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9F4B48" w14:textId="77777777" w:rsidR="007B0256" w:rsidRDefault="00683798" w:rsidP="00985585">
      <w:pPr>
        <w:jc w:val="center"/>
        <w:rPr>
          <w:rStyle w:val="BookTitle"/>
          <w:i w:val="0"/>
          <w:iCs w:val="0"/>
          <w:smallCaps w:val="0"/>
          <w:spacing w:val="0"/>
        </w:rPr>
      </w:pPr>
      <w:r>
        <w:rPr>
          <w:noProof/>
          <w:lang w:eastAsia="en-AU"/>
        </w:rPr>
        <w:drawing>
          <wp:inline distT="0" distB="0" distL="0" distR="0" wp14:anchorId="27615DD6" wp14:editId="5D59B51B">
            <wp:extent cx="1685925" cy="1123950"/>
            <wp:effectExtent l="0" t="0" r="9525" b="0"/>
            <wp:docPr id="4" name="Picture 3" descr="Australian Government Department of Health 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17C8EB" w14:textId="77777777" w:rsidR="00683798" w:rsidRPr="00985585" w:rsidRDefault="00696C3B" w:rsidP="00985585">
      <w:pPr>
        <w:pStyle w:val="Title"/>
      </w:pPr>
      <w:r w:rsidRPr="00985585">
        <w:t>Schedule o</w:t>
      </w:r>
      <w:r w:rsidR="00CB4B7E" w:rsidRPr="00985585">
        <w:t>f Fees a</w:t>
      </w:r>
      <w:r w:rsidR="00683798" w:rsidRPr="00985585">
        <w:t>nd Char</w:t>
      </w:r>
      <w:r w:rsidR="002B5C63" w:rsidRPr="00985585">
        <w:t>ges f</w:t>
      </w:r>
      <w:r w:rsidR="00196D29" w:rsidRPr="00985585">
        <w:t>or Pre 1 July 2014 r</w:t>
      </w:r>
      <w:r w:rsidR="00683798" w:rsidRPr="00985585">
        <w:t>esidents</w:t>
      </w:r>
      <w:r w:rsidR="00196D29" w:rsidRPr="00985585">
        <w:t xml:space="preserve"> and home care recipients</w:t>
      </w:r>
    </w:p>
    <w:p w14:paraId="6983CF50" w14:textId="0AFADEB4" w:rsidR="00683798" w:rsidRPr="00985585" w:rsidRDefault="006352E5" w:rsidP="00985585">
      <w:pPr>
        <w:pStyle w:val="Title"/>
      </w:pPr>
      <w:r w:rsidRPr="00985585">
        <w:t>From</w:t>
      </w:r>
      <w:r w:rsidR="001D1C12" w:rsidRPr="00985585">
        <w:t xml:space="preserve"> </w:t>
      </w:r>
      <w:r w:rsidR="003E30AB">
        <w:t>1 January 2022</w:t>
      </w:r>
    </w:p>
    <w:p w14:paraId="00B51824" w14:textId="77777777" w:rsidR="00683798" w:rsidRPr="00B84890" w:rsidRDefault="00D75311" w:rsidP="00696C3B">
      <w:pPr>
        <w:spacing w:after="0"/>
        <w:rPr>
          <w:rStyle w:val="BookTitle"/>
          <w:i w:val="0"/>
          <w:iCs w:val="0"/>
          <w:smallCaps w:val="0"/>
          <w:spacing w:val="0"/>
        </w:rPr>
      </w:pPr>
      <w:r>
        <w:rPr>
          <w:rStyle w:val="BookTitle"/>
          <w:i w:val="0"/>
          <w:iCs w:val="0"/>
          <w:smallCaps w:val="0"/>
          <w:spacing w:val="0"/>
        </w:rPr>
        <w:pict w14:anchorId="5585A8E5">
          <v:rect id="_x0000_i1025" style="width:498.45pt;height:1.65pt" o:hrpct="977" o:hralign="center" o:hrstd="t" o:hr="t" fillcolor="#a0a0a0" stroked="f"/>
        </w:pict>
      </w:r>
    </w:p>
    <w:p w14:paraId="3E6BDC05" w14:textId="77777777" w:rsidR="00683798" w:rsidRPr="00B84890" w:rsidRDefault="00683798" w:rsidP="00070437">
      <w:pPr>
        <w:spacing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en-AU"/>
        </w:rPr>
      </w:pPr>
      <w:r w:rsidRPr="00B84890">
        <w:rPr>
          <w:rFonts w:ascii="Times New Roman" w:eastAsia="Times New Roman" w:hAnsi="Times New Roman" w:cs="Times New Roman"/>
          <w:color w:val="000000"/>
          <w:sz w:val="24"/>
          <w:szCs w:val="24"/>
          <w:lang w:eastAsia="en-AU"/>
        </w:rPr>
        <w:t>*This Schedule only applies for residents who are classified under the</w:t>
      </w:r>
      <w:r w:rsidR="00B32E3F">
        <w:rPr>
          <w:rFonts w:ascii="Times New Roman" w:eastAsia="Times New Roman" w:hAnsi="Times New Roman" w:cs="Times New Roman"/>
          <w:color w:val="000000"/>
          <w:sz w:val="24"/>
          <w:szCs w:val="24"/>
          <w:lang w:eastAsia="en-AU"/>
        </w:rPr>
        <w:t xml:space="preserve"> </w:t>
      </w:r>
      <w:r w:rsidRPr="00B8489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en-AU"/>
        </w:rPr>
        <w:t>Aged Care (Tr</w:t>
      </w:r>
      <w:r w:rsidR="00441A99" w:rsidRPr="00B8489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en-AU"/>
        </w:rPr>
        <w:t>ansitional Provisions) Act 1997</w:t>
      </w:r>
    </w:p>
    <w:p w14:paraId="4AE47579" w14:textId="77777777" w:rsidR="00696C3B" w:rsidRDefault="009D645D" w:rsidP="00985585">
      <w:pPr>
        <w:pStyle w:val="Heading1"/>
      </w:pPr>
      <w:r w:rsidRPr="00985585">
        <w:t>Basic Daily Fee</w:t>
      </w:r>
    </w:p>
    <w:p w14:paraId="397B771A" w14:textId="77777777" w:rsidR="00985585" w:rsidRPr="00985585" w:rsidRDefault="00985585" w:rsidP="00985585">
      <w:pPr>
        <w:pStyle w:val="Heading2"/>
      </w:pPr>
      <w:r>
        <w:t>Home care</w:t>
      </w:r>
    </w:p>
    <w:tbl>
      <w:tblPr>
        <w:tblStyle w:val="TableGrid"/>
        <w:tblW w:w="4679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  <w:tblCaption w:val="Table One - Maximum basic daily fee"/>
        <w:tblDescription w:val="Schedule of Fees and Charges for pre reform residents, from 20 March 2016"/>
      </w:tblPr>
      <w:tblGrid>
        <w:gridCol w:w="4743"/>
        <w:gridCol w:w="4744"/>
      </w:tblGrid>
      <w:tr w:rsidR="00C104B4" w:rsidRPr="00B84890" w14:paraId="60923C2C" w14:textId="77777777" w:rsidTr="00591ED9">
        <w:trPr>
          <w:trHeight w:val="317"/>
          <w:tblHeader/>
        </w:trPr>
        <w:tc>
          <w:tcPr>
            <w:tcW w:w="2500" w:type="pct"/>
            <w:noWrap/>
            <w:hideMark/>
          </w:tcPr>
          <w:p w14:paraId="5094F99C" w14:textId="77777777" w:rsidR="00FE2784" w:rsidRPr="00985585" w:rsidRDefault="00FE2784" w:rsidP="00985585"/>
        </w:tc>
        <w:tc>
          <w:tcPr>
            <w:tcW w:w="2500" w:type="pct"/>
            <w:vAlign w:val="center"/>
            <w:hideMark/>
          </w:tcPr>
          <w:p w14:paraId="7E38B55A" w14:textId="77777777" w:rsidR="00FE2784" w:rsidRPr="00B84890" w:rsidRDefault="00FE2784" w:rsidP="008B35FF">
            <w:pPr>
              <w:jc w:val="center"/>
              <w:rPr>
                <w:b/>
                <w:bCs/>
              </w:rPr>
            </w:pPr>
            <w:r w:rsidRPr="00B84890">
              <w:rPr>
                <w:b/>
                <w:bCs/>
              </w:rPr>
              <w:t>Rates</w:t>
            </w:r>
          </w:p>
        </w:tc>
      </w:tr>
      <w:tr w:rsidR="006E3B23" w:rsidRPr="00B84890" w14:paraId="7A1AEC6D" w14:textId="77777777" w:rsidTr="00591ED9">
        <w:trPr>
          <w:trHeight w:val="315"/>
        </w:trPr>
        <w:tc>
          <w:tcPr>
            <w:tcW w:w="2500" w:type="pct"/>
            <w:noWrap/>
            <w:vAlign w:val="center"/>
          </w:tcPr>
          <w:p w14:paraId="651B5533" w14:textId="77777777" w:rsidR="006E3B23" w:rsidRPr="00B84890" w:rsidRDefault="006E3B23" w:rsidP="008B35FF">
            <w:r w:rsidRPr="00B84890">
              <w:t>Home Care - Level 1 package</w:t>
            </w:r>
          </w:p>
        </w:tc>
        <w:tc>
          <w:tcPr>
            <w:tcW w:w="2500" w:type="pct"/>
            <w:noWrap/>
            <w:vAlign w:val="center"/>
          </w:tcPr>
          <w:p w14:paraId="64A070F9" w14:textId="675E45BD" w:rsidR="006E3B23" w:rsidRDefault="006E3B23" w:rsidP="008B35FF">
            <w:pPr>
              <w:jc w:val="center"/>
              <w:rPr>
                <w:rFonts w:ascii="Calibri" w:hAnsi="Calibri" w:cs="Calibri"/>
                <w:color w:val="000000"/>
              </w:rPr>
            </w:pPr>
            <w:r w:rsidRPr="00455606">
              <w:t>$9.88</w:t>
            </w:r>
          </w:p>
        </w:tc>
      </w:tr>
      <w:tr w:rsidR="006E3B23" w:rsidRPr="00B84890" w14:paraId="4E06B03A" w14:textId="77777777" w:rsidTr="00591ED9">
        <w:trPr>
          <w:trHeight w:val="315"/>
        </w:trPr>
        <w:tc>
          <w:tcPr>
            <w:tcW w:w="2500" w:type="pct"/>
            <w:noWrap/>
            <w:vAlign w:val="center"/>
          </w:tcPr>
          <w:p w14:paraId="75ED07FB" w14:textId="77777777" w:rsidR="006E3B23" w:rsidRPr="00B84890" w:rsidRDefault="006E3B23" w:rsidP="008B35FF">
            <w:r w:rsidRPr="00B84890">
              <w:t>Home Care - Level 2 package</w:t>
            </w:r>
          </w:p>
        </w:tc>
        <w:tc>
          <w:tcPr>
            <w:tcW w:w="2500" w:type="pct"/>
            <w:noWrap/>
            <w:vAlign w:val="center"/>
          </w:tcPr>
          <w:p w14:paraId="21582817" w14:textId="26A66357" w:rsidR="006E3B23" w:rsidRDefault="006E3B23" w:rsidP="008B35FF">
            <w:pPr>
              <w:jc w:val="center"/>
              <w:rPr>
                <w:rFonts w:ascii="Calibri" w:hAnsi="Calibri" w:cs="Calibri"/>
                <w:color w:val="000000"/>
              </w:rPr>
            </w:pPr>
            <w:r w:rsidRPr="00455606">
              <w:t>$10.44</w:t>
            </w:r>
          </w:p>
        </w:tc>
      </w:tr>
      <w:tr w:rsidR="006E3B23" w:rsidRPr="00B84890" w14:paraId="40360F53" w14:textId="77777777" w:rsidTr="00591ED9">
        <w:trPr>
          <w:trHeight w:val="315"/>
        </w:trPr>
        <w:tc>
          <w:tcPr>
            <w:tcW w:w="2500" w:type="pct"/>
            <w:noWrap/>
            <w:vAlign w:val="center"/>
          </w:tcPr>
          <w:p w14:paraId="71A391E9" w14:textId="77777777" w:rsidR="006E3B23" w:rsidRPr="00B84890" w:rsidRDefault="006E3B23" w:rsidP="008B35FF">
            <w:r w:rsidRPr="00B84890">
              <w:t>Home Care - Level 3 package</w:t>
            </w:r>
          </w:p>
        </w:tc>
        <w:tc>
          <w:tcPr>
            <w:tcW w:w="2500" w:type="pct"/>
            <w:noWrap/>
            <w:vAlign w:val="center"/>
          </w:tcPr>
          <w:p w14:paraId="2B21869D" w14:textId="583DC7DC" w:rsidR="006E3B23" w:rsidRDefault="006E3B23" w:rsidP="008B35FF">
            <w:pPr>
              <w:jc w:val="center"/>
              <w:rPr>
                <w:rFonts w:ascii="Calibri" w:hAnsi="Calibri" w:cs="Calibri"/>
                <w:color w:val="000000"/>
              </w:rPr>
            </w:pPr>
            <w:r w:rsidRPr="00455606">
              <w:t>$10.74</w:t>
            </w:r>
          </w:p>
        </w:tc>
      </w:tr>
      <w:tr w:rsidR="006E3B23" w:rsidRPr="00B84890" w14:paraId="29446745" w14:textId="77777777" w:rsidTr="00591ED9">
        <w:trPr>
          <w:trHeight w:val="315"/>
        </w:trPr>
        <w:tc>
          <w:tcPr>
            <w:tcW w:w="2500" w:type="pct"/>
            <w:noWrap/>
            <w:vAlign w:val="center"/>
          </w:tcPr>
          <w:p w14:paraId="74F6B845" w14:textId="77777777" w:rsidR="006E3B23" w:rsidRPr="00B84890" w:rsidRDefault="006E3B23" w:rsidP="008B35FF">
            <w:r w:rsidRPr="00B84890">
              <w:t>Home Care - Level 4 package</w:t>
            </w:r>
          </w:p>
        </w:tc>
        <w:tc>
          <w:tcPr>
            <w:tcW w:w="2500" w:type="pct"/>
            <w:noWrap/>
            <w:vAlign w:val="center"/>
          </w:tcPr>
          <w:p w14:paraId="38081618" w14:textId="55293928" w:rsidR="006E3B23" w:rsidRDefault="006E3B23" w:rsidP="008B35FF">
            <w:pPr>
              <w:jc w:val="center"/>
              <w:rPr>
                <w:rFonts w:ascii="Calibri" w:hAnsi="Calibri" w:cs="Calibri"/>
                <w:color w:val="000000"/>
              </w:rPr>
            </w:pPr>
            <w:r w:rsidRPr="00455606">
              <w:t>$11.02</w:t>
            </w:r>
          </w:p>
        </w:tc>
      </w:tr>
    </w:tbl>
    <w:p w14:paraId="403A7FA8" w14:textId="77777777" w:rsidR="00985585" w:rsidRPr="00985585" w:rsidRDefault="00985585" w:rsidP="00985585">
      <w:pPr>
        <w:pStyle w:val="Heading2"/>
      </w:pPr>
      <w:r w:rsidRPr="00B84890">
        <w:t>Residential Care</w:t>
      </w:r>
      <w:r w:rsidRPr="00B84890">
        <w:rPr>
          <w:vertAlign w:val="superscript"/>
        </w:rPr>
        <w:t xml:space="preserve"> 1</w:t>
      </w:r>
      <w:r w:rsidRPr="00B84890">
        <w:t> </w:t>
      </w:r>
    </w:p>
    <w:tbl>
      <w:tblPr>
        <w:tblStyle w:val="TableGrid"/>
        <w:tblW w:w="4679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  <w:tblCaption w:val="Table One - Maximum basic daily fee"/>
        <w:tblDescription w:val="Schedule of Fees and Charges for pre reform residents, from 20 March 2016"/>
      </w:tblPr>
      <w:tblGrid>
        <w:gridCol w:w="4743"/>
        <w:gridCol w:w="4744"/>
      </w:tblGrid>
      <w:tr w:rsidR="00985585" w:rsidRPr="00B84890" w14:paraId="65F56AB0" w14:textId="77777777" w:rsidTr="00591ED9">
        <w:trPr>
          <w:trHeight w:val="315"/>
          <w:tblHeader/>
        </w:trPr>
        <w:tc>
          <w:tcPr>
            <w:tcW w:w="2500" w:type="pct"/>
            <w:noWrap/>
          </w:tcPr>
          <w:p w14:paraId="1F4035B6" w14:textId="77777777" w:rsidR="00985585" w:rsidRPr="00B84890" w:rsidRDefault="00985585">
            <w:pPr>
              <w:rPr>
                <w:b/>
                <w:bCs/>
              </w:rPr>
            </w:pPr>
          </w:p>
        </w:tc>
        <w:tc>
          <w:tcPr>
            <w:tcW w:w="2500" w:type="pct"/>
            <w:noWrap/>
            <w:vAlign w:val="center"/>
          </w:tcPr>
          <w:p w14:paraId="7D594D3F" w14:textId="77777777" w:rsidR="00985585" w:rsidRPr="00B84890" w:rsidRDefault="00985585" w:rsidP="008B35F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Rates</w:t>
            </w:r>
          </w:p>
        </w:tc>
      </w:tr>
      <w:tr w:rsidR="00C104B4" w:rsidRPr="00B84890" w14:paraId="1C783191" w14:textId="77777777" w:rsidTr="00591ED9">
        <w:trPr>
          <w:trHeight w:val="317"/>
        </w:trPr>
        <w:tc>
          <w:tcPr>
            <w:tcW w:w="2500" w:type="pct"/>
            <w:noWrap/>
            <w:vAlign w:val="center"/>
            <w:hideMark/>
          </w:tcPr>
          <w:p w14:paraId="130AC512" w14:textId="77777777" w:rsidR="00FE2784" w:rsidRPr="00B84890" w:rsidRDefault="00FE2784" w:rsidP="008B35FF">
            <w:r w:rsidRPr="00B84890">
              <w:t>Standard Resident contribution</w:t>
            </w:r>
            <w:r w:rsidRPr="00B84890">
              <w:rPr>
                <w:b/>
                <w:bCs/>
                <w:vertAlign w:val="superscript"/>
              </w:rPr>
              <w:t>2</w:t>
            </w:r>
            <w:r w:rsidRPr="00B84890">
              <w:t xml:space="preserve"> </w:t>
            </w:r>
            <w:r w:rsidR="00C104B4">
              <w:br/>
            </w:r>
            <w:r w:rsidRPr="00B84890">
              <w:t>– includes respite residents</w:t>
            </w:r>
          </w:p>
        </w:tc>
        <w:tc>
          <w:tcPr>
            <w:tcW w:w="2500" w:type="pct"/>
            <w:noWrap/>
            <w:vAlign w:val="center"/>
            <w:hideMark/>
          </w:tcPr>
          <w:p w14:paraId="1F3702EE" w14:textId="2DD8BBFC" w:rsidR="00FE2784" w:rsidRPr="00B84890" w:rsidRDefault="00FE2784" w:rsidP="008B35FF">
            <w:pPr>
              <w:jc w:val="center"/>
            </w:pPr>
            <w:r w:rsidRPr="00B84890">
              <w:t xml:space="preserve">up to </w:t>
            </w:r>
            <w:r w:rsidR="00620053" w:rsidRPr="00B84890">
              <w:t>$</w:t>
            </w:r>
            <w:r w:rsidR="006E3B23">
              <w:t>53.56</w:t>
            </w:r>
          </w:p>
        </w:tc>
      </w:tr>
      <w:tr w:rsidR="00C104B4" w:rsidRPr="00B84890" w14:paraId="19FC58A3" w14:textId="77777777" w:rsidTr="00591ED9">
        <w:trPr>
          <w:trHeight w:val="317"/>
        </w:trPr>
        <w:tc>
          <w:tcPr>
            <w:tcW w:w="2500" w:type="pct"/>
            <w:vAlign w:val="center"/>
            <w:hideMark/>
          </w:tcPr>
          <w:p w14:paraId="4A1237A1" w14:textId="77777777" w:rsidR="00FE2784" w:rsidRPr="00B84890" w:rsidRDefault="00FE2784" w:rsidP="008B35FF">
            <w:r w:rsidRPr="00B84890">
              <w:t>Protected Resident contribution</w:t>
            </w:r>
            <w:r w:rsidRPr="00B84890">
              <w:rPr>
                <w:b/>
                <w:bCs/>
                <w:vertAlign w:val="superscript"/>
              </w:rPr>
              <w:t>2</w:t>
            </w:r>
          </w:p>
        </w:tc>
        <w:tc>
          <w:tcPr>
            <w:tcW w:w="2500" w:type="pct"/>
            <w:noWrap/>
            <w:vAlign w:val="center"/>
            <w:hideMark/>
          </w:tcPr>
          <w:p w14:paraId="37ECFEEB" w14:textId="6603ABB5" w:rsidR="00FE2784" w:rsidRPr="00B84890" w:rsidRDefault="00FE2784" w:rsidP="008B35FF">
            <w:pPr>
              <w:jc w:val="center"/>
            </w:pPr>
            <w:r w:rsidRPr="00B84890">
              <w:t xml:space="preserve">up to </w:t>
            </w:r>
            <w:r w:rsidR="001D1C12" w:rsidRPr="00B84890">
              <w:t>$</w:t>
            </w:r>
            <w:r w:rsidR="00DC1983">
              <w:t>48.</w:t>
            </w:r>
            <w:r w:rsidR="006E3B23">
              <w:t>83</w:t>
            </w:r>
          </w:p>
        </w:tc>
      </w:tr>
      <w:tr w:rsidR="00C104B4" w:rsidRPr="00B84890" w14:paraId="24691383" w14:textId="77777777" w:rsidTr="00591ED9">
        <w:trPr>
          <w:trHeight w:val="317"/>
        </w:trPr>
        <w:tc>
          <w:tcPr>
            <w:tcW w:w="2500" w:type="pct"/>
            <w:noWrap/>
            <w:vAlign w:val="center"/>
            <w:hideMark/>
          </w:tcPr>
          <w:p w14:paraId="00E121D6" w14:textId="77777777" w:rsidR="00FE2784" w:rsidRPr="00B84890" w:rsidRDefault="00FE2784" w:rsidP="008B35FF">
            <w:r w:rsidRPr="00B84890">
              <w:t>Phased Resident Contribution</w:t>
            </w:r>
            <w:r w:rsidRPr="00B84890">
              <w:rPr>
                <w:b/>
                <w:bCs/>
                <w:vertAlign w:val="superscript"/>
              </w:rPr>
              <w:t>2</w:t>
            </w:r>
          </w:p>
        </w:tc>
        <w:tc>
          <w:tcPr>
            <w:tcW w:w="2500" w:type="pct"/>
            <w:noWrap/>
            <w:vAlign w:val="center"/>
            <w:hideMark/>
          </w:tcPr>
          <w:p w14:paraId="57DBC032" w14:textId="395FDF12" w:rsidR="00FE2784" w:rsidRPr="00B84890" w:rsidRDefault="00FE2784" w:rsidP="008B35FF">
            <w:pPr>
              <w:jc w:val="center"/>
            </w:pPr>
            <w:r w:rsidRPr="00B84890">
              <w:t xml:space="preserve">up to </w:t>
            </w:r>
            <w:r w:rsidR="00DC1983">
              <w:t>$</w:t>
            </w:r>
            <w:r w:rsidR="006E3B23">
              <w:t>53.56</w:t>
            </w:r>
          </w:p>
        </w:tc>
      </w:tr>
      <w:tr w:rsidR="00C104B4" w:rsidRPr="00B84890" w14:paraId="1E00F8E1" w14:textId="77777777" w:rsidTr="00591ED9">
        <w:trPr>
          <w:trHeight w:val="317"/>
        </w:trPr>
        <w:tc>
          <w:tcPr>
            <w:tcW w:w="2500" w:type="pct"/>
            <w:noWrap/>
            <w:vAlign w:val="center"/>
            <w:hideMark/>
          </w:tcPr>
          <w:p w14:paraId="6E1E4342" w14:textId="77777777" w:rsidR="00FE2784" w:rsidRPr="00B84890" w:rsidRDefault="00FE2784" w:rsidP="008B35FF">
            <w:r w:rsidRPr="00B84890">
              <w:t>Non-Standard Resident Contribution</w:t>
            </w:r>
            <w:r w:rsidRPr="00B84890">
              <w:rPr>
                <w:b/>
                <w:bCs/>
                <w:vertAlign w:val="superscript"/>
              </w:rPr>
              <w:t>2</w:t>
            </w:r>
          </w:p>
        </w:tc>
        <w:tc>
          <w:tcPr>
            <w:tcW w:w="2500" w:type="pct"/>
            <w:noWrap/>
            <w:vAlign w:val="center"/>
            <w:hideMark/>
          </w:tcPr>
          <w:p w14:paraId="1A071D6F" w14:textId="100B7D8F" w:rsidR="00FE2784" w:rsidRPr="00B84890" w:rsidRDefault="00FE2784" w:rsidP="008B35FF">
            <w:pPr>
              <w:jc w:val="center"/>
            </w:pPr>
            <w:r w:rsidRPr="00B84890">
              <w:t xml:space="preserve">up to </w:t>
            </w:r>
            <w:r w:rsidR="00DC1983">
              <w:t>$</w:t>
            </w:r>
            <w:r w:rsidR="006E3B23">
              <w:t>60.80</w:t>
            </w:r>
          </w:p>
        </w:tc>
      </w:tr>
    </w:tbl>
    <w:p w14:paraId="26588324" w14:textId="7AAAB80E" w:rsidR="003C1BB1" w:rsidRPr="008B35FF" w:rsidRDefault="00E84E7B" w:rsidP="003C1BB1">
      <w:pPr>
        <w:spacing w:before="240" w:after="360"/>
        <w:rPr>
          <w:rStyle w:val="BookTitle"/>
          <w:i w:val="0"/>
          <w:iCs w:val="0"/>
          <w:smallCaps w:val="0"/>
          <w:spacing w:val="0"/>
          <w:sz w:val="21"/>
          <w:szCs w:val="21"/>
        </w:rPr>
      </w:pPr>
      <w:r w:rsidRPr="008B35FF">
        <w:rPr>
          <w:rStyle w:val="BookTitle"/>
          <w:i w:val="0"/>
          <w:iCs w:val="0"/>
          <w:smallCaps w:val="0"/>
          <w:spacing w:val="0"/>
          <w:sz w:val="21"/>
          <w:szCs w:val="21"/>
        </w:rPr>
        <w:t>Residents who were in a hostel on 30 September 1997 and who are NOT currently at a home that was a nursing home before 1 October 1997 will receive a reduction of 80 cents per day to their basic daily fee.</w:t>
      </w:r>
    </w:p>
    <w:p w14:paraId="2CABC6C8" w14:textId="77777777" w:rsidR="00E84E7B" w:rsidRPr="00B84890" w:rsidRDefault="00E84E7B" w:rsidP="00985585">
      <w:pPr>
        <w:pStyle w:val="Heading2"/>
      </w:pPr>
      <w:r w:rsidRPr="00B84890">
        <w:t>Maximum Basic Daily Fee for Residents Eligible for Basic Daily Fee Supplement</w:t>
      </w:r>
      <w:r w:rsidR="004571B7" w:rsidRPr="00B84890">
        <w:rPr>
          <w:vertAlign w:val="superscript"/>
        </w:rPr>
        <w:t xml:space="preserve"> 1</w:t>
      </w:r>
    </w:p>
    <w:tbl>
      <w:tblPr>
        <w:tblStyle w:val="TableGrid"/>
        <w:tblW w:w="4679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  <w:tblCaption w:val="Table One - maximum basic daily fee"/>
        <w:tblDescription w:val="Schedule of Fees and Charges for pre reform residents, from 20 March 2016"/>
      </w:tblPr>
      <w:tblGrid>
        <w:gridCol w:w="4745"/>
        <w:gridCol w:w="4742"/>
      </w:tblGrid>
      <w:tr w:rsidR="00C104B4" w:rsidRPr="00B84890" w14:paraId="2F21B83C" w14:textId="77777777" w:rsidTr="00591ED9">
        <w:trPr>
          <w:trHeight w:val="317"/>
          <w:tblHeader/>
        </w:trPr>
        <w:tc>
          <w:tcPr>
            <w:tcW w:w="2501" w:type="pct"/>
            <w:vAlign w:val="center"/>
            <w:hideMark/>
          </w:tcPr>
          <w:p w14:paraId="54F5C42A" w14:textId="77777777" w:rsidR="00E84E7B" w:rsidRPr="00B84890" w:rsidRDefault="00E84E7B" w:rsidP="008B35FF">
            <w:r w:rsidRPr="00B84890">
              <w:t>Standard Resident contribution</w:t>
            </w:r>
            <w:r w:rsidR="004571B7" w:rsidRPr="00B84890">
              <w:rPr>
                <w:b/>
                <w:bCs/>
                <w:vertAlign w:val="superscript"/>
              </w:rPr>
              <w:t xml:space="preserve"> 2</w:t>
            </w:r>
            <w:r w:rsidRPr="00B84890">
              <w:t xml:space="preserve"> </w:t>
            </w:r>
            <w:r w:rsidR="00C104B4">
              <w:br/>
            </w:r>
            <w:r w:rsidRPr="00B84890">
              <w:t>– includes respite residents</w:t>
            </w:r>
          </w:p>
        </w:tc>
        <w:tc>
          <w:tcPr>
            <w:tcW w:w="2499" w:type="pct"/>
            <w:noWrap/>
            <w:vAlign w:val="center"/>
            <w:hideMark/>
          </w:tcPr>
          <w:p w14:paraId="73737378" w14:textId="5E7DCBDB" w:rsidR="00E84E7B" w:rsidRPr="00B84890" w:rsidRDefault="00DC1983" w:rsidP="008B35FF">
            <w:pPr>
              <w:jc w:val="center"/>
            </w:pPr>
            <w:r>
              <w:t>up to $52.9</w:t>
            </w:r>
            <w:r w:rsidR="006E3B23">
              <w:t>3</w:t>
            </w:r>
          </w:p>
        </w:tc>
      </w:tr>
      <w:tr w:rsidR="00C104B4" w:rsidRPr="00B84890" w14:paraId="4BAE10C6" w14:textId="77777777" w:rsidTr="00591ED9">
        <w:trPr>
          <w:trHeight w:val="317"/>
        </w:trPr>
        <w:tc>
          <w:tcPr>
            <w:tcW w:w="2501" w:type="pct"/>
            <w:vAlign w:val="center"/>
            <w:hideMark/>
          </w:tcPr>
          <w:p w14:paraId="3BA5902B" w14:textId="77777777" w:rsidR="00E84E7B" w:rsidRPr="00B84890" w:rsidRDefault="00E84E7B" w:rsidP="008B35FF">
            <w:r w:rsidRPr="00B84890">
              <w:t>Protected Resident contribution</w:t>
            </w:r>
            <w:r w:rsidR="004571B7" w:rsidRPr="00B84890">
              <w:rPr>
                <w:b/>
                <w:bCs/>
                <w:vertAlign w:val="superscript"/>
              </w:rPr>
              <w:t xml:space="preserve"> 2</w:t>
            </w:r>
          </w:p>
        </w:tc>
        <w:tc>
          <w:tcPr>
            <w:tcW w:w="2499" w:type="pct"/>
            <w:noWrap/>
            <w:vAlign w:val="center"/>
            <w:hideMark/>
          </w:tcPr>
          <w:p w14:paraId="59988834" w14:textId="5F41AA64" w:rsidR="00E84E7B" w:rsidRPr="00B84890" w:rsidRDefault="00DC1983" w:rsidP="008B35FF">
            <w:pPr>
              <w:jc w:val="center"/>
            </w:pPr>
            <w:r>
              <w:t>up to $4</w:t>
            </w:r>
            <w:r w:rsidR="006E3B23">
              <w:t>8.20</w:t>
            </w:r>
          </w:p>
        </w:tc>
      </w:tr>
      <w:tr w:rsidR="00C104B4" w:rsidRPr="00B84890" w14:paraId="3EBF7E47" w14:textId="77777777" w:rsidTr="00591ED9">
        <w:trPr>
          <w:trHeight w:val="317"/>
        </w:trPr>
        <w:tc>
          <w:tcPr>
            <w:tcW w:w="2501" w:type="pct"/>
            <w:vAlign w:val="center"/>
            <w:hideMark/>
          </w:tcPr>
          <w:p w14:paraId="6FC66C9F" w14:textId="77777777" w:rsidR="00E84E7B" w:rsidRPr="00B84890" w:rsidRDefault="00E84E7B" w:rsidP="008B35FF">
            <w:r w:rsidRPr="00B84890">
              <w:t>Phased Resident Contribution</w:t>
            </w:r>
            <w:r w:rsidR="004571B7" w:rsidRPr="00B84890">
              <w:rPr>
                <w:b/>
                <w:bCs/>
                <w:vertAlign w:val="superscript"/>
              </w:rPr>
              <w:t xml:space="preserve"> 2</w:t>
            </w:r>
          </w:p>
        </w:tc>
        <w:tc>
          <w:tcPr>
            <w:tcW w:w="2499" w:type="pct"/>
            <w:noWrap/>
            <w:vAlign w:val="center"/>
            <w:hideMark/>
          </w:tcPr>
          <w:p w14:paraId="2A41F0CC" w14:textId="307A8180" w:rsidR="00E84E7B" w:rsidRPr="00B84890" w:rsidRDefault="00DC1983" w:rsidP="008B35FF">
            <w:pPr>
              <w:jc w:val="center"/>
            </w:pPr>
            <w:r>
              <w:t>up to $52.9</w:t>
            </w:r>
            <w:r w:rsidR="006E3B23">
              <w:t>3</w:t>
            </w:r>
          </w:p>
        </w:tc>
      </w:tr>
      <w:tr w:rsidR="00C104B4" w:rsidRPr="00B84890" w14:paraId="14FE0F0E" w14:textId="77777777" w:rsidTr="00591ED9">
        <w:trPr>
          <w:trHeight w:val="317"/>
        </w:trPr>
        <w:tc>
          <w:tcPr>
            <w:tcW w:w="2501" w:type="pct"/>
            <w:vAlign w:val="center"/>
            <w:hideMark/>
          </w:tcPr>
          <w:p w14:paraId="535C3E29" w14:textId="77777777" w:rsidR="00E84E7B" w:rsidRPr="00B84890" w:rsidRDefault="00E84E7B" w:rsidP="008B35FF">
            <w:r w:rsidRPr="00B84890">
              <w:t>Non-Standard Resident Contribution</w:t>
            </w:r>
            <w:r w:rsidR="004571B7" w:rsidRPr="00B84890">
              <w:rPr>
                <w:b/>
                <w:bCs/>
                <w:vertAlign w:val="superscript"/>
              </w:rPr>
              <w:t xml:space="preserve"> 2</w:t>
            </w:r>
          </w:p>
        </w:tc>
        <w:tc>
          <w:tcPr>
            <w:tcW w:w="2499" w:type="pct"/>
            <w:noWrap/>
            <w:vAlign w:val="center"/>
            <w:hideMark/>
          </w:tcPr>
          <w:p w14:paraId="14C998F8" w14:textId="0767193E" w:rsidR="00E84E7B" w:rsidRPr="00B84890" w:rsidRDefault="00DC1983" w:rsidP="008B35FF">
            <w:pPr>
              <w:jc w:val="center"/>
            </w:pPr>
            <w:r>
              <w:t>up to $</w:t>
            </w:r>
            <w:r w:rsidR="006E3B23">
              <w:t>60.17</w:t>
            </w:r>
          </w:p>
        </w:tc>
      </w:tr>
    </w:tbl>
    <w:p w14:paraId="71943EF6" w14:textId="4C5AF604" w:rsidR="0076190F" w:rsidRPr="008B35FF" w:rsidRDefault="00E84E7B" w:rsidP="00E84E7B">
      <w:pPr>
        <w:spacing w:before="240"/>
        <w:rPr>
          <w:rStyle w:val="BookTitle"/>
          <w:i w:val="0"/>
          <w:iCs w:val="0"/>
          <w:smallCaps w:val="0"/>
          <w:spacing w:val="0"/>
          <w:sz w:val="21"/>
          <w:szCs w:val="21"/>
        </w:rPr>
      </w:pPr>
      <w:r w:rsidRPr="008B35FF">
        <w:rPr>
          <w:rStyle w:val="BookTitle"/>
          <w:i w:val="0"/>
          <w:iCs w:val="0"/>
          <w:smallCaps w:val="0"/>
          <w:spacing w:val="0"/>
          <w:sz w:val="21"/>
          <w:szCs w:val="21"/>
        </w:rPr>
        <w:t>The Basic Daily Fee Supplement is payable to aged care providers on behalf of non-pensioners who do not hold a Commonwealth Seniors Health Card and who were in permanent residential care on 30 June 2012. To receive the supplement, providers must notify Services</w:t>
      </w:r>
      <w:r w:rsidR="00C104B4" w:rsidRPr="008B35FF">
        <w:rPr>
          <w:rStyle w:val="BookTitle"/>
          <w:i w:val="0"/>
          <w:iCs w:val="0"/>
          <w:smallCaps w:val="0"/>
          <w:spacing w:val="0"/>
          <w:sz w:val="21"/>
          <w:szCs w:val="21"/>
        </w:rPr>
        <w:t xml:space="preserve"> Australia</w:t>
      </w:r>
      <w:r w:rsidRPr="008B35FF">
        <w:rPr>
          <w:rStyle w:val="BookTitle"/>
          <w:i w:val="0"/>
          <w:iCs w:val="0"/>
          <w:smallCaps w:val="0"/>
          <w:spacing w:val="0"/>
          <w:sz w:val="21"/>
          <w:szCs w:val="21"/>
        </w:rPr>
        <w:t xml:space="preserve"> that they will charge eligible residents no more than the rates above. Residents who were in a hostel on 30 September 1997 and who are NOT currently at a home that was a nursing home before 1 October 1997 will receive a reduction of 80 cents per day to their basic daily fee.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One - maximum daily income tested fee"/>
        <w:tblDescription w:val="Schedule of Fees and Charges for pre reform residents, from 20 March 2016"/>
      </w:tblPr>
      <w:tblGrid>
        <w:gridCol w:w="4853"/>
        <w:gridCol w:w="1947"/>
        <w:gridCol w:w="2799"/>
      </w:tblGrid>
      <w:tr w:rsidR="00C104B4" w:rsidRPr="00B84890" w14:paraId="690E3788" w14:textId="77777777" w:rsidTr="008B35FF">
        <w:trPr>
          <w:trHeight w:val="317"/>
          <w:tblHeader/>
        </w:trPr>
        <w:tc>
          <w:tcPr>
            <w:tcW w:w="2528" w:type="pct"/>
            <w:vAlign w:val="center"/>
            <w:hideMark/>
          </w:tcPr>
          <w:p w14:paraId="5F404A04" w14:textId="77777777" w:rsidR="00E84E7B" w:rsidRPr="00B84890" w:rsidRDefault="00E84E7B" w:rsidP="008B35FF">
            <w:pPr>
              <w:pStyle w:val="Heading1"/>
              <w:pageBreakBefore/>
              <w:spacing w:before="0"/>
              <w:outlineLvl w:val="0"/>
            </w:pPr>
            <w:r w:rsidRPr="00B84890">
              <w:lastRenderedPageBreak/>
              <w:t>Maximum Daily Income Tested Fee</w:t>
            </w:r>
          </w:p>
        </w:tc>
        <w:tc>
          <w:tcPr>
            <w:tcW w:w="2472" w:type="pct"/>
            <w:gridSpan w:val="2"/>
            <w:noWrap/>
            <w:vAlign w:val="center"/>
            <w:hideMark/>
          </w:tcPr>
          <w:p w14:paraId="406475F6" w14:textId="264B9227" w:rsidR="00E84E7B" w:rsidRPr="00B84890" w:rsidRDefault="00E84E7B" w:rsidP="008B35FF">
            <w:pPr>
              <w:jc w:val="center"/>
            </w:pPr>
            <w:r w:rsidRPr="00B84890">
              <w:t xml:space="preserve">up to </w:t>
            </w:r>
            <w:r w:rsidR="00E22D67">
              <w:t>$8</w:t>
            </w:r>
            <w:r w:rsidR="006E3B23">
              <w:t>5.06</w:t>
            </w:r>
          </w:p>
        </w:tc>
      </w:tr>
      <w:tr w:rsidR="00C104B4" w:rsidRPr="00B84890" w14:paraId="315DEAD0" w14:textId="77777777" w:rsidTr="008B35FF">
        <w:trPr>
          <w:trHeight w:val="510"/>
        </w:trPr>
        <w:tc>
          <w:tcPr>
            <w:tcW w:w="2528" w:type="pct"/>
            <w:vAlign w:val="center"/>
            <w:hideMark/>
          </w:tcPr>
          <w:p w14:paraId="61753C17" w14:textId="77777777" w:rsidR="00E84E7B" w:rsidRPr="00B84890" w:rsidRDefault="00E84E7B" w:rsidP="008B35FF">
            <w:r w:rsidRPr="00B84890">
              <w:t>Income tested fees are calculated at 5/12</w:t>
            </w:r>
            <w:r w:rsidRPr="00B84890">
              <w:rPr>
                <w:vertAlign w:val="superscript"/>
              </w:rPr>
              <w:t>th</w:t>
            </w:r>
            <w:r w:rsidRPr="00B84890">
              <w:t xml:space="preserve"> of total assessable income over the income test</w:t>
            </w:r>
            <w:r w:rsidR="00C104B4">
              <w:t>ed fee thresholds per fortnight</w:t>
            </w:r>
          </w:p>
        </w:tc>
        <w:tc>
          <w:tcPr>
            <w:tcW w:w="2472" w:type="pct"/>
            <w:gridSpan w:val="2"/>
            <w:hideMark/>
          </w:tcPr>
          <w:p w14:paraId="698F1678" w14:textId="77777777" w:rsidR="00E84E7B" w:rsidRPr="00B84890" w:rsidRDefault="00E84E7B" w:rsidP="00E84E7B">
            <w:pPr>
              <w:jc w:val="center"/>
              <w:rPr>
                <w:b/>
                <w:bCs/>
              </w:rPr>
            </w:pPr>
            <w:r w:rsidRPr="00B84890">
              <w:rPr>
                <w:b/>
                <w:bCs/>
              </w:rPr>
              <w:t>Income Tested Fee Thresholds</w:t>
            </w:r>
          </w:p>
        </w:tc>
      </w:tr>
      <w:tr w:rsidR="00C104B4" w:rsidRPr="00B84890" w14:paraId="4F68F051" w14:textId="77777777" w:rsidTr="008B35FF">
        <w:trPr>
          <w:trHeight w:val="317"/>
        </w:trPr>
        <w:tc>
          <w:tcPr>
            <w:tcW w:w="2528" w:type="pct"/>
            <w:vAlign w:val="center"/>
            <w:hideMark/>
          </w:tcPr>
          <w:p w14:paraId="7B05F2A5" w14:textId="77777777" w:rsidR="00E84E7B" w:rsidRPr="00B84890" w:rsidRDefault="00E84E7B" w:rsidP="008B35FF"/>
        </w:tc>
        <w:tc>
          <w:tcPr>
            <w:tcW w:w="1014" w:type="pct"/>
            <w:hideMark/>
          </w:tcPr>
          <w:p w14:paraId="2E3A8FEA" w14:textId="77777777" w:rsidR="00E84E7B" w:rsidRPr="00B84890" w:rsidRDefault="00E84E7B" w:rsidP="008B35FF">
            <w:r w:rsidRPr="00B84890">
              <w:t>Single</w:t>
            </w:r>
          </w:p>
        </w:tc>
        <w:tc>
          <w:tcPr>
            <w:tcW w:w="1458" w:type="pct"/>
            <w:hideMark/>
          </w:tcPr>
          <w:p w14:paraId="17AFD41C" w14:textId="77777777" w:rsidR="00E84E7B" w:rsidRPr="00B84890" w:rsidRDefault="00E84E7B" w:rsidP="008B35FF">
            <w:r w:rsidRPr="00B84890">
              <w:t>Each member of a couple</w:t>
            </w:r>
          </w:p>
        </w:tc>
      </w:tr>
      <w:tr w:rsidR="006E3B23" w:rsidRPr="00B84890" w14:paraId="10A7B911" w14:textId="77777777" w:rsidTr="008B35FF">
        <w:trPr>
          <w:trHeight w:val="283"/>
        </w:trPr>
        <w:tc>
          <w:tcPr>
            <w:tcW w:w="2528" w:type="pct"/>
            <w:vAlign w:val="center"/>
            <w:hideMark/>
          </w:tcPr>
          <w:p w14:paraId="07D82B78" w14:textId="77777777" w:rsidR="006E3B23" w:rsidRPr="00B84890" w:rsidRDefault="006E3B23" w:rsidP="008B35FF">
            <w:r w:rsidRPr="00B84890">
              <w:t>Standard</w:t>
            </w:r>
          </w:p>
        </w:tc>
        <w:tc>
          <w:tcPr>
            <w:tcW w:w="1014" w:type="pct"/>
            <w:vAlign w:val="center"/>
            <w:hideMark/>
          </w:tcPr>
          <w:p w14:paraId="0B085E7B" w14:textId="363F7FF4" w:rsidR="006E3B23" w:rsidRPr="00ED6BC5" w:rsidRDefault="006E3B23" w:rsidP="008B35FF">
            <w:pPr>
              <w:rPr>
                <w:highlight w:val="yellow"/>
              </w:rPr>
            </w:pPr>
            <w:r w:rsidRPr="00694F1B">
              <w:t>$1,095.10</w:t>
            </w:r>
          </w:p>
        </w:tc>
        <w:tc>
          <w:tcPr>
            <w:tcW w:w="1458" w:type="pct"/>
            <w:vAlign w:val="center"/>
            <w:hideMark/>
          </w:tcPr>
          <w:p w14:paraId="5B1D5DE3" w14:textId="3D1C890F" w:rsidR="006E3B23" w:rsidRPr="00ED6BC5" w:rsidRDefault="006E3B23" w:rsidP="008B35FF">
            <w:pPr>
              <w:rPr>
                <w:highlight w:val="yellow"/>
              </w:rPr>
            </w:pPr>
            <w:r w:rsidRPr="00694F1B">
              <w:t>$1,075.10</w:t>
            </w:r>
          </w:p>
        </w:tc>
      </w:tr>
      <w:tr w:rsidR="006E3B23" w:rsidRPr="00B84890" w14:paraId="312BA9D5" w14:textId="77777777" w:rsidTr="008B35FF">
        <w:trPr>
          <w:trHeight w:val="283"/>
        </w:trPr>
        <w:tc>
          <w:tcPr>
            <w:tcW w:w="2528" w:type="pct"/>
            <w:vAlign w:val="center"/>
            <w:hideMark/>
          </w:tcPr>
          <w:p w14:paraId="0D736E5C" w14:textId="77777777" w:rsidR="006E3B23" w:rsidRPr="00B84890" w:rsidRDefault="006E3B23" w:rsidP="008B35FF">
            <w:r w:rsidRPr="00B84890">
              <w:t>Non-Standard</w:t>
            </w:r>
          </w:p>
        </w:tc>
        <w:tc>
          <w:tcPr>
            <w:tcW w:w="1014" w:type="pct"/>
            <w:vAlign w:val="center"/>
            <w:hideMark/>
          </w:tcPr>
          <w:p w14:paraId="205D8735" w14:textId="0AC2E0FD" w:rsidR="006E3B23" w:rsidRPr="00ED6BC5" w:rsidRDefault="006E3B23" w:rsidP="008B35FF">
            <w:pPr>
              <w:rPr>
                <w:highlight w:val="yellow"/>
              </w:rPr>
            </w:pPr>
            <w:r w:rsidRPr="00694F1B">
              <w:t>$1,095.10</w:t>
            </w:r>
          </w:p>
        </w:tc>
        <w:tc>
          <w:tcPr>
            <w:tcW w:w="1458" w:type="pct"/>
            <w:vAlign w:val="center"/>
            <w:hideMark/>
          </w:tcPr>
          <w:p w14:paraId="3F18B02E" w14:textId="713E09E5" w:rsidR="006E3B23" w:rsidRPr="00ED6BC5" w:rsidRDefault="006E3B23" w:rsidP="008B35FF">
            <w:pPr>
              <w:rPr>
                <w:highlight w:val="yellow"/>
              </w:rPr>
            </w:pPr>
            <w:r w:rsidRPr="00694F1B">
              <w:t>$1,075.10</w:t>
            </w:r>
          </w:p>
        </w:tc>
      </w:tr>
      <w:tr w:rsidR="006E3B23" w:rsidRPr="00B84890" w14:paraId="06C94A4F" w14:textId="77777777" w:rsidTr="008B35FF">
        <w:trPr>
          <w:trHeight w:val="283"/>
        </w:trPr>
        <w:tc>
          <w:tcPr>
            <w:tcW w:w="2528" w:type="pct"/>
            <w:vAlign w:val="center"/>
            <w:hideMark/>
          </w:tcPr>
          <w:p w14:paraId="731F110A" w14:textId="77777777" w:rsidR="006E3B23" w:rsidRPr="00B84890" w:rsidRDefault="006E3B23" w:rsidP="008B35FF">
            <w:r w:rsidRPr="00B84890">
              <w:t>Protected</w:t>
            </w:r>
          </w:p>
        </w:tc>
        <w:tc>
          <w:tcPr>
            <w:tcW w:w="1014" w:type="pct"/>
            <w:vAlign w:val="center"/>
            <w:hideMark/>
          </w:tcPr>
          <w:p w14:paraId="09DDA379" w14:textId="740E9B09" w:rsidR="006E3B23" w:rsidRPr="00ED6BC5" w:rsidRDefault="006E3B23" w:rsidP="008B35FF">
            <w:pPr>
              <w:rPr>
                <w:highlight w:val="yellow"/>
              </w:rPr>
            </w:pPr>
            <w:r w:rsidRPr="00694F1B">
              <w:t>$919.70</w:t>
            </w:r>
          </w:p>
        </w:tc>
        <w:tc>
          <w:tcPr>
            <w:tcW w:w="1458" w:type="pct"/>
            <w:vAlign w:val="center"/>
            <w:hideMark/>
          </w:tcPr>
          <w:p w14:paraId="16D50FBC" w14:textId="6F5EAA6B" w:rsidR="006E3B23" w:rsidRPr="00ED6BC5" w:rsidRDefault="006E3B23" w:rsidP="008B35FF">
            <w:pPr>
              <w:rPr>
                <w:highlight w:val="yellow"/>
              </w:rPr>
            </w:pPr>
            <w:r w:rsidRPr="00694F1B">
              <w:t>$899.70</w:t>
            </w:r>
          </w:p>
        </w:tc>
      </w:tr>
      <w:tr w:rsidR="006E3B23" w:rsidRPr="00B84890" w14:paraId="09BF7BA7" w14:textId="77777777" w:rsidTr="008B35FF">
        <w:trPr>
          <w:trHeight w:val="283"/>
        </w:trPr>
        <w:tc>
          <w:tcPr>
            <w:tcW w:w="2528" w:type="pct"/>
            <w:vAlign w:val="center"/>
            <w:hideMark/>
          </w:tcPr>
          <w:p w14:paraId="73347636" w14:textId="77777777" w:rsidR="006E3B23" w:rsidRPr="00B84890" w:rsidRDefault="006E3B23" w:rsidP="008B35FF">
            <w:r w:rsidRPr="00B84890">
              <w:t>Phased</w:t>
            </w:r>
          </w:p>
        </w:tc>
        <w:tc>
          <w:tcPr>
            <w:tcW w:w="1014" w:type="pct"/>
            <w:vAlign w:val="center"/>
            <w:hideMark/>
          </w:tcPr>
          <w:p w14:paraId="3EA7FAB1" w14:textId="1DBCB858" w:rsidR="006E3B23" w:rsidRPr="00ED6BC5" w:rsidRDefault="006E3B23" w:rsidP="008B35FF">
            <w:pPr>
              <w:rPr>
                <w:highlight w:val="yellow"/>
              </w:rPr>
            </w:pPr>
            <w:r w:rsidRPr="00694F1B">
              <w:t>$1,095.10</w:t>
            </w:r>
          </w:p>
        </w:tc>
        <w:tc>
          <w:tcPr>
            <w:tcW w:w="1458" w:type="pct"/>
            <w:vAlign w:val="center"/>
            <w:hideMark/>
          </w:tcPr>
          <w:p w14:paraId="4D49228E" w14:textId="6BF8C9FA" w:rsidR="006E3B23" w:rsidRPr="00ED6BC5" w:rsidRDefault="006E3B23" w:rsidP="008B35FF">
            <w:pPr>
              <w:rPr>
                <w:highlight w:val="yellow"/>
              </w:rPr>
            </w:pPr>
            <w:r w:rsidRPr="00694F1B">
              <w:t>$1,075.10</w:t>
            </w:r>
          </w:p>
        </w:tc>
      </w:tr>
    </w:tbl>
    <w:p w14:paraId="11F775E2" w14:textId="77777777" w:rsidR="00E84E7B" w:rsidRPr="00B84890" w:rsidRDefault="00696C3B" w:rsidP="00E52340">
      <w:pPr>
        <w:pStyle w:val="Heading1"/>
      </w:pPr>
      <w:r w:rsidRPr="00B84890">
        <w:t>Pensioner allowable limit for Accommodation bonds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One - pensioner allowable limit for accommodation bonds"/>
        <w:tblDescription w:val="Schedule of Fees and Charges for pre reform residents, from 20 March 2016"/>
      </w:tblPr>
      <w:tblGrid>
        <w:gridCol w:w="4855"/>
        <w:gridCol w:w="4744"/>
      </w:tblGrid>
      <w:tr w:rsidR="00C104B4" w:rsidRPr="00B84890" w14:paraId="105373CC" w14:textId="77777777" w:rsidTr="00985585">
        <w:trPr>
          <w:trHeight w:val="480"/>
          <w:tblHeader/>
        </w:trPr>
        <w:tc>
          <w:tcPr>
            <w:tcW w:w="2529" w:type="pct"/>
            <w:hideMark/>
          </w:tcPr>
          <w:p w14:paraId="5D722C20" w14:textId="77777777" w:rsidR="00696C3B" w:rsidRPr="00B84890" w:rsidRDefault="00696C3B">
            <w:r w:rsidRPr="00B84890">
              <w:t xml:space="preserve">Residents who initially entered care </w:t>
            </w:r>
            <w:r w:rsidRPr="00B84890">
              <w:rPr>
                <w:b/>
                <w:bCs/>
              </w:rPr>
              <w:t>prior to 20 March 2008</w:t>
            </w:r>
            <w:r w:rsidRPr="00B84890">
              <w:t xml:space="preserve"> and agree to roll over a bond of more than 9 time</w:t>
            </w:r>
            <w:r w:rsidR="00C104B4">
              <w:t>s the annual single age pension</w:t>
            </w:r>
          </w:p>
        </w:tc>
        <w:tc>
          <w:tcPr>
            <w:tcW w:w="2471" w:type="pct"/>
            <w:hideMark/>
          </w:tcPr>
          <w:p w14:paraId="0013BD57" w14:textId="65F9E420" w:rsidR="00696C3B" w:rsidRPr="00B84890" w:rsidRDefault="00DC1983" w:rsidP="00C104B4">
            <w:pPr>
              <w:jc w:val="center"/>
            </w:pPr>
            <w:r>
              <w:t>$20</w:t>
            </w:r>
            <w:r w:rsidR="006E3B23">
              <w:t>6,5</w:t>
            </w:r>
            <w:r>
              <w:t>00</w:t>
            </w:r>
          </w:p>
        </w:tc>
      </w:tr>
    </w:tbl>
    <w:p w14:paraId="6C8E0DA2" w14:textId="77777777" w:rsidR="00E84E7B" w:rsidRPr="00B84890" w:rsidRDefault="000C4930" w:rsidP="00E52340">
      <w:pPr>
        <w:pStyle w:val="Heading1"/>
      </w:pPr>
      <w:r w:rsidRPr="00B84890">
        <w:t>M</w:t>
      </w:r>
      <w:r w:rsidR="00696C3B" w:rsidRPr="00B84890">
        <w:t>inimum Assets Amount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One - minimum asset amount"/>
        <w:tblDescription w:val="Schedule of Fees and Charges for pre reform residents, from 20 March 2016"/>
      </w:tblPr>
      <w:tblGrid>
        <w:gridCol w:w="4855"/>
        <w:gridCol w:w="4744"/>
      </w:tblGrid>
      <w:tr w:rsidR="00696C3B" w:rsidRPr="00B84890" w14:paraId="063A17D9" w14:textId="77777777" w:rsidTr="00985585">
        <w:trPr>
          <w:trHeight w:val="510"/>
          <w:tblHeader/>
        </w:trPr>
        <w:tc>
          <w:tcPr>
            <w:tcW w:w="2529" w:type="pct"/>
            <w:hideMark/>
          </w:tcPr>
          <w:p w14:paraId="20ADF403" w14:textId="77777777" w:rsidR="00696C3B" w:rsidRPr="00B84890" w:rsidRDefault="00696C3B" w:rsidP="00696C3B">
            <w:r w:rsidRPr="00B84890">
              <w:t>A resident must be left with this amount when calculating</w:t>
            </w:r>
            <w:r w:rsidR="00C104B4">
              <w:t xml:space="preserve"> the maximum accommodation bond</w:t>
            </w:r>
          </w:p>
        </w:tc>
        <w:tc>
          <w:tcPr>
            <w:tcW w:w="2471" w:type="pct"/>
            <w:hideMark/>
          </w:tcPr>
          <w:p w14:paraId="4C76D79A" w14:textId="39EC77A3" w:rsidR="00696C3B" w:rsidRPr="00B84890" w:rsidRDefault="00DC1983" w:rsidP="0089418B">
            <w:pPr>
              <w:jc w:val="center"/>
            </w:pPr>
            <w:r>
              <w:t>$51,</w:t>
            </w:r>
            <w:r w:rsidR="006E3B23">
              <w:t>5</w:t>
            </w:r>
            <w:r>
              <w:t>00</w:t>
            </w:r>
          </w:p>
        </w:tc>
      </w:tr>
    </w:tbl>
    <w:p w14:paraId="7DB19EB2" w14:textId="77777777" w:rsidR="00E84E7B" w:rsidRPr="00B84890" w:rsidRDefault="00696C3B" w:rsidP="00E52340">
      <w:pPr>
        <w:pStyle w:val="Heading1"/>
      </w:pPr>
      <w:r w:rsidRPr="00B84890">
        <w:t>Asset Cut-off Level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One - asset cut-off level"/>
        <w:tblDescription w:val="Schedule of Fees and Charges for pre reform residents, from 20 March 2016"/>
      </w:tblPr>
      <w:tblGrid>
        <w:gridCol w:w="4855"/>
        <w:gridCol w:w="4744"/>
      </w:tblGrid>
      <w:tr w:rsidR="00C104B4" w:rsidRPr="00B84890" w14:paraId="192D32B5" w14:textId="77777777" w:rsidTr="00591ED9">
        <w:trPr>
          <w:trHeight w:val="340"/>
          <w:tblHeader/>
        </w:trPr>
        <w:tc>
          <w:tcPr>
            <w:tcW w:w="2529" w:type="pct"/>
            <w:hideMark/>
          </w:tcPr>
          <w:p w14:paraId="2221FBB7" w14:textId="77777777" w:rsidR="00696C3B" w:rsidRPr="00B84890" w:rsidRDefault="00696C3B" w:rsidP="00696C3B">
            <w:r w:rsidRPr="00B84890">
              <w:t>for fully supported</w:t>
            </w:r>
            <w:r w:rsidR="004571B7" w:rsidRPr="00B84890">
              <w:rPr>
                <w:vertAlign w:val="superscript"/>
              </w:rPr>
              <w:t xml:space="preserve"> 3</w:t>
            </w:r>
            <w:r w:rsidRPr="00B84890">
              <w:t xml:space="preserve"> resident status</w:t>
            </w:r>
          </w:p>
        </w:tc>
        <w:tc>
          <w:tcPr>
            <w:tcW w:w="2471" w:type="pct"/>
            <w:hideMark/>
          </w:tcPr>
          <w:p w14:paraId="0CC2686F" w14:textId="5474E99D" w:rsidR="00696C3B" w:rsidRPr="00B84890" w:rsidRDefault="00B84890" w:rsidP="00DC1983">
            <w:pPr>
              <w:jc w:val="center"/>
            </w:pPr>
            <w:r w:rsidRPr="00B84890">
              <w:t>$</w:t>
            </w:r>
            <w:r w:rsidR="00DC1983">
              <w:t>51,</w:t>
            </w:r>
            <w:r w:rsidR="006E3B23">
              <w:t>5</w:t>
            </w:r>
            <w:r w:rsidR="00DC1983">
              <w:t>00</w:t>
            </w:r>
          </w:p>
        </w:tc>
      </w:tr>
      <w:tr w:rsidR="006E3B23" w:rsidRPr="00B84890" w14:paraId="5779612D" w14:textId="77777777" w:rsidTr="00591ED9">
        <w:trPr>
          <w:trHeight w:val="340"/>
        </w:trPr>
        <w:tc>
          <w:tcPr>
            <w:tcW w:w="2529" w:type="pct"/>
            <w:hideMark/>
          </w:tcPr>
          <w:p w14:paraId="75FF0F0F" w14:textId="77777777" w:rsidR="006E3B23" w:rsidRPr="00B84890" w:rsidRDefault="006E3B23" w:rsidP="006E3B23">
            <w:r w:rsidRPr="00B84890">
              <w:t xml:space="preserve">for partially supported </w:t>
            </w:r>
            <w:r w:rsidRPr="00B84890">
              <w:rPr>
                <w:vertAlign w:val="superscript"/>
              </w:rPr>
              <w:t>3</w:t>
            </w:r>
            <w:r w:rsidRPr="00B84890">
              <w:t xml:space="preserve"> resident status</w:t>
            </w:r>
          </w:p>
        </w:tc>
        <w:tc>
          <w:tcPr>
            <w:tcW w:w="2471" w:type="pct"/>
            <w:hideMark/>
          </w:tcPr>
          <w:p w14:paraId="54F1B353" w14:textId="4916BC73" w:rsidR="006E3B23" w:rsidRPr="00B84890" w:rsidRDefault="006E3B23" w:rsidP="006E3B23">
            <w:pPr>
              <w:jc w:val="center"/>
            </w:pPr>
            <w:r w:rsidRPr="001C052E">
              <w:t xml:space="preserve">$132,162.40 </w:t>
            </w:r>
          </w:p>
        </w:tc>
      </w:tr>
      <w:tr w:rsidR="006E3B23" w:rsidRPr="00B84890" w14:paraId="448FEC5C" w14:textId="77777777" w:rsidTr="00985585">
        <w:trPr>
          <w:trHeight w:val="270"/>
        </w:trPr>
        <w:tc>
          <w:tcPr>
            <w:tcW w:w="2529" w:type="pct"/>
          </w:tcPr>
          <w:p w14:paraId="6691D602" w14:textId="77777777" w:rsidR="006E3B23" w:rsidRPr="00B84890" w:rsidRDefault="006E3B23" w:rsidP="006E3B23">
            <w:r w:rsidRPr="00B84890">
              <w:t>for payment of accommodation supplement for residents in services that are significantly refurbished or newly built</w:t>
            </w:r>
          </w:p>
        </w:tc>
        <w:tc>
          <w:tcPr>
            <w:tcW w:w="2471" w:type="pct"/>
          </w:tcPr>
          <w:p w14:paraId="03CC02B1" w14:textId="5ABC08BE" w:rsidR="006E3B23" w:rsidRPr="00B84890" w:rsidRDefault="006E3B23" w:rsidP="006E3B23">
            <w:pPr>
              <w:jc w:val="center"/>
            </w:pPr>
            <w:r w:rsidRPr="001C052E">
              <w:t>$175,239.20</w:t>
            </w:r>
          </w:p>
        </w:tc>
      </w:tr>
    </w:tbl>
    <w:p w14:paraId="606B57C4" w14:textId="77777777" w:rsidR="00E84E7B" w:rsidRPr="00B84890" w:rsidRDefault="00CB77EB" w:rsidP="00985585">
      <w:pPr>
        <w:pStyle w:val="Heading1"/>
      </w:pPr>
      <w:r w:rsidRPr="00B84890">
        <w:t>Interest Rates</w:t>
      </w:r>
    </w:p>
    <w:p w14:paraId="1112EBF3" w14:textId="77777777" w:rsidR="00E84E7B" w:rsidRPr="00B84890" w:rsidRDefault="00CB77EB" w:rsidP="00985585">
      <w:pPr>
        <w:pStyle w:val="Heading2"/>
      </w:pPr>
      <w:r w:rsidRPr="00B84890">
        <w:t>Maximum Permissible Interest Rate – Per Annum</w:t>
      </w:r>
    </w:p>
    <w:p w14:paraId="1DF2726A" w14:textId="77777777" w:rsidR="00E84E7B" w:rsidRPr="00B84890" w:rsidRDefault="00CB77EB" w:rsidP="00985585">
      <w:pPr>
        <w:pStyle w:val="Heading3"/>
      </w:pPr>
      <w:r w:rsidRPr="00B84890">
        <w:t>For accommodation bond agreements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One - maximum permissible interest rate"/>
        <w:tblDescription w:val="Schedule of Fees and Charges for pre reform residents, from 20 March 2016"/>
      </w:tblPr>
      <w:tblGrid>
        <w:gridCol w:w="4855"/>
        <w:gridCol w:w="4744"/>
      </w:tblGrid>
      <w:tr w:rsidR="000C4930" w:rsidRPr="00ED6BC5" w14:paraId="216C9637" w14:textId="77777777" w:rsidTr="00985585">
        <w:trPr>
          <w:trHeight w:val="510"/>
          <w:tblHeader/>
        </w:trPr>
        <w:tc>
          <w:tcPr>
            <w:tcW w:w="2529" w:type="pct"/>
          </w:tcPr>
          <w:p w14:paraId="791C1BA1" w14:textId="74873C8C" w:rsidR="000C4930" w:rsidRPr="00AF781C" w:rsidRDefault="000C4930" w:rsidP="000C4930">
            <w:r w:rsidRPr="00AF781C">
              <w:t xml:space="preserve">for all new residents from 1 </w:t>
            </w:r>
            <w:r w:rsidR="003E30AB">
              <w:t>January</w:t>
            </w:r>
            <w:r w:rsidRPr="00AF781C">
              <w:t xml:space="preserve"> 20</w:t>
            </w:r>
            <w:r w:rsidR="00B84890" w:rsidRPr="00AF781C">
              <w:t>2</w:t>
            </w:r>
            <w:r w:rsidR="003E30AB">
              <w:t>2</w:t>
            </w:r>
            <w:r w:rsidRPr="00AF781C">
              <w:t xml:space="preserve"> – </w:t>
            </w:r>
          </w:p>
          <w:p w14:paraId="465CE87F" w14:textId="73C29465" w:rsidR="000C4930" w:rsidRPr="00AF781C" w:rsidRDefault="00882A17" w:rsidP="00DC1983">
            <w:r w:rsidRPr="00AF781C">
              <w:t>3</w:t>
            </w:r>
            <w:r w:rsidR="003E30AB">
              <w:t>1 March</w:t>
            </w:r>
            <w:r w:rsidR="00415406" w:rsidRPr="00AF781C">
              <w:t xml:space="preserve"> </w:t>
            </w:r>
            <w:r w:rsidR="00DC1983" w:rsidRPr="00AF781C">
              <w:t>202</w:t>
            </w:r>
            <w:r w:rsidR="003E30AB">
              <w:t>2</w:t>
            </w:r>
          </w:p>
        </w:tc>
        <w:tc>
          <w:tcPr>
            <w:tcW w:w="2471" w:type="pct"/>
          </w:tcPr>
          <w:p w14:paraId="75503776" w14:textId="77777777" w:rsidR="000C4930" w:rsidRPr="00AF781C" w:rsidRDefault="00DC1983" w:rsidP="00882A17">
            <w:pPr>
              <w:jc w:val="center"/>
            </w:pPr>
            <w:r w:rsidRPr="00AF781C">
              <w:t>4.0</w:t>
            </w:r>
            <w:r w:rsidR="00882A17" w:rsidRPr="00AF781C">
              <w:t>4</w:t>
            </w:r>
            <w:r w:rsidR="00A167B0" w:rsidRPr="00AF781C">
              <w:t>%</w:t>
            </w:r>
          </w:p>
        </w:tc>
      </w:tr>
    </w:tbl>
    <w:p w14:paraId="5DCB88A1" w14:textId="77777777" w:rsidR="00E84E7B" w:rsidRPr="00B84890" w:rsidRDefault="00CB77EB" w:rsidP="00985585">
      <w:pPr>
        <w:pStyle w:val="Heading3"/>
        <w:rPr>
          <w:b w:val="0"/>
        </w:rPr>
      </w:pPr>
      <w:r w:rsidRPr="00B84890">
        <w:t>For accommodation charge agreements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One - maximum permissible interest rate"/>
        <w:tblDescription w:val="Schedule of Fees and Charges for pre reform residents, from 20 March 2016"/>
      </w:tblPr>
      <w:tblGrid>
        <w:gridCol w:w="4855"/>
        <w:gridCol w:w="4744"/>
      </w:tblGrid>
      <w:tr w:rsidR="00C104B4" w:rsidRPr="00B84890" w14:paraId="617D0C33" w14:textId="77777777" w:rsidTr="00985585">
        <w:trPr>
          <w:trHeight w:val="510"/>
          <w:tblHeader/>
        </w:trPr>
        <w:tc>
          <w:tcPr>
            <w:tcW w:w="2529" w:type="pct"/>
          </w:tcPr>
          <w:p w14:paraId="6C0CDDB8" w14:textId="77777777" w:rsidR="003E30AB" w:rsidRPr="00AF781C" w:rsidRDefault="00710284" w:rsidP="003E30AB">
            <w:r w:rsidRPr="00AF781C">
              <w:t xml:space="preserve">for all new residents from </w:t>
            </w:r>
            <w:r w:rsidR="003E30AB" w:rsidRPr="00AF781C">
              <w:t xml:space="preserve">1 </w:t>
            </w:r>
            <w:r w:rsidR="003E30AB">
              <w:t>January</w:t>
            </w:r>
            <w:r w:rsidR="003E30AB" w:rsidRPr="00AF781C">
              <w:t xml:space="preserve"> 202</w:t>
            </w:r>
            <w:r w:rsidR="003E30AB">
              <w:t>2</w:t>
            </w:r>
            <w:r w:rsidR="003E30AB" w:rsidRPr="00AF781C">
              <w:t xml:space="preserve"> – </w:t>
            </w:r>
          </w:p>
          <w:p w14:paraId="598E6C00" w14:textId="44A2CE2F" w:rsidR="00710284" w:rsidRPr="00AF781C" w:rsidRDefault="003E30AB" w:rsidP="003E30AB">
            <w:r w:rsidRPr="00AF781C">
              <w:t>3</w:t>
            </w:r>
            <w:r>
              <w:t>1 March</w:t>
            </w:r>
            <w:r w:rsidRPr="00AF781C">
              <w:t xml:space="preserve"> 202</w:t>
            </w:r>
            <w:r>
              <w:t>2</w:t>
            </w:r>
          </w:p>
        </w:tc>
        <w:tc>
          <w:tcPr>
            <w:tcW w:w="2471" w:type="pct"/>
          </w:tcPr>
          <w:p w14:paraId="47D21504" w14:textId="77777777" w:rsidR="00710284" w:rsidRPr="00B84890" w:rsidRDefault="00710284" w:rsidP="00C53572">
            <w:pPr>
              <w:jc w:val="center"/>
            </w:pPr>
            <w:r>
              <w:t>0.50%</w:t>
            </w:r>
          </w:p>
        </w:tc>
      </w:tr>
    </w:tbl>
    <w:p w14:paraId="1549E0E3" w14:textId="77777777" w:rsidR="00E84E7B" w:rsidRPr="00B84890" w:rsidRDefault="00CB77EB" w:rsidP="00985585">
      <w:pPr>
        <w:pStyle w:val="Heading2"/>
      </w:pPr>
      <w:r w:rsidRPr="00B84890">
        <w:t>Base Interest Rate – Per Annum</w:t>
      </w:r>
    </w:p>
    <w:p w14:paraId="4E452E92" w14:textId="77777777" w:rsidR="00E84E7B" w:rsidRPr="00B84890" w:rsidRDefault="00CB77EB" w:rsidP="00985585">
      <w:pPr>
        <w:pStyle w:val="Heading3"/>
      </w:pPr>
      <w:r w:rsidRPr="00B84890">
        <w:t>For accommodation bond agreements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One - base interest rate"/>
        <w:tblDescription w:val="Schedule of Fees and Charges for pre reform residents, from 20 March 2016"/>
      </w:tblPr>
      <w:tblGrid>
        <w:gridCol w:w="4855"/>
        <w:gridCol w:w="4744"/>
      </w:tblGrid>
      <w:tr w:rsidR="003C5D10" w:rsidRPr="00B84890" w14:paraId="33BCE30A" w14:textId="77777777" w:rsidTr="00985585">
        <w:trPr>
          <w:trHeight w:val="510"/>
          <w:tblHeader/>
        </w:trPr>
        <w:tc>
          <w:tcPr>
            <w:tcW w:w="2529" w:type="pct"/>
          </w:tcPr>
          <w:p w14:paraId="2E3F6844" w14:textId="77777777" w:rsidR="003E30AB" w:rsidRPr="00AF781C" w:rsidRDefault="00B84890" w:rsidP="003E30AB">
            <w:r w:rsidRPr="00AF781C">
              <w:t xml:space="preserve">for all new residents from </w:t>
            </w:r>
            <w:r w:rsidR="003E30AB" w:rsidRPr="00AF781C">
              <w:t xml:space="preserve">1 </w:t>
            </w:r>
            <w:r w:rsidR="003E30AB">
              <w:t>January</w:t>
            </w:r>
            <w:r w:rsidR="003E30AB" w:rsidRPr="00AF781C">
              <w:t xml:space="preserve"> 202</w:t>
            </w:r>
            <w:r w:rsidR="003E30AB">
              <w:t>2</w:t>
            </w:r>
            <w:r w:rsidR="003E30AB" w:rsidRPr="00AF781C">
              <w:t xml:space="preserve"> – </w:t>
            </w:r>
          </w:p>
          <w:p w14:paraId="75A13113" w14:textId="518FC61A" w:rsidR="003C5D10" w:rsidRPr="00AF781C" w:rsidRDefault="003E30AB" w:rsidP="003E30AB">
            <w:r w:rsidRPr="00AF781C">
              <w:t>3</w:t>
            </w:r>
            <w:r>
              <w:t>1 March</w:t>
            </w:r>
            <w:r w:rsidRPr="00AF781C">
              <w:t xml:space="preserve"> 202</w:t>
            </w:r>
            <w:r>
              <w:t>2</w:t>
            </w:r>
          </w:p>
        </w:tc>
        <w:tc>
          <w:tcPr>
            <w:tcW w:w="2471" w:type="pct"/>
          </w:tcPr>
          <w:p w14:paraId="43E4988B" w14:textId="77777777" w:rsidR="003C5D10" w:rsidRPr="00B84890" w:rsidRDefault="00320A9D" w:rsidP="00C104B4">
            <w:pPr>
              <w:jc w:val="center"/>
            </w:pPr>
            <w:r>
              <w:t>2.25</w:t>
            </w:r>
            <w:r w:rsidR="007A02C6" w:rsidRPr="00B84890">
              <w:t>%</w:t>
            </w:r>
          </w:p>
        </w:tc>
      </w:tr>
    </w:tbl>
    <w:p w14:paraId="705EC89A" w14:textId="35474995" w:rsidR="00CB77EB" w:rsidRPr="00B84890" w:rsidRDefault="00CB77EB" w:rsidP="00D27E2C">
      <w:pPr>
        <w:pStyle w:val="Heading3"/>
      </w:pPr>
      <w:r w:rsidRPr="00B84890">
        <w:t>Maximum Daily Accommodation Charge for pre 1 July 2014 residents</w:t>
      </w:r>
      <w:r w:rsidR="006352E5" w:rsidRPr="00B84890">
        <w:rPr>
          <w:vertAlign w:val="superscript"/>
        </w:rPr>
        <w:t xml:space="preserve"> 5, 7</w:t>
      </w:r>
    </w:p>
    <w:p w14:paraId="7F42B134" w14:textId="324251C2" w:rsidR="00CB77EB" w:rsidRPr="00B84890" w:rsidRDefault="00CB77EB" w:rsidP="00CB77EB">
      <w:pPr>
        <w:rPr>
          <w:rStyle w:val="BookTitle"/>
          <w:i w:val="0"/>
          <w:iCs w:val="0"/>
          <w:smallCaps w:val="0"/>
          <w:spacing w:val="0"/>
        </w:rPr>
      </w:pPr>
      <w:r w:rsidRPr="00B84890">
        <w:rPr>
          <w:rStyle w:val="BookTitle"/>
          <w:i w:val="0"/>
          <w:iCs w:val="0"/>
          <w:smallCaps w:val="0"/>
          <w:spacing w:val="0"/>
        </w:rPr>
        <w:t>(including those pre 1 July 2014 residents who enter your home during the period</w:t>
      </w:r>
      <w:r w:rsidR="001D2F24" w:rsidRPr="00B84890">
        <w:rPr>
          <w:rStyle w:val="BookTitle"/>
          <w:i w:val="0"/>
          <w:iCs w:val="0"/>
          <w:smallCaps w:val="0"/>
          <w:spacing w:val="0"/>
        </w:rPr>
        <w:t> </w:t>
      </w:r>
      <w:r w:rsidRPr="00B84890">
        <w:rPr>
          <w:rStyle w:val="BookTitle"/>
          <w:i w:val="0"/>
          <w:iCs w:val="0"/>
          <w:smallCaps w:val="0"/>
          <w:spacing w:val="0"/>
        </w:rPr>
        <w:t xml:space="preserve">20 </w:t>
      </w:r>
      <w:r w:rsidR="00AF781C">
        <w:rPr>
          <w:rStyle w:val="BookTitle"/>
          <w:i w:val="0"/>
          <w:iCs w:val="0"/>
          <w:smallCaps w:val="0"/>
          <w:spacing w:val="0"/>
        </w:rPr>
        <w:t>September</w:t>
      </w:r>
      <w:r w:rsidR="005559D4" w:rsidRPr="00B84890">
        <w:rPr>
          <w:rStyle w:val="BookTitle"/>
          <w:i w:val="0"/>
          <w:iCs w:val="0"/>
          <w:smallCaps w:val="0"/>
          <w:spacing w:val="0"/>
        </w:rPr>
        <w:t xml:space="preserve"> 202</w:t>
      </w:r>
      <w:r w:rsidR="00AF781C">
        <w:rPr>
          <w:rStyle w:val="BookTitle"/>
          <w:i w:val="0"/>
          <w:iCs w:val="0"/>
          <w:smallCaps w:val="0"/>
          <w:spacing w:val="0"/>
        </w:rPr>
        <w:t>1</w:t>
      </w:r>
      <w:r w:rsidRPr="00B84890">
        <w:rPr>
          <w:rStyle w:val="BookTitle"/>
          <w:i w:val="0"/>
          <w:iCs w:val="0"/>
          <w:smallCaps w:val="0"/>
          <w:spacing w:val="0"/>
        </w:rPr>
        <w:t xml:space="preserve"> </w:t>
      </w:r>
      <w:r w:rsidR="001D2F24" w:rsidRPr="00B84890">
        <w:rPr>
          <w:rStyle w:val="BookTitle"/>
          <w:i w:val="0"/>
          <w:iCs w:val="0"/>
          <w:smallCaps w:val="0"/>
          <w:spacing w:val="0"/>
        </w:rPr>
        <w:t>– </w:t>
      </w:r>
      <w:r w:rsidRPr="00B84890">
        <w:rPr>
          <w:rStyle w:val="BookTitle"/>
          <w:i w:val="0"/>
          <w:iCs w:val="0"/>
          <w:smallCaps w:val="0"/>
          <w:spacing w:val="0"/>
        </w:rPr>
        <w:t>19</w:t>
      </w:r>
      <w:r w:rsidR="00B84890">
        <w:rPr>
          <w:rStyle w:val="BookTitle"/>
          <w:i w:val="0"/>
          <w:iCs w:val="0"/>
          <w:smallCaps w:val="0"/>
          <w:spacing w:val="0"/>
        </w:rPr>
        <w:t> </w:t>
      </w:r>
      <w:r w:rsidR="00AF781C">
        <w:rPr>
          <w:rStyle w:val="BookTitle"/>
          <w:i w:val="0"/>
          <w:iCs w:val="0"/>
          <w:smallCaps w:val="0"/>
          <w:spacing w:val="0"/>
        </w:rPr>
        <w:t>March</w:t>
      </w:r>
      <w:r w:rsidR="00620053" w:rsidRPr="00B84890">
        <w:rPr>
          <w:rStyle w:val="BookTitle"/>
          <w:i w:val="0"/>
          <w:iCs w:val="0"/>
          <w:smallCaps w:val="0"/>
          <w:spacing w:val="0"/>
        </w:rPr>
        <w:t xml:space="preserve"> 20</w:t>
      </w:r>
      <w:r w:rsidR="000C4930" w:rsidRPr="00B84890">
        <w:rPr>
          <w:rStyle w:val="BookTitle"/>
          <w:i w:val="0"/>
          <w:iCs w:val="0"/>
          <w:smallCaps w:val="0"/>
          <w:spacing w:val="0"/>
        </w:rPr>
        <w:t>2</w:t>
      </w:r>
      <w:r w:rsidR="00AF781C">
        <w:rPr>
          <w:rStyle w:val="BookTitle"/>
          <w:i w:val="0"/>
          <w:iCs w:val="0"/>
          <w:smallCaps w:val="0"/>
          <w:spacing w:val="0"/>
        </w:rPr>
        <w:t>2</w:t>
      </w:r>
      <w:r w:rsidRPr="00B84890">
        <w:rPr>
          <w:rStyle w:val="BookTitle"/>
          <w:i w:val="0"/>
          <w:iCs w:val="0"/>
          <w:smallCaps w:val="0"/>
          <w:spacing w:val="0"/>
        </w:rPr>
        <w:t>)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Two - maximum daily accommodation charge"/>
        <w:tblDescription w:val="Schedule of Fees and Charges for pre reform residents, from 20 March 2016"/>
      </w:tblPr>
      <w:tblGrid>
        <w:gridCol w:w="4855"/>
        <w:gridCol w:w="4744"/>
      </w:tblGrid>
      <w:tr w:rsidR="00C53572" w:rsidRPr="00B84890" w14:paraId="311B19F1" w14:textId="77777777" w:rsidTr="00985585">
        <w:trPr>
          <w:trHeight w:val="510"/>
          <w:tblHeader/>
        </w:trPr>
        <w:tc>
          <w:tcPr>
            <w:tcW w:w="2529" w:type="pct"/>
            <w:hideMark/>
          </w:tcPr>
          <w:p w14:paraId="3C95226F" w14:textId="77777777" w:rsidR="00C53572" w:rsidRDefault="00C53572" w:rsidP="001D2F24">
            <w:r w:rsidRPr="00B84890">
              <w:t>for fully supported, concessional and charge</w:t>
            </w:r>
            <w:r w:rsidR="001D2F24" w:rsidRPr="00B84890">
              <w:t> </w:t>
            </w:r>
            <w:r w:rsidRPr="00B84890">
              <w:t>exempt</w:t>
            </w:r>
            <w:r w:rsidR="001D2F24" w:rsidRPr="00B84890">
              <w:t> </w:t>
            </w:r>
            <w:r w:rsidRPr="00B84890">
              <w:t>residents</w:t>
            </w:r>
          </w:p>
          <w:p w14:paraId="4056D09E" w14:textId="77777777" w:rsidR="00E52340" w:rsidRPr="00B84890" w:rsidRDefault="00E52340" w:rsidP="001D2F24"/>
        </w:tc>
        <w:tc>
          <w:tcPr>
            <w:tcW w:w="2471" w:type="pct"/>
            <w:hideMark/>
          </w:tcPr>
          <w:p w14:paraId="5D8E2480" w14:textId="77777777" w:rsidR="00C53572" w:rsidRPr="00B84890" w:rsidRDefault="00C53572" w:rsidP="00C53572">
            <w:pPr>
              <w:jc w:val="center"/>
            </w:pPr>
            <w:r w:rsidRPr="00B84890">
              <w:t>N/A</w:t>
            </w:r>
          </w:p>
        </w:tc>
      </w:tr>
    </w:tbl>
    <w:p w14:paraId="77BF0B6A" w14:textId="77777777" w:rsidR="00CB77EB" w:rsidRPr="00B84890" w:rsidRDefault="00CB77EB" w:rsidP="00E52340">
      <w:pPr>
        <w:pStyle w:val="Heading1"/>
        <w:spacing w:before="1320"/>
      </w:pPr>
      <w:r w:rsidRPr="00B84890">
        <w:lastRenderedPageBreak/>
        <w:t>Residents who first entered residential aged care between 20/3/2008 – 30/6/2014</w:t>
      </w:r>
      <w:r w:rsidR="004571B7" w:rsidRPr="00B84890">
        <w:rPr>
          <w:vertAlign w:val="superscript"/>
        </w:rPr>
        <w:t xml:space="preserve"> 4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Two - maximum daily accommodation charge"/>
        <w:tblDescription w:val="Schedule of Fees and Charges for pre reform residents, from 20 March 2016"/>
      </w:tblPr>
      <w:tblGrid>
        <w:gridCol w:w="4855"/>
        <w:gridCol w:w="4744"/>
      </w:tblGrid>
      <w:tr w:rsidR="00C53572" w:rsidRPr="00B84890" w14:paraId="77E8024D" w14:textId="77777777" w:rsidTr="00985585">
        <w:trPr>
          <w:trHeight w:val="510"/>
          <w:tblHeader/>
        </w:trPr>
        <w:tc>
          <w:tcPr>
            <w:tcW w:w="2529" w:type="pct"/>
            <w:hideMark/>
          </w:tcPr>
          <w:p w14:paraId="7725CBAE" w14:textId="769FADAF" w:rsidR="00C53572" w:rsidRPr="00B84890" w:rsidRDefault="00C53572" w:rsidP="00DC1983">
            <w:r w:rsidRPr="00B84890">
              <w:t>non-supported residents, if their a</w:t>
            </w:r>
            <w:r w:rsidR="00803507" w:rsidRPr="00B84890">
              <w:t>ssets at entry are at least $</w:t>
            </w:r>
            <w:r w:rsidR="00AF781C">
              <w:t>132,162.40</w:t>
            </w:r>
          </w:p>
        </w:tc>
        <w:tc>
          <w:tcPr>
            <w:tcW w:w="2471" w:type="pct"/>
            <w:hideMark/>
          </w:tcPr>
          <w:p w14:paraId="0003BAE4" w14:textId="6F30B747" w:rsidR="008361BE" w:rsidRPr="00B84890" w:rsidRDefault="00C53572" w:rsidP="008361BE">
            <w:pPr>
              <w:jc w:val="center"/>
            </w:pPr>
            <w:r w:rsidRPr="00B84890">
              <w:t xml:space="preserve">up to </w:t>
            </w:r>
            <w:r w:rsidR="00803507" w:rsidRPr="00B84890">
              <w:t>$</w:t>
            </w:r>
            <w:r w:rsidR="00B84890" w:rsidRPr="00B84890">
              <w:t>3</w:t>
            </w:r>
            <w:r w:rsidR="00DC1983">
              <w:t>8.</w:t>
            </w:r>
            <w:r w:rsidR="00AF781C">
              <w:t>78</w:t>
            </w:r>
            <w:r w:rsidRPr="00B84890">
              <w:t xml:space="preserve"> </w:t>
            </w:r>
            <w:r w:rsidRPr="00B84890">
              <w:rPr>
                <w:b/>
              </w:rPr>
              <w:t>or</w:t>
            </w:r>
          </w:p>
          <w:p w14:paraId="2A2566DD" w14:textId="77777777" w:rsidR="00C53572" w:rsidRPr="00B84890" w:rsidRDefault="00C53572" w:rsidP="008361BE">
            <w:pPr>
              <w:jc w:val="center"/>
            </w:pPr>
            <w:r w:rsidRPr="00B84890">
              <w:t>capped at maximum rate of previous entry</w:t>
            </w:r>
          </w:p>
        </w:tc>
      </w:tr>
      <w:tr w:rsidR="00C53572" w:rsidRPr="00B84890" w14:paraId="506B20A5" w14:textId="77777777" w:rsidTr="00985585">
        <w:trPr>
          <w:trHeight w:val="510"/>
        </w:trPr>
        <w:tc>
          <w:tcPr>
            <w:tcW w:w="2529" w:type="pct"/>
            <w:hideMark/>
          </w:tcPr>
          <w:p w14:paraId="1AAD3FB8" w14:textId="72ECC364" w:rsidR="00C53572" w:rsidRPr="00B84890" w:rsidRDefault="00C53572" w:rsidP="00CA1C8A">
            <w:r w:rsidRPr="00B84890">
              <w:t xml:space="preserve">supported residents, if their assets at entry </w:t>
            </w:r>
            <w:r w:rsidR="0076190F">
              <w:t xml:space="preserve">are </w:t>
            </w:r>
            <w:r w:rsidRPr="00B84890">
              <w:t xml:space="preserve">less than </w:t>
            </w:r>
            <w:r w:rsidR="00DC1983">
              <w:t>$</w:t>
            </w:r>
            <w:r w:rsidR="00AF781C">
              <w:t>132,162.40</w:t>
            </w:r>
          </w:p>
        </w:tc>
        <w:tc>
          <w:tcPr>
            <w:tcW w:w="2471" w:type="pct"/>
            <w:hideMark/>
          </w:tcPr>
          <w:p w14:paraId="03723BC2" w14:textId="77777777" w:rsidR="00C53572" w:rsidRPr="00B84890" w:rsidRDefault="00C53572" w:rsidP="00CB77EB">
            <w:pPr>
              <w:jc w:val="center"/>
            </w:pPr>
            <w:r w:rsidRPr="00B84890">
              <w:t>calculated amount</w:t>
            </w:r>
            <w:r w:rsidR="004571B7" w:rsidRPr="00B84890">
              <w:rPr>
                <w:vertAlign w:val="superscript"/>
              </w:rPr>
              <w:t xml:space="preserve"> 6</w:t>
            </w:r>
          </w:p>
        </w:tc>
      </w:tr>
    </w:tbl>
    <w:p w14:paraId="38D0495C" w14:textId="77777777" w:rsidR="00C53572" w:rsidRPr="00B84890" w:rsidRDefault="00C53572" w:rsidP="00E52340">
      <w:pPr>
        <w:pStyle w:val="Heading1"/>
      </w:pPr>
      <w:r w:rsidRPr="00B84890">
        <w:t>Residents who first entered residential aged care between 1/7/2004 – 19/3/2008.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Two - maximum daily accommodation charge"/>
        <w:tblDescription w:val="Schedule of Fees and Charges for pre reform residents, from 20 March 2016"/>
      </w:tblPr>
      <w:tblGrid>
        <w:gridCol w:w="4855"/>
        <w:gridCol w:w="4744"/>
      </w:tblGrid>
      <w:tr w:rsidR="0076190F" w:rsidRPr="00B84890" w14:paraId="5E64B8E7" w14:textId="77777777" w:rsidTr="00985585">
        <w:trPr>
          <w:trHeight w:val="510"/>
          <w:tblHeader/>
        </w:trPr>
        <w:tc>
          <w:tcPr>
            <w:tcW w:w="2529" w:type="pct"/>
            <w:hideMark/>
          </w:tcPr>
          <w:p w14:paraId="299B2C15" w14:textId="5B987F0B" w:rsidR="008C7FC7" w:rsidRPr="00B84890" w:rsidRDefault="008C7FC7" w:rsidP="00DC1983">
            <w:r w:rsidRPr="00B84890">
              <w:t xml:space="preserve">assisted residents, </w:t>
            </w:r>
            <w:r w:rsidR="0008623D" w:rsidRPr="00B84890">
              <w:t xml:space="preserve">if their assets at entry are </w:t>
            </w:r>
            <w:r w:rsidR="0076190F">
              <w:br/>
            </w:r>
            <w:r w:rsidR="0008623D" w:rsidRPr="00B84890">
              <w:t xml:space="preserve">at </w:t>
            </w:r>
            <w:r w:rsidR="00183E7C" w:rsidRPr="00B84890">
              <w:t xml:space="preserve">least </w:t>
            </w:r>
            <w:r w:rsidR="00B84890" w:rsidRPr="00B84890">
              <w:t>$</w:t>
            </w:r>
            <w:r w:rsidR="00AF781C">
              <w:t>77,379.00</w:t>
            </w:r>
          </w:p>
        </w:tc>
        <w:tc>
          <w:tcPr>
            <w:tcW w:w="2471" w:type="pct"/>
            <w:hideMark/>
          </w:tcPr>
          <w:p w14:paraId="40F6FD6B" w14:textId="4FCB8791" w:rsidR="008C7FC7" w:rsidRPr="00B84890" w:rsidRDefault="008C7FC7" w:rsidP="00890223">
            <w:pPr>
              <w:jc w:val="center"/>
            </w:pPr>
            <w:r w:rsidRPr="00B84890">
              <w:t xml:space="preserve">up to </w:t>
            </w:r>
            <w:r w:rsidR="00803507" w:rsidRPr="00B84890">
              <w:t>$</w:t>
            </w:r>
            <w:r w:rsidR="00AF781C">
              <w:t>14.18</w:t>
            </w:r>
          </w:p>
        </w:tc>
      </w:tr>
      <w:tr w:rsidR="0076190F" w:rsidRPr="00B84890" w14:paraId="207AC343" w14:textId="77777777" w:rsidTr="00985585">
        <w:trPr>
          <w:trHeight w:val="510"/>
        </w:trPr>
        <w:tc>
          <w:tcPr>
            <w:tcW w:w="2529" w:type="pct"/>
            <w:hideMark/>
          </w:tcPr>
          <w:p w14:paraId="59165740" w14:textId="151F8959" w:rsidR="008C7FC7" w:rsidRPr="00B84890" w:rsidRDefault="008C7FC7" w:rsidP="00B84890">
            <w:r w:rsidRPr="00B84890">
              <w:t>assisted residents, if their a</w:t>
            </w:r>
            <w:r w:rsidR="00EF1D0C" w:rsidRPr="00B84890">
              <w:t>ssets at entry are less than $</w:t>
            </w:r>
            <w:r w:rsidR="00AF781C">
              <w:t>77,379.00</w:t>
            </w:r>
          </w:p>
        </w:tc>
        <w:tc>
          <w:tcPr>
            <w:tcW w:w="2471" w:type="pct"/>
            <w:hideMark/>
          </w:tcPr>
          <w:p w14:paraId="491E0A37" w14:textId="77777777" w:rsidR="008C7FC7" w:rsidRPr="00B84890" w:rsidRDefault="008C7FC7" w:rsidP="008C7FC7">
            <w:pPr>
              <w:jc w:val="center"/>
            </w:pPr>
            <w:r w:rsidRPr="00B84890">
              <w:t>calculated amount</w:t>
            </w:r>
            <w:r w:rsidR="004571B7" w:rsidRPr="00B84890">
              <w:rPr>
                <w:vertAlign w:val="superscript"/>
              </w:rPr>
              <w:t xml:space="preserve"> 3</w:t>
            </w:r>
          </w:p>
        </w:tc>
      </w:tr>
      <w:tr w:rsidR="0076190F" w:rsidRPr="00B84890" w14:paraId="7964663F" w14:textId="77777777" w:rsidTr="00985585">
        <w:trPr>
          <w:trHeight w:val="510"/>
        </w:trPr>
        <w:tc>
          <w:tcPr>
            <w:tcW w:w="2529" w:type="pct"/>
            <w:hideMark/>
          </w:tcPr>
          <w:p w14:paraId="20A1AEAB" w14:textId="191BB09F" w:rsidR="008C7FC7" w:rsidRPr="00B84890" w:rsidRDefault="008C7FC7" w:rsidP="00183E7C">
            <w:r w:rsidRPr="00B84890">
              <w:t xml:space="preserve">other residents, if their </w:t>
            </w:r>
            <w:r w:rsidR="00EF1D0C" w:rsidRPr="00B84890">
              <w:t xml:space="preserve">assets at entry are </w:t>
            </w:r>
            <w:r w:rsidR="0076190F">
              <w:br/>
            </w:r>
            <w:r w:rsidR="00EF1D0C" w:rsidRPr="00B84890">
              <w:t>at least $</w:t>
            </w:r>
            <w:r w:rsidR="00AF781C">
              <w:t>96,742.00</w:t>
            </w:r>
          </w:p>
        </w:tc>
        <w:tc>
          <w:tcPr>
            <w:tcW w:w="2471" w:type="pct"/>
            <w:hideMark/>
          </w:tcPr>
          <w:p w14:paraId="75B69AFA" w14:textId="08AA1596" w:rsidR="008C7FC7" w:rsidRPr="00B84890" w:rsidRDefault="008C7FC7" w:rsidP="00890223">
            <w:pPr>
              <w:jc w:val="center"/>
            </w:pPr>
            <w:r w:rsidRPr="00B84890">
              <w:t xml:space="preserve">up to </w:t>
            </w:r>
            <w:r w:rsidR="00803507" w:rsidRPr="00B84890">
              <w:t>$</w:t>
            </w:r>
            <w:r w:rsidR="00DC1983">
              <w:t>24.</w:t>
            </w:r>
            <w:r w:rsidR="00AF781C">
              <w:t>79</w:t>
            </w:r>
          </w:p>
        </w:tc>
      </w:tr>
      <w:tr w:rsidR="0076190F" w:rsidRPr="00B84890" w14:paraId="61AA14DE" w14:textId="77777777" w:rsidTr="00985585">
        <w:trPr>
          <w:trHeight w:val="510"/>
        </w:trPr>
        <w:tc>
          <w:tcPr>
            <w:tcW w:w="2529" w:type="pct"/>
            <w:hideMark/>
          </w:tcPr>
          <w:p w14:paraId="1BB381CA" w14:textId="497A74AA" w:rsidR="008C7FC7" w:rsidRPr="00B84890" w:rsidRDefault="008C7FC7" w:rsidP="00183E7C">
            <w:r w:rsidRPr="00B84890">
              <w:t>other residents, if their asset</w:t>
            </w:r>
            <w:r w:rsidR="008361BE" w:rsidRPr="00B84890">
              <w:t>s</w:t>
            </w:r>
            <w:r w:rsidR="00803507" w:rsidRPr="00B84890">
              <w:t xml:space="preserve"> at entry are </w:t>
            </w:r>
            <w:r w:rsidR="0076190F">
              <w:br/>
            </w:r>
            <w:r w:rsidR="00803507" w:rsidRPr="00B84890">
              <w:t>less than $</w:t>
            </w:r>
            <w:r w:rsidR="00AF781C">
              <w:t>96,742.00</w:t>
            </w:r>
          </w:p>
        </w:tc>
        <w:tc>
          <w:tcPr>
            <w:tcW w:w="2471" w:type="pct"/>
            <w:hideMark/>
          </w:tcPr>
          <w:p w14:paraId="5086E272" w14:textId="77777777" w:rsidR="008C7FC7" w:rsidRPr="00B84890" w:rsidRDefault="008C7FC7" w:rsidP="008C7FC7">
            <w:pPr>
              <w:jc w:val="center"/>
            </w:pPr>
            <w:r w:rsidRPr="00B84890">
              <w:t>calculated amount</w:t>
            </w:r>
            <w:r w:rsidR="004571B7" w:rsidRPr="00B84890">
              <w:rPr>
                <w:vertAlign w:val="superscript"/>
              </w:rPr>
              <w:t xml:space="preserve"> 3</w:t>
            </w:r>
          </w:p>
        </w:tc>
      </w:tr>
    </w:tbl>
    <w:p w14:paraId="54EF603D" w14:textId="77777777" w:rsidR="00C53572" w:rsidRPr="00B84890" w:rsidRDefault="00C53572" w:rsidP="00E52340">
      <w:pPr>
        <w:pStyle w:val="Heading1"/>
      </w:pPr>
      <w:r w:rsidRPr="00B84890">
        <w:t>Residents who first entered residential aged care before 1/7/2004</w:t>
      </w:r>
      <w:r w:rsidR="006352E5" w:rsidRPr="00B84890">
        <w:rPr>
          <w:vertAlign w:val="superscript"/>
        </w:rPr>
        <w:t xml:space="preserve"> 8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Maximum Daily Accommodation Charge"/>
        <w:tblDescription w:val="Schedule of Fees and Charges for pre reform residents, from 20 March 2016"/>
      </w:tblPr>
      <w:tblGrid>
        <w:gridCol w:w="4855"/>
        <w:gridCol w:w="4744"/>
      </w:tblGrid>
      <w:tr w:rsidR="008C7FC7" w:rsidRPr="00B84890" w14:paraId="29E16A09" w14:textId="77777777" w:rsidTr="00985585">
        <w:trPr>
          <w:trHeight w:val="510"/>
          <w:tblHeader/>
        </w:trPr>
        <w:tc>
          <w:tcPr>
            <w:tcW w:w="2529" w:type="pct"/>
            <w:hideMark/>
          </w:tcPr>
          <w:p w14:paraId="7E4BEAF5" w14:textId="77777777" w:rsidR="008C7FC7" w:rsidRPr="00B84890" w:rsidRDefault="008C7FC7" w:rsidP="00DC1983">
            <w:r w:rsidRPr="00B84890">
              <w:t xml:space="preserve">assisted residents, if their assets at entry </w:t>
            </w:r>
            <w:r w:rsidR="00803507" w:rsidRPr="00B84890">
              <w:t xml:space="preserve">are </w:t>
            </w:r>
            <w:r w:rsidR="0076190F">
              <w:br/>
            </w:r>
            <w:r w:rsidR="00803507" w:rsidRPr="00B84890">
              <w:t>at least $</w:t>
            </w:r>
            <w:r w:rsidR="00DC1983">
              <w:t>70,491</w:t>
            </w:r>
            <w:r w:rsidR="00B84890" w:rsidRPr="00B84890">
              <w:t>.00</w:t>
            </w:r>
          </w:p>
        </w:tc>
        <w:tc>
          <w:tcPr>
            <w:tcW w:w="2471" w:type="pct"/>
            <w:hideMark/>
          </w:tcPr>
          <w:p w14:paraId="4181C14C" w14:textId="3B6A9DFB" w:rsidR="008C7FC7" w:rsidRPr="00B84890" w:rsidRDefault="008C7FC7" w:rsidP="00890223">
            <w:pPr>
              <w:jc w:val="center"/>
            </w:pPr>
            <w:r w:rsidRPr="00B84890">
              <w:t xml:space="preserve">up to </w:t>
            </w:r>
            <w:r w:rsidR="00DC1983">
              <w:t>$10.8</w:t>
            </w:r>
            <w:r w:rsidR="00AF781C">
              <w:t>3</w:t>
            </w:r>
          </w:p>
        </w:tc>
      </w:tr>
      <w:tr w:rsidR="008C7FC7" w:rsidRPr="00B84890" w14:paraId="55080205" w14:textId="77777777" w:rsidTr="00985585">
        <w:trPr>
          <w:trHeight w:val="510"/>
        </w:trPr>
        <w:tc>
          <w:tcPr>
            <w:tcW w:w="2529" w:type="pct"/>
            <w:hideMark/>
          </w:tcPr>
          <w:p w14:paraId="47ADA48D" w14:textId="77777777" w:rsidR="008C7FC7" w:rsidRPr="00B84890" w:rsidRDefault="008C7FC7" w:rsidP="00DC1983">
            <w:r w:rsidRPr="00B84890">
              <w:t xml:space="preserve">assisted residents, if their assets at entry are </w:t>
            </w:r>
            <w:r w:rsidR="0076190F">
              <w:br/>
            </w:r>
            <w:r w:rsidRPr="00B84890">
              <w:t>less than $</w:t>
            </w:r>
            <w:r w:rsidR="00DC1983">
              <w:t>70,491</w:t>
            </w:r>
            <w:r w:rsidR="00B84890" w:rsidRPr="00B84890">
              <w:t>.00</w:t>
            </w:r>
          </w:p>
        </w:tc>
        <w:tc>
          <w:tcPr>
            <w:tcW w:w="2471" w:type="pct"/>
            <w:hideMark/>
          </w:tcPr>
          <w:p w14:paraId="6B8E816C" w14:textId="77777777" w:rsidR="008C7FC7" w:rsidRPr="00B84890" w:rsidRDefault="008C7FC7" w:rsidP="008C7FC7">
            <w:pPr>
              <w:jc w:val="center"/>
            </w:pPr>
            <w:r w:rsidRPr="00B84890">
              <w:t>calculated amount</w:t>
            </w:r>
            <w:r w:rsidR="004571B7" w:rsidRPr="00B84890">
              <w:rPr>
                <w:vertAlign w:val="superscript"/>
              </w:rPr>
              <w:t xml:space="preserve"> 3</w:t>
            </w:r>
          </w:p>
        </w:tc>
      </w:tr>
      <w:tr w:rsidR="008C7FC7" w:rsidRPr="00B84890" w14:paraId="7EED6D99" w14:textId="77777777" w:rsidTr="00985585">
        <w:trPr>
          <w:trHeight w:val="510"/>
        </w:trPr>
        <w:tc>
          <w:tcPr>
            <w:tcW w:w="2529" w:type="pct"/>
            <w:hideMark/>
          </w:tcPr>
          <w:p w14:paraId="2F426856" w14:textId="77777777" w:rsidR="008C7FC7" w:rsidRPr="00B84890" w:rsidRDefault="008C7FC7" w:rsidP="00DC1983">
            <w:r w:rsidRPr="00B84890">
              <w:t xml:space="preserve">other residents, if </w:t>
            </w:r>
            <w:r w:rsidR="00EF1D0C" w:rsidRPr="00B84890">
              <w:t xml:space="preserve">assets at entry are </w:t>
            </w:r>
            <w:r w:rsidR="0076190F">
              <w:br/>
            </w:r>
            <w:r w:rsidR="00EF1D0C" w:rsidRPr="00B84890">
              <w:t>at least $</w:t>
            </w:r>
            <w:r w:rsidR="00B84890" w:rsidRPr="00B84890">
              <w:t>88,</w:t>
            </w:r>
            <w:r w:rsidR="00DC1983">
              <w:t>960</w:t>
            </w:r>
            <w:r w:rsidR="00B84890" w:rsidRPr="00B84890">
              <w:t>.00</w:t>
            </w:r>
          </w:p>
        </w:tc>
        <w:tc>
          <w:tcPr>
            <w:tcW w:w="2471" w:type="pct"/>
            <w:hideMark/>
          </w:tcPr>
          <w:p w14:paraId="21A98203" w14:textId="2718F589" w:rsidR="008C7FC7" w:rsidRPr="00B84890" w:rsidRDefault="008C7FC7" w:rsidP="0095567B">
            <w:pPr>
              <w:jc w:val="center"/>
            </w:pPr>
            <w:r w:rsidRPr="00B84890">
              <w:t xml:space="preserve">up to </w:t>
            </w:r>
            <w:r w:rsidR="001D1C12" w:rsidRPr="00B84890">
              <w:t>$2</w:t>
            </w:r>
            <w:r w:rsidR="00AF781C">
              <w:t>1.</w:t>
            </w:r>
            <w:r w:rsidR="001D1C12" w:rsidRPr="00B84890">
              <w:t>0</w:t>
            </w:r>
            <w:r w:rsidR="00DC1983">
              <w:t>8</w:t>
            </w:r>
          </w:p>
        </w:tc>
      </w:tr>
      <w:tr w:rsidR="008C7FC7" w:rsidRPr="00B84890" w14:paraId="65A2E9C9" w14:textId="77777777" w:rsidTr="00985585">
        <w:trPr>
          <w:trHeight w:val="510"/>
        </w:trPr>
        <w:tc>
          <w:tcPr>
            <w:tcW w:w="2529" w:type="pct"/>
            <w:hideMark/>
          </w:tcPr>
          <w:p w14:paraId="759295D8" w14:textId="77777777" w:rsidR="008C7FC7" w:rsidRPr="00B84890" w:rsidRDefault="008C7FC7" w:rsidP="00DC1983">
            <w:r w:rsidRPr="00B84890">
              <w:t xml:space="preserve">other residents, if assets at entry are </w:t>
            </w:r>
            <w:r w:rsidR="0076190F">
              <w:br/>
            </w:r>
            <w:r w:rsidRPr="00B84890">
              <w:t xml:space="preserve">less than </w:t>
            </w:r>
            <w:r w:rsidR="00EF1D0C" w:rsidRPr="00B84890">
              <w:t>$</w:t>
            </w:r>
            <w:r w:rsidR="00B84890" w:rsidRPr="00B84890">
              <w:t>88,</w:t>
            </w:r>
            <w:r w:rsidR="00DC1983">
              <w:t>960</w:t>
            </w:r>
            <w:r w:rsidR="00B84890" w:rsidRPr="00B84890">
              <w:t>.00</w:t>
            </w:r>
          </w:p>
        </w:tc>
        <w:tc>
          <w:tcPr>
            <w:tcW w:w="2471" w:type="pct"/>
            <w:hideMark/>
          </w:tcPr>
          <w:p w14:paraId="138B64B3" w14:textId="77777777" w:rsidR="008C7FC7" w:rsidRPr="00B84890" w:rsidRDefault="008C7FC7" w:rsidP="008C7FC7">
            <w:pPr>
              <w:jc w:val="center"/>
            </w:pPr>
            <w:r w:rsidRPr="00B84890">
              <w:t>calculated amount</w:t>
            </w:r>
            <w:r w:rsidR="004571B7" w:rsidRPr="00B84890">
              <w:rPr>
                <w:vertAlign w:val="superscript"/>
              </w:rPr>
              <w:t xml:space="preserve"> 3</w:t>
            </w:r>
          </w:p>
        </w:tc>
      </w:tr>
      <w:tr w:rsidR="008C7FC7" w:rsidRPr="00B84890" w14:paraId="5233317C" w14:textId="77777777" w:rsidTr="00985585">
        <w:trPr>
          <w:trHeight w:val="283"/>
        </w:trPr>
        <w:tc>
          <w:tcPr>
            <w:tcW w:w="2529" w:type="pct"/>
            <w:hideMark/>
          </w:tcPr>
          <w:p w14:paraId="35EFBE27" w14:textId="77777777" w:rsidR="008C7FC7" w:rsidRPr="00B84890" w:rsidRDefault="008C7FC7" w:rsidP="00C53572">
            <w:pPr>
              <w:rPr>
                <w:b/>
                <w:bCs/>
              </w:rPr>
            </w:pPr>
            <w:r w:rsidRPr="00B84890">
              <w:rPr>
                <w:b/>
                <w:bCs/>
              </w:rPr>
              <w:t>Pensioner Supplement</w:t>
            </w:r>
          </w:p>
        </w:tc>
        <w:tc>
          <w:tcPr>
            <w:tcW w:w="2471" w:type="pct"/>
            <w:hideMark/>
          </w:tcPr>
          <w:p w14:paraId="495EBADB" w14:textId="7150235B" w:rsidR="008C7FC7" w:rsidRPr="00B84890" w:rsidRDefault="00DC1983" w:rsidP="0095567B">
            <w:pPr>
              <w:jc w:val="center"/>
            </w:pPr>
            <w:r>
              <w:t>$8.</w:t>
            </w:r>
            <w:r w:rsidR="00AF781C">
              <w:t>86</w:t>
            </w:r>
          </w:p>
        </w:tc>
      </w:tr>
    </w:tbl>
    <w:p w14:paraId="10FE384B" w14:textId="77777777" w:rsidR="00C53572" w:rsidRPr="00B84890" w:rsidRDefault="00FE4A3D" w:rsidP="00E52340">
      <w:pPr>
        <w:pStyle w:val="Heading1"/>
      </w:pPr>
      <w:r w:rsidRPr="00B84890">
        <w:t>Deeming t</w:t>
      </w:r>
      <w:r w:rsidR="006352E5" w:rsidRPr="00B84890">
        <w:t xml:space="preserve">hresholds from </w:t>
      </w:r>
      <w:r w:rsidR="00320A9D">
        <w:t>1 July 202</w:t>
      </w:r>
      <w:r w:rsidR="00BE1B03">
        <w:t>1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Two - deeming thresholds and rate"/>
        <w:tblDescription w:val="Schedule of Fees and Charges for pre reform residents, from 20 March 2016"/>
      </w:tblPr>
      <w:tblGrid>
        <w:gridCol w:w="4855"/>
        <w:gridCol w:w="4744"/>
      </w:tblGrid>
      <w:tr w:rsidR="008C7FC7" w:rsidRPr="00B84890" w14:paraId="2BB7B54D" w14:textId="77777777" w:rsidTr="00591ED9">
        <w:trPr>
          <w:trHeight w:val="340"/>
          <w:tblHeader/>
        </w:trPr>
        <w:tc>
          <w:tcPr>
            <w:tcW w:w="2529" w:type="pct"/>
            <w:hideMark/>
          </w:tcPr>
          <w:p w14:paraId="03C24B59" w14:textId="77777777" w:rsidR="008C7FC7" w:rsidRPr="00B84890" w:rsidRDefault="008C7FC7" w:rsidP="00C53572">
            <w:r w:rsidRPr="00B84890">
              <w:t>Threshold (single)</w:t>
            </w:r>
          </w:p>
        </w:tc>
        <w:tc>
          <w:tcPr>
            <w:tcW w:w="2471" w:type="pct"/>
            <w:hideMark/>
          </w:tcPr>
          <w:p w14:paraId="4FD14E5A" w14:textId="77777777" w:rsidR="008C7FC7" w:rsidRPr="00AF781C" w:rsidRDefault="008C7FC7" w:rsidP="00882A17">
            <w:pPr>
              <w:jc w:val="center"/>
            </w:pPr>
            <w:r w:rsidRPr="00AF781C">
              <w:t>$</w:t>
            </w:r>
            <w:r w:rsidR="00320A9D" w:rsidRPr="00AF781C">
              <w:t>53,</w:t>
            </w:r>
            <w:r w:rsidR="00882A17" w:rsidRPr="00AF781C">
              <w:t>6</w:t>
            </w:r>
            <w:r w:rsidR="00320A9D" w:rsidRPr="00AF781C">
              <w:t>00</w:t>
            </w:r>
          </w:p>
        </w:tc>
      </w:tr>
      <w:tr w:rsidR="008C7FC7" w:rsidRPr="00B84890" w14:paraId="525A4A00" w14:textId="77777777" w:rsidTr="00591ED9">
        <w:trPr>
          <w:trHeight w:val="340"/>
        </w:trPr>
        <w:tc>
          <w:tcPr>
            <w:tcW w:w="2529" w:type="pct"/>
            <w:hideMark/>
          </w:tcPr>
          <w:p w14:paraId="41B3264F" w14:textId="77777777" w:rsidR="008C7FC7" w:rsidRPr="00B84890" w:rsidRDefault="008C7FC7" w:rsidP="00C53572">
            <w:r w:rsidRPr="00B84890">
              <w:t>Threshold (couple – combined)</w:t>
            </w:r>
          </w:p>
        </w:tc>
        <w:tc>
          <w:tcPr>
            <w:tcW w:w="2471" w:type="pct"/>
            <w:hideMark/>
          </w:tcPr>
          <w:p w14:paraId="10D18EA7" w14:textId="77777777" w:rsidR="008C7FC7" w:rsidRPr="00AF781C" w:rsidRDefault="008C7FC7" w:rsidP="00882A17">
            <w:pPr>
              <w:jc w:val="center"/>
            </w:pPr>
            <w:r w:rsidRPr="00AF781C">
              <w:t>$</w:t>
            </w:r>
            <w:r w:rsidR="00C22FA6" w:rsidRPr="00AF781C">
              <w:t>8</w:t>
            </w:r>
            <w:r w:rsidR="00882A17" w:rsidRPr="00AF781C">
              <w:t>9</w:t>
            </w:r>
            <w:r w:rsidR="00320A9D" w:rsidRPr="00AF781C">
              <w:t>,000</w:t>
            </w:r>
          </w:p>
        </w:tc>
      </w:tr>
      <w:tr w:rsidR="0005549C" w:rsidRPr="00B84890" w14:paraId="3C9B03C5" w14:textId="77777777" w:rsidTr="00591ED9">
        <w:trPr>
          <w:trHeight w:val="340"/>
        </w:trPr>
        <w:tc>
          <w:tcPr>
            <w:tcW w:w="2529" w:type="pct"/>
          </w:tcPr>
          <w:p w14:paraId="6CD5B7B7" w14:textId="77777777" w:rsidR="0005549C" w:rsidRPr="00B84890" w:rsidRDefault="0005549C" w:rsidP="005D7D6B">
            <w:r>
              <w:rPr>
                <w:b/>
                <w:bCs/>
              </w:rPr>
              <w:t xml:space="preserve">Deeming </w:t>
            </w:r>
            <w:r w:rsidRPr="00B84890">
              <w:rPr>
                <w:b/>
                <w:bCs/>
              </w:rPr>
              <w:t xml:space="preserve">rates from 1 </w:t>
            </w:r>
            <w:r w:rsidR="005D7D6B">
              <w:rPr>
                <w:b/>
                <w:bCs/>
              </w:rPr>
              <w:t>May</w:t>
            </w:r>
            <w:r w:rsidRPr="00B84890">
              <w:rPr>
                <w:b/>
                <w:bCs/>
              </w:rPr>
              <w:t xml:space="preserve"> 20</w:t>
            </w:r>
            <w:r>
              <w:rPr>
                <w:b/>
                <w:bCs/>
              </w:rPr>
              <w:t>20</w:t>
            </w:r>
          </w:p>
        </w:tc>
        <w:tc>
          <w:tcPr>
            <w:tcW w:w="2471" w:type="pct"/>
          </w:tcPr>
          <w:p w14:paraId="5DF5DFE4" w14:textId="77777777" w:rsidR="0005549C" w:rsidRPr="00B84890" w:rsidRDefault="0005549C" w:rsidP="00901DEA">
            <w:pPr>
              <w:jc w:val="center"/>
            </w:pPr>
          </w:p>
        </w:tc>
      </w:tr>
      <w:tr w:rsidR="0005549C" w:rsidRPr="00B84890" w14:paraId="4DA2AF65" w14:textId="77777777" w:rsidTr="00591ED9">
        <w:trPr>
          <w:trHeight w:val="340"/>
        </w:trPr>
        <w:tc>
          <w:tcPr>
            <w:tcW w:w="2529" w:type="pct"/>
            <w:hideMark/>
          </w:tcPr>
          <w:p w14:paraId="21EC8385" w14:textId="77777777" w:rsidR="0005549C" w:rsidRPr="00B84890" w:rsidRDefault="0005549C" w:rsidP="00901DEA">
            <w:r w:rsidRPr="00B84890">
              <w:t>Lower rate</w:t>
            </w:r>
          </w:p>
        </w:tc>
        <w:tc>
          <w:tcPr>
            <w:tcW w:w="2471" w:type="pct"/>
            <w:hideMark/>
          </w:tcPr>
          <w:p w14:paraId="097E4ED3" w14:textId="77777777" w:rsidR="0005549C" w:rsidRPr="00B84890" w:rsidRDefault="00FC649B" w:rsidP="00901DEA">
            <w:pPr>
              <w:jc w:val="center"/>
            </w:pPr>
            <w:r>
              <w:t>0.25</w:t>
            </w:r>
            <w:r w:rsidR="0005549C" w:rsidRPr="00B84890">
              <w:t>%</w:t>
            </w:r>
          </w:p>
        </w:tc>
      </w:tr>
      <w:tr w:rsidR="0005549C" w:rsidRPr="00B84890" w14:paraId="4CD1B010" w14:textId="77777777" w:rsidTr="00591ED9">
        <w:trPr>
          <w:trHeight w:val="340"/>
        </w:trPr>
        <w:tc>
          <w:tcPr>
            <w:tcW w:w="2529" w:type="pct"/>
            <w:hideMark/>
          </w:tcPr>
          <w:p w14:paraId="752F9F1D" w14:textId="77777777" w:rsidR="0005549C" w:rsidRPr="00B84890" w:rsidRDefault="0005549C" w:rsidP="00901DEA">
            <w:r w:rsidRPr="00B84890">
              <w:t>Higher rate</w:t>
            </w:r>
          </w:p>
        </w:tc>
        <w:tc>
          <w:tcPr>
            <w:tcW w:w="2471" w:type="pct"/>
            <w:hideMark/>
          </w:tcPr>
          <w:p w14:paraId="3EF80B2E" w14:textId="77777777" w:rsidR="0005549C" w:rsidRPr="00B84890" w:rsidRDefault="00FC649B" w:rsidP="00901DEA">
            <w:pPr>
              <w:jc w:val="center"/>
            </w:pPr>
            <w:r>
              <w:t>2.25</w:t>
            </w:r>
            <w:r w:rsidR="0005549C" w:rsidRPr="00B84890">
              <w:t>%</w:t>
            </w:r>
          </w:p>
        </w:tc>
      </w:tr>
    </w:tbl>
    <w:p w14:paraId="235C332D" w14:textId="77777777" w:rsidR="00C53572" w:rsidRPr="00B84890" w:rsidRDefault="00C53572" w:rsidP="00E52340">
      <w:pPr>
        <w:pStyle w:val="Heading1"/>
      </w:pPr>
      <w:r w:rsidRPr="00B84890">
        <w:t>Accommodation Bond Retention Amounts</w:t>
      </w:r>
      <w:r w:rsidR="006352E5" w:rsidRPr="00B84890">
        <w:rPr>
          <w:vertAlign w:val="superscript"/>
        </w:rPr>
        <w:t xml:space="preserve"> 9</w:t>
      </w:r>
    </w:p>
    <w:p w14:paraId="23240543" w14:textId="77777777" w:rsidR="008C7FC7" w:rsidRPr="00B84890" w:rsidRDefault="008C7FC7" w:rsidP="00985585">
      <w:pPr>
        <w:pStyle w:val="Heading3"/>
      </w:pPr>
      <w:r w:rsidRPr="00B84890">
        <w:t>Maximum monthly retention amount fo</w:t>
      </w:r>
      <w:r w:rsidR="004571B7" w:rsidRPr="00B84890">
        <w:t>r residents transferring from</w:t>
      </w:r>
      <w:r w:rsidR="00320A9D">
        <w:t xml:space="preserve"> 1 July 202</w:t>
      </w:r>
      <w:r w:rsidR="00BE1B03">
        <w:t>1</w:t>
      </w:r>
      <w:r w:rsidR="00320A9D">
        <w:t xml:space="preserve"> - 30 June 202</w:t>
      </w:r>
      <w:r w:rsidR="00BE1B03">
        <w:t>2</w:t>
      </w:r>
    </w:p>
    <w:tbl>
      <w:tblPr>
        <w:tblStyle w:val="TableGridLight"/>
        <w:tblW w:w="4734" w:type="pct"/>
        <w:tblLook w:val="04A0" w:firstRow="1" w:lastRow="0" w:firstColumn="1" w:lastColumn="0" w:noHBand="0" w:noVBand="1"/>
        <w:tblCaption w:val="Table Two - accommodation bond retention amounts"/>
        <w:tblDescription w:val="Schedule of Fees and Charges for pre reform residents, from 20 March 2016"/>
      </w:tblPr>
      <w:tblGrid>
        <w:gridCol w:w="4855"/>
        <w:gridCol w:w="4744"/>
      </w:tblGrid>
      <w:tr w:rsidR="008C7FC7" w:rsidRPr="00B84890" w14:paraId="3DAAF162" w14:textId="77777777" w:rsidTr="00591ED9">
        <w:trPr>
          <w:trHeight w:val="340"/>
          <w:tblHeader/>
        </w:trPr>
        <w:tc>
          <w:tcPr>
            <w:tcW w:w="2529" w:type="pct"/>
            <w:hideMark/>
          </w:tcPr>
          <w:p w14:paraId="37EAB2DB" w14:textId="77777777" w:rsidR="008C7FC7" w:rsidRPr="00AF781C" w:rsidRDefault="008C7FC7" w:rsidP="00890223">
            <w:r w:rsidRPr="00AF781C">
              <w:t xml:space="preserve">for bonds </w:t>
            </w:r>
            <w:proofErr w:type="gramStart"/>
            <w:r w:rsidRPr="00AF781C">
              <w:t>in excess of</w:t>
            </w:r>
            <w:proofErr w:type="gramEnd"/>
            <w:r w:rsidRPr="00AF781C">
              <w:t xml:space="preserve"> $4</w:t>
            </w:r>
            <w:r w:rsidR="00882A17" w:rsidRPr="00AF781C">
              <w:t>5,720</w:t>
            </w:r>
          </w:p>
        </w:tc>
        <w:tc>
          <w:tcPr>
            <w:tcW w:w="2471" w:type="pct"/>
            <w:hideMark/>
          </w:tcPr>
          <w:p w14:paraId="41DC5B64" w14:textId="77777777" w:rsidR="008C7FC7" w:rsidRPr="00AF781C" w:rsidRDefault="008C7FC7" w:rsidP="0097728C">
            <w:pPr>
              <w:jc w:val="center"/>
            </w:pPr>
            <w:r w:rsidRPr="00AF781C">
              <w:t>$</w:t>
            </w:r>
            <w:r w:rsidR="00882A17" w:rsidRPr="00AF781C">
              <w:t>381</w:t>
            </w:r>
            <w:r w:rsidR="00320A9D" w:rsidRPr="00AF781C">
              <w:t>.00</w:t>
            </w:r>
          </w:p>
        </w:tc>
      </w:tr>
      <w:tr w:rsidR="008C7FC7" w:rsidRPr="00B84890" w14:paraId="0D955E7F" w14:textId="77777777" w:rsidTr="00591ED9">
        <w:trPr>
          <w:trHeight w:val="340"/>
        </w:trPr>
        <w:tc>
          <w:tcPr>
            <w:tcW w:w="2529" w:type="pct"/>
            <w:hideMark/>
          </w:tcPr>
          <w:p w14:paraId="61FAFF36" w14:textId="77777777" w:rsidR="008C7FC7" w:rsidRPr="00AF781C" w:rsidRDefault="008C7FC7" w:rsidP="00882A17">
            <w:r w:rsidRPr="00AF781C">
              <w:t>for bonds no more than $2</w:t>
            </w:r>
            <w:r w:rsidR="00320A9D" w:rsidRPr="00AF781C">
              <w:t>3,</w:t>
            </w:r>
            <w:r w:rsidR="00882A17" w:rsidRPr="00AF781C">
              <w:t>6</w:t>
            </w:r>
            <w:r w:rsidR="00320A9D" w:rsidRPr="00AF781C">
              <w:t>40</w:t>
            </w:r>
          </w:p>
        </w:tc>
        <w:tc>
          <w:tcPr>
            <w:tcW w:w="2471" w:type="pct"/>
            <w:hideMark/>
          </w:tcPr>
          <w:p w14:paraId="751DA6D0" w14:textId="77777777" w:rsidR="008C7FC7" w:rsidRPr="00AF781C" w:rsidRDefault="008C7FC7" w:rsidP="000E2B97">
            <w:pPr>
              <w:jc w:val="center"/>
            </w:pPr>
            <w:r w:rsidRPr="00AF781C">
              <w:t>$</w:t>
            </w:r>
            <w:r w:rsidR="00882A17" w:rsidRPr="00AF781C">
              <w:t>197</w:t>
            </w:r>
            <w:r w:rsidR="00320A9D" w:rsidRPr="00AF781C">
              <w:t>.00</w:t>
            </w:r>
          </w:p>
        </w:tc>
      </w:tr>
    </w:tbl>
    <w:p w14:paraId="3656D507" w14:textId="77777777" w:rsidR="00C53572" w:rsidRPr="00B84890" w:rsidRDefault="00C53572" w:rsidP="0076190F">
      <w:pPr>
        <w:pStyle w:val="ListParagraph"/>
        <w:numPr>
          <w:ilvl w:val="0"/>
          <w:numId w:val="1"/>
        </w:numPr>
        <w:spacing w:before="240" w:after="40" w:line="240" w:lineRule="auto"/>
        <w:ind w:left="425" w:hanging="425"/>
        <w:contextualSpacing w:val="0"/>
        <w:rPr>
          <w:rStyle w:val="BookTitle"/>
          <w:i w:val="0"/>
          <w:iCs w:val="0"/>
          <w:smallCaps w:val="0"/>
          <w:spacing w:val="0"/>
          <w:sz w:val="20"/>
          <w:szCs w:val="20"/>
        </w:rPr>
      </w:pPr>
      <w:r w:rsidRPr="00B84890">
        <w:rPr>
          <w:rStyle w:val="BookTitle"/>
          <w:i w:val="0"/>
          <w:iCs w:val="0"/>
          <w:smallCaps w:val="0"/>
          <w:spacing w:val="0"/>
          <w:sz w:val="20"/>
          <w:szCs w:val="20"/>
        </w:rPr>
        <w:t>Residents in designated remote areas may be asked to pay an additional $1.06 per day.</w:t>
      </w:r>
    </w:p>
    <w:p w14:paraId="3C372B6F" w14:textId="77777777" w:rsidR="00C53572" w:rsidRPr="00B84890" w:rsidRDefault="00C53572" w:rsidP="0076190F">
      <w:pPr>
        <w:pStyle w:val="ListParagraph"/>
        <w:numPr>
          <w:ilvl w:val="0"/>
          <w:numId w:val="1"/>
        </w:numPr>
        <w:spacing w:after="40" w:line="240" w:lineRule="auto"/>
        <w:ind w:left="425" w:hanging="425"/>
        <w:contextualSpacing w:val="0"/>
        <w:rPr>
          <w:rStyle w:val="BookTitle"/>
          <w:i w:val="0"/>
          <w:iCs w:val="0"/>
          <w:smallCaps w:val="0"/>
          <w:spacing w:val="0"/>
          <w:sz w:val="20"/>
          <w:szCs w:val="20"/>
        </w:rPr>
      </w:pPr>
      <w:r w:rsidRPr="00B8489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Contact the My Aged Care national </w:t>
      </w:r>
      <w:r w:rsidR="008C7FC7" w:rsidRPr="00B84890">
        <w:rPr>
          <w:rStyle w:val="BookTitle"/>
          <w:i w:val="0"/>
          <w:iCs w:val="0"/>
          <w:smallCaps w:val="0"/>
          <w:spacing w:val="0"/>
          <w:sz w:val="20"/>
          <w:szCs w:val="20"/>
        </w:rPr>
        <w:t>contact centre on 1800 200 422.</w:t>
      </w:r>
    </w:p>
    <w:p w14:paraId="2B8A1C83" w14:textId="77777777" w:rsidR="00C53572" w:rsidRPr="000C4930" w:rsidRDefault="00C53572" w:rsidP="0076190F">
      <w:pPr>
        <w:pStyle w:val="ListParagraph"/>
        <w:numPr>
          <w:ilvl w:val="0"/>
          <w:numId w:val="1"/>
        </w:numPr>
        <w:spacing w:after="40" w:line="240" w:lineRule="auto"/>
        <w:ind w:left="425" w:hanging="425"/>
        <w:contextualSpacing w:val="0"/>
        <w:rPr>
          <w:rStyle w:val="BookTitle"/>
          <w:i w:val="0"/>
          <w:iCs w:val="0"/>
          <w:smallCaps w:val="0"/>
          <w:spacing w:val="0"/>
          <w:sz w:val="20"/>
          <w:szCs w:val="20"/>
        </w:rPr>
      </w:pP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Contact the My Aged Care national </w:t>
      </w:r>
      <w:r w:rsidR="008C7FC7"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>contact centre on 1800 200 422.</w:t>
      </w:r>
    </w:p>
    <w:p w14:paraId="6C74A999" w14:textId="77777777" w:rsidR="00C53572" w:rsidRPr="000C4930" w:rsidRDefault="00C53572" w:rsidP="0076190F">
      <w:pPr>
        <w:pStyle w:val="ListParagraph"/>
        <w:numPr>
          <w:ilvl w:val="0"/>
          <w:numId w:val="1"/>
        </w:numPr>
        <w:spacing w:after="40" w:line="240" w:lineRule="auto"/>
        <w:ind w:left="425" w:hanging="425"/>
        <w:contextualSpacing w:val="0"/>
        <w:rPr>
          <w:rStyle w:val="BookTitle"/>
          <w:i w:val="0"/>
          <w:iCs w:val="0"/>
          <w:smallCaps w:val="0"/>
          <w:spacing w:val="0"/>
          <w:sz w:val="20"/>
          <w:szCs w:val="20"/>
        </w:rPr>
      </w:pP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From 20 March 2008, accommodation charges are capped, even if a resident moves from one home to another, </w:t>
      </w:r>
      <w:proofErr w:type="gramStart"/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>provided that</w:t>
      </w:r>
      <w:proofErr w:type="gramEnd"/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 there is not a break in care of more than 28 days (excluding leave).</w:t>
      </w:r>
    </w:p>
    <w:p w14:paraId="529B54E2" w14:textId="77777777" w:rsidR="00C53572" w:rsidRPr="000C4930" w:rsidRDefault="00C53572" w:rsidP="0076190F">
      <w:pPr>
        <w:pStyle w:val="ListParagraph"/>
        <w:numPr>
          <w:ilvl w:val="0"/>
          <w:numId w:val="1"/>
        </w:numPr>
        <w:spacing w:after="40" w:line="240" w:lineRule="auto"/>
        <w:ind w:left="425" w:hanging="425"/>
        <w:contextualSpacing w:val="0"/>
        <w:rPr>
          <w:rStyle w:val="BookTitle"/>
          <w:i w:val="0"/>
          <w:iCs w:val="0"/>
          <w:smallCaps w:val="0"/>
          <w:spacing w:val="0"/>
          <w:sz w:val="20"/>
          <w:szCs w:val="20"/>
        </w:rPr>
      </w:pP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Rate remains unchanged for resident's stay in the one home, regardless of annual indexation of the </w:t>
      </w:r>
      <w:r w:rsidR="0076190F">
        <w:rPr>
          <w:rStyle w:val="BookTitle"/>
          <w:i w:val="0"/>
          <w:iCs w:val="0"/>
          <w:smallCaps w:val="0"/>
          <w:spacing w:val="0"/>
          <w:sz w:val="20"/>
          <w:szCs w:val="20"/>
        </w:rPr>
        <w:br/>
      </w: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>maximum rate for new entrants.</w:t>
      </w:r>
    </w:p>
    <w:p w14:paraId="2C143726" w14:textId="77777777" w:rsidR="00C53572" w:rsidRPr="000C4930" w:rsidRDefault="00C65987" w:rsidP="0076190F">
      <w:pPr>
        <w:pStyle w:val="ListParagraph"/>
        <w:numPr>
          <w:ilvl w:val="0"/>
          <w:numId w:val="1"/>
        </w:numPr>
        <w:spacing w:after="40" w:line="240" w:lineRule="auto"/>
        <w:ind w:left="425" w:hanging="425"/>
        <w:contextualSpacing w:val="0"/>
        <w:rPr>
          <w:rStyle w:val="BookTitle"/>
          <w:i w:val="0"/>
          <w:iCs w:val="0"/>
          <w:smallCaps w:val="0"/>
          <w:spacing w:val="0"/>
          <w:sz w:val="20"/>
          <w:szCs w:val="20"/>
        </w:rPr>
      </w:pP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>Services</w:t>
      </w:r>
      <w:r w:rsidR="0076190F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 Australia</w:t>
      </w: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 send</w:t>
      </w:r>
      <w:r w:rsidR="00C53572"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 letters to advise </w:t>
      </w:r>
      <w:r w:rsidR="00EF1D0C"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of the </w:t>
      </w:r>
      <w:r w:rsidR="00C53572"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>amount (does not include flexible care residents).</w:t>
      </w:r>
    </w:p>
    <w:p w14:paraId="1E946680" w14:textId="77777777" w:rsidR="00C53572" w:rsidRPr="000C4930" w:rsidRDefault="00C53572" w:rsidP="0076190F">
      <w:pPr>
        <w:pStyle w:val="ListParagraph"/>
        <w:numPr>
          <w:ilvl w:val="0"/>
          <w:numId w:val="1"/>
        </w:numPr>
        <w:spacing w:after="40" w:line="240" w:lineRule="auto"/>
        <w:ind w:left="425" w:hanging="425"/>
        <w:contextualSpacing w:val="0"/>
        <w:rPr>
          <w:rStyle w:val="BookTitle"/>
          <w:i w:val="0"/>
          <w:iCs w:val="0"/>
          <w:smallCaps w:val="0"/>
          <w:spacing w:val="0"/>
          <w:sz w:val="20"/>
          <w:szCs w:val="20"/>
        </w:rPr>
      </w:pP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And who haven't left permanent residential aged care for more than 28 days before entering care after </w:t>
      </w:r>
      <w:r w:rsidR="0076190F">
        <w:rPr>
          <w:rStyle w:val="BookTitle"/>
          <w:i w:val="0"/>
          <w:iCs w:val="0"/>
          <w:smallCaps w:val="0"/>
          <w:spacing w:val="0"/>
          <w:sz w:val="20"/>
          <w:szCs w:val="20"/>
        </w:rPr>
        <w:br/>
      </w: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>20 March 2008.</w:t>
      </w:r>
    </w:p>
    <w:p w14:paraId="3E2D1118" w14:textId="77777777" w:rsidR="00C53572" w:rsidRPr="000C4930" w:rsidRDefault="00C53572" w:rsidP="0076190F">
      <w:pPr>
        <w:pStyle w:val="ListParagraph"/>
        <w:numPr>
          <w:ilvl w:val="0"/>
          <w:numId w:val="1"/>
        </w:numPr>
        <w:spacing w:after="40" w:line="240" w:lineRule="auto"/>
        <w:ind w:left="425" w:hanging="425"/>
        <w:contextualSpacing w:val="0"/>
        <w:rPr>
          <w:rStyle w:val="BookTitle"/>
          <w:i w:val="0"/>
          <w:iCs w:val="0"/>
          <w:smallCaps w:val="0"/>
          <w:spacing w:val="0"/>
          <w:sz w:val="20"/>
          <w:szCs w:val="20"/>
        </w:rPr>
      </w:pP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Accommodation charge limited to a maximum period of five years and fixed at date of entry even if they </w:t>
      </w:r>
      <w:r w:rsidR="0076190F">
        <w:rPr>
          <w:rStyle w:val="BookTitle"/>
          <w:i w:val="0"/>
          <w:iCs w:val="0"/>
          <w:smallCaps w:val="0"/>
          <w:spacing w:val="0"/>
          <w:sz w:val="20"/>
          <w:szCs w:val="20"/>
        </w:rPr>
        <w:br/>
      </w: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>have a break</w:t>
      </w:r>
      <w:r w:rsidR="008C7FC7"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 </w:t>
      </w: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>in care of more than 28 days.</w:t>
      </w:r>
    </w:p>
    <w:p w14:paraId="61F5A254" w14:textId="77777777" w:rsidR="00C53572" w:rsidRPr="000C4930" w:rsidRDefault="00C53572" w:rsidP="0076190F">
      <w:pPr>
        <w:pStyle w:val="ListParagraph"/>
        <w:numPr>
          <w:ilvl w:val="0"/>
          <w:numId w:val="1"/>
        </w:numPr>
        <w:spacing w:after="40" w:line="240" w:lineRule="auto"/>
        <w:ind w:left="425" w:hanging="425"/>
        <w:contextualSpacing w:val="0"/>
        <w:rPr>
          <w:rStyle w:val="BookTitle"/>
          <w:i w:val="0"/>
          <w:iCs w:val="0"/>
          <w:smallCaps w:val="0"/>
          <w:spacing w:val="0"/>
          <w:sz w:val="20"/>
          <w:szCs w:val="20"/>
        </w:rPr>
      </w:pP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Where the bond is between the two thresholds, the maximum monthly retention amount can be calculated </w:t>
      </w:r>
      <w:r w:rsidR="0076190F">
        <w:rPr>
          <w:rStyle w:val="BookTitle"/>
          <w:i w:val="0"/>
          <w:iCs w:val="0"/>
          <w:smallCaps w:val="0"/>
          <w:spacing w:val="0"/>
          <w:sz w:val="20"/>
          <w:szCs w:val="20"/>
        </w:rPr>
        <w:br/>
      </w:r>
      <w:r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>by taking 10% of the bond</w:t>
      </w:r>
      <w:r w:rsidR="008C7FC7" w:rsidRPr="000C4930">
        <w:rPr>
          <w:rStyle w:val="BookTitle"/>
          <w:i w:val="0"/>
          <w:iCs w:val="0"/>
          <w:smallCaps w:val="0"/>
          <w:spacing w:val="0"/>
          <w:sz w:val="20"/>
          <w:szCs w:val="20"/>
        </w:rPr>
        <w:t xml:space="preserve"> and dividing the result by 12.</w:t>
      </w:r>
    </w:p>
    <w:sectPr w:rsidR="00C53572" w:rsidRPr="000C4930" w:rsidSect="0076190F">
      <w:pgSz w:w="11906" w:h="16838"/>
      <w:pgMar w:top="720" w:right="907" w:bottom="72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A0032C"/>
    <w:multiLevelType w:val="hybridMultilevel"/>
    <w:tmpl w:val="E0BAD4D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D43FF7"/>
    <w:multiLevelType w:val="hybridMultilevel"/>
    <w:tmpl w:val="CE2ACB9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798"/>
    <w:rsid w:val="00015047"/>
    <w:rsid w:val="0005549C"/>
    <w:rsid w:val="00070437"/>
    <w:rsid w:val="0008623D"/>
    <w:rsid w:val="000C4930"/>
    <w:rsid w:val="000D7BA3"/>
    <w:rsid w:val="000E2B97"/>
    <w:rsid w:val="00113341"/>
    <w:rsid w:val="0012371D"/>
    <w:rsid w:val="00140B0E"/>
    <w:rsid w:val="00154993"/>
    <w:rsid w:val="00172E28"/>
    <w:rsid w:val="001834F2"/>
    <w:rsid w:val="00183E7C"/>
    <w:rsid w:val="00196D29"/>
    <w:rsid w:val="001A07F9"/>
    <w:rsid w:val="001D1C12"/>
    <w:rsid w:val="001D2F24"/>
    <w:rsid w:val="001E630D"/>
    <w:rsid w:val="002067F3"/>
    <w:rsid w:val="00226B63"/>
    <w:rsid w:val="00250369"/>
    <w:rsid w:val="002B5C17"/>
    <w:rsid w:val="002B5C63"/>
    <w:rsid w:val="002E72A2"/>
    <w:rsid w:val="003155BA"/>
    <w:rsid w:val="0032061C"/>
    <w:rsid w:val="00320A9D"/>
    <w:rsid w:val="00352F91"/>
    <w:rsid w:val="003B2BB8"/>
    <w:rsid w:val="003C1BB1"/>
    <w:rsid w:val="003C5D10"/>
    <w:rsid w:val="003D34FF"/>
    <w:rsid w:val="003E30AB"/>
    <w:rsid w:val="003F6145"/>
    <w:rsid w:val="00415406"/>
    <w:rsid w:val="00441A99"/>
    <w:rsid w:val="004571B7"/>
    <w:rsid w:val="004A5860"/>
    <w:rsid w:val="004B54CA"/>
    <w:rsid w:val="004B591C"/>
    <w:rsid w:val="004E5CBF"/>
    <w:rsid w:val="005036D1"/>
    <w:rsid w:val="00512DA0"/>
    <w:rsid w:val="00545A9B"/>
    <w:rsid w:val="005511ED"/>
    <w:rsid w:val="005559D4"/>
    <w:rsid w:val="00555E85"/>
    <w:rsid w:val="00591ED9"/>
    <w:rsid w:val="005C3AA9"/>
    <w:rsid w:val="005D1C2E"/>
    <w:rsid w:val="005D7D6B"/>
    <w:rsid w:val="00620053"/>
    <w:rsid w:val="006352E5"/>
    <w:rsid w:val="00683798"/>
    <w:rsid w:val="00696C3B"/>
    <w:rsid w:val="006A4CE7"/>
    <w:rsid w:val="006B7164"/>
    <w:rsid w:val="006D2E67"/>
    <w:rsid w:val="006E3B23"/>
    <w:rsid w:val="00710284"/>
    <w:rsid w:val="00722DC0"/>
    <w:rsid w:val="00745F9B"/>
    <w:rsid w:val="0076190F"/>
    <w:rsid w:val="00776890"/>
    <w:rsid w:val="00784995"/>
    <w:rsid w:val="00785261"/>
    <w:rsid w:val="00787862"/>
    <w:rsid w:val="00792F04"/>
    <w:rsid w:val="007A02C6"/>
    <w:rsid w:val="007A278C"/>
    <w:rsid w:val="007B0256"/>
    <w:rsid w:val="007E048E"/>
    <w:rsid w:val="007E167B"/>
    <w:rsid w:val="007F3CE3"/>
    <w:rsid w:val="0080149B"/>
    <w:rsid w:val="00803507"/>
    <w:rsid w:val="008067C5"/>
    <w:rsid w:val="008231C7"/>
    <w:rsid w:val="008361BE"/>
    <w:rsid w:val="00882A17"/>
    <w:rsid w:val="00890223"/>
    <w:rsid w:val="0089418B"/>
    <w:rsid w:val="008B35FF"/>
    <w:rsid w:val="008C70A0"/>
    <w:rsid w:val="008C7FC7"/>
    <w:rsid w:val="00915543"/>
    <w:rsid w:val="00915D04"/>
    <w:rsid w:val="009225F0"/>
    <w:rsid w:val="0095567B"/>
    <w:rsid w:val="0097728C"/>
    <w:rsid w:val="00983EC7"/>
    <w:rsid w:val="00985585"/>
    <w:rsid w:val="009D22A1"/>
    <w:rsid w:val="009D645D"/>
    <w:rsid w:val="009D7FF2"/>
    <w:rsid w:val="009E3901"/>
    <w:rsid w:val="00A11E13"/>
    <w:rsid w:val="00A12581"/>
    <w:rsid w:val="00A167B0"/>
    <w:rsid w:val="00A51E1A"/>
    <w:rsid w:val="00A571D7"/>
    <w:rsid w:val="00AB42C4"/>
    <w:rsid w:val="00AF781C"/>
    <w:rsid w:val="00B32E3F"/>
    <w:rsid w:val="00B47953"/>
    <w:rsid w:val="00B55130"/>
    <w:rsid w:val="00B84890"/>
    <w:rsid w:val="00BA2DB9"/>
    <w:rsid w:val="00BE1B03"/>
    <w:rsid w:val="00BE3532"/>
    <w:rsid w:val="00BE7148"/>
    <w:rsid w:val="00C011EA"/>
    <w:rsid w:val="00C104B4"/>
    <w:rsid w:val="00C15CCB"/>
    <w:rsid w:val="00C22FA6"/>
    <w:rsid w:val="00C34B3D"/>
    <w:rsid w:val="00C42031"/>
    <w:rsid w:val="00C42173"/>
    <w:rsid w:val="00C53572"/>
    <w:rsid w:val="00C637E5"/>
    <w:rsid w:val="00C65987"/>
    <w:rsid w:val="00C820FC"/>
    <w:rsid w:val="00CA1C8A"/>
    <w:rsid w:val="00CA6350"/>
    <w:rsid w:val="00CB4B7E"/>
    <w:rsid w:val="00CB77EB"/>
    <w:rsid w:val="00CE127B"/>
    <w:rsid w:val="00CE1AD7"/>
    <w:rsid w:val="00D07B42"/>
    <w:rsid w:val="00D27E2C"/>
    <w:rsid w:val="00D41CA7"/>
    <w:rsid w:val="00D71CCB"/>
    <w:rsid w:val="00D75311"/>
    <w:rsid w:val="00D97109"/>
    <w:rsid w:val="00DB307A"/>
    <w:rsid w:val="00DB5726"/>
    <w:rsid w:val="00DC1983"/>
    <w:rsid w:val="00E016FA"/>
    <w:rsid w:val="00E22D67"/>
    <w:rsid w:val="00E52340"/>
    <w:rsid w:val="00E60CBC"/>
    <w:rsid w:val="00E81F46"/>
    <w:rsid w:val="00E84E7B"/>
    <w:rsid w:val="00E86D16"/>
    <w:rsid w:val="00EA7D06"/>
    <w:rsid w:val="00ED6BC5"/>
    <w:rsid w:val="00EE0F00"/>
    <w:rsid w:val="00EE27EC"/>
    <w:rsid w:val="00EF1D0C"/>
    <w:rsid w:val="00F1200C"/>
    <w:rsid w:val="00F16619"/>
    <w:rsid w:val="00F578DE"/>
    <w:rsid w:val="00F617D9"/>
    <w:rsid w:val="00F668DC"/>
    <w:rsid w:val="00F83468"/>
    <w:rsid w:val="00FB78F1"/>
    <w:rsid w:val="00FC1499"/>
    <w:rsid w:val="00FC649B"/>
    <w:rsid w:val="00FE2784"/>
    <w:rsid w:val="00FE4A3D"/>
    <w:rsid w:val="00FF1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7E75BEE"/>
  <w15:docId w15:val="{F3443341-7847-41E8-B89A-E4110890F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54CA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985585"/>
    <w:pPr>
      <w:spacing w:before="240" w:line="240" w:lineRule="auto"/>
      <w:outlineLvl w:val="0"/>
    </w:pPr>
    <w:rPr>
      <w:b/>
      <w:bCs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985585"/>
    <w:pPr>
      <w:spacing w:before="200" w:after="0"/>
      <w:outlineLvl w:val="1"/>
    </w:pPr>
    <w:rPr>
      <w:rFonts w:eastAsiaTheme="majorEastAsia" w:cstheme="majorBidi"/>
      <w:bCs w:val="0"/>
      <w:szCs w:val="2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985585"/>
    <w:pPr>
      <w:spacing w:line="271" w:lineRule="auto"/>
      <w:outlineLvl w:val="2"/>
    </w:pPr>
    <w:rPr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B54CA"/>
    <w:pPr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B54CA"/>
    <w:pPr>
      <w:spacing w:before="200" w:after="0"/>
      <w:outlineLvl w:val="4"/>
    </w:pPr>
    <w:rPr>
      <w:rFonts w:eastAsiaTheme="majorEastAsia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B54CA"/>
    <w:pPr>
      <w:spacing w:after="0" w:line="271" w:lineRule="auto"/>
      <w:outlineLvl w:val="5"/>
    </w:pPr>
    <w:rPr>
      <w:rFonts w:eastAsiaTheme="majorEastAsia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B54CA"/>
    <w:pPr>
      <w:spacing w:after="0"/>
      <w:outlineLvl w:val="6"/>
    </w:pPr>
    <w:rPr>
      <w:rFonts w:eastAsiaTheme="majorEastAsia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B54CA"/>
    <w:pPr>
      <w:spacing w:after="0"/>
      <w:outlineLvl w:val="7"/>
    </w:pPr>
    <w:rPr>
      <w:rFonts w:eastAsiaTheme="majorEastAsia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B54CA"/>
    <w:pPr>
      <w:spacing w:after="0"/>
      <w:outlineLvl w:val="8"/>
    </w:pPr>
    <w:rPr>
      <w:rFonts w:eastAsiaTheme="majorEastAsia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5585"/>
    <w:rPr>
      <w:rFonts w:ascii="Arial" w:hAnsi="Arial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985585"/>
    <w:rPr>
      <w:rFonts w:ascii="Arial" w:eastAsiaTheme="majorEastAsia" w:hAnsi="Arial" w:cstheme="majorBidi"/>
      <w:b/>
      <w:szCs w:val="26"/>
    </w:rPr>
  </w:style>
  <w:style w:type="paragraph" w:styleId="NoSpacing">
    <w:name w:val="No Spacing"/>
    <w:basedOn w:val="Normal"/>
    <w:link w:val="NoSpacingChar"/>
    <w:uiPriority w:val="1"/>
    <w:qFormat/>
    <w:rsid w:val="004B54CA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985585"/>
    <w:rPr>
      <w:rFonts w:ascii="Arial" w:eastAsiaTheme="majorEastAsia" w:hAnsi="Arial" w:cstheme="majorBidi"/>
      <w:b/>
      <w:bCs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4B54CA"/>
    <w:rPr>
      <w:rFonts w:ascii="Arial" w:eastAsiaTheme="majorEastAsia" w:hAnsi="Arial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4B54CA"/>
    <w:rPr>
      <w:rFonts w:ascii="Arial" w:eastAsiaTheme="majorEastAsia" w:hAnsi="Arial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4B54CA"/>
    <w:rPr>
      <w:rFonts w:ascii="Arial" w:eastAsiaTheme="majorEastAsia" w:hAnsi="Arial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rsid w:val="004B54CA"/>
    <w:rPr>
      <w:rFonts w:ascii="Arial" w:eastAsiaTheme="majorEastAsia" w:hAnsi="Arial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rsid w:val="004B54CA"/>
    <w:rPr>
      <w:rFonts w:ascii="Arial" w:eastAsiaTheme="majorEastAsia" w:hAnsi="Arial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4B54CA"/>
    <w:rPr>
      <w:rFonts w:ascii="Arial" w:eastAsiaTheme="majorEastAsia" w:hAnsi="Arial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98558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985585"/>
    <w:rPr>
      <w:rFonts w:ascii="Times New Roman" w:eastAsia="Times New Roman" w:hAnsi="Times New Roman" w:cs="Times New Roman"/>
      <w:b/>
      <w:bCs/>
      <w:color w:val="000000"/>
      <w:sz w:val="28"/>
      <w:szCs w:val="28"/>
      <w:lang w:eastAsia="en-AU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54CA"/>
    <w:pPr>
      <w:spacing w:after="600"/>
    </w:pPr>
    <w:rPr>
      <w:rFonts w:eastAsiaTheme="majorEastAsia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B54CA"/>
    <w:rPr>
      <w:rFonts w:ascii="Arial" w:eastAsiaTheme="majorEastAsia" w:hAnsi="Arial" w:cstheme="majorBidi"/>
      <w:i/>
      <w:iCs/>
      <w:spacing w:val="13"/>
      <w:sz w:val="24"/>
      <w:szCs w:val="24"/>
    </w:rPr>
  </w:style>
  <w:style w:type="character" w:styleId="SubtleEmphasis">
    <w:name w:val="Subtle Emphasis"/>
    <w:uiPriority w:val="19"/>
    <w:qFormat/>
    <w:rsid w:val="004B54CA"/>
    <w:rPr>
      <w:i/>
      <w:iCs/>
    </w:rPr>
  </w:style>
  <w:style w:type="character" w:styleId="Strong">
    <w:name w:val="Strong"/>
    <w:uiPriority w:val="22"/>
    <w:qFormat/>
    <w:rsid w:val="004B54CA"/>
    <w:rPr>
      <w:b/>
      <w:bCs/>
    </w:rPr>
  </w:style>
  <w:style w:type="paragraph" w:styleId="ListParagraph">
    <w:name w:val="List Paragraph"/>
    <w:basedOn w:val="Normal"/>
    <w:uiPriority w:val="34"/>
    <w:qFormat/>
    <w:rsid w:val="004B54CA"/>
    <w:pPr>
      <w:ind w:left="720"/>
      <w:contextualSpacing/>
    </w:pPr>
  </w:style>
  <w:style w:type="character" w:styleId="Emphasis">
    <w:name w:val="Emphasis"/>
    <w:uiPriority w:val="20"/>
    <w:qFormat/>
    <w:rsid w:val="004B54CA"/>
    <w:rPr>
      <w:b/>
      <w:bCs/>
      <w:i/>
      <w:iCs/>
      <w:spacing w:val="10"/>
      <w:bdr w:val="none" w:sz="0" w:space="0" w:color="auto"/>
      <w:shd w:val="clear" w:color="auto" w:fill="auto"/>
    </w:rPr>
  </w:style>
  <w:style w:type="character" w:styleId="IntenseEmphasis">
    <w:name w:val="Intense Emphasis"/>
    <w:uiPriority w:val="21"/>
    <w:qFormat/>
    <w:rsid w:val="004B54CA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4B54CA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4B54CA"/>
    <w:rPr>
      <w:rFonts w:ascii="Arial" w:hAnsi="Arial"/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54CA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54CA"/>
    <w:rPr>
      <w:rFonts w:ascii="Arial" w:hAnsi="Arial"/>
      <w:b/>
      <w:bCs/>
      <w:i/>
      <w:iCs/>
    </w:rPr>
  </w:style>
  <w:style w:type="character" w:styleId="SubtleReference">
    <w:name w:val="Subtle Reference"/>
    <w:uiPriority w:val="31"/>
    <w:qFormat/>
    <w:rsid w:val="004B54CA"/>
    <w:rPr>
      <w:smallCaps/>
    </w:rPr>
  </w:style>
  <w:style w:type="character" w:styleId="IntenseReference">
    <w:name w:val="Intense Reference"/>
    <w:uiPriority w:val="32"/>
    <w:qFormat/>
    <w:rsid w:val="004B54CA"/>
    <w:rPr>
      <w:smallCaps/>
      <w:spacing w:val="5"/>
      <w:u w:val="single"/>
    </w:rPr>
  </w:style>
  <w:style w:type="character" w:styleId="BookTitle">
    <w:name w:val="Book Title"/>
    <w:uiPriority w:val="33"/>
    <w:qFormat/>
    <w:rsid w:val="004B54CA"/>
    <w:rPr>
      <w:i/>
      <w:iCs/>
      <w:smallCap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rsid w:val="00785261"/>
    <w:rPr>
      <w:b/>
      <w:bCs/>
      <w:caps/>
      <w:sz w:val="16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54CA"/>
    <w:pPr>
      <w:outlineLvl w:val="9"/>
    </w:pPr>
    <w:rPr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4B54CA"/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7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798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uiPriority w:val="99"/>
    <w:semiHidden/>
    <w:unhideWhenUsed/>
    <w:rsid w:val="00683798"/>
  </w:style>
  <w:style w:type="table" w:styleId="TableGrid">
    <w:name w:val="Table Grid"/>
    <w:basedOn w:val="TableNormal"/>
    <w:uiPriority w:val="59"/>
    <w:rsid w:val="00FE27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8558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9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4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5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6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8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5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2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6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3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9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7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FE2B8D-5A47-4916-AD7F-D2BF50E98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877</Words>
  <Characters>5002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Schedule of Fees and Charges for pre 1 July 2014 reform care recipients from 20 September 2021</vt:lpstr>
    </vt:vector>
  </TitlesOfParts>
  <Manager/>
  <Company/>
  <LinksUpToDate>false</LinksUpToDate>
  <CharactersWithSpaces>5868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Schedule of Fees and Charges for pre 1 July 2014 reform care recipients from 1 January 2022</dc:title>
  <dc:subject>Aged care</dc:subject>
  <dc:creator>Australian Government Department of Health</dc:creator>
  <cp:keywords>Aged Care; Finance; Schedule</cp:keywords>
  <dc:description/>
  <cp:lastModifiedBy>JACOB, Reuben</cp:lastModifiedBy>
  <cp:revision>3</cp:revision>
  <cp:lastPrinted>2021-12-13T21:49:00Z</cp:lastPrinted>
  <dcterms:created xsi:type="dcterms:W3CDTF">2021-12-13T21:48:00Z</dcterms:created>
  <dcterms:modified xsi:type="dcterms:W3CDTF">2021-12-13T22:08:00Z</dcterms:modified>
  <cp:category>Aged Care;Finance;Schedule</cp:category>
</cp:coreProperties>
</file>