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9B553" w14:textId="6EB31F7B" w:rsidR="00A50EDC" w:rsidRDefault="00A50EDC" w:rsidP="00A50EDC">
      <w:pPr>
        <w:pStyle w:val="EasyRead14"/>
      </w:pPr>
    </w:p>
    <w:p w14:paraId="0D46185E" w14:textId="77777777" w:rsidR="003D73E4" w:rsidRDefault="003D73E4" w:rsidP="00A50EDC">
      <w:pPr>
        <w:pStyle w:val="EasyRead14"/>
      </w:pPr>
    </w:p>
    <w:p w14:paraId="66ADAD3E" w14:textId="77777777" w:rsidR="003D73E4" w:rsidRDefault="003D73E4" w:rsidP="00A50EDC">
      <w:pPr>
        <w:pStyle w:val="EasyRead14"/>
      </w:pPr>
    </w:p>
    <w:p w14:paraId="1EBD562D" w14:textId="77777777" w:rsidR="00A50EDC" w:rsidRDefault="00A50EDC" w:rsidP="00A50EDC">
      <w:pPr>
        <w:pStyle w:val="EasyRead14"/>
      </w:pPr>
    </w:p>
    <w:p w14:paraId="1BEED653" w14:textId="77777777" w:rsidR="003D73E4" w:rsidRPr="00A67A0B" w:rsidRDefault="003D73E4" w:rsidP="003D73E4">
      <w:pPr>
        <w:pStyle w:val="EasyRead14"/>
      </w:pPr>
      <w:r>
        <w:rPr>
          <w:noProof/>
        </w:rPr>
        <w:drawing>
          <wp:inline distT="0" distB="0" distL="0" distR="0" wp14:anchorId="34A0DDCF" wp14:editId="1A6A15C2">
            <wp:extent cx="4872122" cy="914400"/>
            <wp:effectExtent l="0" t="0" r="5080" b="0"/>
            <wp:docPr id="268725966" name="Picture 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5524623" name="Picture 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2122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88BA8D" w14:textId="05F868CB" w:rsidR="7A310058" w:rsidRDefault="0E107ABE" w:rsidP="1B56AFB6">
      <w:pPr>
        <w:pStyle w:val="EasyReadTitle"/>
        <w:spacing w:line="360" w:lineRule="auto"/>
        <w:rPr>
          <w:rFonts w:eastAsia="Arial" w:cs="Arial"/>
          <w:b w:val="0"/>
          <w:bCs w:val="0"/>
          <w:color w:val="358189"/>
          <w:sz w:val="52"/>
          <w:szCs w:val="52"/>
        </w:rPr>
      </w:pPr>
      <w:r w:rsidRPr="736AD4D9">
        <w:rPr>
          <w:rFonts w:eastAsia="Arial" w:cs="Arial"/>
          <w:b w:val="0"/>
          <w:bCs w:val="0"/>
          <w:color w:val="358189"/>
          <w:sz w:val="52"/>
          <w:szCs w:val="52"/>
        </w:rPr>
        <w:t>Factsheet for the w</w:t>
      </w:r>
      <w:r w:rsidR="00D02BFD" w:rsidRPr="736AD4D9">
        <w:rPr>
          <w:rFonts w:eastAsia="Arial" w:cs="Arial"/>
          <w:b w:val="0"/>
          <w:bCs w:val="0"/>
          <w:color w:val="358189"/>
          <w:sz w:val="52"/>
          <w:szCs w:val="52"/>
        </w:rPr>
        <w:t>orkforce</w:t>
      </w:r>
    </w:p>
    <w:p w14:paraId="1D4FA4D9" w14:textId="3D9D71E5" w:rsidR="00DC7F8C" w:rsidRDefault="00DC7F8C" w:rsidP="00DC7F8C">
      <w:r>
        <w:br w:type="page"/>
      </w:r>
    </w:p>
    <w:tbl>
      <w:tblPr>
        <w:tblStyle w:val="TableGrid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65"/>
        <w:gridCol w:w="300"/>
        <w:gridCol w:w="5744"/>
      </w:tblGrid>
      <w:tr w:rsidR="002D64DE" w:rsidRPr="008E647D" w14:paraId="7BFFD031" w14:textId="77777777" w:rsidTr="002D64DE">
        <w:trPr>
          <w:cantSplit/>
          <w:trHeight w:val="3402"/>
        </w:trPr>
        <w:tc>
          <w:tcPr>
            <w:tcW w:w="3165" w:type="dxa"/>
          </w:tcPr>
          <w:p w14:paraId="47F17F07" w14:textId="77777777" w:rsidR="002D64DE" w:rsidRPr="008E647D" w:rsidRDefault="002D64DE">
            <w:pPr>
              <w:pStyle w:val="EasyRead16"/>
              <w:rPr>
                <w:sz w:val="28"/>
                <w:szCs w:val="28"/>
              </w:rPr>
            </w:pPr>
            <w:r w:rsidRPr="00BA0572">
              <w:rPr>
                <w:rFonts w:cs="Arial"/>
                <w:noProof/>
                <w:sz w:val="28"/>
                <w:szCs w:val="28"/>
              </w:rPr>
              <w:drawing>
                <wp:inline distT="0" distB="0" distL="0" distR="0" wp14:anchorId="1FE2F1D2" wp14:editId="6063CF3E">
                  <wp:extent cx="1780278" cy="1400175"/>
                  <wp:effectExtent l="0" t="0" r="0" b="0"/>
                  <wp:docPr id="1610349461" name="Picture 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6734345" name="Picture 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5511" cy="14042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16A2FE72" w14:textId="77777777" w:rsidR="002D64DE" w:rsidRPr="008E647D" w:rsidRDefault="002D64D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06081929" w14:textId="77777777" w:rsidR="002D64DE" w:rsidRPr="008E647D" w:rsidRDefault="002D64DE">
            <w:pPr>
              <w:pStyle w:val="EasyRead16"/>
              <w:rPr>
                <w:rFonts w:cs="Arial"/>
                <w:sz w:val="28"/>
                <w:szCs w:val="28"/>
              </w:rPr>
            </w:pPr>
            <w:r w:rsidRPr="008E647D">
              <w:rPr>
                <w:rFonts w:cs="Arial"/>
                <w:sz w:val="28"/>
                <w:szCs w:val="28"/>
              </w:rPr>
              <w:t xml:space="preserve">The Australian Government Department of </w:t>
            </w:r>
            <w:r>
              <w:rPr>
                <w:rFonts w:cs="Arial"/>
                <w:sz w:val="28"/>
                <w:szCs w:val="28"/>
              </w:rPr>
              <w:t>Health Disability</w:t>
            </w:r>
            <w:r w:rsidRPr="008E647D">
              <w:rPr>
                <w:rFonts w:cs="Arial"/>
                <w:sz w:val="28"/>
                <w:szCs w:val="28"/>
              </w:rPr>
              <w:t xml:space="preserve"> </w:t>
            </w:r>
            <w:r>
              <w:rPr>
                <w:rFonts w:cs="Arial"/>
                <w:sz w:val="28"/>
                <w:szCs w:val="28"/>
              </w:rPr>
              <w:t>and Ageing</w:t>
            </w:r>
            <w:r w:rsidRPr="008E647D">
              <w:rPr>
                <w:rFonts w:cs="Arial"/>
                <w:sz w:val="28"/>
                <w:szCs w:val="28"/>
              </w:rPr>
              <w:t xml:space="preserve"> wrote this. </w:t>
            </w:r>
          </w:p>
          <w:p w14:paraId="7FB9E0C7" w14:textId="77777777" w:rsidR="002D64DE" w:rsidRDefault="002D64DE">
            <w:pPr>
              <w:pStyle w:val="EasyRead16"/>
              <w:rPr>
                <w:rFonts w:cs="Arial"/>
                <w:sz w:val="28"/>
                <w:szCs w:val="28"/>
              </w:rPr>
            </w:pPr>
          </w:p>
          <w:p w14:paraId="18F13CEA" w14:textId="77777777" w:rsidR="002D64DE" w:rsidRPr="008E647D" w:rsidRDefault="002D64DE">
            <w:pPr>
              <w:pStyle w:val="EasyRead16"/>
              <w:rPr>
                <w:rFonts w:cs="Arial"/>
                <w:sz w:val="28"/>
                <w:szCs w:val="28"/>
              </w:rPr>
            </w:pPr>
            <w:r w:rsidRPr="008E647D">
              <w:rPr>
                <w:rFonts w:cs="Arial"/>
                <w:sz w:val="28"/>
                <w:szCs w:val="28"/>
              </w:rPr>
              <w:t xml:space="preserve">We say </w:t>
            </w:r>
            <w:r>
              <w:rPr>
                <w:rFonts w:cs="Arial"/>
                <w:b/>
                <w:bCs/>
                <w:sz w:val="28"/>
                <w:szCs w:val="28"/>
              </w:rPr>
              <w:t>DHDA</w:t>
            </w:r>
            <w:r w:rsidRPr="008E647D">
              <w:rPr>
                <w:rFonts w:cs="Arial"/>
                <w:sz w:val="28"/>
                <w:szCs w:val="28"/>
              </w:rPr>
              <w:t xml:space="preserve"> for short.</w:t>
            </w:r>
          </w:p>
          <w:p w14:paraId="79BA91FB" w14:textId="77777777" w:rsidR="002D64DE" w:rsidRPr="008E647D" w:rsidRDefault="002D64DE">
            <w:pPr>
              <w:spacing w:line="360" w:lineRule="auto"/>
              <w:rPr>
                <w:rFonts w:cs="Arial"/>
                <w:sz w:val="28"/>
                <w:szCs w:val="28"/>
              </w:rPr>
            </w:pPr>
          </w:p>
          <w:p w14:paraId="057F3423" w14:textId="77777777" w:rsidR="002D64DE" w:rsidRDefault="002D64DE">
            <w:pPr>
              <w:pStyle w:val="EasyRead16"/>
              <w:rPr>
                <w:sz w:val="28"/>
                <w:szCs w:val="28"/>
              </w:rPr>
            </w:pPr>
            <w:r w:rsidRPr="008E647D">
              <w:rPr>
                <w:rFonts w:cs="Arial"/>
                <w:sz w:val="28"/>
                <w:szCs w:val="28"/>
              </w:rPr>
              <w:t xml:space="preserve">When you see the word </w:t>
            </w:r>
            <w:r w:rsidRPr="008E647D">
              <w:rPr>
                <w:rFonts w:cs="Arial"/>
                <w:b/>
                <w:bCs/>
                <w:sz w:val="28"/>
                <w:szCs w:val="28"/>
              </w:rPr>
              <w:t>we</w:t>
            </w:r>
            <w:r w:rsidRPr="008E647D">
              <w:rPr>
                <w:rFonts w:cs="Arial"/>
                <w:sz w:val="28"/>
                <w:szCs w:val="28"/>
              </w:rPr>
              <w:t xml:space="preserve"> it means </w:t>
            </w:r>
            <w:r>
              <w:rPr>
                <w:rFonts w:cs="Arial"/>
                <w:sz w:val="28"/>
                <w:szCs w:val="28"/>
              </w:rPr>
              <w:t>DHDA</w:t>
            </w:r>
            <w:r w:rsidRPr="008E647D">
              <w:rPr>
                <w:rFonts w:cs="Arial"/>
                <w:sz w:val="28"/>
                <w:szCs w:val="28"/>
              </w:rPr>
              <w:t>.</w:t>
            </w:r>
          </w:p>
        </w:tc>
      </w:tr>
      <w:tr w:rsidR="002D64DE" w:rsidRPr="008E647D" w14:paraId="5FD80C73" w14:textId="77777777" w:rsidTr="002D64DE">
        <w:trPr>
          <w:cantSplit/>
          <w:trHeight w:val="3402"/>
        </w:trPr>
        <w:tc>
          <w:tcPr>
            <w:tcW w:w="3165" w:type="dxa"/>
          </w:tcPr>
          <w:p w14:paraId="6A97B194" w14:textId="31066BC9" w:rsidR="002D64DE" w:rsidRPr="00BA0572" w:rsidRDefault="002D64DE">
            <w:pPr>
              <w:pStyle w:val="EasyRead16"/>
              <w:rPr>
                <w:rFonts w:cs="Arial"/>
                <w:noProof/>
                <w:sz w:val="28"/>
                <w:szCs w:val="28"/>
              </w:rPr>
            </w:pPr>
            <w:r w:rsidRPr="00BE444A">
              <w:rPr>
                <w:noProof/>
              </w:rPr>
              <w:drawing>
                <wp:inline distT="0" distB="0" distL="0" distR="0" wp14:anchorId="5E61C9EC" wp14:editId="688C3CA5">
                  <wp:extent cx="1868170" cy="1868170"/>
                  <wp:effectExtent l="0" t="0" r="0" b="0"/>
                  <wp:docPr id="2114220142" name="Picture 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4220142" name="Pictur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8170" cy="1868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58845D98" w14:textId="77777777" w:rsidR="002D64DE" w:rsidRPr="008E647D" w:rsidRDefault="002D64D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356C6F78" w14:textId="77777777" w:rsidR="002D64DE" w:rsidRPr="008E647D" w:rsidRDefault="002D64DE" w:rsidP="002D64DE">
            <w:pPr>
              <w:spacing w:line="360" w:lineRule="auto"/>
              <w:rPr>
                <w:rFonts w:cs="Arial"/>
                <w:sz w:val="28"/>
                <w:szCs w:val="28"/>
              </w:rPr>
            </w:pPr>
          </w:p>
          <w:p w14:paraId="1BFD1481" w14:textId="77777777" w:rsidR="002D64DE" w:rsidRDefault="002D64DE" w:rsidP="002D64DE">
            <w:pPr>
              <w:spacing w:line="360" w:lineRule="auto"/>
              <w:rPr>
                <w:rFonts w:cs="Arial"/>
                <w:sz w:val="28"/>
                <w:szCs w:val="28"/>
              </w:rPr>
            </w:pPr>
            <w:r w:rsidRPr="008E647D">
              <w:rPr>
                <w:rFonts w:cs="Arial"/>
                <w:sz w:val="28"/>
                <w:szCs w:val="28"/>
              </w:rPr>
              <w:t>We wrote this in an easy to read way.</w:t>
            </w:r>
          </w:p>
          <w:p w14:paraId="57085E65" w14:textId="77777777" w:rsidR="002D64DE" w:rsidRPr="008E647D" w:rsidRDefault="002D64DE" w:rsidP="002D64DE">
            <w:pPr>
              <w:spacing w:line="360" w:lineRule="auto"/>
              <w:rPr>
                <w:rFonts w:cs="Arial"/>
                <w:sz w:val="28"/>
                <w:szCs w:val="28"/>
              </w:rPr>
            </w:pPr>
          </w:p>
          <w:p w14:paraId="69078076" w14:textId="771A381B" w:rsidR="002D64DE" w:rsidRPr="008E647D" w:rsidRDefault="002D64DE" w:rsidP="002D64DE">
            <w:pPr>
              <w:pStyle w:val="EasyRead16"/>
              <w:rPr>
                <w:rFonts w:cs="Arial"/>
                <w:sz w:val="28"/>
                <w:szCs w:val="28"/>
              </w:rPr>
            </w:pPr>
            <w:r w:rsidRPr="008E647D">
              <w:rPr>
                <w:rFonts w:cs="Arial"/>
                <w:sz w:val="28"/>
                <w:szCs w:val="28"/>
              </w:rPr>
              <w:t>We use pictures to explain some ideas.</w:t>
            </w:r>
          </w:p>
        </w:tc>
      </w:tr>
      <w:tr w:rsidR="002D64DE" w:rsidRPr="008E647D" w14:paraId="3A91A156" w14:textId="77777777" w:rsidTr="002D64DE">
        <w:trPr>
          <w:cantSplit/>
          <w:trHeight w:val="3402"/>
        </w:trPr>
        <w:tc>
          <w:tcPr>
            <w:tcW w:w="3165" w:type="dxa"/>
          </w:tcPr>
          <w:p w14:paraId="1107C25F" w14:textId="0AEBAF03" w:rsidR="002D64DE" w:rsidRPr="00BE444A" w:rsidRDefault="003C7093">
            <w:pPr>
              <w:pStyle w:val="EasyRead16"/>
              <w:rPr>
                <w:noProof/>
              </w:rPr>
            </w:pPr>
            <w:r w:rsidRPr="008E647D">
              <w:rPr>
                <w:rFonts w:cs="Arial"/>
                <w:noProof/>
                <w:sz w:val="28"/>
                <w:szCs w:val="28"/>
              </w:rPr>
              <w:drawing>
                <wp:inline distT="0" distB="0" distL="0" distR="0" wp14:anchorId="0EA5CBDA" wp14:editId="098A21CC">
                  <wp:extent cx="1807633" cy="1549400"/>
                  <wp:effectExtent l="0" t="0" r="2540" b="0"/>
                  <wp:docPr id="1032478229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2478229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2154" cy="1553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71B8767F" w14:textId="77777777" w:rsidR="002D64DE" w:rsidRPr="008E647D" w:rsidRDefault="002D64D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39F9A2D7" w14:textId="77777777" w:rsidR="003C7093" w:rsidRDefault="003C7093" w:rsidP="003C7093">
            <w:pPr>
              <w:spacing w:line="360" w:lineRule="auto"/>
              <w:rPr>
                <w:rFonts w:cs="Arial"/>
                <w:sz w:val="28"/>
                <w:szCs w:val="28"/>
              </w:rPr>
            </w:pPr>
            <w:r w:rsidRPr="008E647D">
              <w:rPr>
                <w:rFonts w:cs="Arial"/>
                <w:sz w:val="28"/>
                <w:szCs w:val="28"/>
              </w:rPr>
              <w:t xml:space="preserve">We have some words in </w:t>
            </w:r>
            <w:r w:rsidRPr="008E647D">
              <w:rPr>
                <w:rFonts w:cs="Arial"/>
                <w:b/>
                <w:bCs/>
                <w:sz w:val="28"/>
                <w:szCs w:val="28"/>
              </w:rPr>
              <w:t>bold</w:t>
            </w:r>
            <w:r w:rsidRPr="008E647D">
              <w:rPr>
                <w:rFonts w:cs="Arial"/>
                <w:sz w:val="28"/>
                <w:szCs w:val="28"/>
              </w:rPr>
              <w:t xml:space="preserve">. </w:t>
            </w:r>
          </w:p>
          <w:p w14:paraId="38E8F4A3" w14:textId="77777777" w:rsidR="003C7093" w:rsidRPr="008E647D" w:rsidRDefault="003C7093" w:rsidP="003C7093">
            <w:pPr>
              <w:spacing w:line="360" w:lineRule="auto"/>
              <w:rPr>
                <w:rFonts w:cs="Arial"/>
                <w:sz w:val="28"/>
                <w:szCs w:val="28"/>
              </w:rPr>
            </w:pPr>
          </w:p>
          <w:p w14:paraId="5BFDE595" w14:textId="77777777" w:rsidR="003C7093" w:rsidRPr="008E647D" w:rsidRDefault="003C7093" w:rsidP="003C7093">
            <w:pPr>
              <w:spacing w:line="360" w:lineRule="auto"/>
              <w:rPr>
                <w:rFonts w:cs="Arial"/>
                <w:sz w:val="28"/>
                <w:szCs w:val="28"/>
              </w:rPr>
            </w:pPr>
            <w:r w:rsidRPr="008E647D">
              <w:rPr>
                <w:rFonts w:cs="Arial"/>
                <w:sz w:val="28"/>
                <w:szCs w:val="28"/>
              </w:rPr>
              <w:t>This means the letters are thicker and darker.</w:t>
            </w:r>
          </w:p>
          <w:p w14:paraId="365D7333" w14:textId="77777777" w:rsidR="003C7093" w:rsidRPr="008E647D" w:rsidRDefault="003C7093" w:rsidP="003C7093">
            <w:pPr>
              <w:spacing w:line="360" w:lineRule="auto"/>
              <w:rPr>
                <w:rFonts w:cs="Arial"/>
                <w:sz w:val="28"/>
                <w:szCs w:val="28"/>
              </w:rPr>
            </w:pPr>
          </w:p>
          <w:p w14:paraId="4CA6EAFC" w14:textId="3A193ED9" w:rsidR="002D64DE" w:rsidRPr="008E647D" w:rsidRDefault="003C7093" w:rsidP="003C7093">
            <w:pPr>
              <w:spacing w:line="360" w:lineRule="auto"/>
              <w:rPr>
                <w:rFonts w:cs="Arial"/>
                <w:sz w:val="28"/>
                <w:szCs w:val="28"/>
              </w:rPr>
            </w:pPr>
            <w:r w:rsidRPr="008E647D">
              <w:rPr>
                <w:rFonts w:cs="Arial"/>
                <w:sz w:val="28"/>
                <w:szCs w:val="28"/>
              </w:rPr>
              <w:t>These are important words.</w:t>
            </w:r>
          </w:p>
        </w:tc>
      </w:tr>
      <w:tr w:rsidR="003C7093" w:rsidRPr="008E647D" w14:paraId="41C08AE5" w14:textId="77777777" w:rsidTr="002D64DE">
        <w:trPr>
          <w:cantSplit/>
          <w:trHeight w:val="3402"/>
        </w:trPr>
        <w:tc>
          <w:tcPr>
            <w:tcW w:w="3165" w:type="dxa"/>
          </w:tcPr>
          <w:p w14:paraId="4E1BFBEF" w14:textId="0F6AA588" w:rsidR="003C7093" w:rsidRPr="008E647D" w:rsidRDefault="003C7093">
            <w:pPr>
              <w:pStyle w:val="EasyRead16"/>
              <w:rPr>
                <w:rFonts w:cs="Arial"/>
                <w:noProof/>
                <w:sz w:val="28"/>
                <w:szCs w:val="28"/>
              </w:rPr>
            </w:pPr>
            <w:r w:rsidRPr="00BE444A">
              <w:rPr>
                <w:noProof/>
              </w:rPr>
              <w:drawing>
                <wp:inline distT="0" distB="0" distL="0" distR="0" wp14:anchorId="095D073C" wp14:editId="50EB3E72">
                  <wp:extent cx="1868170" cy="1868170"/>
                  <wp:effectExtent l="0" t="0" r="0" b="0"/>
                  <wp:docPr id="763019889" name="Picture 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3019889" name="Picture 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8170" cy="1868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229CE7B5" w14:textId="77777777" w:rsidR="003C7093" w:rsidRPr="008E647D" w:rsidRDefault="003C7093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6885CDAB" w14:textId="77777777" w:rsidR="002032A1" w:rsidRPr="008E647D" w:rsidRDefault="002032A1" w:rsidP="002032A1">
            <w:pPr>
              <w:spacing w:line="360" w:lineRule="auto"/>
              <w:rPr>
                <w:rFonts w:cs="Arial"/>
                <w:sz w:val="28"/>
                <w:szCs w:val="28"/>
              </w:rPr>
            </w:pPr>
          </w:p>
          <w:p w14:paraId="702FFE46" w14:textId="77777777" w:rsidR="002032A1" w:rsidRDefault="002032A1" w:rsidP="002032A1">
            <w:pPr>
              <w:spacing w:line="360" w:lineRule="auto"/>
              <w:rPr>
                <w:rFonts w:cs="Arial"/>
                <w:sz w:val="28"/>
                <w:szCs w:val="28"/>
              </w:rPr>
            </w:pPr>
            <w:r w:rsidRPr="008E647D">
              <w:rPr>
                <w:rFonts w:cs="Arial"/>
                <w:sz w:val="28"/>
                <w:szCs w:val="28"/>
              </w:rPr>
              <w:t>This is an Easy Read summary of another document.</w:t>
            </w:r>
          </w:p>
          <w:p w14:paraId="7C3AA582" w14:textId="77777777" w:rsidR="002032A1" w:rsidRPr="008E647D" w:rsidRDefault="002032A1" w:rsidP="002032A1">
            <w:pPr>
              <w:spacing w:line="360" w:lineRule="auto"/>
              <w:rPr>
                <w:rFonts w:cs="Arial"/>
                <w:sz w:val="28"/>
                <w:szCs w:val="28"/>
              </w:rPr>
            </w:pPr>
          </w:p>
          <w:p w14:paraId="7871D335" w14:textId="70EC6396" w:rsidR="003C7093" w:rsidRPr="008E647D" w:rsidRDefault="002032A1" w:rsidP="002032A1">
            <w:pPr>
              <w:spacing w:line="360" w:lineRule="auto"/>
              <w:rPr>
                <w:rFonts w:cs="Arial"/>
                <w:sz w:val="28"/>
                <w:szCs w:val="28"/>
              </w:rPr>
            </w:pPr>
            <w:r w:rsidRPr="008E647D">
              <w:rPr>
                <w:rFonts w:cs="Arial"/>
                <w:sz w:val="28"/>
                <w:szCs w:val="28"/>
              </w:rPr>
              <w:t>This means it has the most important ideas.</w:t>
            </w:r>
          </w:p>
        </w:tc>
      </w:tr>
      <w:tr w:rsidR="002032A1" w:rsidRPr="008E647D" w14:paraId="2D4F407A" w14:textId="77777777" w:rsidTr="002D64DE">
        <w:trPr>
          <w:cantSplit/>
          <w:trHeight w:val="3402"/>
        </w:trPr>
        <w:tc>
          <w:tcPr>
            <w:tcW w:w="3165" w:type="dxa"/>
          </w:tcPr>
          <w:p w14:paraId="7B516E8C" w14:textId="3C0E28CE" w:rsidR="002032A1" w:rsidRPr="00BE444A" w:rsidRDefault="002032A1">
            <w:pPr>
              <w:pStyle w:val="EasyRead16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6402927" wp14:editId="66776720">
                  <wp:extent cx="1458000" cy="1620000"/>
                  <wp:effectExtent l="0" t="0" r="8890" b="0"/>
                  <wp:docPr id="587510686" name="Picture 58751068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7510686" name="Picture 58751068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8000" cy="16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7E0ADD2A" w14:textId="77777777" w:rsidR="002032A1" w:rsidRPr="008E647D" w:rsidRDefault="002032A1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462A0596" w14:textId="77777777" w:rsidR="002032A1" w:rsidRPr="008E647D" w:rsidRDefault="002032A1" w:rsidP="002032A1">
            <w:pPr>
              <w:spacing w:line="360" w:lineRule="auto"/>
              <w:rPr>
                <w:rFonts w:cs="Arial"/>
                <w:sz w:val="28"/>
                <w:szCs w:val="28"/>
              </w:rPr>
            </w:pPr>
            <w:r w:rsidRPr="008E647D">
              <w:rPr>
                <w:rFonts w:cs="Arial"/>
                <w:sz w:val="28"/>
                <w:szCs w:val="28"/>
              </w:rPr>
              <w:t>We can answer any questions by email.</w:t>
            </w:r>
          </w:p>
          <w:p w14:paraId="552518BE" w14:textId="77777777" w:rsidR="002032A1" w:rsidRDefault="002032A1" w:rsidP="002032A1">
            <w:pPr>
              <w:spacing w:line="360" w:lineRule="auto"/>
              <w:rPr>
                <w:rFonts w:cs="Arial"/>
                <w:sz w:val="28"/>
                <w:szCs w:val="28"/>
              </w:rPr>
            </w:pPr>
          </w:p>
          <w:p w14:paraId="01D396DD" w14:textId="0B331548" w:rsidR="002032A1" w:rsidRPr="008E647D" w:rsidRDefault="002032A1" w:rsidP="002032A1">
            <w:pPr>
              <w:spacing w:line="360" w:lineRule="auto"/>
              <w:rPr>
                <w:rFonts w:cs="Arial"/>
                <w:sz w:val="28"/>
                <w:szCs w:val="28"/>
              </w:rPr>
            </w:pPr>
            <w:r w:rsidRPr="008E647D">
              <w:rPr>
                <w:rFonts w:cs="Arial"/>
                <w:sz w:val="28"/>
                <w:szCs w:val="28"/>
              </w:rPr>
              <w:t xml:space="preserve">Email us </w:t>
            </w:r>
            <w:hyperlink r:id="rId17" w:history="1">
              <w:r w:rsidRPr="00D60831">
                <w:rPr>
                  <w:rStyle w:val="Hyperlink"/>
                  <w:rFonts w:cs="Arial"/>
                  <w:sz w:val="28"/>
                  <w:szCs w:val="28"/>
                </w:rPr>
                <w:t>thriving.kids@health.gov.au</w:t>
              </w:r>
            </w:hyperlink>
          </w:p>
        </w:tc>
      </w:tr>
      <w:tr w:rsidR="002032A1" w:rsidRPr="008E647D" w14:paraId="7FB8F20A" w14:textId="77777777" w:rsidTr="002D64DE">
        <w:trPr>
          <w:cantSplit/>
          <w:trHeight w:val="3402"/>
        </w:trPr>
        <w:tc>
          <w:tcPr>
            <w:tcW w:w="3165" w:type="dxa"/>
          </w:tcPr>
          <w:p w14:paraId="71A03E6A" w14:textId="7052A45A" w:rsidR="002032A1" w:rsidRDefault="002032A1">
            <w:pPr>
              <w:pStyle w:val="EasyRead16"/>
              <w:rPr>
                <w:noProof/>
              </w:rPr>
            </w:pPr>
            <w:r w:rsidRPr="009B2DA8">
              <w:rPr>
                <w:noProof/>
              </w:rPr>
              <w:drawing>
                <wp:inline distT="0" distB="0" distL="0" distR="0" wp14:anchorId="2D780656" wp14:editId="7097CB9C">
                  <wp:extent cx="1868170" cy="1838960"/>
                  <wp:effectExtent l="0" t="0" r="0" b="8890"/>
                  <wp:docPr id="1991068627" name="Pictur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1068627" name="Pictur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8170" cy="1838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2B876F61" w14:textId="77777777" w:rsidR="002032A1" w:rsidRPr="008E647D" w:rsidRDefault="002032A1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4E883D95" w14:textId="77777777" w:rsidR="002032A1" w:rsidRPr="008E647D" w:rsidRDefault="002032A1" w:rsidP="002032A1">
            <w:pPr>
              <w:spacing w:line="360" w:lineRule="auto"/>
              <w:rPr>
                <w:rFonts w:cs="Arial"/>
                <w:sz w:val="28"/>
                <w:szCs w:val="28"/>
              </w:rPr>
            </w:pPr>
            <w:r w:rsidRPr="008E647D">
              <w:rPr>
                <w:rFonts w:cs="Arial"/>
                <w:sz w:val="28"/>
                <w:szCs w:val="28"/>
              </w:rPr>
              <w:t>You can ask for help to read this document.</w:t>
            </w:r>
          </w:p>
          <w:p w14:paraId="5BAF5D43" w14:textId="77777777" w:rsidR="002032A1" w:rsidRPr="008E647D" w:rsidRDefault="002032A1" w:rsidP="002032A1">
            <w:pPr>
              <w:spacing w:line="360" w:lineRule="auto"/>
              <w:rPr>
                <w:rFonts w:cs="Arial"/>
                <w:sz w:val="28"/>
                <w:szCs w:val="28"/>
              </w:rPr>
            </w:pPr>
          </w:p>
          <w:p w14:paraId="7199AEE6" w14:textId="77777777" w:rsidR="002032A1" w:rsidRPr="008E647D" w:rsidRDefault="002032A1" w:rsidP="002032A1">
            <w:pPr>
              <w:spacing w:line="360" w:lineRule="auto"/>
              <w:rPr>
                <w:rFonts w:cs="Arial"/>
                <w:sz w:val="28"/>
                <w:szCs w:val="28"/>
              </w:rPr>
            </w:pPr>
            <w:r w:rsidRPr="008E647D">
              <w:rPr>
                <w:rFonts w:cs="Arial"/>
                <w:sz w:val="28"/>
                <w:szCs w:val="28"/>
              </w:rPr>
              <w:t>You can ask</w:t>
            </w:r>
          </w:p>
          <w:p w14:paraId="2FD7AC69" w14:textId="77777777" w:rsidR="002032A1" w:rsidRPr="008E647D" w:rsidRDefault="002032A1" w:rsidP="002032A1">
            <w:pPr>
              <w:spacing w:line="360" w:lineRule="auto"/>
              <w:rPr>
                <w:rFonts w:cs="Arial"/>
                <w:sz w:val="28"/>
                <w:szCs w:val="28"/>
              </w:rPr>
            </w:pPr>
          </w:p>
          <w:p w14:paraId="7FFDFF8C" w14:textId="77777777" w:rsidR="002032A1" w:rsidRPr="008E647D" w:rsidRDefault="002032A1" w:rsidP="002032A1">
            <w:pPr>
              <w:numPr>
                <w:ilvl w:val="0"/>
                <w:numId w:val="1"/>
              </w:numPr>
              <w:spacing w:line="360" w:lineRule="auto"/>
              <w:ind w:left="714" w:hanging="357"/>
              <w:rPr>
                <w:rFonts w:cs="Arial"/>
                <w:sz w:val="28"/>
                <w:szCs w:val="28"/>
              </w:rPr>
            </w:pPr>
            <w:r w:rsidRPr="008E647D">
              <w:rPr>
                <w:rFonts w:cs="Arial"/>
                <w:sz w:val="28"/>
                <w:szCs w:val="28"/>
              </w:rPr>
              <w:t>A friend</w:t>
            </w:r>
          </w:p>
          <w:p w14:paraId="4E41A208" w14:textId="77777777" w:rsidR="002032A1" w:rsidRPr="008E647D" w:rsidRDefault="002032A1" w:rsidP="002032A1">
            <w:pPr>
              <w:numPr>
                <w:ilvl w:val="0"/>
                <w:numId w:val="1"/>
              </w:numPr>
              <w:spacing w:line="360" w:lineRule="auto"/>
              <w:ind w:left="714" w:hanging="357"/>
              <w:rPr>
                <w:rFonts w:cs="Arial"/>
                <w:sz w:val="28"/>
                <w:szCs w:val="28"/>
              </w:rPr>
            </w:pPr>
            <w:r w:rsidRPr="008E647D">
              <w:rPr>
                <w:rFonts w:cs="Arial"/>
                <w:sz w:val="28"/>
                <w:szCs w:val="28"/>
              </w:rPr>
              <w:t>Family members</w:t>
            </w:r>
          </w:p>
          <w:p w14:paraId="05C8B448" w14:textId="46F1F6A1" w:rsidR="002032A1" w:rsidRPr="002032A1" w:rsidRDefault="002032A1" w:rsidP="002032A1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cs="Arial"/>
                <w:sz w:val="28"/>
                <w:szCs w:val="28"/>
              </w:rPr>
            </w:pPr>
            <w:r w:rsidRPr="002032A1">
              <w:rPr>
                <w:rFonts w:cs="Arial"/>
                <w:sz w:val="28"/>
                <w:szCs w:val="28"/>
              </w:rPr>
              <w:t>A support person.</w:t>
            </w:r>
          </w:p>
        </w:tc>
      </w:tr>
      <w:tr w:rsidR="002032A1" w:rsidRPr="008E647D" w14:paraId="74EAE42B" w14:textId="77777777" w:rsidTr="002D64DE">
        <w:trPr>
          <w:cantSplit/>
          <w:trHeight w:val="3402"/>
        </w:trPr>
        <w:tc>
          <w:tcPr>
            <w:tcW w:w="3165" w:type="dxa"/>
          </w:tcPr>
          <w:p w14:paraId="1BD179FA" w14:textId="355940E5" w:rsidR="002032A1" w:rsidRPr="009B2DA8" w:rsidRDefault="002032A1">
            <w:pPr>
              <w:pStyle w:val="EasyRead16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C1B5BD2" wp14:editId="009E5DD6">
                  <wp:extent cx="1228725" cy="1843088"/>
                  <wp:effectExtent l="0" t="0" r="0" b="5080"/>
                  <wp:docPr id="812768852" name="Picture 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2768852" name="Picture 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9767" cy="1844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4E413E64" w14:textId="77777777" w:rsidR="002032A1" w:rsidRPr="008E647D" w:rsidRDefault="002032A1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7C6C61DE" w14:textId="77777777" w:rsidR="002032A1" w:rsidRDefault="002032A1" w:rsidP="002032A1">
            <w:pPr>
              <w:spacing w:line="360" w:lineRule="auto"/>
              <w:rPr>
                <w:rFonts w:cs="Arial"/>
                <w:sz w:val="28"/>
                <w:szCs w:val="28"/>
              </w:rPr>
            </w:pPr>
          </w:p>
          <w:p w14:paraId="64F38D03" w14:textId="77777777" w:rsidR="002032A1" w:rsidRPr="008E647D" w:rsidRDefault="002032A1" w:rsidP="002032A1">
            <w:pPr>
              <w:spacing w:line="360" w:lineRule="auto"/>
              <w:rPr>
                <w:rFonts w:cs="Arial"/>
                <w:sz w:val="28"/>
                <w:szCs w:val="28"/>
              </w:rPr>
            </w:pPr>
          </w:p>
          <w:p w14:paraId="3803629D" w14:textId="6E75A698" w:rsidR="002032A1" w:rsidRPr="008E647D" w:rsidRDefault="002032A1" w:rsidP="002032A1">
            <w:pPr>
              <w:spacing w:line="360" w:lineRule="auto"/>
              <w:rPr>
                <w:rFonts w:cs="Arial"/>
                <w:sz w:val="28"/>
                <w:szCs w:val="28"/>
              </w:rPr>
            </w:pPr>
            <w:r w:rsidRPr="008E647D">
              <w:rPr>
                <w:rFonts w:cs="Arial"/>
                <w:sz w:val="28"/>
                <w:szCs w:val="28"/>
              </w:rPr>
              <w:t xml:space="preserve">We recognise Aboriginal and Torres Strait Islander people as the </w:t>
            </w:r>
            <w:r w:rsidRPr="008E647D">
              <w:rPr>
                <w:rFonts w:cs="Arial"/>
                <w:b/>
                <w:bCs/>
                <w:sz w:val="28"/>
                <w:szCs w:val="28"/>
              </w:rPr>
              <w:t>Traditional Owners</w:t>
            </w:r>
            <w:r w:rsidRPr="008E647D">
              <w:rPr>
                <w:rFonts w:cs="Arial"/>
                <w:sz w:val="28"/>
                <w:szCs w:val="28"/>
              </w:rPr>
              <w:t xml:space="preserve"> of the land we live on.</w:t>
            </w:r>
          </w:p>
        </w:tc>
      </w:tr>
      <w:tr w:rsidR="008B2EE4" w:rsidRPr="008E647D" w14:paraId="4B427DB1" w14:textId="77777777" w:rsidTr="002D64DE">
        <w:trPr>
          <w:cantSplit/>
          <w:trHeight w:val="3402"/>
        </w:trPr>
        <w:tc>
          <w:tcPr>
            <w:tcW w:w="3165" w:type="dxa"/>
          </w:tcPr>
          <w:p w14:paraId="6063B55B" w14:textId="279835C9" w:rsidR="008B2EE4" w:rsidRDefault="008B2EE4">
            <w:pPr>
              <w:pStyle w:val="EasyRead16"/>
              <w:rPr>
                <w:noProof/>
              </w:rPr>
            </w:pPr>
            <w:r w:rsidRPr="008577DC">
              <w:rPr>
                <w:noProof/>
              </w:rPr>
              <w:drawing>
                <wp:inline distT="0" distB="0" distL="0" distR="0" wp14:anchorId="15541D3D" wp14:editId="56F26FFF">
                  <wp:extent cx="1738557" cy="1771650"/>
                  <wp:effectExtent l="0" t="0" r="0" b="0"/>
                  <wp:docPr id="1402074211" name="Picture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2074211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6482" cy="1779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6C3155B9" w14:textId="77777777" w:rsidR="008B2EE4" w:rsidRPr="008E647D" w:rsidRDefault="008B2EE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62450CAA" w14:textId="77777777" w:rsidR="008B2EE4" w:rsidRPr="008E647D" w:rsidRDefault="008B2EE4" w:rsidP="008B2EE4">
            <w:pPr>
              <w:spacing w:line="360" w:lineRule="auto"/>
              <w:rPr>
                <w:rFonts w:cs="Arial"/>
                <w:sz w:val="28"/>
                <w:szCs w:val="28"/>
              </w:rPr>
            </w:pPr>
          </w:p>
          <w:p w14:paraId="0E03BCDD" w14:textId="77777777" w:rsidR="008B2EE4" w:rsidRDefault="008B2EE4" w:rsidP="008B2EE4">
            <w:pPr>
              <w:spacing w:line="360" w:lineRule="auto"/>
              <w:rPr>
                <w:rFonts w:cs="Arial"/>
                <w:sz w:val="28"/>
                <w:szCs w:val="28"/>
              </w:rPr>
            </w:pPr>
            <w:r w:rsidRPr="008E647D">
              <w:rPr>
                <w:rFonts w:cs="Arial"/>
                <w:sz w:val="28"/>
                <w:szCs w:val="28"/>
              </w:rPr>
              <w:t xml:space="preserve">They were the </w:t>
            </w:r>
            <w:r w:rsidRPr="008E647D">
              <w:rPr>
                <w:rFonts w:cs="Arial"/>
                <w:b/>
                <w:bCs/>
                <w:sz w:val="28"/>
                <w:szCs w:val="28"/>
              </w:rPr>
              <w:t>first people</w:t>
            </w:r>
            <w:r w:rsidRPr="008E647D">
              <w:rPr>
                <w:rFonts w:cs="Arial"/>
                <w:sz w:val="28"/>
                <w:szCs w:val="28"/>
              </w:rPr>
              <w:t xml:space="preserve"> to live on and use the</w:t>
            </w:r>
          </w:p>
          <w:p w14:paraId="40711B5D" w14:textId="77777777" w:rsidR="008B2EE4" w:rsidRPr="008E647D" w:rsidRDefault="008B2EE4" w:rsidP="008B2EE4">
            <w:pPr>
              <w:spacing w:line="360" w:lineRule="auto"/>
              <w:rPr>
                <w:rFonts w:cs="Arial"/>
                <w:sz w:val="28"/>
                <w:szCs w:val="28"/>
              </w:rPr>
            </w:pPr>
          </w:p>
          <w:p w14:paraId="4E3397A6" w14:textId="77777777" w:rsidR="008B2EE4" w:rsidRPr="008E647D" w:rsidRDefault="008B2EE4" w:rsidP="008B2EE4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rFonts w:cs="Arial"/>
                <w:sz w:val="28"/>
                <w:szCs w:val="28"/>
              </w:rPr>
            </w:pPr>
            <w:r w:rsidRPr="008E647D">
              <w:rPr>
                <w:rFonts w:cs="Arial"/>
                <w:sz w:val="28"/>
                <w:szCs w:val="28"/>
              </w:rPr>
              <w:t>Land</w:t>
            </w:r>
          </w:p>
          <w:p w14:paraId="3BB2891A" w14:textId="2C4DA57B" w:rsidR="008B2EE4" w:rsidRPr="008B2EE4" w:rsidRDefault="008B2EE4" w:rsidP="008B2EE4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rFonts w:cs="Arial"/>
                <w:sz w:val="28"/>
                <w:szCs w:val="28"/>
              </w:rPr>
            </w:pPr>
            <w:r w:rsidRPr="008B2EE4">
              <w:rPr>
                <w:rFonts w:cs="Arial"/>
                <w:sz w:val="28"/>
                <w:szCs w:val="28"/>
              </w:rPr>
              <w:t>Waters.</w:t>
            </w:r>
          </w:p>
        </w:tc>
      </w:tr>
    </w:tbl>
    <w:p w14:paraId="6844E4D2" w14:textId="593189E5" w:rsidR="00B15FE4" w:rsidRPr="00727303" w:rsidRDefault="00B15FE4" w:rsidP="5C1A1679">
      <w:pPr>
        <w:pStyle w:val="EasyReadContents"/>
        <w:rPr>
          <w:sz w:val="52"/>
          <w:szCs w:val="52"/>
        </w:rPr>
      </w:pPr>
      <w:r w:rsidRPr="00727303">
        <w:rPr>
          <w:sz w:val="52"/>
          <w:szCs w:val="52"/>
        </w:rPr>
        <w:t>Contents</w:t>
      </w:r>
    </w:p>
    <w:p w14:paraId="2BF310D0" w14:textId="77777777" w:rsidR="00D9762A" w:rsidRPr="00D51640" w:rsidRDefault="00D9762A" w:rsidP="00D9762A">
      <w:pPr>
        <w:pStyle w:val="EasyRead14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8"/>
        <w:gridCol w:w="1508"/>
      </w:tblGrid>
      <w:tr w:rsidR="00727303" w:rsidRPr="00727303" w14:paraId="164A5E44" w14:textId="77777777" w:rsidTr="004843B5">
        <w:trPr>
          <w:trHeight w:val="1106"/>
        </w:trPr>
        <w:tc>
          <w:tcPr>
            <w:tcW w:w="7508" w:type="dxa"/>
          </w:tcPr>
          <w:p w14:paraId="37365405" w14:textId="69F58B0F" w:rsidR="00C4674B" w:rsidRPr="00727303" w:rsidRDefault="008E7608" w:rsidP="00F16105">
            <w:pPr>
              <w:pStyle w:val="EasyReadContentsItems"/>
              <w:rPr>
                <w:szCs w:val="44"/>
              </w:rPr>
            </w:pPr>
            <w:r>
              <w:rPr>
                <w:szCs w:val="44"/>
              </w:rPr>
              <w:t>What is Thriving Kids</w:t>
            </w:r>
          </w:p>
        </w:tc>
        <w:tc>
          <w:tcPr>
            <w:tcW w:w="1508" w:type="dxa"/>
          </w:tcPr>
          <w:p w14:paraId="3A422320" w14:textId="230EA1A4" w:rsidR="00C4674B" w:rsidRPr="00727303" w:rsidRDefault="00D653D4" w:rsidP="008B6356">
            <w:pPr>
              <w:spacing w:line="360" w:lineRule="auto"/>
              <w:jc w:val="center"/>
              <w:rPr>
                <w:color w:val="358189"/>
                <w:sz w:val="44"/>
                <w:szCs w:val="44"/>
              </w:rPr>
            </w:pPr>
            <w:r>
              <w:rPr>
                <w:color w:val="358189"/>
                <w:sz w:val="44"/>
                <w:szCs w:val="44"/>
              </w:rPr>
              <w:t>5</w:t>
            </w:r>
          </w:p>
        </w:tc>
      </w:tr>
      <w:tr w:rsidR="00727303" w:rsidRPr="00727303" w14:paraId="0CFF5240" w14:textId="77777777" w:rsidTr="004843B5">
        <w:trPr>
          <w:trHeight w:val="1106"/>
        </w:trPr>
        <w:tc>
          <w:tcPr>
            <w:tcW w:w="7508" w:type="dxa"/>
          </w:tcPr>
          <w:p w14:paraId="555032D2" w14:textId="679F2235" w:rsidR="00C4674B" w:rsidRPr="00727303" w:rsidRDefault="008E7608" w:rsidP="00D51640">
            <w:pPr>
              <w:spacing w:line="360" w:lineRule="auto"/>
              <w:rPr>
                <w:color w:val="358189"/>
                <w:sz w:val="44"/>
                <w:szCs w:val="44"/>
              </w:rPr>
            </w:pPr>
            <w:r>
              <w:rPr>
                <w:color w:val="358189"/>
                <w:sz w:val="44"/>
                <w:szCs w:val="44"/>
              </w:rPr>
              <w:t>How Thriving Kids will help</w:t>
            </w:r>
          </w:p>
        </w:tc>
        <w:tc>
          <w:tcPr>
            <w:tcW w:w="1508" w:type="dxa"/>
          </w:tcPr>
          <w:p w14:paraId="00BA7AA2" w14:textId="3FEB05E3" w:rsidR="00C4674B" w:rsidRPr="00727303" w:rsidRDefault="00D653D4" w:rsidP="008B6356">
            <w:pPr>
              <w:spacing w:line="360" w:lineRule="auto"/>
              <w:jc w:val="center"/>
              <w:rPr>
                <w:color w:val="358189"/>
                <w:sz w:val="44"/>
                <w:szCs w:val="44"/>
              </w:rPr>
            </w:pPr>
            <w:r>
              <w:rPr>
                <w:color w:val="358189"/>
                <w:sz w:val="44"/>
                <w:szCs w:val="44"/>
              </w:rPr>
              <w:t>7</w:t>
            </w:r>
          </w:p>
        </w:tc>
      </w:tr>
      <w:tr w:rsidR="00727303" w:rsidRPr="00727303" w14:paraId="7188D68E" w14:textId="77777777" w:rsidTr="004843B5">
        <w:trPr>
          <w:trHeight w:val="1106"/>
        </w:trPr>
        <w:tc>
          <w:tcPr>
            <w:tcW w:w="7508" w:type="dxa"/>
          </w:tcPr>
          <w:p w14:paraId="6A4D555E" w14:textId="58CE2A59" w:rsidR="00C4674B" w:rsidRPr="00727303" w:rsidRDefault="008E7608" w:rsidP="00D51640">
            <w:pPr>
              <w:spacing w:line="360" w:lineRule="auto"/>
              <w:rPr>
                <w:color w:val="358189"/>
                <w:sz w:val="44"/>
                <w:szCs w:val="44"/>
              </w:rPr>
            </w:pPr>
            <w:r>
              <w:rPr>
                <w:color w:val="358189"/>
                <w:sz w:val="44"/>
                <w:szCs w:val="44"/>
              </w:rPr>
              <w:t>Support f</w:t>
            </w:r>
            <w:r w:rsidR="00E46EC5">
              <w:rPr>
                <w:color w:val="358189"/>
                <w:sz w:val="44"/>
                <w:szCs w:val="44"/>
              </w:rPr>
              <w:t>o</w:t>
            </w:r>
            <w:r>
              <w:rPr>
                <w:color w:val="358189"/>
                <w:sz w:val="44"/>
                <w:szCs w:val="44"/>
              </w:rPr>
              <w:t>r children</w:t>
            </w:r>
          </w:p>
        </w:tc>
        <w:tc>
          <w:tcPr>
            <w:tcW w:w="1508" w:type="dxa"/>
          </w:tcPr>
          <w:p w14:paraId="33D0EFB6" w14:textId="364DA7BD" w:rsidR="00C4674B" w:rsidRPr="00727303" w:rsidRDefault="00D653D4" w:rsidP="008B6356">
            <w:pPr>
              <w:spacing w:line="360" w:lineRule="auto"/>
              <w:jc w:val="center"/>
              <w:rPr>
                <w:color w:val="358189"/>
                <w:sz w:val="44"/>
                <w:szCs w:val="44"/>
              </w:rPr>
            </w:pPr>
            <w:r>
              <w:rPr>
                <w:color w:val="358189"/>
                <w:sz w:val="44"/>
                <w:szCs w:val="44"/>
              </w:rPr>
              <w:t>8</w:t>
            </w:r>
          </w:p>
        </w:tc>
      </w:tr>
      <w:tr w:rsidR="00727303" w:rsidRPr="00727303" w14:paraId="36FE107C" w14:textId="77777777" w:rsidTr="004843B5">
        <w:trPr>
          <w:trHeight w:val="1106"/>
        </w:trPr>
        <w:tc>
          <w:tcPr>
            <w:tcW w:w="7508" w:type="dxa"/>
          </w:tcPr>
          <w:p w14:paraId="65A08568" w14:textId="6CA5103C" w:rsidR="00C4674B" w:rsidRPr="00727303" w:rsidRDefault="00E46EC5" w:rsidP="00D51640">
            <w:pPr>
              <w:spacing w:line="360" w:lineRule="auto"/>
              <w:rPr>
                <w:color w:val="358189"/>
                <w:sz w:val="44"/>
                <w:szCs w:val="44"/>
              </w:rPr>
            </w:pPr>
            <w:r>
              <w:rPr>
                <w:color w:val="358189"/>
                <w:sz w:val="44"/>
                <w:szCs w:val="44"/>
              </w:rPr>
              <w:t>Who can support families</w:t>
            </w:r>
          </w:p>
        </w:tc>
        <w:tc>
          <w:tcPr>
            <w:tcW w:w="1508" w:type="dxa"/>
          </w:tcPr>
          <w:p w14:paraId="5A2ACCC2" w14:textId="22AA0029" w:rsidR="00C4674B" w:rsidRPr="00727303" w:rsidRDefault="00D653D4" w:rsidP="008B6356">
            <w:pPr>
              <w:spacing w:line="360" w:lineRule="auto"/>
              <w:jc w:val="center"/>
              <w:rPr>
                <w:color w:val="358189"/>
                <w:sz w:val="44"/>
                <w:szCs w:val="44"/>
              </w:rPr>
            </w:pPr>
            <w:r>
              <w:rPr>
                <w:color w:val="358189"/>
                <w:sz w:val="44"/>
                <w:szCs w:val="44"/>
              </w:rPr>
              <w:t>11</w:t>
            </w:r>
          </w:p>
        </w:tc>
      </w:tr>
      <w:tr w:rsidR="00727303" w:rsidRPr="00727303" w14:paraId="737F23D0" w14:textId="77777777" w:rsidTr="004843B5">
        <w:trPr>
          <w:trHeight w:val="1106"/>
        </w:trPr>
        <w:tc>
          <w:tcPr>
            <w:tcW w:w="7508" w:type="dxa"/>
          </w:tcPr>
          <w:p w14:paraId="60975D8B" w14:textId="325C3900" w:rsidR="00C77246" w:rsidRPr="00727303" w:rsidRDefault="00E46EC5" w:rsidP="00D51640">
            <w:pPr>
              <w:spacing w:line="360" w:lineRule="auto"/>
              <w:rPr>
                <w:color w:val="358189"/>
                <w:sz w:val="44"/>
                <w:szCs w:val="44"/>
              </w:rPr>
            </w:pPr>
            <w:r>
              <w:rPr>
                <w:color w:val="358189"/>
                <w:sz w:val="44"/>
                <w:szCs w:val="44"/>
              </w:rPr>
              <w:t>Thriving Kids supports</w:t>
            </w:r>
          </w:p>
        </w:tc>
        <w:tc>
          <w:tcPr>
            <w:tcW w:w="1508" w:type="dxa"/>
          </w:tcPr>
          <w:p w14:paraId="29EC90E3" w14:textId="7A93D71B" w:rsidR="00C77246" w:rsidRPr="00727303" w:rsidRDefault="00D653D4" w:rsidP="008B6356">
            <w:pPr>
              <w:spacing w:line="360" w:lineRule="auto"/>
              <w:jc w:val="center"/>
              <w:rPr>
                <w:color w:val="358189"/>
                <w:sz w:val="44"/>
                <w:szCs w:val="44"/>
              </w:rPr>
            </w:pPr>
            <w:r>
              <w:rPr>
                <w:color w:val="358189"/>
                <w:sz w:val="44"/>
                <w:szCs w:val="44"/>
              </w:rPr>
              <w:t>14</w:t>
            </w:r>
          </w:p>
        </w:tc>
      </w:tr>
      <w:tr w:rsidR="00727303" w:rsidRPr="00727303" w14:paraId="0C3CA5D3" w14:textId="77777777" w:rsidTr="004843B5">
        <w:trPr>
          <w:trHeight w:val="1106"/>
        </w:trPr>
        <w:tc>
          <w:tcPr>
            <w:tcW w:w="7508" w:type="dxa"/>
          </w:tcPr>
          <w:p w14:paraId="0F458561" w14:textId="1CCC2A43" w:rsidR="00C77246" w:rsidRPr="00727303" w:rsidRDefault="00E46EC5" w:rsidP="00D51640">
            <w:pPr>
              <w:spacing w:line="360" w:lineRule="auto"/>
              <w:rPr>
                <w:color w:val="358189"/>
                <w:sz w:val="44"/>
                <w:szCs w:val="44"/>
              </w:rPr>
            </w:pPr>
            <w:r>
              <w:rPr>
                <w:color w:val="358189"/>
                <w:sz w:val="44"/>
                <w:szCs w:val="44"/>
              </w:rPr>
              <w:t>Where to go for Thriving Kids</w:t>
            </w:r>
          </w:p>
        </w:tc>
        <w:tc>
          <w:tcPr>
            <w:tcW w:w="1508" w:type="dxa"/>
          </w:tcPr>
          <w:p w14:paraId="791A97C0" w14:textId="44347714" w:rsidR="00C77246" w:rsidRPr="00727303" w:rsidRDefault="00D653D4" w:rsidP="008B6356">
            <w:pPr>
              <w:spacing w:line="360" w:lineRule="auto"/>
              <w:jc w:val="center"/>
              <w:rPr>
                <w:color w:val="358189"/>
                <w:sz w:val="44"/>
                <w:szCs w:val="44"/>
              </w:rPr>
            </w:pPr>
            <w:r>
              <w:rPr>
                <w:color w:val="358189"/>
                <w:sz w:val="44"/>
                <w:szCs w:val="44"/>
              </w:rPr>
              <w:t>17</w:t>
            </w:r>
          </w:p>
        </w:tc>
      </w:tr>
    </w:tbl>
    <w:p w14:paraId="71C0E48E" w14:textId="360B3E55" w:rsidR="00B15FE4" w:rsidRDefault="00B15FE4">
      <w:r>
        <w:br w:type="page"/>
      </w:r>
    </w:p>
    <w:p w14:paraId="6DA12583" w14:textId="77777777" w:rsidR="005C41F3" w:rsidRPr="00727303" w:rsidRDefault="005C41F3" w:rsidP="005C41F3">
      <w:pPr>
        <w:pStyle w:val="EasyReadPageHeader"/>
        <w:rPr>
          <w:color w:val="358189"/>
          <w:sz w:val="48"/>
          <w:szCs w:val="48"/>
        </w:rPr>
      </w:pPr>
      <w:r w:rsidRPr="275FF0F1">
        <w:rPr>
          <w:color w:val="358189"/>
          <w:sz w:val="48"/>
          <w:szCs w:val="48"/>
        </w:rPr>
        <w:t>What is Thriving Kids</w:t>
      </w:r>
    </w:p>
    <w:p w14:paraId="5A290B26" w14:textId="77777777" w:rsidR="005C41F3" w:rsidRDefault="005C41F3" w:rsidP="005C41F3"/>
    <w:tbl>
      <w:tblPr>
        <w:tblStyle w:val="TableGrid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65"/>
        <w:gridCol w:w="300"/>
        <w:gridCol w:w="5744"/>
      </w:tblGrid>
      <w:tr w:rsidR="00BA1730" w:rsidRPr="008E647D" w14:paraId="0FB7C608" w14:textId="77777777" w:rsidTr="00822733">
        <w:trPr>
          <w:cantSplit/>
          <w:trHeight w:val="4196"/>
        </w:trPr>
        <w:tc>
          <w:tcPr>
            <w:tcW w:w="3165" w:type="dxa"/>
          </w:tcPr>
          <w:p w14:paraId="000DE667" w14:textId="1C271B78" w:rsidR="00BA1730" w:rsidRPr="008E647D" w:rsidRDefault="00BA1730">
            <w:pPr>
              <w:pStyle w:val="EasyRead16"/>
              <w:rPr>
                <w:sz w:val="28"/>
                <w:szCs w:val="28"/>
              </w:rPr>
            </w:pPr>
            <w:r w:rsidRPr="008078BB">
              <w:rPr>
                <w:noProof/>
                <w:sz w:val="28"/>
                <w:szCs w:val="28"/>
              </w:rPr>
              <w:drawing>
                <wp:inline distT="0" distB="0" distL="0" distR="0" wp14:anchorId="23559E84" wp14:editId="26AEF237">
                  <wp:extent cx="1801495" cy="1801495"/>
                  <wp:effectExtent l="0" t="0" r="0" b="0"/>
                  <wp:docPr id="156091988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0825410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304CB89D" w14:textId="77777777" w:rsidR="00BA1730" w:rsidRPr="008E647D" w:rsidRDefault="00BA173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05C73412" w14:textId="77777777" w:rsidR="00BA1730" w:rsidRDefault="00BA1730" w:rsidP="00BA1730">
            <w:pPr>
              <w:pStyle w:val="EasyRead16"/>
              <w:rPr>
                <w:sz w:val="28"/>
                <w:szCs w:val="28"/>
              </w:rPr>
            </w:pPr>
          </w:p>
          <w:p w14:paraId="46254D3D" w14:textId="77777777" w:rsidR="00BA1730" w:rsidRDefault="00BA1730" w:rsidP="00BA1730">
            <w:pPr>
              <w:pStyle w:val="EasyRead16"/>
              <w:rPr>
                <w:sz w:val="28"/>
                <w:szCs w:val="28"/>
              </w:rPr>
            </w:pPr>
            <w:r w:rsidRPr="41021E84">
              <w:rPr>
                <w:sz w:val="28"/>
                <w:szCs w:val="28"/>
              </w:rPr>
              <w:t xml:space="preserve">All governments are working together to make </w:t>
            </w:r>
            <w:r w:rsidRPr="41021E84">
              <w:rPr>
                <w:b/>
                <w:bCs/>
                <w:sz w:val="28"/>
                <w:szCs w:val="28"/>
              </w:rPr>
              <w:t>Thriving Kids</w:t>
            </w:r>
            <w:r w:rsidRPr="41021E84">
              <w:rPr>
                <w:sz w:val="28"/>
                <w:szCs w:val="28"/>
              </w:rPr>
              <w:t xml:space="preserve">. </w:t>
            </w:r>
          </w:p>
          <w:p w14:paraId="2010E791" w14:textId="77777777" w:rsidR="00BA1730" w:rsidRPr="00C215A2" w:rsidRDefault="00BA1730" w:rsidP="00BA1730">
            <w:pPr>
              <w:pStyle w:val="EasyRead16"/>
              <w:rPr>
                <w:sz w:val="28"/>
                <w:szCs w:val="28"/>
              </w:rPr>
            </w:pPr>
          </w:p>
          <w:p w14:paraId="43906750" w14:textId="77777777" w:rsidR="00BA1730" w:rsidRDefault="00BA1730" w:rsidP="00BA1730">
            <w:pPr>
              <w:pStyle w:val="EasyRead16"/>
              <w:rPr>
                <w:sz w:val="28"/>
                <w:szCs w:val="28"/>
              </w:rPr>
            </w:pPr>
            <w:r w:rsidRPr="00C215A2">
              <w:rPr>
                <w:sz w:val="28"/>
                <w:szCs w:val="28"/>
              </w:rPr>
              <w:t xml:space="preserve">That means the </w:t>
            </w:r>
          </w:p>
          <w:p w14:paraId="15D84666" w14:textId="77777777" w:rsidR="00BA1730" w:rsidRPr="00C215A2" w:rsidRDefault="00BA1730" w:rsidP="00BA1730">
            <w:pPr>
              <w:pStyle w:val="EasyRead16"/>
              <w:rPr>
                <w:sz w:val="28"/>
                <w:szCs w:val="28"/>
              </w:rPr>
            </w:pPr>
          </w:p>
          <w:p w14:paraId="251184D5" w14:textId="77777777" w:rsidR="00BA1730" w:rsidRPr="00C215A2" w:rsidRDefault="00BA1730" w:rsidP="00BA1730">
            <w:pPr>
              <w:pStyle w:val="EasyRead16"/>
              <w:numPr>
                <w:ilvl w:val="0"/>
                <w:numId w:val="13"/>
              </w:numPr>
              <w:rPr>
                <w:sz w:val="28"/>
                <w:szCs w:val="28"/>
              </w:rPr>
            </w:pPr>
            <w:r w:rsidRPr="00C215A2">
              <w:rPr>
                <w:sz w:val="28"/>
                <w:szCs w:val="28"/>
              </w:rPr>
              <w:t xml:space="preserve">Australian Government </w:t>
            </w:r>
          </w:p>
          <w:p w14:paraId="4653963F" w14:textId="2C21A7B0" w:rsidR="00BA1730" w:rsidRDefault="00BA1730" w:rsidP="00BA1730">
            <w:pPr>
              <w:pStyle w:val="EasyRead16"/>
              <w:numPr>
                <w:ilvl w:val="0"/>
                <w:numId w:val="13"/>
              </w:numPr>
              <w:rPr>
                <w:sz w:val="28"/>
                <w:szCs w:val="28"/>
              </w:rPr>
            </w:pPr>
            <w:r w:rsidRPr="00C215A2">
              <w:rPr>
                <w:sz w:val="28"/>
                <w:szCs w:val="28"/>
              </w:rPr>
              <w:t>State and territory governments</w:t>
            </w:r>
            <w:r>
              <w:rPr>
                <w:sz w:val="28"/>
                <w:szCs w:val="28"/>
              </w:rPr>
              <w:t>.</w:t>
            </w:r>
          </w:p>
        </w:tc>
      </w:tr>
      <w:tr w:rsidR="00BA1730" w:rsidRPr="008E647D" w14:paraId="478DAC98" w14:textId="77777777" w:rsidTr="00822733">
        <w:trPr>
          <w:cantSplit/>
          <w:trHeight w:val="3952"/>
        </w:trPr>
        <w:tc>
          <w:tcPr>
            <w:tcW w:w="3165" w:type="dxa"/>
          </w:tcPr>
          <w:p w14:paraId="2F412BAE" w14:textId="7E279CC0" w:rsidR="00BA1730" w:rsidRPr="008078BB" w:rsidRDefault="00BA1730">
            <w:pPr>
              <w:pStyle w:val="EasyRead16"/>
              <w:rPr>
                <w:noProof/>
                <w:sz w:val="28"/>
                <w:szCs w:val="28"/>
              </w:rPr>
            </w:pPr>
            <w:r w:rsidRPr="00D07BA1">
              <w:rPr>
                <w:noProof/>
              </w:rPr>
              <w:drawing>
                <wp:inline distT="0" distB="0" distL="0" distR="0" wp14:anchorId="50B55C26" wp14:editId="589CF4F2">
                  <wp:extent cx="1801495" cy="1801495"/>
                  <wp:effectExtent l="0" t="0" r="8255" b="0"/>
                  <wp:docPr id="90131854" name="Picture 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131854" name="Pictur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723575DE" w14:textId="77777777" w:rsidR="00BA1730" w:rsidRPr="008E647D" w:rsidRDefault="00BA173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692A8AD6" w14:textId="77777777" w:rsidR="00BA1730" w:rsidRDefault="00BA1730" w:rsidP="00BA1730">
            <w:pPr>
              <w:pStyle w:val="EasyRead16"/>
              <w:rPr>
                <w:sz w:val="28"/>
                <w:szCs w:val="28"/>
              </w:rPr>
            </w:pPr>
          </w:p>
          <w:p w14:paraId="201D2A35" w14:textId="77777777" w:rsidR="00BA1730" w:rsidRDefault="00BA1730" w:rsidP="00BA1730">
            <w:pPr>
              <w:pStyle w:val="EasyRead16"/>
              <w:rPr>
                <w:sz w:val="28"/>
                <w:szCs w:val="28"/>
              </w:rPr>
            </w:pPr>
            <w:r w:rsidRPr="00051FC9">
              <w:rPr>
                <w:sz w:val="28"/>
                <w:szCs w:val="28"/>
              </w:rPr>
              <w:t xml:space="preserve">Thriving Kids will have </w:t>
            </w:r>
          </w:p>
          <w:p w14:paraId="19E8ED67" w14:textId="77777777" w:rsidR="00BA1730" w:rsidRPr="00051FC9" w:rsidRDefault="00BA1730" w:rsidP="00BA1730">
            <w:pPr>
              <w:pStyle w:val="EasyRead16"/>
              <w:rPr>
                <w:sz w:val="28"/>
                <w:szCs w:val="28"/>
              </w:rPr>
            </w:pPr>
          </w:p>
          <w:p w14:paraId="17E83A19" w14:textId="77777777" w:rsidR="00BA1730" w:rsidRPr="00051FC9" w:rsidRDefault="00BA1730" w:rsidP="00BA1730">
            <w:pPr>
              <w:pStyle w:val="EasyRead16"/>
              <w:numPr>
                <w:ilvl w:val="0"/>
                <w:numId w:val="14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Some</w:t>
            </w:r>
            <w:r w:rsidRPr="00051FC9">
              <w:rPr>
                <w:sz w:val="28"/>
                <w:szCs w:val="28"/>
              </w:rPr>
              <w:t xml:space="preserve"> new supports </w:t>
            </w:r>
          </w:p>
          <w:p w14:paraId="430994F8" w14:textId="1485FFE8" w:rsidR="00BA1730" w:rsidRPr="00051FC9" w:rsidRDefault="00BA1730" w:rsidP="00BA1730">
            <w:pPr>
              <w:pStyle w:val="EasyRead16"/>
              <w:numPr>
                <w:ilvl w:val="0"/>
                <w:numId w:val="14"/>
              </w:numPr>
              <w:rPr>
                <w:sz w:val="28"/>
                <w:szCs w:val="28"/>
              </w:rPr>
            </w:pPr>
            <w:r w:rsidRPr="00051FC9">
              <w:rPr>
                <w:sz w:val="28"/>
                <w:szCs w:val="28"/>
              </w:rPr>
              <w:t xml:space="preserve">Some supports now that will be </w:t>
            </w:r>
            <w:r>
              <w:rPr>
                <w:sz w:val="28"/>
                <w:szCs w:val="28"/>
              </w:rPr>
              <w:t>expanded.</w:t>
            </w:r>
            <w:r w:rsidRPr="00051FC9">
              <w:rPr>
                <w:sz w:val="28"/>
                <w:szCs w:val="28"/>
              </w:rPr>
              <w:t xml:space="preserve"> </w:t>
            </w:r>
          </w:p>
          <w:p w14:paraId="61A4B74C" w14:textId="77777777" w:rsidR="00BA1730" w:rsidRPr="00051FC9" w:rsidRDefault="00BA1730" w:rsidP="00BA1730">
            <w:pPr>
              <w:pStyle w:val="EasyRead16"/>
              <w:rPr>
                <w:sz w:val="28"/>
                <w:szCs w:val="28"/>
              </w:rPr>
            </w:pPr>
          </w:p>
          <w:p w14:paraId="07F7C6AE" w14:textId="0718CA36" w:rsidR="00BA1730" w:rsidRDefault="00BA1730" w:rsidP="00BA1730">
            <w:pPr>
              <w:pStyle w:val="EasyRead16"/>
              <w:rPr>
                <w:sz w:val="28"/>
                <w:szCs w:val="28"/>
              </w:rPr>
            </w:pPr>
            <w:r w:rsidRPr="00051FC9">
              <w:rPr>
                <w:sz w:val="28"/>
                <w:szCs w:val="28"/>
              </w:rPr>
              <w:t xml:space="preserve">It will be </w:t>
            </w:r>
            <w:r w:rsidRPr="00051FC9">
              <w:rPr>
                <w:b/>
                <w:bCs/>
                <w:sz w:val="28"/>
                <w:szCs w:val="28"/>
              </w:rPr>
              <w:t xml:space="preserve">different </w:t>
            </w:r>
            <w:r w:rsidRPr="00051FC9">
              <w:rPr>
                <w:sz w:val="28"/>
                <w:szCs w:val="28"/>
              </w:rPr>
              <w:t>to the NDIS.</w:t>
            </w:r>
          </w:p>
        </w:tc>
      </w:tr>
      <w:tr w:rsidR="00BA1730" w:rsidRPr="008E647D" w14:paraId="2400154B" w14:textId="77777777" w:rsidTr="00822733">
        <w:trPr>
          <w:cantSplit/>
          <w:trHeight w:val="3952"/>
        </w:trPr>
        <w:tc>
          <w:tcPr>
            <w:tcW w:w="3165" w:type="dxa"/>
          </w:tcPr>
          <w:p w14:paraId="13F7BCEE" w14:textId="3BC8B3AE" w:rsidR="00BA1730" w:rsidRPr="00D07BA1" w:rsidRDefault="00BA1730">
            <w:pPr>
              <w:pStyle w:val="EasyRead16"/>
              <w:rPr>
                <w:noProof/>
              </w:rPr>
            </w:pPr>
            <w:r w:rsidRPr="00A60025">
              <w:rPr>
                <w:noProof/>
                <w:sz w:val="28"/>
                <w:szCs w:val="28"/>
              </w:rPr>
              <w:drawing>
                <wp:inline distT="0" distB="0" distL="0" distR="0" wp14:anchorId="1DA1E2BE" wp14:editId="66846644">
                  <wp:extent cx="1801495" cy="1801495"/>
                  <wp:effectExtent l="0" t="0" r="8255" b="0"/>
                  <wp:docPr id="1796263433" name="Pictur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6263433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2217C091" w14:textId="77777777" w:rsidR="00BA1730" w:rsidRPr="008E647D" w:rsidRDefault="00BA173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390D9633" w14:textId="77777777" w:rsidR="00BA1730" w:rsidRDefault="00BA1730" w:rsidP="00BA1730">
            <w:pPr>
              <w:pStyle w:val="EasyRead16"/>
              <w:rPr>
                <w:sz w:val="28"/>
                <w:szCs w:val="28"/>
              </w:rPr>
            </w:pPr>
          </w:p>
          <w:p w14:paraId="5947FF5D" w14:textId="77777777" w:rsidR="00BA1730" w:rsidRDefault="00BA1730" w:rsidP="00BA1730">
            <w:pPr>
              <w:pStyle w:val="EasyRead16"/>
              <w:rPr>
                <w:sz w:val="28"/>
                <w:szCs w:val="28"/>
              </w:rPr>
            </w:pPr>
            <w:r w:rsidRPr="003E6FAC">
              <w:rPr>
                <w:sz w:val="28"/>
                <w:szCs w:val="28"/>
              </w:rPr>
              <w:t xml:space="preserve">It will support children who </w:t>
            </w:r>
          </w:p>
          <w:p w14:paraId="3A1C6EA6" w14:textId="77777777" w:rsidR="00BA1730" w:rsidRPr="003E6FAC" w:rsidRDefault="00BA1730" w:rsidP="00BA1730">
            <w:pPr>
              <w:pStyle w:val="EasyRead16"/>
              <w:rPr>
                <w:sz w:val="28"/>
                <w:szCs w:val="28"/>
              </w:rPr>
            </w:pPr>
          </w:p>
          <w:p w14:paraId="6FCDA44D" w14:textId="77777777" w:rsidR="00BA1730" w:rsidRPr="003E6FAC" w:rsidRDefault="00BA1730" w:rsidP="00BA1730">
            <w:pPr>
              <w:pStyle w:val="EasyRead16"/>
              <w:numPr>
                <w:ilvl w:val="0"/>
                <w:numId w:val="12"/>
              </w:numPr>
              <w:rPr>
                <w:sz w:val="28"/>
                <w:szCs w:val="28"/>
              </w:rPr>
            </w:pPr>
            <w:r w:rsidRPr="003E6FAC">
              <w:rPr>
                <w:sz w:val="28"/>
                <w:szCs w:val="28"/>
              </w:rPr>
              <w:t xml:space="preserve">Are 8 years old and younger </w:t>
            </w:r>
          </w:p>
          <w:p w14:paraId="3F25218C" w14:textId="77777777" w:rsidR="00BA1730" w:rsidRPr="003E6FAC" w:rsidRDefault="00BA1730" w:rsidP="00BA1730">
            <w:pPr>
              <w:pStyle w:val="EasyRead16"/>
              <w:numPr>
                <w:ilvl w:val="0"/>
                <w:numId w:val="12"/>
              </w:numPr>
              <w:rPr>
                <w:sz w:val="28"/>
                <w:szCs w:val="28"/>
              </w:rPr>
            </w:pPr>
            <w:r w:rsidRPr="003E6FAC">
              <w:rPr>
                <w:sz w:val="28"/>
                <w:szCs w:val="28"/>
              </w:rPr>
              <w:t xml:space="preserve">Have </w:t>
            </w:r>
            <w:r w:rsidRPr="003E6FAC">
              <w:rPr>
                <w:b/>
                <w:bCs/>
                <w:sz w:val="28"/>
                <w:szCs w:val="28"/>
              </w:rPr>
              <w:t xml:space="preserve">developmental delay </w:t>
            </w:r>
          </w:p>
          <w:p w14:paraId="0E84D034" w14:textId="77777777" w:rsidR="00BA1730" w:rsidRPr="003E6FAC" w:rsidRDefault="00BA1730" w:rsidP="00BA1730">
            <w:pPr>
              <w:pStyle w:val="EasyRead16"/>
              <w:numPr>
                <w:ilvl w:val="0"/>
                <w:numId w:val="12"/>
              </w:numPr>
              <w:rPr>
                <w:sz w:val="28"/>
                <w:szCs w:val="28"/>
              </w:rPr>
            </w:pPr>
            <w:r w:rsidRPr="003E6FAC">
              <w:rPr>
                <w:sz w:val="28"/>
                <w:szCs w:val="28"/>
              </w:rPr>
              <w:t xml:space="preserve">Have autism </w:t>
            </w:r>
          </w:p>
          <w:p w14:paraId="1834144A" w14:textId="77777777" w:rsidR="00BA1730" w:rsidRPr="003E6FAC" w:rsidRDefault="00BA1730" w:rsidP="00BA1730">
            <w:pPr>
              <w:pStyle w:val="EasyRead16"/>
              <w:numPr>
                <w:ilvl w:val="0"/>
                <w:numId w:val="12"/>
              </w:numPr>
              <w:rPr>
                <w:sz w:val="28"/>
                <w:szCs w:val="28"/>
              </w:rPr>
            </w:pPr>
            <w:r w:rsidRPr="003E6FAC">
              <w:rPr>
                <w:sz w:val="28"/>
                <w:szCs w:val="28"/>
              </w:rPr>
              <w:t xml:space="preserve">Need some support. </w:t>
            </w:r>
          </w:p>
          <w:p w14:paraId="20FB139B" w14:textId="77777777" w:rsidR="00BA1730" w:rsidRPr="003E6FAC" w:rsidRDefault="00BA1730" w:rsidP="00BA1730">
            <w:pPr>
              <w:pStyle w:val="EasyRead16"/>
              <w:rPr>
                <w:sz w:val="28"/>
                <w:szCs w:val="28"/>
              </w:rPr>
            </w:pPr>
          </w:p>
          <w:p w14:paraId="044346CF" w14:textId="5B2BE80A" w:rsidR="00BA1730" w:rsidRDefault="00BA1730" w:rsidP="00BA1730">
            <w:pPr>
              <w:pStyle w:val="EasyRead16"/>
              <w:rPr>
                <w:sz w:val="28"/>
                <w:szCs w:val="28"/>
              </w:rPr>
            </w:pPr>
            <w:r w:rsidRPr="003E6FAC">
              <w:rPr>
                <w:sz w:val="28"/>
                <w:szCs w:val="28"/>
              </w:rPr>
              <w:t>It will also support families and carers</w:t>
            </w:r>
            <w:r>
              <w:rPr>
                <w:sz w:val="28"/>
                <w:szCs w:val="28"/>
              </w:rPr>
              <w:t>.</w:t>
            </w:r>
          </w:p>
        </w:tc>
      </w:tr>
      <w:tr w:rsidR="00BA1730" w:rsidRPr="008E647D" w14:paraId="4E81CC94" w14:textId="77777777" w:rsidTr="00822733">
        <w:trPr>
          <w:cantSplit/>
          <w:trHeight w:val="6804"/>
        </w:trPr>
        <w:tc>
          <w:tcPr>
            <w:tcW w:w="3165" w:type="dxa"/>
          </w:tcPr>
          <w:p w14:paraId="1939C328" w14:textId="4E000D42" w:rsidR="00BA1730" w:rsidRPr="00A60025" w:rsidRDefault="00427360">
            <w:pPr>
              <w:pStyle w:val="EasyRead16"/>
              <w:rPr>
                <w:noProof/>
                <w:sz w:val="28"/>
                <w:szCs w:val="28"/>
              </w:rPr>
            </w:pPr>
            <w:r w:rsidRPr="00267E33">
              <w:rPr>
                <w:noProof/>
                <w:sz w:val="28"/>
                <w:szCs w:val="28"/>
              </w:rPr>
              <w:drawing>
                <wp:inline distT="0" distB="0" distL="0" distR="0" wp14:anchorId="73096B33" wp14:editId="4B6275A5">
                  <wp:extent cx="1800225" cy="1790700"/>
                  <wp:effectExtent l="0" t="0" r="9525" b="0"/>
                  <wp:docPr id="947915895" name="Picture 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7915895" name="Pictur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179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58009CC9" w14:textId="77777777" w:rsidR="00BA1730" w:rsidRPr="008E647D" w:rsidRDefault="00BA173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22742596" w14:textId="77777777" w:rsidR="00427360" w:rsidRDefault="00427360" w:rsidP="00427360">
            <w:pPr>
              <w:pStyle w:val="EasyRead16"/>
              <w:rPr>
                <w:sz w:val="28"/>
                <w:szCs w:val="28"/>
              </w:rPr>
            </w:pPr>
            <w:r w:rsidRPr="00267E33">
              <w:rPr>
                <w:sz w:val="28"/>
                <w:szCs w:val="28"/>
              </w:rPr>
              <w:t xml:space="preserve">Development delays are when </w:t>
            </w:r>
          </w:p>
          <w:p w14:paraId="5CD2B4C5" w14:textId="77777777" w:rsidR="00427360" w:rsidRPr="00267E33" w:rsidRDefault="00427360" w:rsidP="00427360">
            <w:pPr>
              <w:pStyle w:val="EasyRead16"/>
              <w:rPr>
                <w:sz w:val="28"/>
                <w:szCs w:val="28"/>
              </w:rPr>
            </w:pPr>
          </w:p>
          <w:p w14:paraId="1A6DDC22" w14:textId="77777777" w:rsidR="00427360" w:rsidRPr="00267E33" w:rsidRDefault="00427360" w:rsidP="00427360">
            <w:pPr>
              <w:pStyle w:val="EasyRead16"/>
              <w:numPr>
                <w:ilvl w:val="0"/>
                <w:numId w:val="15"/>
              </w:numPr>
              <w:rPr>
                <w:sz w:val="28"/>
                <w:szCs w:val="28"/>
              </w:rPr>
            </w:pPr>
            <w:r w:rsidRPr="00267E33">
              <w:rPr>
                <w:sz w:val="28"/>
                <w:szCs w:val="28"/>
              </w:rPr>
              <w:t xml:space="preserve">Someone might be slower to </w:t>
            </w:r>
            <w:r w:rsidRPr="00267E33">
              <w:rPr>
                <w:b/>
                <w:bCs/>
                <w:sz w:val="28"/>
                <w:szCs w:val="28"/>
              </w:rPr>
              <w:t xml:space="preserve">develop </w:t>
            </w:r>
            <w:r w:rsidRPr="00267E33">
              <w:rPr>
                <w:sz w:val="28"/>
                <w:szCs w:val="28"/>
              </w:rPr>
              <w:t xml:space="preserve">than other people their age. </w:t>
            </w:r>
          </w:p>
          <w:p w14:paraId="03A2D3C8" w14:textId="77777777" w:rsidR="00427360" w:rsidRPr="00267E33" w:rsidRDefault="00427360" w:rsidP="00427360">
            <w:pPr>
              <w:pStyle w:val="EasyRead16"/>
              <w:rPr>
                <w:sz w:val="28"/>
                <w:szCs w:val="28"/>
              </w:rPr>
            </w:pPr>
          </w:p>
          <w:p w14:paraId="18A34174" w14:textId="77777777" w:rsidR="00427360" w:rsidRDefault="00427360" w:rsidP="00427360">
            <w:pPr>
              <w:pStyle w:val="EasyRead16"/>
              <w:rPr>
                <w:sz w:val="28"/>
                <w:szCs w:val="28"/>
              </w:rPr>
            </w:pPr>
            <w:r w:rsidRPr="00267E33">
              <w:rPr>
                <w:sz w:val="28"/>
                <w:szCs w:val="28"/>
              </w:rPr>
              <w:t xml:space="preserve">They might need extra help with </w:t>
            </w:r>
          </w:p>
          <w:p w14:paraId="4A12AF8B" w14:textId="77777777" w:rsidR="00427360" w:rsidRPr="00267E33" w:rsidRDefault="00427360" w:rsidP="00427360">
            <w:pPr>
              <w:pStyle w:val="EasyRead16"/>
              <w:rPr>
                <w:sz w:val="28"/>
                <w:szCs w:val="28"/>
              </w:rPr>
            </w:pPr>
          </w:p>
          <w:p w14:paraId="49E54E5F" w14:textId="77777777" w:rsidR="00427360" w:rsidRPr="00267E33" w:rsidRDefault="00427360" w:rsidP="00427360">
            <w:pPr>
              <w:pStyle w:val="EasyRead16"/>
              <w:numPr>
                <w:ilvl w:val="1"/>
                <w:numId w:val="15"/>
              </w:numPr>
              <w:rPr>
                <w:sz w:val="28"/>
                <w:szCs w:val="28"/>
              </w:rPr>
            </w:pPr>
            <w:r w:rsidRPr="00267E33">
              <w:rPr>
                <w:sz w:val="28"/>
                <w:szCs w:val="28"/>
              </w:rPr>
              <w:t xml:space="preserve">Talking </w:t>
            </w:r>
          </w:p>
          <w:p w14:paraId="7CFC7B68" w14:textId="77777777" w:rsidR="00427360" w:rsidRPr="00267E33" w:rsidRDefault="00427360" w:rsidP="00427360">
            <w:pPr>
              <w:pStyle w:val="EasyRead16"/>
              <w:numPr>
                <w:ilvl w:val="1"/>
                <w:numId w:val="15"/>
              </w:numPr>
              <w:rPr>
                <w:sz w:val="28"/>
                <w:szCs w:val="28"/>
              </w:rPr>
            </w:pPr>
            <w:r w:rsidRPr="00267E33">
              <w:rPr>
                <w:sz w:val="28"/>
                <w:szCs w:val="28"/>
              </w:rPr>
              <w:t xml:space="preserve">Moving </w:t>
            </w:r>
          </w:p>
          <w:p w14:paraId="2A8BC142" w14:textId="7D17505F" w:rsidR="00BA1730" w:rsidRDefault="00427360" w:rsidP="00427360">
            <w:pPr>
              <w:pStyle w:val="EasyRead16"/>
              <w:numPr>
                <w:ilvl w:val="1"/>
                <w:numId w:val="15"/>
              </w:numPr>
              <w:rPr>
                <w:sz w:val="28"/>
                <w:szCs w:val="28"/>
              </w:rPr>
            </w:pPr>
            <w:r w:rsidRPr="00267E33">
              <w:rPr>
                <w:sz w:val="28"/>
                <w:szCs w:val="28"/>
              </w:rPr>
              <w:t>Their emotions.</w:t>
            </w:r>
          </w:p>
        </w:tc>
      </w:tr>
      <w:tr w:rsidR="00427360" w:rsidRPr="008E647D" w14:paraId="5D0CFA1E" w14:textId="77777777" w:rsidTr="00822733">
        <w:trPr>
          <w:cantSplit/>
          <w:trHeight w:val="6804"/>
        </w:trPr>
        <w:tc>
          <w:tcPr>
            <w:tcW w:w="3165" w:type="dxa"/>
          </w:tcPr>
          <w:p w14:paraId="50FB44EB" w14:textId="28D1BA9C" w:rsidR="00427360" w:rsidRPr="00267E33" w:rsidRDefault="00427360">
            <w:pPr>
              <w:pStyle w:val="EasyRead16"/>
              <w:rPr>
                <w:noProof/>
                <w:sz w:val="28"/>
                <w:szCs w:val="28"/>
              </w:rPr>
            </w:pPr>
            <w:r w:rsidRPr="00A855A8">
              <w:rPr>
                <w:noProof/>
                <w:sz w:val="28"/>
                <w:szCs w:val="28"/>
              </w:rPr>
              <w:drawing>
                <wp:inline distT="0" distB="0" distL="0" distR="0" wp14:anchorId="10F0CA44" wp14:editId="008C5325">
                  <wp:extent cx="1800225" cy="1790700"/>
                  <wp:effectExtent l="0" t="0" r="9525" b="0"/>
                  <wp:docPr id="420510638" name="Picture 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0510638" name="Picture 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179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528FC80E" w14:textId="77777777" w:rsidR="00427360" w:rsidRPr="008E647D" w:rsidRDefault="0042736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480CEB5C" w14:textId="77777777" w:rsidR="00427360" w:rsidRDefault="00427360" w:rsidP="00427360">
            <w:pPr>
              <w:pStyle w:val="EasyRead16"/>
              <w:rPr>
                <w:sz w:val="28"/>
                <w:szCs w:val="28"/>
              </w:rPr>
            </w:pPr>
          </w:p>
          <w:p w14:paraId="32AE143F" w14:textId="77777777" w:rsidR="00427360" w:rsidRDefault="00427360" w:rsidP="00427360">
            <w:pPr>
              <w:pStyle w:val="EasyRead16"/>
              <w:rPr>
                <w:sz w:val="28"/>
                <w:szCs w:val="28"/>
              </w:rPr>
            </w:pPr>
          </w:p>
          <w:p w14:paraId="17F64883" w14:textId="77777777" w:rsidR="00427360" w:rsidRDefault="00427360" w:rsidP="00427360">
            <w:pPr>
              <w:pStyle w:val="EasyRead16"/>
              <w:rPr>
                <w:sz w:val="28"/>
                <w:szCs w:val="28"/>
              </w:rPr>
            </w:pPr>
            <w:r w:rsidRPr="00A855A8">
              <w:rPr>
                <w:sz w:val="28"/>
                <w:szCs w:val="28"/>
              </w:rPr>
              <w:t xml:space="preserve">Children who need lots of support </w:t>
            </w:r>
            <w:r>
              <w:rPr>
                <w:sz w:val="28"/>
                <w:szCs w:val="28"/>
              </w:rPr>
              <w:t xml:space="preserve">can </w:t>
            </w:r>
            <w:r w:rsidRPr="00A855A8">
              <w:rPr>
                <w:sz w:val="28"/>
                <w:szCs w:val="28"/>
              </w:rPr>
              <w:t xml:space="preserve">still </w:t>
            </w:r>
            <w:r w:rsidRPr="00E02CB6">
              <w:rPr>
                <w:b/>
                <w:bCs/>
                <w:sz w:val="28"/>
                <w:szCs w:val="28"/>
              </w:rPr>
              <w:t>apply</w:t>
            </w:r>
            <w:r>
              <w:rPr>
                <w:sz w:val="28"/>
                <w:szCs w:val="28"/>
              </w:rPr>
              <w:t xml:space="preserve"> for </w:t>
            </w:r>
            <w:r w:rsidRPr="00A855A8">
              <w:rPr>
                <w:sz w:val="28"/>
                <w:szCs w:val="28"/>
              </w:rPr>
              <w:t>the NDIS.</w:t>
            </w:r>
          </w:p>
          <w:p w14:paraId="5E487978" w14:textId="77777777" w:rsidR="00427360" w:rsidRDefault="00427360" w:rsidP="00427360">
            <w:pPr>
              <w:pStyle w:val="EasyRead16"/>
              <w:rPr>
                <w:sz w:val="28"/>
                <w:szCs w:val="28"/>
              </w:rPr>
            </w:pPr>
          </w:p>
          <w:p w14:paraId="1D68CD0F" w14:textId="77777777" w:rsidR="00427360" w:rsidRDefault="00427360" w:rsidP="00427360">
            <w:pPr>
              <w:pStyle w:val="EasyRead16"/>
              <w:rPr>
                <w:sz w:val="28"/>
                <w:szCs w:val="28"/>
              </w:rPr>
            </w:pPr>
            <w:r w:rsidRPr="00337EA3">
              <w:rPr>
                <w:sz w:val="28"/>
                <w:szCs w:val="28"/>
              </w:rPr>
              <w:t>Apply</w:t>
            </w:r>
            <w:r>
              <w:rPr>
                <w:sz w:val="28"/>
                <w:szCs w:val="28"/>
              </w:rPr>
              <w:t xml:space="preserve"> means you send information about</w:t>
            </w:r>
          </w:p>
          <w:p w14:paraId="588F7178" w14:textId="77777777" w:rsidR="00427360" w:rsidRDefault="00427360" w:rsidP="00427360">
            <w:pPr>
              <w:pStyle w:val="EasyRead16"/>
              <w:rPr>
                <w:sz w:val="28"/>
                <w:szCs w:val="28"/>
              </w:rPr>
            </w:pPr>
          </w:p>
          <w:p w14:paraId="1200EB34" w14:textId="77777777" w:rsidR="00427360" w:rsidRDefault="00427360" w:rsidP="00427360">
            <w:pPr>
              <w:pStyle w:val="EasyRead16"/>
              <w:numPr>
                <w:ilvl w:val="0"/>
                <w:numId w:val="29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Who you are</w:t>
            </w:r>
          </w:p>
          <w:p w14:paraId="484BDEDD" w14:textId="77777777" w:rsidR="00427360" w:rsidRDefault="00427360" w:rsidP="00427360">
            <w:pPr>
              <w:pStyle w:val="EasyRead16"/>
              <w:numPr>
                <w:ilvl w:val="0"/>
                <w:numId w:val="29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Your disability</w:t>
            </w:r>
          </w:p>
          <w:p w14:paraId="21B1AE3C" w14:textId="77777777" w:rsidR="00427360" w:rsidRDefault="00427360" w:rsidP="00427360">
            <w:pPr>
              <w:pStyle w:val="EasyRead16"/>
              <w:numPr>
                <w:ilvl w:val="0"/>
                <w:numId w:val="29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What supports you need.</w:t>
            </w:r>
          </w:p>
          <w:p w14:paraId="3876077E" w14:textId="77777777" w:rsidR="00427360" w:rsidRDefault="00427360" w:rsidP="00427360">
            <w:pPr>
              <w:pStyle w:val="EasyRead16"/>
              <w:rPr>
                <w:sz w:val="28"/>
                <w:szCs w:val="28"/>
              </w:rPr>
            </w:pPr>
          </w:p>
          <w:p w14:paraId="70FAB55F" w14:textId="230A427E" w:rsidR="00427360" w:rsidRPr="00267E33" w:rsidRDefault="00427360" w:rsidP="00427360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This helps us decide if you need NDIS supports.</w:t>
            </w:r>
          </w:p>
        </w:tc>
      </w:tr>
    </w:tbl>
    <w:p w14:paraId="2A0579AD" w14:textId="77777777" w:rsidR="00083907" w:rsidRPr="00727303" w:rsidRDefault="00083907" w:rsidP="00083907">
      <w:pPr>
        <w:pStyle w:val="EasyReadPageHeader"/>
        <w:rPr>
          <w:color w:val="358189"/>
          <w:sz w:val="48"/>
          <w:szCs w:val="48"/>
        </w:rPr>
      </w:pPr>
      <w:r>
        <w:rPr>
          <w:color w:val="358189"/>
          <w:sz w:val="48"/>
          <w:szCs w:val="48"/>
        </w:rPr>
        <w:t>How Thriving Kids will help</w:t>
      </w:r>
    </w:p>
    <w:p w14:paraId="2F19B252" w14:textId="77777777" w:rsidR="00083907" w:rsidRDefault="00083907" w:rsidP="00083907"/>
    <w:tbl>
      <w:tblPr>
        <w:tblStyle w:val="TableGrid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65"/>
        <w:gridCol w:w="300"/>
        <w:gridCol w:w="5744"/>
      </w:tblGrid>
      <w:tr w:rsidR="004924BB" w:rsidRPr="008E647D" w14:paraId="4769033F" w14:textId="77777777" w:rsidTr="00822733">
        <w:trPr>
          <w:cantSplit/>
          <w:trHeight w:val="4820"/>
        </w:trPr>
        <w:tc>
          <w:tcPr>
            <w:tcW w:w="3165" w:type="dxa"/>
          </w:tcPr>
          <w:p w14:paraId="5C901AF9" w14:textId="06DEF8E7" w:rsidR="004924BB" w:rsidRPr="008E647D" w:rsidRDefault="004924BB">
            <w:pPr>
              <w:pStyle w:val="EasyRead16"/>
              <w:rPr>
                <w:sz w:val="28"/>
                <w:szCs w:val="28"/>
              </w:rPr>
            </w:pPr>
            <w:r w:rsidRPr="003C07CA">
              <w:rPr>
                <w:noProof/>
                <w:sz w:val="28"/>
                <w:szCs w:val="28"/>
              </w:rPr>
              <w:drawing>
                <wp:inline distT="0" distB="0" distL="0" distR="0" wp14:anchorId="32FF7708" wp14:editId="0D8641D4">
                  <wp:extent cx="1801495" cy="1801495"/>
                  <wp:effectExtent l="0" t="0" r="0" b="0"/>
                  <wp:docPr id="889888596" name="Picture 1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9888596" name="Picture 1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1F67A584" w14:textId="77777777" w:rsidR="004924BB" w:rsidRPr="008E647D" w:rsidRDefault="004924B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4FB17CAF" w14:textId="77777777" w:rsidR="004924BB" w:rsidRDefault="004924BB" w:rsidP="004924BB">
            <w:pPr>
              <w:pStyle w:val="EasyRead16"/>
              <w:rPr>
                <w:sz w:val="28"/>
                <w:szCs w:val="28"/>
              </w:rPr>
            </w:pPr>
          </w:p>
          <w:p w14:paraId="670933F1" w14:textId="77777777" w:rsidR="004924BB" w:rsidRDefault="004924BB" w:rsidP="004924BB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Getting support early can help children</w:t>
            </w:r>
          </w:p>
          <w:p w14:paraId="671A93BE" w14:textId="77777777" w:rsidR="004924BB" w:rsidRDefault="004924BB" w:rsidP="004924BB">
            <w:pPr>
              <w:pStyle w:val="EasyRead16"/>
              <w:rPr>
                <w:sz w:val="28"/>
                <w:szCs w:val="28"/>
              </w:rPr>
            </w:pPr>
          </w:p>
          <w:p w14:paraId="4936690D" w14:textId="01A2CF25" w:rsidR="004924BB" w:rsidRDefault="004924BB" w:rsidP="004924BB">
            <w:pPr>
              <w:pStyle w:val="EasyRead16"/>
              <w:numPr>
                <w:ilvl w:val="0"/>
                <w:numId w:val="1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Get better at what they are good at</w:t>
            </w:r>
          </w:p>
        </w:tc>
      </w:tr>
      <w:tr w:rsidR="00F937EE" w:rsidRPr="008E647D" w14:paraId="10096504" w14:textId="77777777" w:rsidTr="00822733">
        <w:trPr>
          <w:cantSplit/>
          <w:trHeight w:val="4536"/>
        </w:trPr>
        <w:tc>
          <w:tcPr>
            <w:tcW w:w="3165" w:type="dxa"/>
          </w:tcPr>
          <w:p w14:paraId="3E96C614" w14:textId="1B5229A7" w:rsidR="00F937EE" w:rsidRPr="003C07CA" w:rsidRDefault="00F937EE">
            <w:pPr>
              <w:pStyle w:val="EasyRead16"/>
              <w:rPr>
                <w:noProof/>
                <w:sz w:val="28"/>
                <w:szCs w:val="28"/>
              </w:rPr>
            </w:pPr>
            <w:r w:rsidRPr="009A366A">
              <w:rPr>
                <w:noProof/>
                <w:sz w:val="28"/>
                <w:szCs w:val="28"/>
              </w:rPr>
              <w:drawing>
                <wp:inline distT="0" distB="0" distL="0" distR="0" wp14:anchorId="3A14B253" wp14:editId="4709FF01">
                  <wp:extent cx="1801495" cy="1801495"/>
                  <wp:effectExtent l="0" t="0" r="0" b="0"/>
                  <wp:docPr id="271781021" name="Picture 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1781021" name="Picture 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3939C934" w14:textId="77777777" w:rsidR="00F937EE" w:rsidRPr="008E647D" w:rsidRDefault="00F937E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3A14A4BE" w14:textId="77777777" w:rsidR="00F937EE" w:rsidRDefault="00F937EE" w:rsidP="00F937EE">
            <w:pPr>
              <w:pStyle w:val="EasyRead16"/>
              <w:rPr>
                <w:sz w:val="28"/>
                <w:szCs w:val="28"/>
              </w:rPr>
            </w:pPr>
          </w:p>
          <w:p w14:paraId="4500EFEE" w14:textId="77777777" w:rsidR="00F937EE" w:rsidRDefault="00F937EE" w:rsidP="00F937EE">
            <w:pPr>
              <w:pStyle w:val="EasyRead16"/>
              <w:rPr>
                <w:sz w:val="28"/>
                <w:szCs w:val="28"/>
              </w:rPr>
            </w:pPr>
          </w:p>
          <w:p w14:paraId="78E8A4DB" w14:textId="50014E4F" w:rsidR="00F937EE" w:rsidRDefault="00F937EE" w:rsidP="00F937EE">
            <w:pPr>
              <w:pStyle w:val="EasyRead16"/>
              <w:numPr>
                <w:ilvl w:val="0"/>
                <w:numId w:val="1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Take part in their community</w:t>
            </w:r>
          </w:p>
        </w:tc>
      </w:tr>
      <w:tr w:rsidR="00F937EE" w:rsidRPr="008E647D" w14:paraId="3D7D8DE3" w14:textId="77777777" w:rsidTr="00822733">
        <w:trPr>
          <w:cantSplit/>
          <w:trHeight w:val="2835"/>
        </w:trPr>
        <w:tc>
          <w:tcPr>
            <w:tcW w:w="3165" w:type="dxa"/>
          </w:tcPr>
          <w:p w14:paraId="6B15B836" w14:textId="4A1D5091" w:rsidR="00F937EE" w:rsidRPr="009A366A" w:rsidRDefault="00F937EE">
            <w:pPr>
              <w:pStyle w:val="EasyRead16"/>
              <w:rPr>
                <w:noProof/>
                <w:sz w:val="28"/>
                <w:szCs w:val="28"/>
              </w:rPr>
            </w:pPr>
            <w:r w:rsidRPr="00D60F1F">
              <w:rPr>
                <w:noProof/>
                <w:sz w:val="28"/>
                <w:szCs w:val="28"/>
              </w:rPr>
              <w:drawing>
                <wp:inline distT="0" distB="0" distL="0" distR="0" wp14:anchorId="61A8B18D" wp14:editId="1FB05720">
                  <wp:extent cx="1801495" cy="1801495"/>
                  <wp:effectExtent l="0" t="0" r="0" b="0"/>
                  <wp:docPr id="2128170840" name="Picture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8170840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3B48D91E" w14:textId="77777777" w:rsidR="00F937EE" w:rsidRPr="008E647D" w:rsidRDefault="00F937E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456D801A" w14:textId="77777777" w:rsidR="00F937EE" w:rsidRDefault="00F937EE" w:rsidP="00F937EE">
            <w:pPr>
              <w:pStyle w:val="EasyRead16"/>
              <w:rPr>
                <w:sz w:val="28"/>
                <w:szCs w:val="28"/>
              </w:rPr>
            </w:pPr>
          </w:p>
          <w:p w14:paraId="14D84D60" w14:textId="77777777" w:rsidR="00F937EE" w:rsidRDefault="00F937EE" w:rsidP="00F937EE">
            <w:pPr>
              <w:pStyle w:val="EasyRead16"/>
              <w:rPr>
                <w:sz w:val="28"/>
                <w:szCs w:val="28"/>
              </w:rPr>
            </w:pPr>
          </w:p>
          <w:p w14:paraId="74BE2425" w14:textId="30EBF7A4" w:rsidR="00F937EE" w:rsidRDefault="00F937EE" w:rsidP="00F937EE">
            <w:pPr>
              <w:pStyle w:val="EasyRead16"/>
              <w:numPr>
                <w:ilvl w:val="0"/>
                <w:numId w:val="1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Learn the skills they need for everyday life.</w:t>
            </w:r>
          </w:p>
        </w:tc>
      </w:tr>
    </w:tbl>
    <w:p w14:paraId="08D67B13" w14:textId="6F5E7098" w:rsidR="008515B4" w:rsidRPr="00727303" w:rsidRDefault="00615CA5" w:rsidP="00462D1A">
      <w:pPr>
        <w:pStyle w:val="EasyReadPageHeader"/>
        <w:rPr>
          <w:color w:val="358189"/>
          <w:sz w:val="48"/>
          <w:szCs w:val="48"/>
        </w:rPr>
      </w:pPr>
      <w:r>
        <w:rPr>
          <w:color w:val="358189"/>
          <w:sz w:val="48"/>
          <w:szCs w:val="48"/>
        </w:rPr>
        <w:t>Support for children</w:t>
      </w:r>
    </w:p>
    <w:p w14:paraId="4AA26239" w14:textId="77777777" w:rsidR="008515B4" w:rsidRDefault="008515B4"/>
    <w:tbl>
      <w:tblPr>
        <w:tblStyle w:val="TableGrid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65"/>
        <w:gridCol w:w="300"/>
        <w:gridCol w:w="5744"/>
      </w:tblGrid>
      <w:tr w:rsidR="0029779B" w:rsidRPr="008E647D" w14:paraId="2CC159D3" w14:textId="77777777" w:rsidTr="00822733">
        <w:trPr>
          <w:cantSplit/>
          <w:trHeight w:val="4536"/>
        </w:trPr>
        <w:tc>
          <w:tcPr>
            <w:tcW w:w="3165" w:type="dxa"/>
          </w:tcPr>
          <w:p w14:paraId="449DC593" w14:textId="6754BFBA" w:rsidR="0029779B" w:rsidRPr="008E647D" w:rsidRDefault="0029779B">
            <w:pPr>
              <w:pStyle w:val="EasyRead16"/>
              <w:rPr>
                <w:sz w:val="28"/>
                <w:szCs w:val="28"/>
              </w:rPr>
            </w:pPr>
            <w:r w:rsidRPr="00540233">
              <w:rPr>
                <w:noProof/>
                <w:sz w:val="28"/>
                <w:szCs w:val="28"/>
              </w:rPr>
              <w:drawing>
                <wp:inline distT="0" distB="0" distL="0" distR="0" wp14:anchorId="394C36B6" wp14:editId="3BDBAC6C">
                  <wp:extent cx="1801495" cy="1796415"/>
                  <wp:effectExtent l="0" t="0" r="8255" b="0"/>
                  <wp:docPr id="1706906991" name="Picture 1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6906991" name="Picture 1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796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73B18439" w14:textId="77777777" w:rsidR="0029779B" w:rsidRPr="008E647D" w:rsidRDefault="0029779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5E9F7AD3" w14:textId="77777777" w:rsidR="0029779B" w:rsidRDefault="0029779B" w:rsidP="0029779B">
            <w:pPr>
              <w:pStyle w:val="EasyRead16"/>
              <w:rPr>
                <w:sz w:val="28"/>
                <w:szCs w:val="28"/>
              </w:rPr>
            </w:pPr>
          </w:p>
          <w:p w14:paraId="2737D00A" w14:textId="77777777" w:rsidR="0029779B" w:rsidRDefault="0029779B" w:rsidP="0029779B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Children learn in their own way.</w:t>
            </w:r>
          </w:p>
          <w:p w14:paraId="2334CBE1" w14:textId="77777777" w:rsidR="0029779B" w:rsidRDefault="0029779B" w:rsidP="0029779B">
            <w:pPr>
              <w:pStyle w:val="EasyRead16"/>
              <w:rPr>
                <w:sz w:val="28"/>
                <w:szCs w:val="28"/>
              </w:rPr>
            </w:pPr>
          </w:p>
          <w:p w14:paraId="5B5025A7" w14:textId="3B7E2BB7" w:rsidR="0029779B" w:rsidRDefault="0029779B" w:rsidP="0029779B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Some children need more support for things like</w:t>
            </w:r>
          </w:p>
        </w:tc>
      </w:tr>
      <w:tr w:rsidR="0029779B" w:rsidRPr="008E647D" w14:paraId="2DBD02B9" w14:textId="77777777" w:rsidTr="00822733">
        <w:trPr>
          <w:cantSplit/>
          <w:trHeight w:val="4536"/>
        </w:trPr>
        <w:tc>
          <w:tcPr>
            <w:tcW w:w="3165" w:type="dxa"/>
          </w:tcPr>
          <w:p w14:paraId="67F9F6DD" w14:textId="06DB90EC" w:rsidR="0029779B" w:rsidRPr="00540233" w:rsidRDefault="0029779B">
            <w:pPr>
              <w:pStyle w:val="EasyRead16"/>
              <w:rPr>
                <w:noProof/>
                <w:sz w:val="28"/>
                <w:szCs w:val="28"/>
              </w:rPr>
            </w:pPr>
            <w:r w:rsidRPr="00540233">
              <w:rPr>
                <w:noProof/>
                <w:sz w:val="28"/>
                <w:szCs w:val="28"/>
              </w:rPr>
              <w:drawing>
                <wp:inline distT="0" distB="0" distL="0" distR="0" wp14:anchorId="30536F73" wp14:editId="0BE74DB8">
                  <wp:extent cx="1801495" cy="1801495"/>
                  <wp:effectExtent l="0" t="0" r="0" b="0"/>
                  <wp:docPr id="1845607184" name="Picture 1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5607184" name="Picture 1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7B806362" w14:textId="77777777" w:rsidR="0029779B" w:rsidRPr="008E647D" w:rsidRDefault="0029779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521AD366" w14:textId="77777777" w:rsidR="005625AB" w:rsidRDefault="005625AB" w:rsidP="005625AB">
            <w:pPr>
              <w:pStyle w:val="EasyRead16"/>
              <w:rPr>
                <w:sz w:val="28"/>
                <w:szCs w:val="28"/>
              </w:rPr>
            </w:pPr>
          </w:p>
          <w:p w14:paraId="6A2CC5EC" w14:textId="77777777" w:rsidR="005625AB" w:rsidRDefault="005625AB" w:rsidP="005625AB">
            <w:pPr>
              <w:pStyle w:val="EasyRead16"/>
              <w:rPr>
                <w:sz w:val="28"/>
                <w:szCs w:val="28"/>
              </w:rPr>
            </w:pPr>
          </w:p>
          <w:p w14:paraId="0771A469" w14:textId="52B1CEB7" w:rsidR="0029779B" w:rsidRDefault="005625AB" w:rsidP="005625AB">
            <w:pPr>
              <w:pStyle w:val="EasyRead16"/>
              <w:numPr>
                <w:ilvl w:val="0"/>
                <w:numId w:val="1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Talking</w:t>
            </w:r>
          </w:p>
        </w:tc>
      </w:tr>
      <w:tr w:rsidR="005625AB" w:rsidRPr="008E647D" w14:paraId="4F88D223" w14:textId="77777777" w:rsidTr="00822733">
        <w:trPr>
          <w:cantSplit/>
          <w:trHeight w:val="2835"/>
        </w:trPr>
        <w:tc>
          <w:tcPr>
            <w:tcW w:w="3165" w:type="dxa"/>
          </w:tcPr>
          <w:p w14:paraId="0EBC4DEC" w14:textId="2B42FD4B" w:rsidR="005625AB" w:rsidRPr="00540233" w:rsidRDefault="005625AB">
            <w:pPr>
              <w:pStyle w:val="EasyRead16"/>
              <w:rPr>
                <w:noProof/>
                <w:sz w:val="28"/>
                <w:szCs w:val="28"/>
              </w:rPr>
            </w:pPr>
            <w:r w:rsidRPr="00540233">
              <w:rPr>
                <w:noProof/>
                <w:sz w:val="28"/>
                <w:szCs w:val="28"/>
              </w:rPr>
              <w:drawing>
                <wp:inline distT="0" distB="0" distL="0" distR="0" wp14:anchorId="43FBF0F3" wp14:editId="335777CA">
                  <wp:extent cx="1801495" cy="1801495"/>
                  <wp:effectExtent l="0" t="0" r="8255" b="0"/>
                  <wp:docPr id="903970279" name="Picture 1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3970279" name="Picture 1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69061752" w14:textId="77777777" w:rsidR="005625AB" w:rsidRPr="008E647D" w:rsidRDefault="005625A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031A2F79" w14:textId="77777777" w:rsidR="007F2400" w:rsidRDefault="007F2400" w:rsidP="007F2400">
            <w:pPr>
              <w:pStyle w:val="EasyRead16"/>
              <w:rPr>
                <w:sz w:val="28"/>
                <w:szCs w:val="28"/>
              </w:rPr>
            </w:pPr>
          </w:p>
          <w:p w14:paraId="1E9BD82D" w14:textId="77777777" w:rsidR="007F2400" w:rsidRDefault="007F2400" w:rsidP="007F2400">
            <w:pPr>
              <w:pStyle w:val="EasyRead16"/>
              <w:rPr>
                <w:sz w:val="28"/>
                <w:szCs w:val="28"/>
              </w:rPr>
            </w:pPr>
          </w:p>
          <w:p w14:paraId="29B994A9" w14:textId="5BC0F810" w:rsidR="005625AB" w:rsidRDefault="007F2400" w:rsidP="007F2400">
            <w:pPr>
              <w:pStyle w:val="EasyRead16"/>
              <w:numPr>
                <w:ilvl w:val="0"/>
                <w:numId w:val="1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Learning</w:t>
            </w:r>
          </w:p>
        </w:tc>
      </w:tr>
      <w:tr w:rsidR="007F2400" w:rsidRPr="008E647D" w14:paraId="293592E8" w14:textId="77777777" w:rsidTr="00822733">
        <w:trPr>
          <w:cantSplit/>
          <w:trHeight w:val="5103"/>
        </w:trPr>
        <w:tc>
          <w:tcPr>
            <w:tcW w:w="3165" w:type="dxa"/>
          </w:tcPr>
          <w:p w14:paraId="6F19CCF2" w14:textId="763A05F6" w:rsidR="007F2400" w:rsidRPr="00540233" w:rsidRDefault="00A203D7">
            <w:pPr>
              <w:pStyle w:val="EasyRead16"/>
              <w:rPr>
                <w:noProof/>
                <w:sz w:val="28"/>
                <w:szCs w:val="28"/>
              </w:rPr>
            </w:pPr>
            <w:r w:rsidRPr="00981E4E">
              <w:rPr>
                <w:noProof/>
                <w:sz w:val="28"/>
                <w:szCs w:val="28"/>
              </w:rPr>
              <w:drawing>
                <wp:inline distT="0" distB="0" distL="0" distR="0" wp14:anchorId="2B039EB0" wp14:editId="44EB8434">
                  <wp:extent cx="1801495" cy="1801495"/>
                  <wp:effectExtent l="0" t="0" r="8255" b="0"/>
                  <wp:docPr id="108651509" name="Picture 2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651509" name="Picture 2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4BD85E3E" w14:textId="77777777" w:rsidR="007F2400" w:rsidRPr="008E647D" w:rsidRDefault="007F240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3FE58EEB" w14:textId="77777777" w:rsidR="00A203D7" w:rsidRDefault="00A203D7" w:rsidP="00A203D7">
            <w:pPr>
              <w:pStyle w:val="EasyRead16"/>
              <w:rPr>
                <w:sz w:val="28"/>
                <w:szCs w:val="28"/>
              </w:rPr>
            </w:pPr>
          </w:p>
          <w:p w14:paraId="64A8A3D6" w14:textId="77777777" w:rsidR="00A203D7" w:rsidRDefault="00A203D7" w:rsidP="00A203D7">
            <w:pPr>
              <w:pStyle w:val="EasyRead16"/>
              <w:rPr>
                <w:sz w:val="28"/>
                <w:szCs w:val="28"/>
              </w:rPr>
            </w:pPr>
          </w:p>
          <w:p w14:paraId="46A453F4" w14:textId="34A23A1C" w:rsidR="007F2400" w:rsidRDefault="00A203D7" w:rsidP="00A203D7">
            <w:pPr>
              <w:pStyle w:val="EasyRead16"/>
              <w:numPr>
                <w:ilvl w:val="0"/>
                <w:numId w:val="1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Connecting with others</w:t>
            </w:r>
          </w:p>
        </w:tc>
      </w:tr>
      <w:tr w:rsidR="00C02DFC" w:rsidRPr="008E647D" w14:paraId="2AED0F5C" w14:textId="77777777" w:rsidTr="00822733">
        <w:trPr>
          <w:cantSplit/>
          <w:trHeight w:val="5103"/>
        </w:trPr>
        <w:tc>
          <w:tcPr>
            <w:tcW w:w="3165" w:type="dxa"/>
          </w:tcPr>
          <w:p w14:paraId="1DBED830" w14:textId="085AAB79" w:rsidR="00C02DFC" w:rsidRPr="00981E4E" w:rsidRDefault="00C02DFC">
            <w:pPr>
              <w:pStyle w:val="EasyRead16"/>
              <w:rPr>
                <w:noProof/>
                <w:sz w:val="28"/>
                <w:szCs w:val="28"/>
              </w:rPr>
            </w:pPr>
            <w:r w:rsidRPr="00FD6FE7">
              <w:rPr>
                <w:noProof/>
                <w:sz w:val="28"/>
                <w:szCs w:val="28"/>
              </w:rPr>
              <w:drawing>
                <wp:inline distT="0" distB="0" distL="0" distR="0" wp14:anchorId="197102D2" wp14:editId="1F85FF2B">
                  <wp:extent cx="1801495" cy="1801495"/>
                  <wp:effectExtent l="0" t="0" r="8255" b="0"/>
                  <wp:docPr id="36974241" name="Picture 2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974241" name="Picture 2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3D786A1A" w14:textId="77777777" w:rsidR="00C02DFC" w:rsidRPr="008E647D" w:rsidRDefault="00C02DFC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2E08ADAB" w14:textId="77777777" w:rsidR="00C02DFC" w:rsidRDefault="00C02DFC" w:rsidP="00C02DFC">
            <w:pPr>
              <w:pStyle w:val="EasyRead16"/>
              <w:rPr>
                <w:sz w:val="28"/>
                <w:szCs w:val="28"/>
              </w:rPr>
            </w:pPr>
          </w:p>
          <w:p w14:paraId="1DFB4241" w14:textId="77777777" w:rsidR="00C02DFC" w:rsidRDefault="00C02DFC" w:rsidP="00C02DFC">
            <w:pPr>
              <w:pStyle w:val="EasyRead16"/>
              <w:rPr>
                <w:sz w:val="28"/>
                <w:szCs w:val="28"/>
              </w:rPr>
            </w:pPr>
          </w:p>
          <w:p w14:paraId="4F8B37EB" w14:textId="4B2975E1" w:rsidR="00C02DFC" w:rsidRDefault="00C02DFC" w:rsidP="00C02DFC">
            <w:pPr>
              <w:pStyle w:val="EasyRead16"/>
              <w:numPr>
                <w:ilvl w:val="0"/>
                <w:numId w:val="1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Dealing with emotions.</w:t>
            </w:r>
          </w:p>
        </w:tc>
      </w:tr>
      <w:tr w:rsidR="00C02DFC" w:rsidRPr="008E647D" w14:paraId="44517A0B" w14:textId="77777777" w:rsidTr="00822733">
        <w:trPr>
          <w:cantSplit/>
          <w:trHeight w:val="2835"/>
        </w:trPr>
        <w:tc>
          <w:tcPr>
            <w:tcW w:w="3165" w:type="dxa"/>
          </w:tcPr>
          <w:p w14:paraId="6A473EED" w14:textId="022A0E83" w:rsidR="00C02DFC" w:rsidRPr="00FD6FE7" w:rsidRDefault="00C02DFC">
            <w:pPr>
              <w:pStyle w:val="EasyRead16"/>
              <w:rPr>
                <w:noProof/>
                <w:sz w:val="28"/>
                <w:szCs w:val="28"/>
              </w:rPr>
            </w:pPr>
            <w:r w:rsidRPr="00C94BB9">
              <w:rPr>
                <w:noProof/>
                <w:sz w:val="28"/>
                <w:szCs w:val="28"/>
              </w:rPr>
              <w:drawing>
                <wp:inline distT="0" distB="0" distL="0" distR="0" wp14:anchorId="227B6F6A" wp14:editId="746DF559">
                  <wp:extent cx="1801495" cy="1801495"/>
                  <wp:effectExtent l="0" t="0" r="0" b="0"/>
                  <wp:docPr id="637744624" name="Picture 2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7744624" name="Picture 2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4A45FE29" w14:textId="77777777" w:rsidR="00C02DFC" w:rsidRPr="008E647D" w:rsidRDefault="00C02DFC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344AE3A4" w14:textId="77777777" w:rsidR="00C02DFC" w:rsidRDefault="00C02DFC" w:rsidP="00C02DFC">
            <w:pPr>
              <w:pStyle w:val="EasyRead16"/>
              <w:rPr>
                <w:sz w:val="28"/>
                <w:szCs w:val="28"/>
              </w:rPr>
            </w:pPr>
          </w:p>
          <w:p w14:paraId="380BC805" w14:textId="77777777" w:rsidR="00C02DFC" w:rsidRDefault="00C02DFC" w:rsidP="00C02DFC">
            <w:pPr>
              <w:pStyle w:val="EasyRead16"/>
              <w:rPr>
                <w:sz w:val="28"/>
                <w:szCs w:val="28"/>
              </w:rPr>
            </w:pPr>
          </w:p>
          <w:p w14:paraId="7A345298" w14:textId="37053F8F" w:rsidR="00C02DFC" w:rsidRDefault="00C02DFC" w:rsidP="00C02DFC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Children might need extra support to do these things.</w:t>
            </w:r>
          </w:p>
        </w:tc>
      </w:tr>
      <w:tr w:rsidR="00C02DFC" w:rsidRPr="008E647D" w14:paraId="0B678401" w14:textId="77777777" w:rsidTr="00822733">
        <w:trPr>
          <w:cantSplit/>
          <w:trHeight w:val="6804"/>
        </w:trPr>
        <w:tc>
          <w:tcPr>
            <w:tcW w:w="3165" w:type="dxa"/>
          </w:tcPr>
          <w:p w14:paraId="2F8189F5" w14:textId="16F3D1EA" w:rsidR="00C02DFC" w:rsidRPr="00C94BB9" w:rsidRDefault="00C02DFC">
            <w:pPr>
              <w:pStyle w:val="EasyRead16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2C8CA36" wp14:editId="0C02490B">
                  <wp:extent cx="1801495" cy="1801495"/>
                  <wp:effectExtent l="0" t="0" r="8255" b="0"/>
                  <wp:docPr id="1968291780" name="Picture 2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8291780" name="Picture 2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179638B3" w14:textId="77777777" w:rsidR="00C02DFC" w:rsidRPr="008E647D" w:rsidRDefault="00C02DFC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35D29050" w14:textId="77777777" w:rsidR="00C02DFC" w:rsidRDefault="00C02DFC" w:rsidP="00C02DFC">
            <w:pPr>
              <w:pStyle w:val="EasyRead16"/>
              <w:rPr>
                <w:sz w:val="28"/>
                <w:szCs w:val="28"/>
              </w:rPr>
            </w:pPr>
          </w:p>
          <w:p w14:paraId="69F729F9" w14:textId="77777777" w:rsidR="00C02DFC" w:rsidRDefault="00C02DFC" w:rsidP="00C02DFC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Children do </w:t>
            </w:r>
            <w:r w:rsidRPr="00631240">
              <w:rPr>
                <w:b/>
                <w:bCs/>
                <w:sz w:val="28"/>
                <w:szCs w:val="28"/>
              </w:rPr>
              <w:t>not</w:t>
            </w:r>
            <w:r>
              <w:rPr>
                <w:sz w:val="28"/>
                <w:szCs w:val="28"/>
              </w:rPr>
              <w:t xml:space="preserve"> need a </w:t>
            </w:r>
            <w:r w:rsidRPr="00381929">
              <w:rPr>
                <w:b/>
                <w:bCs/>
                <w:sz w:val="28"/>
                <w:szCs w:val="28"/>
              </w:rPr>
              <w:t>diagnosis</w:t>
            </w:r>
            <w:r>
              <w:rPr>
                <w:sz w:val="28"/>
                <w:szCs w:val="28"/>
              </w:rPr>
              <w:t xml:space="preserve"> to get support.</w:t>
            </w:r>
          </w:p>
          <w:p w14:paraId="4A12184A" w14:textId="77777777" w:rsidR="00C02DFC" w:rsidRDefault="00C02DFC" w:rsidP="00C02DFC">
            <w:pPr>
              <w:pStyle w:val="EasyRead16"/>
              <w:rPr>
                <w:sz w:val="28"/>
                <w:szCs w:val="28"/>
              </w:rPr>
            </w:pPr>
          </w:p>
          <w:p w14:paraId="333A98C3" w14:textId="77777777" w:rsidR="00C02DFC" w:rsidRDefault="00C02DFC" w:rsidP="00C02DFC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Diagnosis means the way we work out if someone has a condition.</w:t>
            </w:r>
          </w:p>
          <w:p w14:paraId="6A034E6C" w14:textId="77777777" w:rsidR="00C02DFC" w:rsidRDefault="00C02DFC" w:rsidP="00C02DFC">
            <w:pPr>
              <w:pStyle w:val="EasyRead16"/>
              <w:rPr>
                <w:sz w:val="28"/>
                <w:szCs w:val="28"/>
              </w:rPr>
            </w:pPr>
          </w:p>
          <w:p w14:paraId="7909E372" w14:textId="1BE4806B" w:rsidR="00C02DFC" w:rsidRDefault="00C02DFC" w:rsidP="00C02DFC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It is mostly done by medical workers.</w:t>
            </w:r>
          </w:p>
        </w:tc>
      </w:tr>
      <w:tr w:rsidR="005B3D15" w:rsidRPr="008E647D" w14:paraId="48BDF7CF" w14:textId="77777777" w:rsidTr="00822733">
        <w:trPr>
          <w:cantSplit/>
          <w:trHeight w:val="6804"/>
        </w:trPr>
        <w:tc>
          <w:tcPr>
            <w:tcW w:w="3165" w:type="dxa"/>
          </w:tcPr>
          <w:p w14:paraId="6AF4A0C9" w14:textId="05ACA1D0" w:rsidR="005B3D15" w:rsidRDefault="005B3D15">
            <w:pPr>
              <w:pStyle w:val="EasyRead16"/>
              <w:rPr>
                <w:noProof/>
              </w:rPr>
            </w:pPr>
            <w:r w:rsidRPr="00B93117">
              <w:rPr>
                <w:noProof/>
                <w:sz w:val="28"/>
                <w:szCs w:val="28"/>
              </w:rPr>
              <w:drawing>
                <wp:inline distT="0" distB="0" distL="0" distR="0" wp14:anchorId="4AC8584B" wp14:editId="02F003C6">
                  <wp:extent cx="1801495" cy="1801495"/>
                  <wp:effectExtent l="0" t="0" r="8255" b="0"/>
                  <wp:docPr id="211954897" name="Picture 2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954897" name="Picture 2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45C92466" w14:textId="77777777" w:rsidR="005B3D15" w:rsidRPr="008E647D" w:rsidRDefault="005B3D15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0EFDA1BB" w14:textId="77777777" w:rsidR="005B3D15" w:rsidRDefault="005B3D15" w:rsidP="005B3D15">
            <w:pPr>
              <w:pStyle w:val="EasyRead16"/>
              <w:rPr>
                <w:sz w:val="28"/>
                <w:szCs w:val="28"/>
              </w:rPr>
            </w:pPr>
          </w:p>
          <w:p w14:paraId="33322A0C" w14:textId="77777777" w:rsidR="005B3D15" w:rsidRDefault="005B3D15" w:rsidP="005B3D15">
            <w:pPr>
              <w:pStyle w:val="EasyRead16"/>
              <w:rPr>
                <w:sz w:val="28"/>
                <w:szCs w:val="28"/>
              </w:rPr>
            </w:pPr>
            <w:r w:rsidRPr="21A23E99">
              <w:rPr>
                <w:sz w:val="28"/>
                <w:szCs w:val="28"/>
              </w:rPr>
              <w:t>Thriving Kids can help families find information and advice about</w:t>
            </w:r>
          </w:p>
          <w:p w14:paraId="2683E128" w14:textId="77777777" w:rsidR="005B3D15" w:rsidRDefault="005B3D15" w:rsidP="005B3D15">
            <w:pPr>
              <w:pStyle w:val="EasyRead16"/>
              <w:rPr>
                <w:sz w:val="28"/>
                <w:szCs w:val="28"/>
              </w:rPr>
            </w:pPr>
          </w:p>
          <w:p w14:paraId="2C618A5B" w14:textId="77777777" w:rsidR="005B3D15" w:rsidRDefault="005B3D15" w:rsidP="005B3D15">
            <w:pPr>
              <w:pStyle w:val="EasyRead16"/>
              <w:numPr>
                <w:ilvl w:val="0"/>
                <w:numId w:val="1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Autism</w:t>
            </w:r>
          </w:p>
          <w:p w14:paraId="3505A232" w14:textId="77777777" w:rsidR="005B3D15" w:rsidRDefault="005B3D15" w:rsidP="005B3D15">
            <w:pPr>
              <w:pStyle w:val="EasyRead16"/>
              <w:numPr>
                <w:ilvl w:val="0"/>
                <w:numId w:val="1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Developmental delay</w:t>
            </w:r>
          </w:p>
          <w:p w14:paraId="50863C23" w14:textId="59CC731C" w:rsidR="005B3D15" w:rsidRDefault="005B3D15" w:rsidP="005B3D15">
            <w:pPr>
              <w:pStyle w:val="EasyRead16"/>
              <w:numPr>
                <w:ilvl w:val="0"/>
                <w:numId w:val="1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What support there may be to help families.</w:t>
            </w:r>
          </w:p>
        </w:tc>
      </w:tr>
    </w:tbl>
    <w:p w14:paraId="5EE8BABC" w14:textId="77777777" w:rsidR="0058149C" w:rsidRDefault="0058149C">
      <w:r>
        <w:br w:type="page"/>
      </w:r>
    </w:p>
    <w:p w14:paraId="2157D072" w14:textId="781DE9D3" w:rsidR="0065586C" w:rsidRPr="00727303" w:rsidRDefault="00C303B2" w:rsidP="0065586C">
      <w:pPr>
        <w:pStyle w:val="EasyReadPageHeader"/>
        <w:rPr>
          <w:color w:val="358189"/>
          <w:sz w:val="48"/>
          <w:szCs w:val="48"/>
        </w:rPr>
      </w:pPr>
      <w:r>
        <w:rPr>
          <w:color w:val="358189"/>
          <w:sz w:val="48"/>
          <w:szCs w:val="48"/>
        </w:rPr>
        <w:t>Who</w:t>
      </w:r>
      <w:r w:rsidR="004802F6">
        <w:rPr>
          <w:color w:val="358189"/>
          <w:sz w:val="48"/>
          <w:szCs w:val="48"/>
        </w:rPr>
        <w:t xml:space="preserve"> can support families</w:t>
      </w:r>
    </w:p>
    <w:p w14:paraId="40E45F55" w14:textId="77777777" w:rsidR="0065586C" w:rsidRDefault="0065586C" w:rsidP="0065586C"/>
    <w:tbl>
      <w:tblPr>
        <w:tblStyle w:val="TableGrid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65"/>
        <w:gridCol w:w="300"/>
        <w:gridCol w:w="5744"/>
      </w:tblGrid>
      <w:tr w:rsidR="00893145" w:rsidRPr="008E647D" w14:paraId="6B8E5762" w14:textId="77777777" w:rsidTr="00822733">
        <w:trPr>
          <w:cantSplit/>
          <w:trHeight w:val="3402"/>
        </w:trPr>
        <w:tc>
          <w:tcPr>
            <w:tcW w:w="3165" w:type="dxa"/>
          </w:tcPr>
          <w:p w14:paraId="69ED3802" w14:textId="3AF8B243" w:rsidR="00893145" w:rsidRPr="00C93F98" w:rsidRDefault="00C93F98">
            <w:pPr>
              <w:pStyle w:val="EasyRead16"/>
              <w:rPr>
                <w:noProof/>
              </w:rPr>
            </w:pPr>
            <w:r w:rsidRPr="00C93F98">
              <w:rPr>
                <w:noProof/>
              </w:rPr>
              <w:drawing>
                <wp:inline distT="0" distB="0" distL="0" distR="0" wp14:anchorId="4D35FF0B" wp14:editId="0D6EDD75">
                  <wp:extent cx="1872615" cy="1872615"/>
                  <wp:effectExtent l="0" t="0" r="0" b="0"/>
                  <wp:docPr id="526645855" name="Pictur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6645855" name="Pictur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2615" cy="1872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4C8A8D7A" w14:textId="77777777" w:rsidR="00893145" w:rsidRPr="008E647D" w:rsidRDefault="00893145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33A6B0CC" w14:textId="77777777" w:rsidR="00B234FF" w:rsidRDefault="00B234FF" w:rsidP="00B234FF">
            <w:pPr>
              <w:pStyle w:val="EasyRead16"/>
              <w:rPr>
                <w:sz w:val="28"/>
                <w:szCs w:val="28"/>
              </w:rPr>
            </w:pPr>
          </w:p>
          <w:p w14:paraId="1CD952E2" w14:textId="77777777" w:rsidR="00B234FF" w:rsidRDefault="00B234FF" w:rsidP="00B234FF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It is important for children to get support early.</w:t>
            </w:r>
          </w:p>
          <w:p w14:paraId="584D7A99" w14:textId="77777777" w:rsidR="00B234FF" w:rsidRDefault="00B234FF" w:rsidP="00B234FF">
            <w:pPr>
              <w:pStyle w:val="EasyRead16"/>
              <w:rPr>
                <w:sz w:val="28"/>
                <w:szCs w:val="28"/>
              </w:rPr>
            </w:pPr>
          </w:p>
          <w:p w14:paraId="390ABA00" w14:textId="2F6518E6" w:rsidR="00893145" w:rsidRDefault="00B234FF" w:rsidP="00B234FF">
            <w:pPr>
              <w:pStyle w:val="EasyRead16"/>
              <w:rPr>
                <w:sz w:val="28"/>
                <w:szCs w:val="28"/>
              </w:rPr>
            </w:pPr>
            <w:r w:rsidRPr="0D121FCA">
              <w:rPr>
                <w:sz w:val="28"/>
                <w:szCs w:val="28"/>
              </w:rPr>
              <w:t xml:space="preserve">You </w:t>
            </w:r>
            <w:r>
              <w:rPr>
                <w:sz w:val="28"/>
                <w:szCs w:val="28"/>
              </w:rPr>
              <w:t xml:space="preserve">can </w:t>
            </w:r>
            <w:r w:rsidRPr="0D121FCA">
              <w:rPr>
                <w:sz w:val="28"/>
                <w:szCs w:val="28"/>
              </w:rPr>
              <w:t>share information about Thriving Kids with families that need support.</w:t>
            </w:r>
          </w:p>
        </w:tc>
      </w:tr>
      <w:tr w:rsidR="00B234FF" w:rsidRPr="008E647D" w14:paraId="6E9FD52C" w14:textId="77777777" w:rsidTr="00822733">
        <w:trPr>
          <w:cantSplit/>
          <w:trHeight w:val="2835"/>
        </w:trPr>
        <w:tc>
          <w:tcPr>
            <w:tcW w:w="3165" w:type="dxa"/>
          </w:tcPr>
          <w:p w14:paraId="3C82FC1A" w14:textId="3D4E5878" w:rsidR="00B234FF" w:rsidRDefault="00B234FF">
            <w:pPr>
              <w:pStyle w:val="EasyRead16"/>
              <w:rPr>
                <w:noProof/>
              </w:rPr>
            </w:pPr>
            <w:r w:rsidRPr="00271558">
              <w:rPr>
                <w:noProof/>
                <w:sz w:val="28"/>
                <w:szCs w:val="28"/>
              </w:rPr>
              <w:drawing>
                <wp:inline distT="0" distB="0" distL="0" distR="0" wp14:anchorId="01A4CBB7" wp14:editId="2A27CFF9">
                  <wp:extent cx="1801495" cy="1801495"/>
                  <wp:effectExtent l="0" t="0" r="0" b="8255"/>
                  <wp:docPr id="1154608843" name="Picture 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4608843" name="Picture 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080E4A9D" w14:textId="77777777" w:rsidR="00B234FF" w:rsidRPr="008E647D" w:rsidRDefault="00B234F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7643C09E" w14:textId="77777777" w:rsidR="00B234FF" w:rsidRDefault="00B234FF" w:rsidP="00B234FF">
            <w:pPr>
              <w:pStyle w:val="EasyRead16"/>
              <w:rPr>
                <w:sz w:val="28"/>
                <w:szCs w:val="28"/>
              </w:rPr>
            </w:pPr>
          </w:p>
          <w:p w14:paraId="20415DF1" w14:textId="77777777" w:rsidR="00B234FF" w:rsidRDefault="00B234FF" w:rsidP="00B234FF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If you are a</w:t>
            </w:r>
          </w:p>
          <w:p w14:paraId="06BDB9CD" w14:textId="77777777" w:rsidR="00B234FF" w:rsidRDefault="00B234FF" w:rsidP="00B234FF">
            <w:pPr>
              <w:pStyle w:val="EasyRead16"/>
              <w:rPr>
                <w:sz w:val="28"/>
                <w:szCs w:val="28"/>
              </w:rPr>
            </w:pPr>
          </w:p>
          <w:p w14:paraId="2751225B" w14:textId="378D9962" w:rsidR="00B234FF" w:rsidRDefault="00B234FF" w:rsidP="00B234FF">
            <w:pPr>
              <w:pStyle w:val="EasyRead16"/>
              <w:numPr>
                <w:ilvl w:val="0"/>
                <w:numId w:val="3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Nurse</w:t>
            </w:r>
          </w:p>
        </w:tc>
      </w:tr>
      <w:tr w:rsidR="00B234FF" w:rsidRPr="008E647D" w14:paraId="0CD97648" w14:textId="77777777" w:rsidTr="00822733">
        <w:trPr>
          <w:cantSplit/>
          <w:trHeight w:val="2835"/>
        </w:trPr>
        <w:tc>
          <w:tcPr>
            <w:tcW w:w="3165" w:type="dxa"/>
          </w:tcPr>
          <w:p w14:paraId="42F54A2A" w14:textId="0F0F38A0" w:rsidR="00B234FF" w:rsidRPr="00271558" w:rsidRDefault="00B234FF">
            <w:pPr>
              <w:pStyle w:val="EasyRead16"/>
              <w:rPr>
                <w:noProof/>
                <w:sz w:val="28"/>
                <w:szCs w:val="28"/>
              </w:rPr>
            </w:pPr>
            <w:r w:rsidRPr="0057056B">
              <w:rPr>
                <w:noProof/>
                <w:sz w:val="28"/>
                <w:szCs w:val="28"/>
              </w:rPr>
              <w:drawing>
                <wp:inline distT="0" distB="0" distL="0" distR="0" wp14:anchorId="55FBFFFB" wp14:editId="3F982051">
                  <wp:extent cx="1801495" cy="1801495"/>
                  <wp:effectExtent l="0" t="0" r="8255" b="0"/>
                  <wp:docPr id="317051746" name="Picture 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7051746" name="Picture 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572AFDA8" w14:textId="77777777" w:rsidR="00B234FF" w:rsidRPr="008E647D" w:rsidRDefault="00B234F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7AF8501F" w14:textId="77777777" w:rsidR="00B234FF" w:rsidRDefault="00B234FF" w:rsidP="00B234FF">
            <w:pPr>
              <w:pStyle w:val="EasyRead16"/>
              <w:rPr>
                <w:sz w:val="28"/>
                <w:szCs w:val="28"/>
              </w:rPr>
            </w:pPr>
          </w:p>
          <w:p w14:paraId="2326A8E1" w14:textId="77777777" w:rsidR="00B234FF" w:rsidRDefault="00B234FF" w:rsidP="00B234FF">
            <w:pPr>
              <w:pStyle w:val="EasyRead16"/>
              <w:rPr>
                <w:sz w:val="28"/>
                <w:szCs w:val="28"/>
              </w:rPr>
            </w:pPr>
          </w:p>
          <w:p w14:paraId="2751EC0D" w14:textId="1D297DB5" w:rsidR="00B234FF" w:rsidRDefault="00B234FF" w:rsidP="00B234FF">
            <w:pPr>
              <w:pStyle w:val="EasyRead16"/>
              <w:numPr>
                <w:ilvl w:val="0"/>
                <w:numId w:val="3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GP</w:t>
            </w:r>
          </w:p>
        </w:tc>
      </w:tr>
      <w:tr w:rsidR="00A8325B" w:rsidRPr="008E647D" w14:paraId="5A03D4F4" w14:textId="77777777" w:rsidTr="00822733">
        <w:trPr>
          <w:cantSplit/>
          <w:trHeight w:val="2835"/>
        </w:trPr>
        <w:tc>
          <w:tcPr>
            <w:tcW w:w="3165" w:type="dxa"/>
          </w:tcPr>
          <w:p w14:paraId="74825358" w14:textId="41FD7794" w:rsidR="00A8325B" w:rsidRPr="0057056B" w:rsidRDefault="00A8325B">
            <w:pPr>
              <w:pStyle w:val="EasyRead16"/>
              <w:rPr>
                <w:noProof/>
                <w:sz w:val="28"/>
                <w:szCs w:val="28"/>
              </w:rPr>
            </w:pPr>
            <w:r w:rsidRPr="00B51293">
              <w:rPr>
                <w:noProof/>
                <w:sz w:val="28"/>
                <w:szCs w:val="28"/>
              </w:rPr>
              <w:drawing>
                <wp:inline distT="0" distB="0" distL="0" distR="0" wp14:anchorId="33E14873" wp14:editId="64A53BE4">
                  <wp:extent cx="1801495" cy="1801495"/>
                  <wp:effectExtent l="0" t="0" r="0" b="0"/>
                  <wp:docPr id="1255804772" name="Picture 1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5804772" name="Picture 1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46C44E68" w14:textId="77777777" w:rsidR="00A8325B" w:rsidRPr="008E647D" w:rsidRDefault="00A8325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5B291B2D" w14:textId="77777777" w:rsidR="00A8325B" w:rsidRDefault="00A8325B" w:rsidP="00A8325B">
            <w:pPr>
              <w:pStyle w:val="EasyRead16"/>
              <w:rPr>
                <w:sz w:val="28"/>
                <w:szCs w:val="28"/>
              </w:rPr>
            </w:pPr>
          </w:p>
          <w:p w14:paraId="53046277" w14:textId="77777777" w:rsidR="00A8325B" w:rsidRDefault="00A8325B" w:rsidP="00A8325B">
            <w:pPr>
              <w:pStyle w:val="EasyRead16"/>
              <w:rPr>
                <w:sz w:val="28"/>
                <w:szCs w:val="28"/>
              </w:rPr>
            </w:pPr>
          </w:p>
          <w:p w14:paraId="6A425641" w14:textId="77777777" w:rsidR="00A8325B" w:rsidRDefault="00A8325B" w:rsidP="00A8325B">
            <w:pPr>
              <w:pStyle w:val="EasyRead16"/>
              <w:numPr>
                <w:ilvl w:val="0"/>
                <w:numId w:val="24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Paediatrician </w:t>
            </w:r>
          </w:p>
          <w:p w14:paraId="0DF3F274" w14:textId="77777777" w:rsidR="00A8325B" w:rsidRDefault="00A8325B" w:rsidP="00A8325B">
            <w:pPr>
              <w:pStyle w:val="EasyRead16"/>
              <w:rPr>
                <w:sz w:val="28"/>
                <w:szCs w:val="28"/>
              </w:rPr>
            </w:pPr>
          </w:p>
          <w:p w14:paraId="7400B3EF" w14:textId="62A902C3" w:rsidR="00A8325B" w:rsidRDefault="00A8325B" w:rsidP="00A8325B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This is a doctor for people under 18 years old.</w:t>
            </w:r>
          </w:p>
        </w:tc>
      </w:tr>
      <w:tr w:rsidR="00A8325B" w:rsidRPr="008E647D" w14:paraId="6E705DFB" w14:textId="77777777" w:rsidTr="002E3213">
        <w:trPr>
          <w:cantSplit/>
          <w:trHeight w:val="5670"/>
        </w:trPr>
        <w:tc>
          <w:tcPr>
            <w:tcW w:w="3165" w:type="dxa"/>
          </w:tcPr>
          <w:p w14:paraId="5A0B5071" w14:textId="6AA871DC" w:rsidR="00A8325B" w:rsidRPr="00B51293" w:rsidRDefault="00241F0E">
            <w:pPr>
              <w:pStyle w:val="EasyRead16"/>
              <w:rPr>
                <w:noProof/>
                <w:sz w:val="28"/>
                <w:szCs w:val="28"/>
              </w:rPr>
            </w:pPr>
            <w:r w:rsidRPr="00D7720C">
              <w:rPr>
                <w:noProof/>
                <w:sz w:val="28"/>
                <w:szCs w:val="28"/>
              </w:rPr>
              <w:drawing>
                <wp:inline distT="0" distB="0" distL="0" distR="0" wp14:anchorId="5B24F264" wp14:editId="3373CEA1">
                  <wp:extent cx="1801495" cy="1797050"/>
                  <wp:effectExtent l="0" t="0" r="8255" b="0"/>
                  <wp:docPr id="845332044" name="Picture 1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5332044" name="Picture 1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79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7F19DE5B" w14:textId="77777777" w:rsidR="00A8325B" w:rsidRPr="008E647D" w:rsidRDefault="00A8325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644F87BE" w14:textId="77777777" w:rsidR="00241F0E" w:rsidRDefault="00241F0E" w:rsidP="00241F0E">
            <w:pPr>
              <w:pStyle w:val="EasyRead16"/>
              <w:rPr>
                <w:sz w:val="28"/>
                <w:szCs w:val="28"/>
              </w:rPr>
            </w:pPr>
          </w:p>
          <w:p w14:paraId="5A175EE9" w14:textId="77777777" w:rsidR="00241F0E" w:rsidRDefault="00241F0E" w:rsidP="00241F0E">
            <w:pPr>
              <w:pStyle w:val="EasyRead16"/>
              <w:rPr>
                <w:sz w:val="28"/>
                <w:szCs w:val="28"/>
              </w:rPr>
            </w:pPr>
            <w:r w:rsidRPr="275FF0F1">
              <w:rPr>
                <w:sz w:val="28"/>
                <w:szCs w:val="28"/>
              </w:rPr>
              <w:t xml:space="preserve">You could be a </w:t>
            </w:r>
          </w:p>
          <w:p w14:paraId="4DA0F725" w14:textId="77777777" w:rsidR="00241F0E" w:rsidRDefault="00241F0E" w:rsidP="00241F0E">
            <w:pPr>
              <w:pStyle w:val="EasyRead16"/>
              <w:rPr>
                <w:sz w:val="28"/>
                <w:szCs w:val="28"/>
              </w:rPr>
            </w:pPr>
          </w:p>
          <w:p w14:paraId="333632DD" w14:textId="77777777" w:rsidR="00241F0E" w:rsidRPr="00D40CD7" w:rsidRDefault="00241F0E" w:rsidP="00241F0E">
            <w:pPr>
              <w:pStyle w:val="EasyRead16"/>
              <w:numPr>
                <w:ilvl w:val="0"/>
                <w:numId w:val="25"/>
              </w:numPr>
              <w:rPr>
                <w:b/>
                <w:bCs/>
                <w:sz w:val="28"/>
                <w:szCs w:val="28"/>
              </w:rPr>
            </w:pPr>
            <w:r w:rsidRPr="00D40CD7">
              <w:rPr>
                <w:b/>
                <w:bCs/>
                <w:sz w:val="28"/>
                <w:szCs w:val="28"/>
              </w:rPr>
              <w:t>Allied health worker</w:t>
            </w:r>
          </w:p>
          <w:p w14:paraId="414A1BC1" w14:textId="77777777" w:rsidR="00241F0E" w:rsidRDefault="00241F0E" w:rsidP="00241F0E">
            <w:pPr>
              <w:pStyle w:val="EasyRead16"/>
              <w:rPr>
                <w:sz w:val="28"/>
                <w:szCs w:val="28"/>
              </w:rPr>
            </w:pPr>
          </w:p>
          <w:p w14:paraId="5317A24A" w14:textId="77777777" w:rsidR="00241F0E" w:rsidRDefault="00241F0E" w:rsidP="00241F0E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Allied health workers support people with their health.</w:t>
            </w:r>
          </w:p>
          <w:p w14:paraId="1E744B10" w14:textId="47D6234F" w:rsidR="00A8325B" w:rsidRDefault="00A8325B" w:rsidP="00241F0E">
            <w:pPr>
              <w:pStyle w:val="EasyRead16"/>
              <w:rPr>
                <w:sz w:val="28"/>
                <w:szCs w:val="28"/>
              </w:rPr>
            </w:pPr>
          </w:p>
        </w:tc>
      </w:tr>
      <w:tr w:rsidR="00783277" w:rsidRPr="008E647D" w14:paraId="353928C6" w14:textId="77777777" w:rsidTr="002E3213">
        <w:trPr>
          <w:cantSplit/>
          <w:trHeight w:val="5103"/>
        </w:trPr>
        <w:tc>
          <w:tcPr>
            <w:tcW w:w="3165" w:type="dxa"/>
          </w:tcPr>
          <w:p w14:paraId="51A41351" w14:textId="1D73A5B7" w:rsidR="00783277" w:rsidRPr="00D7720C" w:rsidRDefault="00D3787F">
            <w:pPr>
              <w:pStyle w:val="EasyRead16"/>
              <w:rPr>
                <w:noProof/>
                <w:sz w:val="28"/>
                <w:szCs w:val="28"/>
              </w:rPr>
            </w:pPr>
            <w:r w:rsidRPr="00A65307">
              <w:rPr>
                <w:noProof/>
                <w:sz w:val="28"/>
                <w:szCs w:val="28"/>
              </w:rPr>
              <w:drawing>
                <wp:inline distT="0" distB="0" distL="0" distR="0" wp14:anchorId="78A91B85" wp14:editId="0A91A672">
                  <wp:extent cx="1801495" cy="1801495"/>
                  <wp:effectExtent l="0" t="0" r="8255" b="0"/>
                  <wp:docPr id="1201435263" name="Picture 1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1435263" name="Picture 1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1E85F041" w14:textId="77777777" w:rsidR="00783277" w:rsidRPr="008E647D" w:rsidRDefault="0078327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1D5BFBF9" w14:textId="77777777" w:rsidR="00D3787F" w:rsidRDefault="00D3787F" w:rsidP="00D3787F">
            <w:pPr>
              <w:pStyle w:val="EasyRead16"/>
              <w:rPr>
                <w:sz w:val="28"/>
                <w:szCs w:val="28"/>
              </w:rPr>
            </w:pPr>
          </w:p>
          <w:p w14:paraId="6CDE49DC" w14:textId="77777777" w:rsidR="00D3787F" w:rsidRDefault="00D3787F" w:rsidP="00D3787F">
            <w:pPr>
              <w:pStyle w:val="EasyRead16"/>
              <w:rPr>
                <w:sz w:val="28"/>
                <w:szCs w:val="28"/>
              </w:rPr>
            </w:pPr>
          </w:p>
          <w:p w14:paraId="135EC1B0" w14:textId="26C464ED" w:rsidR="00783277" w:rsidRDefault="00D3787F" w:rsidP="00D3787F">
            <w:pPr>
              <w:pStyle w:val="EasyRead16"/>
              <w:numPr>
                <w:ilvl w:val="0"/>
                <w:numId w:val="2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Work at a school</w:t>
            </w:r>
          </w:p>
        </w:tc>
      </w:tr>
      <w:tr w:rsidR="00D3787F" w:rsidRPr="008E647D" w14:paraId="777FB877" w14:textId="77777777" w:rsidTr="00822733">
        <w:trPr>
          <w:cantSplit/>
          <w:trHeight w:val="2835"/>
        </w:trPr>
        <w:tc>
          <w:tcPr>
            <w:tcW w:w="3165" w:type="dxa"/>
          </w:tcPr>
          <w:p w14:paraId="622B21EB" w14:textId="17B3C6EF" w:rsidR="00D3787F" w:rsidRPr="00A65307" w:rsidRDefault="00696C6D">
            <w:pPr>
              <w:pStyle w:val="EasyRead16"/>
              <w:rPr>
                <w:noProof/>
                <w:sz w:val="28"/>
                <w:szCs w:val="28"/>
              </w:rPr>
            </w:pPr>
            <w:r w:rsidRPr="0080316C">
              <w:rPr>
                <w:noProof/>
                <w:sz w:val="28"/>
                <w:szCs w:val="28"/>
              </w:rPr>
              <w:drawing>
                <wp:inline distT="0" distB="0" distL="0" distR="0" wp14:anchorId="66E38F25" wp14:editId="42F773DB">
                  <wp:extent cx="1801495" cy="1801495"/>
                  <wp:effectExtent l="0" t="0" r="0" b="0"/>
                  <wp:docPr id="1983831528" name="Picture 2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3831528" name="Picture 2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2BC11B19" w14:textId="77777777" w:rsidR="00D3787F" w:rsidRPr="008E647D" w:rsidRDefault="00D3787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23F68B1E" w14:textId="77777777" w:rsidR="00696C6D" w:rsidRDefault="00696C6D" w:rsidP="00696C6D">
            <w:pPr>
              <w:pStyle w:val="EasyRead16"/>
              <w:rPr>
                <w:sz w:val="28"/>
                <w:szCs w:val="28"/>
              </w:rPr>
            </w:pPr>
          </w:p>
          <w:p w14:paraId="4443BFC3" w14:textId="77777777" w:rsidR="00696C6D" w:rsidRPr="00AF23DD" w:rsidRDefault="00696C6D" w:rsidP="00696C6D">
            <w:pPr>
              <w:pStyle w:val="EasyRead16"/>
              <w:numPr>
                <w:ilvl w:val="0"/>
                <w:numId w:val="23"/>
              </w:numPr>
              <w:rPr>
                <w:b/>
                <w:bCs/>
                <w:sz w:val="28"/>
                <w:szCs w:val="28"/>
              </w:rPr>
            </w:pPr>
            <w:r w:rsidRPr="00FC7B9B">
              <w:rPr>
                <w:sz w:val="28"/>
                <w:szCs w:val="28"/>
              </w:rPr>
              <w:t>Work at an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AF23DD">
              <w:rPr>
                <w:b/>
                <w:bCs/>
                <w:sz w:val="28"/>
                <w:szCs w:val="28"/>
              </w:rPr>
              <w:t>Early childhood education</w:t>
            </w:r>
            <w:r>
              <w:rPr>
                <w:b/>
                <w:bCs/>
                <w:sz w:val="28"/>
                <w:szCs w:val="28"/>
              </w:rPr>
              <w:t xml:space="preserve"> centre</w:t>
            </w:r>
          </w:p>
          <w:p w14:paraId="762068B7" w14:textId="77777777" w:rsidR="00696C6D" w:rsidRDefault="00696C6D" w:rsidP="00696C6D">
            <w:pPr>
              <w:pStyle w:val="EasyRead16"/>
              <w:rPr>
                <w:sz w:val="28"/>
                <w:szCs w:val="28"/>
              </w:rPr>
            </w:pPr>
          </w:p>
          <w:p w14:paraId="2A39690C" w14:textId="545E1C41" w:rsidR="00D3787F" w:rsidRDefault="00696C6D" w:rsidP="00696C6D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This means learning for children before they go to school.</w:t>
            </w:r>
          </w:p>
        </w:tc>
      </w:tr>
      <w:tr w:rsidR="00696C6D" w:rsidRPr="008E647D" w14:paraId="6B39BA66" w14:textId="77777777" w:rsidTr="00822733">
        <w:trPr>
          <w:cantSplit/>
          <w:trHeight w:val="4536"/>
        </w:trPr>
        <w:tc>
          <w:tcPr>
            <w:tcW w:w="3165" w:type="dxa"/>
          </w:tcPr>
          <w:p w14:paraId="3570C701" w14:textId="7A7DBB20" w:rsidR="00696C6D" w:rsidRPr="0080316C" w:rsidRDefault="00696C6D">
            <w:pPr>
              <w:pStyle w:val="EasyRead16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480B91B" wp14:editId="194A0BAA">
                  <wp:extent cx="1801495" cy="1801495"/>
                  <wp:effectExtent l="0" t="0" r="0" b="8255"/>
                  <wp:docPr id="908676313" name="Picture 2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676313" name="Picture 2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428F432F" w14:textId="77777777" w:rsidR="00696C6D" w:rsidRPr="008E647D" w:rsidRDefault="00696C6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632F53C7" w14:textId="77777777" w:rsidR="00696C6D" w:rsidRDefault="00696C6D" w:rsidP="00696C6D">
            <w:pPr>
              <w:pStyle w:val="EasyRead16"/>
              <w:rPr>
                <w:sz w:val="28"/>
                <w:szCs w:val="28"/>
              </w:rPr>
            </w:pPr>
          </w:p>
          <w:p w14:paraId="29ADD53B" w14:textId="77777777" w:rsidR="00696C6D" w:rsidRDefault="00696C6D" w:rsidP="00696C6D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If you are a</w:t>
            </w:r>
          </w:p>
          <w:p w14:paraId="0CDA0D68" w14:textId="77777777" w:rsidR="00696C6D" w:rsidRDefault="00696C6D" w:rsidP="00696C6D">
            <w:pPr>
              <w:pStyle w:val="EasyRead16"/>
              <w:rPr>
                <w:sz w:val="28"/>
                <w:szCs w:val="28"/>
              </w:rPr>
            </w:pPr>
          </w:p>
          <w:p w14:paraId="24410182" w14:textId="77777777" w:rsidR="00696C6D" w:rsidRPr="005D1019" w:rsidRDefault="00696C6D" w:rsidP="00696C6D">
            <w:pPr>
              <w:pStyle w:val="EasyRead16"/>
              <w:numPr>
                <w:ilvl w:val="0"/>
                <w:numId w:val="25"/>
              </w:numPr>
              <w:rPr>
                <w:b/>
                <w:bCs/>
                <w:sz w:val="28"/>
                <w:szCs w:val="28"/>
              </w:rPr>
            </w:pPr>
            <w:r w:rsidRPr="005D1019">
              <w:rPr>
                <w:b/>
                <w:bCs/>
                <w:sz w:val="28"/>
                <w:szCs w:val="28"/>
              </w:rPr>
              <w:t>Social worker</w:t>
            </w:r>
          </w:p>
          <w:p w14:paraId="6CE3B0F0" w14:textId="77777777" w:rsidR="00696C6D" w:rsidRDefault="00696C6D" w:rsidP="00696C6D">
            <w:pPr>
              <w:pStyle w:val="EasyRead16"/>
              <w:rPr>
                <w:sz w:val="28"/>
                <w:szCs w:val="28"/>
              </w:rPr>
            </w:pPr>
          </w:p>
          <w:p w14:paraId="0D114967" w14:textId="7607E9C9" w:rsidR="00696C6D" w:rsidRDefault="00696C6D" w:rsidP="00696C6D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They help people get support and services.</w:t>
            </w:r>
          </w:p>
        </w:tc>
      </w:tr>
      <w:tr w:rsidR="00696C6D" w:rsidRPr="008E647D" w14:paraId="534EB39A" w14:textId="77777777" w:rsidTr="00822733">
        <w:trPr>
          <w:cantSplit/>
          <w:trHeight w:val="4536"/>
        </w:trPr>
        <w:tc>
          <w:tcPr>
            <w:tcW w:w="3165" w:type="dxa"/>
          </w:tcPr>
          <w:p w14:paraId="3494788F" w14:textId="5D7263D3" w:rsidR="00696C6D" w:rsidRDefault="00696C6D">
            <w:pPr>
              <w:pStyle w:val="EasyRead16"/>
              <w:rPr>
                <w:noProof/>
              </w:rPr>
            </w:pPr>
            <w:r w:rsidRPr="007620D1">
              <w:rPr>
                <w:noProof/>
                <w:sz w:val="28"/>
                <w:szCs w:val="28"/>
              </w:rPr>
              <w:drawing>
                <wp:inline distT="0" distB="0" distL="0" distR="0" wp14:anchorId="086C8E24" wp14:editId="4795B18D">
                  <wp:extent cx="1801495" cy="1801495"/>
                  <wp:effectExtent l="0" t="0" r="8255" b="8255"/>
                  <wp:docPr id="2094550252" name="Picture 1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4550252" name="Picture 1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3EE1E063" w14:textId="77777777" w:rsidR="00696C6D" w:rsidRPr="008E647D" w:rsidRDefault="00696C6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140E957A" w14:textId="77777777" w:rsidR="00696C6D" w:rsidRDefault="00696C6D" w:rsidP="00696C6D">
            <w:pPr>
              <w:pStyle w:val="EasyRead16"/>
              <w:rPr>
                <w:sz w:val="28"/>
                <w:szCs w:val="28"/>
              </w:rPr>
            </w:pPr>
          </w:p>
          <w:p w14:paraId="0E892C4F" w14:textId="77777777" w:rsidR="00696C6D" w:rsidRDefault="00696C6D" w:rsidP="00696C6D">
            <w:pPr>
              <w:pStyle w:val="EasyRead16"/>
              <w:rPr>
                <w:sz w:val="28"/>
                <w:szCs w:val="28"/>
              </w:rPr>
            </w:pPr>
          </w:p>
          <w:p w14:paraId="7A6A1904" w14:textId="3F759503" w:rsidR="00696C6D" w:rsidRDefault="00696C6D" w:rsidP="00696C6D">
            <w:pPr>
              <w:pStyle w:val="EasyRead16"/>
              <w:numPr>
                <w:ilvl w:val="0"/>
                <w:numId w:val="2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Community worker.</w:t>
            </w:r>
          </w:p>
        </w:tc>
      </w:tr>
      <w:tr w:rsidR="00696C6D" w:rsidRPr="008E647D" w14:paraId="6898C9AC" w14:textId="77777777" w:rsidTr="00822733">
        <w:trPr>
          <w:cantSplit/>
          <w:trHeight w:val="3969"/>
        </w:trPr>
        <w:tc>
          <w:tcPr>
            <w:tcW w:w="3165" w:type="dxa"/>
          </w:tcPr>
          <w:p w14:paraId="45C5E9FA" w14:textId="3D1CF5EA" w:rsidR="00696C6D" w:rsidRPr="007620D1" w:rsidRDefault="00696C6D">
            <w:pPr>
              <w:pStyle w:val="EasyRead16"/>
              <w:rPr>
                <w:noProof/>
                <w:sz w:val="28"/>
                <w:szCs w:val="28"/>
              </w:rPr>
            </w:pPr>
            <w:r w:rsidRPr="00423F41">
              <w:rPr>
                <w:noProof/>
                <w:sz w:val="28"/>
                <w:szCs w:val="28"/>
              </w:rPr>
              <w:drawing>
                <wp:inline distT="0" distB="0" distL="0" distR="0" wp14:anchorId="1B12D3B9" wp14:editId="3C511F26">
                  <wp:extent cx="1801495" cy="1801495"/>
                  <wp:effectExtent l="0" t="0" r="0" b="0"/>
                  <wp:docPr id="18589871" name="Picture 1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89871" name="Picture 1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54ADF595" w14:textId="77777777" w:rsidR="00696C6D" w:rsidRPr="008E647D" w:rsidRDefault="00696C6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2EBF56AE" w14:textId="77777777" w:rsidR="00696C6D" w:rsidRDefault="00696C6D" w:rsidP="00696C6D">
            <w:pPr>
              <w:pStyle w:val="EasyRead16"/>
              <w:rPr>
                <w:sz w:val="28"/>
                <w:szCs w:val="28"/>
              </w:rPr>
            </w:pPr>
          </w:p>
          <w:p w14:paraId="7D6D1B63" w14:textId="77777777" w:rsidR="00696C6D" w:rsidRDefault="00696C6D" w:rsidP="00696C6D">
            <w:pPr>
              <w:pStyle w:val="EasyRead16"/>
              <w:rPr>
                <w:sz w:val="28"/>
                <w:szCs w:val="28"/>
              </w:rPr>
            </w:pPr>
          </w:p>
          <w:p w14:paraId="5DC09E6C" w14:textId="77777777" w:rsidR="00696C6D" w:rsidRDefault="00696C6D" w:rsidP="00696C6D">
            <w:pPr>
              <w:pStyle w:val="EasyRead16"/>
              <w:rPr>
                <w:sz w:val="28"/>
                <w:szCs w:val="28"/>
              </w:rPr>
            </w:pPr>
            <w:r w:rsidRPr="0D121FCA">
              <w:rPr>
                <w:sz w:val="28"/>
                <w:szCs w:val="28"/>
              </w:rPr>
              <w:t xml:space="preserve">You can talk to families about </w:t>
            </w:r>
          </w:p>
          <w:p w14:paraId="418A8002" w14:textId="77777777" w:rsidR="00696C6D" w:rsidRDefault="00696C6D" w:rsidP="00696C6D">
            <w:pPr>
              <w:pStyle w:val="EasyRead16"/>
              <w:rPr>
                <w:sz w:val="28"/>
                <w:szCs w:val="28"/>
              </w:rPr>
            </w:pPr>
            <w:r w:rsidRPr="00376B49">
              <w:rPr>
                <w:b/>
                <w:bCs/>
                <w:sz w:val="28"/>
                <w:szCs w:val="28"/>
              </w:rPr>
              <w:t>child development</w:t>
            </w:r>
            <w:r>
              <w:rPr>
                <w:sz w:val="28"/>
                <w:szCs w:val="28"/>
              </w:rPr>
              <w:t>.</w:t>
            </w:r>
          </w:p>
          <w:p w14:paraId="795DA058" w14:textId="77777777" w:rsidR="00696C6D" w:rsidRDefault="00696C6D" w:rsidP="00696C6D">
            <w:pPr>
              <w:pStyle w:val="EasyRead16"/>
              <w:rPr>
                <w:sz w:val="28"/>
                <w:szCs w:val="28"/>
              </w:rPr>
            </w:pPr>
          </w:p>
          <w:p w14:paraId="30B34632" w14:textId="17DD4516" w:rsidR="00696C6D" w:rsidRDefault="00696C6D" w:rsidP="00696C6D">
            <w:pPr>
              <w:pStyle w:val="EasyRead16"/>
              <w:rPr>
                <w:sz w:val="28"/>
                <w:szCs w:val="28"/>
              </w:rPr>
            </w:pPr>
            <w:r w:rsidRPr="0D121FCA">
              <w:rPr>
                <w:sz w:val="28"/>
                <w:szCs w:val="28"/>
              </w:rPr>
              <w:t>Child development is how a child grows and learns over time.</w:t>
            </w:r>
          </w:p>
        </w:tc>
      </w:tr>
    </w:tbl>
    <w:p w14:paraId="6992B94C" w14:textId="77777777" w:rsidR="0065586C" w:rsidRDefault="0065586C" w:rsidP="0065586C">
      <w:pPr>
        <w:pStyle w:val="EasyRead14"/>
        <w:rPr>
          <w:rFonts w:eastAsiaTheme="majorEastAsia" w:cstheme="majorBidi"/>
        </w:rPr>
      </w:pPr>
      <w:r>
        <w:br w:type="page"/>
      </w:r>
    </w:p>
    <w:p w14:paraId="5930158F" w14:textId="7FF8BB7A" w:rsidR="002200F4" w:rsidRPr="00727303" w:rsidRDefault="00E814B8">
      <w:pPr>
        <w:pStyle w:val="EasyReadPageHeader"/>
        <w:rPr>
          <w:color w:val="358189"/>
          <w:sz w:val="48"/>
          <w:szCs w:val="48"/>
        </w:rPr>
      </w:pPr>
      <w:r w:rsidRPr="0D121FCA">
        <w:rPr>
          <w:color w:val="358189"/>
          <w:sz w:val="48"/>
          <w:szCs w:val="48"/>
        </w:rPr>
        <w:t xml:space="preserve">Thriving Kids </w:t>
      </w:r>
      <w:r w:rsidR="28248BAB" w:rsidRPr="0D121FCA">
        <w:rPr>
          <w:color w:val="358189"/>
          <w:sz w:val="48"/>
          <w:szCs w:val="48"/>
        </w:rPr>
        <w:t>supports</w:t>
      </w:r>
    </w:p>
    <w:p w14:paraId="24B7EBB6" w14:textId="77777777" w:rsidR="002200F4" w:rsidRDefault="002200F4" w:rsidP="002200F4"/>
    <w:tbl>
      <w:tblPr>
        <w:tblStyle w:val="TableGrid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65"/>
        <w:gridCol w:w="300"/>
        <w:gridCol w:w="5744"/>
      </w:tblGrid>
      <w:tr w:rsidR="00F33A5D" w:rsidRPr="008E647D" w14:paraId="716882FD" w14:textId="77777777" w:rsidTr="00D16FBF">
        <w:trPr>
          <w:cantSplit/>
          <w:trHeight w:val="4536"/>
        </w:trPr>
        <w:tc>
          <w:tcPr>
            <w:tcW w:w="3165" w:type="dxa"/>
          </w:tcPr>
          <w:p w14:paraId="045025DB" w14:textId="77777777" w:rsidR="00F33A5D" w:rsidRPr="00D07BA1" w:rsidRDefault="00F33A5D">
            <w:pPr>
              <w:pStyle w:val="EasyRead16"/>
              <w:rPr>
                <w:noProof/>
              </w:rPr>
            </w:pPr>
            <w:r w:rsidRPr="00F812B9">
              <w:rPr>
                <w:noProof/>
                <w:sz w:val="28"/>
                <w:szCs w:val="28"/>
              </w:rPr>
              <w:drawing>
                <wp:inline distT="0" distB="0" distL="0" distR="0" wp14:anchorId="30CEB1F0" wp14:editId="048D0767">
                  <wp:extent cx="1801495" cy="1801495"/>
                  <wp:effectExtent l="0" t="0" r="0" b="0"/>
                  <wp:docPr id="1901129522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1129522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11C8F583" w14:textId="77777777" w:rsidR="00F33A5D" w:rsidRPr="008E647D" w:rsidRDefault="00F33A5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657F69D8" w14:textId="77777777" w:rsidR="00F33A5D" w:rsidRDefault="00F33A5D">
            <w:pPr>
              <w:pStyle w:val="EasyRead16"/>
              <w:rPr>
                <w:sz w:val="28"/>
                <w:szCs w:val="28"/>
              </w:rPr>
            </w:pPr>
          </w:p>
          <w:p w14:paraId="640C79B4" w14:textId="77777777" w:rsidR="00F33A5D" w:rsidRDefault="00F33A5D">
            <w:pPr>
              <w:pStyle w:val="EasyRead16"/>
              <w:rPr>
                <w:sz w:val="28"/>
                <w:szCs w:val="28"/>
              </w:rPr>
            </w:pPr>
          </w:p>
          <w:p w14:paraId="4DA5E05B" w14:textId="745C1EAC" w:rsidR="00F33A5D" w:rsidRDefault="00F33A5D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Some Thriving Kids supports start</w:t>
            </w:r>
            <w:r w:rsidR="00A33409">
              <w:rPr>
                <w:sz w:val="28"/>
                <w:szCs w:val="28"/>
              </w:rPr>
              <w:t>ed</w:t>
            </w:r>
            <w:r>
              <w:rPr>
                <w:sz w:val="28"/>
                <w:szCs w:val="28"/>
              </w:rPr>
              <w:t xml:space="preserve"> in October 2026</w:t>
            </w:r>
          </w:p>
          <w:p w14:paraId="6F9CE776" w14:textId="77777777" w:rsidR="00F33A5D" w:rsidRDefault="00F33A5D">
            <w:pPr>
              <w:pStyle w:val="EasyRead16"/>
              <w:rPr>
                <w:sz w:val="28"/>
                <w:szCs w:val="28"/>
              </w:rPr>
            </w:pPr>
          </w:p>
        </w:tc>
      </w:tr>
      <w:tr w:rsidR="00F33A5D" w:rsidRPr="008E647D" w14:paraId="4EAF55A0" w14:textId="77777777" w:rsidTr="00D16FBF">
        <w:trPr>
          <w:cantSplit/>
          <w:trHeight w:val="4536"/>
        </w:trPr>
        <w:tc>
          <w:tcPr>
            <w:tcW w:w="3165" w:type="dxa"/>
          </w:tcPr>
          <w:p w14:paraId="51761E1E" w14:textId="77777777" w:rsidR="00F33A5D" w:rsidRPr="00F812B9" w:rsidRDefault="00F33A5D">
            <w:pPr>
              <w:pStyle w:val="EasyRead16"/>
              <w:rPr>
                <w:noProof/>
                <w:sz w:val="28"/>
                <w:szCs w:val="28"/>
              </w:rPr>
            </w:pPr>
            <w:r w:rsidRPr="00E91ADB">
              <w:rPr>
                <w:noProof/>
                <w:sz w:val="28"/>
                <w:szCs w:val="28"/>
              </w:rPr>
              <w:drawing>
                <wp:inline distT="0" distB="0" distL="0" distR="0" wp14:anchorId="3161AB46" wp14:editId="0AF46065">
                  <wp:extent cx="1849945" cy="1190625"/>
                  <wp:effectExtent l="0" t="0" r="0" b="0"/>
                  <wp:docPr id="710016539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4853205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48"/>
                          <a:srcRect l="13798" t="21005" r="11412" b="308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0065" cy="11971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3B6E48A1" w14:textId="77777777" w:rsidR="00F33A5D" w:rsidRPr="008E647D" w:rsidRDefault="00F33A5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10E51944" w14:textId="77777777" w:rsidR="00F33A5D" w:rsidRDefault="00F33A5D">
            <w:pPr>
              <w:pStyle w:val="EasyRead16"/>
              <w:rPr>
                <w:sz w:val="28"/>
                <w:szCs w:val="28"/>
              </w:rPr>
            </w:pPr>
          </w:p>
          <w:p w14:paraId="4006F1D6" w14:textId="77777777" w:rsidR="00F33A5D" w:rsidRDefault="00F33A5D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More supports will start over time.</w:t>
            </w:r>
          </w:p>
          <w:p w14:paraId="6578780E" w14:textId="77777777" w:rsidR="00F33A5D" w:rsidRDefault="00F33A5D">
            <w:pPr>
              <w:pStyle w:val="EasyRead16"/>
              <w:rPr>
                <w:sz w:val="28"/>
                <w:szCs w:val="28"/>
              </w:rPr>
            </w:pPr>
          </w:p>
          <w:p w14:paraId="59A29EB4" w14:textId="77777777" w:rsidR="00F33A5D" w:rsidRDefault="00F33A5D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All supports will be ready by the start of 2028.</w:t>
            </w:r>
          </w:p>
        </w:tc>
      </w:tr>
      <w:tr w:rsidR="00F33A5D" w:rsidRPr="008E647D" w14:paraId="306BC0C2" w14:textId="77777777" w:rsidTr="00D16FBF">
        <w:trPr>
          <w:cantSplit/>
          <w:trHeight w:val="2835"/>
        </w:trPr>
        <w:tc>
          <w:tcPr>
            <w:tcW w:w="3165" w:type="dxa"/>
          </w:tcPr>
          <w:p w14:paraId="3774CD17" w14:textId="77777777" w:rsidR="00F33A5D" w:rsidRPr="00E91ADB" w:rsidRDefault="00F33A5D">
            <w:pPr>
              <w:pStyle w:val="EasyRead16"/>
              <w:rPr>
                <w:noProof/>
                <w:sz w:val="28"/>
                <w:szCs w:val="28"/>
              </w:rPr>
            </w:pPr>
            <w:r w:rsidRPr="00ED633A">
              <w:rPr>
                <w:noProof/>
              </w:rPr>
              <w:drawing>
                <wp:inline distT="0" distB="0" distL="0" distR="0" wp14:anchorId="5C22AC80" wp14:editId="394091FA">
                  <wp:extent cx="1801495" cy="1801495"/>
                  <wp:effectExtent l="0" t="0" r="0" b="0"/>
                  <wp:docPr id="1915185658" name="Picture 3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6960224" name="Picture 3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16ECCFC3" w14:textId="77777777" w:rsidR="00F33A5D" w:rsidRPr="008E647D" w:rsidRDefault="00F33A5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15EB2E9B" w14:textId="77777777" w:rsidR="00F33A5D" w:rsidRDefault="00F33A5D">
            <w:pPr>
              <w:pStyle w:val="EasyRead16"/>
              <w:rPr>
                <w:sz w:val="28"/>
                <w:szCs w:val="28"/>
              </w:rPr>
            </w:pPr>
          </w:p>
          <w:p w14:paraId="7A679DB6" w14:textId="77777777" w:rsidR="00F33A5D" w:rsidRDefault="00F33A5D">
            <w:pPr>
              <w:pStyle w:val="EasyRead16"/>
              <w:rPr>
                <w:sz w:val="28"/>
                <w:szCs w:val="28"/>
              </w:rPr>
            </w:pPr>
            <w:r w:rsidRPr="41021E84">
              <w:rPr>
                <w:sz w:val="28"/>
                <w:szCs w:val="28"/>
              </w:rPr>
              <w:t>Some supports Thriving Kids are</w:t>
            </w:r>
          </w:p>
          <w:p w14:paraId="741A522A" w14:textId="77777777" w:rsidR="00F33A5D" w:rsidRDefault="00F33A5D">
            <w:pPr>
              <w:pStyle w:val="EasyRead16"/>
              <w:rPr>
                <w:sz w:val="28"/>
                <w:szCs w:val="28"/>
              </w:rPr>
            </w:pPr>
          </w:p>
          <w:p w14:paraId="30CF099F" w14:textId="77777777" w:rsidR="00F33A5D" w:rsidRDefault="00F33A5D">
            <w:pPr>
              <w:pStyle w:val="EasyRead16"/>
              <w:numPr>
                <w:ilvl w:val="0"/>
                <w:numId w:val="19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Online information and </w:t>
            </w:r>
            <w:r w:rsidRPr="00596EAB">
              <w:rPr>
                <w:b/>
                <w:bCs/>
                <w:sz w:val="28"/>
                <w:szCs w:val="28"/>
              </w:rPr>
              <w:t>resources</w:t>
            </w:r>
          </w:p>
          <w:p w14:paraId="11B0F60D" w14:textId="77777777" w:rsidR="00F33A5D" w:rsidRDefault="00F33A5D">
            <w:pPr>
              <w:pStyle w:val="EasyRead16"/>
              <w:rPr>
                <w:sz w:val="28"/>
                <w:szCs w:val="28"/>
              </w:rPr>
            </w:pPr>
          </w:p>
          <w:p w14:paraId="4CDC09AB" w14:textId="77777777" w:rsidR="00F33A5D" w:rsidRDefault="00F33A5D">
            <w:pPr>
              <w:pStyle w:val="EasyRead16"/>
              <w:rPr>
                <w:sz w:val="28"/>
                <w:szCs w:val="28"/>
              </w:rPr>
            </w:pPr>
            <w:r w:rsidRPr="007C52FC">
              <w:rPr>
                <w:sz w:val="28"/>
                <w:szCs w:val="28"/>
              </w:rPr>
              <w:t>Resources are information that tell someone a way to do something.</w:t>
            </w:r>
          </w:p>
        </w:tc>
      </w:tr>
      <w:tr w:rsidR="00F33A5D" w:rsidRPr="008E647D" w14:paraId="62E778D3" w14:textId="77777777" w:rsidTr="00DB3B1A">
        <w:trPr>
          <w:cantSplit/>
          <w:trHeight w:val="3572"/>
        </w:trPr>
        <w:tc>
          <w:tcPr>
            <w:tcW w:w="3165" w:type="dxa"/>
          </w:tcPr>
          <w:p w14:paraId="3DC7EBE3" w14:textId="15210ACC" w:rsidR="00F33A5D" w:rsidRPr="00ED633A" w:rsidRDefault="008D0A97">
            <w:pPr>
              <w:pStyle w:val="EasyRead16"/>
              <w:rPr>
                <w:noProof/>
              </w:rPr>
            </w:pPr>
            <w:r w:rsidRPr="000C3327">
              <w:rPr>
                <w:noProof/>
                <w:sz w:val="28"/>
                <w:szCs w:val="28"/>
              </w:rPr>
              <w:drawing>
                <wp:inline distT="0" distB="0" distL="0" distR="0" wp14:anchorId="2FA7FBF8" wp14:editId="5A7A13FC">
                  <wp:extent cx="1801495" cy="1801495"/>
                  <wp:effectExtent l="0" t="0" r="8255" b="0"/>
                  <wp:docPr id="524737287" name="Picture 3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4737287" name="Picture 3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39B12927" w14:textId="77777777" w:rsidR="00F33A5D" w:rsidRPr="008E647D" w:rsidRDefault="00F33A5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68427D9A" w14:textId="77777777" w:rsidR="008D0A97" w:rsidRDefault="008D0A97" w:rsidP="008D0A97">
            <w:pPr>
              <w:pStyle w:val="EasyRead16"/>
              <w:rPr>
                <w:sz w:val="28"/>
                <w:szCs w:val="28"/>
              </w:rPr>
            </w:pPr>
          </w:p>
          <w:p w14:paraId="59D95EE0" w14:textId="77777777" w:rsidR="008D0A97" w:rsidRDefault="008D0A97" w:rsidP="008D0A97">
            <w:pPr>
              <w:pStyle w:val="EasyRead16"/>
              <w:numPr>
                <w:ilvl w:val="0"/>
                <w:numId w:val="19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Advice about</w:t>
            </w:r>
          </w:p>
          <w:p w14:paraId="0319A0BA" w14:textId="77777777" w:rsidR="008D0A97" w:rsidRDefault="008D0A97" w:rsidP="008D0A97">
            <w:pPr>
              <w:pStyle w:val="EasyRead16"/>
              <w:rPr>
                <w:sz w:val="28"/>
                <w:szCs w:val="28"/>
              </w:rPr>
            </w:pPr>
          </w:p>
          <w:p w14:paraId="0937C1E3" w14:textId="77777777" w:rsidR="008D0A97" w:rsidRPr="00376B49" w:rsidRDefault="008D0A97" w:rsidP="008D0A97">
            <w:pPr>
              <w:pStyle w:val="EasyRead16"/>
              <w:numPr>
                <w:ilvl w:val="0"/>
                <w:numId w:val="27"/>
              </w:numPr>
              <w:rPr>
                <w:sz w:val="28"/>
                <w:szCs w:val="28"/>
              </w:rPr>
            </w:pPr>
            <w:r w:rsidRPr="00376B49">
              <w:rPr>
                <w:sz w:val="28"/>
                <w:szCs w:val="28"/>
              </w:rPr>
              <w:t>Child development</w:t>
            </w:r>
          </w:p>
          <w:p w14:paraId="5C8484CC" w14:textId="3B15CB6D" w:rsidR="00F33A5D" w:rsidRDefault="008D0A97" w:rsidP="008D0A97">
            <w:pPr>
              <w:pStyle w:val="EasyRead16"/>
              <w:numPr>
                <w:ilvl w:val="0"/>
                <w:numId w:val="2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Autism</w:t>
            </w:r>
          </w:p>
        </w:tc>
      </w:tr>
      <w:tr w:rsidR="00564F30" w:rsidRPr="008E647D" w14:paraId="679A0BD0" w14:textId="77777777" w:rsidTr="00DB3B1A">
        <w:trPr>
          <w:cantSplit/>
          <w:trHeight w:val="3572"/>
        </w:trPr>
        <w:tc>
          <w:tcPr>
            <w:tcW w:w="3165" w:type="dxa"/>
          </w:tcPr>
          <w:p w14:paraId="318FE3BE" w14:textId="51F105BB" w:rsidR="00564F30" w:rsidRPr="000C3327" w:rsidRDefault="00B950CA">
            <w:pPr>
              <w:pStyle w:val="EasyRead16"/>
              <w:rPr>
                <w:noProof/>
                <w:sz w:val="28"/>
                <w:szCs w:val="28"/>
              </w:rPr>
            </w:pPr>
            <w:r w:rsidRPr="00660153">
              <w:rPr>
                <w:noProof/>
                <w:sz w:val="28"/>
                <w:szCs w:val="28"/>
              </w:rPr>
              <w:drawing>
                <wp:inline distT="0" distB="0" distL="0" distR="0" wp14:anchorId="2675A802" wp14:editId="0ABB1CBC">
                  <wp:extent cx="1801495" cy="1801495"/>
                  <wp:effectExtent l="0" t="0" r="0" b="0"/>
                  <wp:docPr id="1339911733" name="Picture 3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9911733" name="Picture 3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7820B302" w14:textId="77777777" w:rsidR="00564F30" w:rsidRPr="008E647D" w:rsidRDefault="00564F3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2538E446" w14:textId="77777777" w:rsidR="00B950CA" w:rsidRDefault="00B950CA" w:rsidP="00B950CA">
            <w:pPr>
              <w:pStyle w:val="EasyRead16"/>
              <w:rPr>
                <w:sz w:val="28"/>
                <w:szCs w:val="28"/>
              </w:rPr>
            </w:pPr>
          </w:p>
          <w:p w14:paraId="129A19BD" w14:textId="77777777" w:rsidR="00B950CA" w:rsidRDefault="00B950CA" w:rsidP="00B950CA">
            <w:pPr>
              <w:pStyle w:val="EasyRead16"/>
              <w:rPr>
                <w:sz w:val="28"/>
                <w:szCs w:val="28"/>
              </w:rPr>
            </w:pPr>
          </w:p>
          <w:p w14:paraId="19803C67" w14:textId="3CDA2600" w:rsidR="00564F30" w:rsidRDefault="00B950CA" w:rsidP="00B950CA">
            <w:pPr>
              <w:pStyle w:val="EasyRead16"/>
              <w:numPr>
                <w:ilvl w:val="0"/>
                <w:numId w:val="19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Health and development checks</w:t>
            </w:r>
          </w:p>
        </w:tc>
      </w:tr>
      <w:tr w:rsidR="00B950CA" w:rsidRPr="008E647D" w14:paraId="4EB5CCDC" w14:textId="77777777" w:rsidTr="00DB3B1A">
        <w:trPr>
          <w:cantSplit/>
          <w:trHeight w:val="3572"/>
        </w:trPr>
        <w:tc>
          <w:tcPr>
            <w:tcW w:w="3165" w:type="dxa"/>
          </w:tcPr>
          <w:p w14:paraId="00B14F74" w14:textId="78500401" w:rsidR="00B950CA" w:rsidRPr="00660153" w:rsidRDefault="00B950CA">
            <w:pPr>
              <w:pStyle w:val="EasyRead16"/>
              <w:rPr>
                <w:noProof/>
                <w:sz w:val="28"/>
                <w:szCs w:val="28"/>
              </w:rPr>
            </w:pPr>
            <w:r w:rsidRPr="0055067C">
              <w:rPr>
                <w:noProof/>
                <w:sz w:val="28"/>
                <w:szCs w:val="28"/>
              </w:rPr>
              <w:drawing>
                <wp:inline distT="0" distB="0" distL="0" distR="0" wp14:anchorId="30B6A249" wp14:editId="697C912D">
                  <wp:extent cx="1801495" cy="1801495"/>
                  <wp:effectExtent l="0" t="0" r="8255" b="8255"/>
                  <wp:docPr id="794970984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4970984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2D41D608" w14:textId="77777777" w:rsidR="00B950CA" w:rsidRPr="008E647D" w:rsidRDefault="00B950CA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686729CB" w14:textId="77777777" w:rsidR="00B950CA" w:rsidRDefault="00B950CA" w:rsidP="00B950CA">
            <w:pPr>
              <w:pStyle w:val="EasyRead16"/>
              <w:rPr>
                <w:sz w:val="28"/>
                <w:szCs w:val="28"/>
              </w:rPr>
            </w:pPr>
          </w:p>
          <w:p w14:paraId="58BB434E" w14:textId="77777777" w:rsidR="00B950CA" w:rsidRDefault="00B950CA" w:rsidP="00B950CA">
            <w:pPr>
              <w:pStyle w:val="EasyRead16"/>
              <w:rPr>
                <w:sz w:val="28"/>
                <w:szCs w:val="28"/>
              </w:rPr>
            </w:pPr>
          </w:p>
          <w:p w14:paraId="2311EA05" w14:textId="77777777" w:rsidR="00B950CA" w:rsidRPr="00EC5D82" w:rsidRDefault="00B950CA" w:rsidP="00B950CA">
            <w:pPr>
              <w:pStyle w:val="EasyRead16"/>
              <w:numPr>
                <w:ilvl w:val="0"/>
                <w:numId w:val="20"/>
              </w:numPr>
              <w:rPr>
                <w:b/>
                <w:bCs/>
                <w:sz w:val="28"/>
                <w:szCs w:val="28"/>
              </w:rPr>
            </w:pPr>
            <w:r w:rsidRPr="00EC5D82">
              <w:rPr>
                <w:b/>
                <w:bCs/>
                <w:sz w:val="28"/>
                <w:szCs w:val="28"/>
              </w:rPr>
              <w:t>Peer support</w:t>
            </w:r>
          </w:p>
          <w:p w14:paraId="014B7DC3" w14:textId="77777777" w:rsidR="00B950CA" w:rsidRDefault="00B950CA" w:rsidP="00B950CA">
            <w:pPr>
              <w:pStyle w:val="EasyRead16"/>
              <w:rPr>
                <w:sz w:val="28"/>
                <w:szCs w:val="28"/>
              </w:rPr>
            </w:pPr>
          </w:p>
          <w:p w14:paraId="51BCAFEC" w14:textId="4824614E" w:rsidR="00B950CA" w:rsidRDefault="00B950CA" w:rsidP="00B950CA">
            <w:pPr>
              <w:pStyle w:val="EasyRead16"/>
              <w:rPr>
                <w:sz w:val="28"/>
                <w:szCs w:val="28"/>
              </w:rPr>
            </w:pPr>
            <w:r w:rsidRPr="0D121FCA">
              <w:rPr>
                <w:sz w:val="28"/>
                <w:szCs w:val="28"/>
              </w:rPr>
              <w:t xml:space="preserve">Peer support is when other </w:t>
            </w:r>
            <w:r>
              <w:rPr>
                <w:sz w:val="28"/>
                <w:szCs w:val="28"/>
              </w:rPr>
              <w:t xml:space="preserve">families </w:t>
            </w:r>
            <w:r w:rsidRPr="0D121FCA">
              <w:rPr>
                <w:sz w:val="28"/>
                <w:szCs w:val="28"/>
              </w:rPr>
              <w:t>give each other support and advice.</w:t>
            </w:r>
          </w:p>
        </w:tc>
      </w:tr>
      <w:tr w:rsidR="00B950CA" w:rsidRPr="008E647D" w14:paraId="41047C6D" w14:textId="77777777" w:rsidTr="00D16FBF">
        <w:trPr>
          <w:cantSplit/>
          <w:trHeight w:val="2835"/>
        </w:trPr>
        <w:tc>
          <w:tcPr>
            <w:tcW w:w="3165" w:type="dxa"/>
          </w:tcPr>
          <w:p w14:paraId="337E2BDC" w14:textId="5E92532D" w:rsidR="00B950CA" w:rsidRPr="0055067C" w:rsidRDefault="00B950CA">
            <w:pPr>
              <w:pStyle w:val="EasyRead16"/>
              <w:rPr>
                <w:noProof/>
                <w:sz w:val="28"/>
                <w:szCs w:val="28"/>
              </w:rPr>
            </w:pPr>
            <w:r w:rsidRPr="004C6E88">
              <w:rPr>
                <w:noProof/>
                <w:sz w:val="28"/>
                <w:szCs w:val="28"/>
              </w:rPr>
              <w:drawing>
                <wp:inline distT="0" distB="0" distL="0" distR="0" wp14:anchorId="2E8DC9D4" wp14:editId="108493C0">
                  <wp:extent cx="1801495" cy="1801495"/>
                  <wp:effectExtent l="0" t="0" r="8255" b="0"/>
                  <wp:docPr id="751294652" name="Picture 3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1294652" name="Picture 3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0A655318" w14:textId="77777777" w:rsidR="00B950CA" w:rsidRPr="008E647D" w:rsidRDefault="00B950CA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757BA056" w14:textId="77777777" w:rsidR="00B950CA" w:rsidRDefault="00B950CA" w:rsidP="00B950CA">
            <w:pPr>
              <w:pStyle w:val="EasyRead16"/>
              <w:rPr>
                <w:sz w:val="28"/>
                <w:szCs w:val="28"/>
              </w:rPr>
            </w:pPr>
          </w:p>
          <w:p w14:paraId="22C307CB" w14:textId="77777777" w:rsidR="00B950CA" w:rsidRDefault="00B950CA" w:rsidP="00B950CA">
            <w:pPr>
              <w:pStyle w:val="EasyRead16"/>
              <w:rPr>
                <w:sz w:val="28"/>
                <w:szCs w:val="28"/>
              </w:rPr>
            </w:pPr>
          </w:p>
          <w:p w14:paraId="6C317939" w14:textId="2F0EB6A9" w:rsidR="00B950CA" w:rsidRDefault="00B950CA" w:rsidP="00B950CA">
            <w:pPr>
              <w:pStyle w:val="EasyRead16"/>
              <w:numPr>
                <w:ilvl w:val="0"/>
                <w:numId w:val="20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Parenting groups</w:t>
            </w:r>
          </w:p>
        </w:tc>
      </w:tr>
      <w:tr w:rsidR="00B950CA" w:rsidRPr="008E647D" w14:paraId="2C80CE51" w14:textId="77777777" w:rsidTr="00D16FBF">
        <w:trPr>
          <w:cantSplit/>
          <w:trHeight w:val="3969"/>
        </w:trPr>
        <w:tc>
          <w:tcPr>
            <w:tcW w:w="3165" w:type="dxa"/>
          </w:tcPr>
          <w:p w14:paraId="439744D5" w14:textId="09F79F8C" w:rsidR="00B950CA" w:rsidRPr="004C6E88" w:rsidRDefault="00AD1050">
            <w:pPr>
              <w:pStyle w:val="EasyRead16"/>
              <w:rPr>
                <w:noProof/>
                <w:sz w:val="28"/>
                <w:szCs w:val="28"/>
              </w:rPr>
            </w:pPr>
            <w:r w:rsidRPr="00060752">
              <w:rPr>
                <w:noProof/>
                <w:sz w:val="28"/>
                <w:szCs w:val="28"/>
              </w:rPr>
              <w:drawing>
                <wp:inline distT="0" distB="0" distL="0" distR="0" wp14:anchorId="7BB085DD" wp14:editId="3E0C5E7B">
                  <wp:extent cx="1801495" cy="1801495"/>
                  <wp:effectExtent l="0" t="0" r="8255" b="0"/>
                  <wp:docPr id="5825245" name="Picture 3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25245" name="Picture 3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1D3883DC" w14:textId="77777777" w:rsidR="00B950CA" w:rsidRPr="008E647D" w:rsidRDefault="00B950CA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318DB632" w14:textId="77777777" w:rsidR="00AD1050" w:rsidRDefault="00AD1050" w:rsidP="00AD1050">
            <w:pPr>
              <w:pStyle w:val="EasyRead16"/>
              <w:rPr>
                <w:sz w:val="28"/>
                <w:szCs w:val="28"/>
              </w:rPr>
            </w:pPr>
          </w:p>
          <w:p w14:paraId="24935749" w14:textId="77777777" w:rsidR="00AD1050" w:rsidRDefault="00AD1050" w:rsidP="00AD1050">
            <w:pPr>
              <w:pStyle w:val="EasyRead16"/>
              <w:rPr>
                <w:sz w:val="28"/>
                <w:szCs w:val="28"/>
              </w:rPr>
            </w:pPr>
          </w:p>
          <w:p w14:paraId="1C2758A7" w14:textId="43884B0F" w:rsidR="00B950CA" w:rsidRDefault="00AD1050" w:rsidP="00AD1050">
            <w:pPr>
              <w:pStyle w:val="EasyRead16"/>
              <w:numPr>
                <w:ilvl w:val="0"/>
                <w:numId w:val="20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Supported playgroups</w:t>
            </w:r>
          </w:p>
        </w:tc>
      </w:tr>
      <w:tr w:rsidR="00AD1050" w:rsidRPr="008E647D" w14:paraId="72EF765F" w14:textId="77777777" w:rsidTr="00D16FBF">
        <w:trPr>
          <w:cantSplit/>
          <w:trHeight w:val="6237"/>
        </w:trPr>
        <w:tc>
          <w:tcPr>
            <w:tcW w:w="3165" w:type="dxa"/>
          </w:tcPr>
          <w:p w14:paraId="2B8CF879" w14:textId="575B957D" w:rsidR="00AD1050" w:rsidRPr="00060752" w:rsidRDefault="0081119D">
            <w:pPr>
              <w:pStyle w:val="EasyRead16"/>
              <w:rPr>
                <w:noProof/>
                <w:sz w:val="28"/>
                <w:szCs w:val="28"/>
              </w:rPr>
            </w:pPr>
            <w:r w:rsidRPr="00F65DA3">
              <w:rPr>
                <w:noProof/>
                <w:sz w:val="28"/>
                <w:szCs w:val="28"/>
              </w:rPr>
              <w:drawing>
                <wp:inline distT="0" distB="0" distL="0" distR="0" wp14:anchorId="6F82B0DB" wp14:editId="03C7A73E">
                  <wp:extent cx="1801495" cy="1801495"/>
                  <wp:effectExtent l="0" t="0" r="8255" b="0"/>
                  <wp:docPr id="605635351" name="Picture 4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5635351" name="Picture 4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5A251392" w14:textId="77777777" w:rsidR="00AD1050" w:rsidRPr="008E647D" w:rsidRDefault="00AD105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405134E3" w14:textId="77777777" w:rsidR="0081119D" w:rsidRDefault="0081119D" w:rsidP="0081119D">
            <w:pPr>
              <w:pStyle w:val="EasyRead16"/>
              <w:rPr>
                <w:sz w:val="28"/>
                <w:szCs w:val="28"/>
              </w:rPr>
            </w:pPr>
          </w:p>
          <w:p w14:paraId="0666C408" w14:textId="77777777" w:rsidR="0081119D" w:rsidRDefault="0081119D" w:rsidP="0081119D">
            <w:pPr>
              <w:pStyle w:val="EasyRead16"/>
              <w:numPr>
                <w:ilvl w:val="0"/>
                <w:numId w:val="20"/>
              </w:numPr>
              <w:rPr>
                <w:b/>
                <w:bCs/>
                <w:sz w:val="28"/>
                <w:szCs w:val="28"/>
              </w:rPr>
            </w:pPr>
            <w:r w:rsidRPr="00CB3BED">
              <w:rPr>
                <w:b/>
                <w:bCs/>
                <w:sz w:val="28"/>
                <w:szCs w:val="28"/>
              </w:rPr>
              <w:t>Family programs</w:t>
            </w:r>
          </w:p>
          <w:p w14:paraId="2F7B1909" w14:textId="77777777" w:rsidR="0081119D" w:rsidRDefault="0081119D" w:rsidP="0081119D">
            <w:pPr>
              <w:pStyle w:val="EasyRead16"/>
              <w:rPr>
                <w:sz w:val="28"/>
                <w:szCs w:val="28"/>
              </w:rPr>
            </w:pPr>
          </w:p>
          <w:p w14:paraId="207C359B" w14:textId="77777777" w:rsidR="0081119D" w:rsidRDefault="0081119D" w:rsidP="0081119D">
            <w:pPr>
              <w:pStyle w:val="EasyRead16"/>
              <w:rPr>
                <w:sz w:val="28"/>
                <w:szCs w:val="28"/>
              </w:rPr>
            </w:pPr>
            <w:r w:rsidRPr="275FF0F1">
              <w:rPr>
                <w:sz w:val="28"/>
                <w:szCs w:val="28"/>
              </w:rPr>
              <w:t xml:space="preserve">Family programs help parents and carers build their </w:t>
            </w:r>
          </w:p>
          <w:p w14:paraId="58212BC9" w14:textId="77777777" w:rsidR="0081119D" w:rsidRDefault="0081119D" w:rsidP="0081119D">
            <w:pPr>
              <w:pStyle w:val="EasyRead16"/>
              <w:rPr>
                <w:sz w:val="28"/>
                <w:szCs w:val="28"/>
              </w:rPr>
            </w:pPr>
          </w:p>
          <w:p w14:paraId="0B99ABDE" w14:textId="77777777" w:rsidR="0081119D" w:rsidRDefault="0081119D" w:rsidP="0081119D">
            <w:pPr>
              <w:pStyle w:val="EasyRead16"/>
              <w:numPr>
                <w:ilvl w:val="0"/>
                <w:numId w:val="27"/>
              </w:numPr>
              <w:rPr>
                <w:sz w:val="28"/>
                <w:szCs w:val="28"/>
              </w:rPr>
            </w:pPr>
            <w:r w:rsidRPr="275FF0F1">
              <w:rPr>
                <w:sz w:val="28"/>
                <w:szCs w:val="28"/>
              </w:rPr>
              <w:t xml:space="preserve">Skills </w:t>
            </w:r>
          </w:p>
          <w:p w14:paraId="21632211" w14:textId="77777777" w:rsidR="0081119D" w:rsidRDefault="0081119D" w:rsidP="0081119D">
            <w:pPr>
              <w:pStyle w:val="EasyRead16"/>
              <w:numPr>
                <w:ilvl w:val="0"/>
                <w:numId w:val="27"/>
              </w:numPr>
              <w:rPr>
                <w:sz w:val="28"/>
                <w:szCs w:val="28"/>
              </w:rPr>
            </w:pPr>
            <w:r w:rsidRPr="275FF0F1">
              <w:rPr>
                <w:sz w:val="28"/>
                <w:szCs w:val="28"/>
              </w:rPr>
              <w:t xml:space="preserve">Confidence </w:t>
            </w:r>
          </w:p>
          <w:p w14:paraId="731EA56A" w14:textId="77777777" w:rsidR="0081119D" w:rsidRDefault="0081119D" w:rsidP="0081119D">
            <w:pPr>
              <w:pStyle w:val="EasyRead16"/>
              <w:rPr>
                <w:sz w:val="28"/>
                <w:szCs w:val="28"/>
              </w:rPr>
            </w:pPr>
          </w:p>
          <w:p w14:paraId="5B6CAB2B" w14:textId="79BCB908" w:rsidR="00AD1050" w:rsidRDefault="0081119D" w:rsidP="0081119D">
            <w:pPr>
              <w:pStyle w:val="EasyRead16"/>
              <w:rPr>
                <w:sz w:val="28"/>
                <w:szCs w:val="28"/>
              </w:rPr>
            </w:pPr>
            <w:r w:rsidRPr="4B41B5C6">
              <w:rPr>
                <w:sz w:val="28"/>
                <w:szCs w:val="28"/>
              </w:rPr>
              <w:t>This will support their childs development</w:t>
            </w:r>
          </w:p>
        </w:tc>
      </w:tr>
      <w:tr w:rsidR="0081119D" w:rsidRPr="008E647D" w14:paraId="04D36649" w14:textId="77777777" w:rsidTr="00D16FBF">
        <w:trPr>
          <w:cantSplit/>
          <w:trHeight w:val="2835"/>
        </w:trPr>
        <w:tc>
          <w:tcPr>
            <w:tcW w:w="3165" w:type="dxa"/>
          </w:tcPr>
          <w:p w14:paraId="2BF974AE" w14:textId="1645281D" w:rsidR="0081119D" w:rsidRPr="00F65DA3" w:rsidRDefault="00A67869">
            <w:pPr>
              <w:pStyle w:val="EasyRead16"/>
              <w:rPr>
                <w:noProof/>
                <w:sz w:val="28"/>
                <w:szCs w:val="28"/>
              </w:rPr>
            </w:pPr>
            <w:r w:rsidRPr="00425DCB">
              <w:rPr>
                <w:noProof/>
                <w:sz w:val="28"/>
                <w:szCs w:val="28"/>
              </w:rPr>
              <w:drawing>
                <wp:inline distT="0" distB="0" distL="0" distR="0" wp14:anchorId="76209369" wp14:editId="5AC409CC">
                  <wp:extent cx="1872615" cy="1872615"/>
                  <wp:effectExtent l="0" t="0" r="0" b="0"/>
                  <wp:docPr id="750903782" name="Pictur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0903782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2615" cy="1872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1BFDEF56" w14:textId="77777777" w:rsidR="0081119D" w:rsidRPr="008E647D" w:rsidRDefault="0081119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69EAFEAB" w14:textId="77777777" w:rsidR="00A67869" w:rsidRDefault="00A67869" w:rsidP="00A67869">
            <w:pPr>
              <w:pStyle w:val="EasyRead16"/>
              <w:rPr>
                <w:sz w:val="28"/>
                <w:szCs w:val="28"/>
              </w:rPr>
            </w:pPr>
          </w:p>
          <w:p w14:paraId="7738E652" w14:textId="77777777" w:rsidR="00A67869" w:rsidRDefault="00A67869" w:rsidP="00A67869">
            <w:pPr>
              <w:pStyle w:val="EasyRead16"/>
              <w:rPr>
                <w:sz w:val="28"/>
                <w:szCs w:val="28"/>
              </w:rPr>
            </w:pPr>
          </w:p>
          <w:p w14:paraId="5CE8CFD3" w14:textId="77777777" w:rsidR="00A67869" w:rsidRDefault="00A67869" w:rsidP="00A67869">
            <w:pPr>
              <w:pStyle w:val="EasyRead16"/>
              <w:numPr>
                <w:ilvl w:val="0"/>
                <w:numId w:val="20"/>
              </w:numPr>
              <w:rPr>
                <w:sz w:val="28"/>
                <w:szCs w:val="28"/>
              </w:rPr>
            </w:pPr>
            <w:r w:rsidRPr="0D121FCA">
              <w:rPr>
                <w:sz w:val="28"/>
                <w:szCs w:val="28"/>
              </w:rPr>
              <w:t xml:space="preserve">Support from healthcare </w:t>
            </w:r>
            <w:r w:rsidRPr="0D121FCA">
              <w:rPr>
                <w:b/>
                <w:bCs/>
                <w:sz w:val="28"/>
                <w:szCs w:val="28"/>
              </w:rPr>
              <w:t>professionals.</w:t>
            </w:r>
          </w:p>
          <w:p w14:paraId="6A79AB30" w14:textId="77777777" w:rsidR="00A67869" w:rsidRDefault="00A67869" w:rsidP="00A67869">
            <w:pPr>
              <w:pStyle w:val="EasyRead16"/>
              <w:rPr>
                <w:sz w:val="28"/>
                <w:szCs w:val="28"/>
              </w:rPr>
            </w:pPr>
          </w:p>
          <w:p w14:paraId="77D36B97" w14:textId="58A952F6" w:rsidR="0081119D" w:rsidRDefault="00A67869" w:rsidP="00A67869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Professionals are people who are trained to do a job like a doctor or teacher.</w:t>
            </w:r>
          </w:p>
        </w:tc>
      </w:tr>
    </w:tbl>
    <w:p w14:paraId="41BC33B1" w14:textId="77777777" w:rsidR="002200F4" w:rsidRDefault="002200F4" w:rsidP="002200F4">
      <w:r>
        <w:br w:type="page"/>
      </w:r>
    </w:p>
    <w:p w14:paraId="6C17F5F9" w14:textId="492C1859" w:rsidR="002200F4" w:rsidRPr="00727303" w:rsidRDefault="00122571" w:rsidP="002200F4">
      <w:pPr>
        <w:pStyle w:val="EasyReadPageHeader"/>
        <w:rPr>
          <w:color w:val="358189"/>
          <w:sz w:val="48"/>
          <w:szCs w:val="48"/>
        </w:rPr>
      </w:pPr>
      <w:r>
        <w:rPr>
          <w:color w:val="358189"/>
          <w:sz w:val="48"/>
          <w:szCs w:val="48"/>
        </w:rPr>
        <w:t>Where to go for Thriving Kids</w:t>
      </w:r>
    </w:p>
    <w:p w14:paraId="6E444824" w14:textId="77777777" w:rsidR="002200F4" w:rsidRDefault="002200F4" w:rsidP="002200F4"/>
    <w:tbl>
      <w:tblPr>
        <w:tblStyle w:val="TableGrid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65"/>
        <w:gridCol w:w="300"/>
        <w:gridCol w:w="5744"/>
      </w:tblGrid>
      <w:tr w:rsidR="009F79DD" w:rsidRPr="008E647D" w14:paraId="49D883EE" w14:textId="77777777" w:rsidTr="00D16FBF">
        <w:trPr>
          <w:cantSplit/>
          <w:trHeight w:val="3119"/>
        </w:trPr>
        <w:tc>
          <w:tcPr>
            <w:tcW w:w="3165" w:type="dxa"/>
          </w:tcPr>
          <w:p w14:paraId="3E562CAA" w14:textId="2E868A6D" w:rsidR="009F79DD" w:rsidRPr="00D07BA1" w:rsidRDefault="009F79DD">
            <w:pPr>
              <w:pStyle w:val="EasyRead16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A794AD7" wp14:editId="1A3912BE">
                  <wp:extent cx="1801495" cy="1801495"/>
                  <wp:effectExtent l="0" t="0" r="0" b="8255"/>
                  <wp:docPr id="447129242" name="Picture 1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7129242" name="Picture 1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0AFC42DD" w14:textId="77777777" w:rsidR="009F79DD" w:rsidRPr="008E647D" w:rsidRDefault="009F79D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40AB0FB7" w14:textId="77777777" w:rsidR="009F79DD" w:rsidRDefault="009F79DD" w:rsidP="009F79DD">
            <w:pPr>
              <w:pStyle w:val="EasyRead16"/>
              <w:rPr>
                <w:sz w:val="28"/>
                <w:szCs w:val="28"/>
              </w:rPr>
            </w:pPr>
          </w:p>
          <w:p w14:paraId="7D86BF03" w14:textId="77777777" w:rsidR="009F79DD" w:rsidRDefault="009F79DD" w:rsidP="009F79DD">
            <w:pPr>
              <w:pStyle w:val="EasyRead16"/>
              <w:rPr>
                <w:sz w:val="28"/>
                <w:szCs w:val="28"/>
              </w:rPr>
            </w:pPr>
            <w:r w:rsidRPr="275FF0F1">
              <w:rPr>
                <w:sz w:val="28"/>
                <w:szCs w:val="28"/>
              </w:rPr>
              <w:t>If you are working with a family who</w:t>
            </w:r>
          </w:p>
          <w:p w14:paraId="355AC6A2" w14:textId="77777777" w:rsidR="009F79DD" w:rsidRDefault="009F79DD" w:rsidP="009F79DD">
            <w:pPr>
              <w:pStyle w:val="EasyRead16"/>
              <w:rPr>
                <w:sz w:val="28"/>
                <w:szCs w:val="28"/>
              </w:rPr>
            </w:pPr>
          </w:p>
          <w:p w14:paraId="76830818" w14:textId="77777777" w:rsidR="009F79DD" w:rsidRDefault="009F79DD" w:rsidP="009F79DD">
            <w:pPr>
              <w:pStyle w:val="EasyRead16"/>
              <w:numPr>
                <w:ilvl w:val="0"/>
                <w:numId w:val="2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Has questions about their </w:t>
            </w:r>
            <w:r w:rsidRPr="17E36D64">
              <w:rPr>
                <w:sz w:val="28"/>
                <w:szCs w:val="28"/>
              </w:rPr>
              <w:t>childs</w:t>
            </w:r>
            <w:r>
              <w:rPr>
                <w:sz w:val="28"/>
                <w:szCs w:val="28"/>
              </w:rPr>
              <w:t xml:space="preserve"> development</w:t>
            </w:r>
          </w:p>
          <w:p w14:paraId="327B938E" w14:textId="1BDA795B" w:rsidR="009F79DD" w:rsidRDefault="009F79DD" w:rsidP="009F79DD">
            <w:pPr>
              <w:pStyle w:val="EasyRead16"/>
              <w:numPr>
                <w:ilvl w:val="0"/>
                <w:numId w:val="2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Are looking for information or support</w:t>
            </w:r>
          </w:p>
        </w:tc>
      </w:tr>
      <w:tr w:rsidR="009F79DD" w:rsidRPr="008E647D" w14:paraId="1DF42ACD" w14:textId="77777777" w:rsidTr="00D16FBF">
        <w:trPr>
          <w:cantSplit/>
          <w:trHeight w:val="3119"/>
        </w:trPr>
        <w:tc>
          <w:tcPr>
            <w:tcW w:w="3165" w:type="dxa"/>
          </w:tcPr>
          <w:p w14:paraId="671EF735" w14:textId="66EDBE7E" w:rsidR="009F79DD" w:rsidRDefault="009F79DD">
            <w:pPr>
              <w:pStyle w:val="EasyRead16"/>
              <w:rPr>
                <w:noProof/>
              </w:rPr>
            </w:pPr>
            <w:r w:rsidRPr="00173A70">
              <w:rPr>
                <w:noProof/>
                <w:sz w:val="28"/>
                <w:szCs w:val="28"/>
              </w:rPr>
              <w:drawing>
                <wp:inline distT="0" distB="0" distL="0" distR="0" wp14:anchorId="49B1DFBC" wp14:editId="47E101B8">
                  <wp:extent cx="1801495" cy="1801495"/>
                  <wp:effectExtent l="0" t="0" r="0" b="8255"/>
                  <wp:docPr id="2058614189" name="Picture 2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8614189" name="Picture 2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29FE8977" w14:textId="77777777" w:rsidR="009F79DD" w:rsidRPr="008E647D" w:rsidRDefault="009F79D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0F03C9BB" w14:textId="77777777" w:rsidR="009F79DD" w:rsidRDefault="009F79DD" w:rsidP="009F79DD">
            <w:pPr>
              <w:pStyle w:val="EasyRead16"/>
              <w:rPr>
                <w:sz w:val="28"/>
                <w:szCs w:val="28"/>
              </w:rPr>
            </w:pPr>
          </w:p>
          <w:p w14:paraId="1F5EB4BF" w14:textId="77777777" w:rsidR="009F79DD" w:rsidRDefault="009F79DD" w:rsidP="009F79DD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 can call</w:t>
            </w:r>
          </w:p>
          <w:p w14:paraId="0F48C481" w14:textId="77777777" w:rsidR="009F79DD" w:rsidRDefault="009F79DD" w:rsidP="009F79DD">
            <w:pPr>
              <w:pStyle w:val="EasyRead16"/>
              <w:rPr>
                <w:sz w:val="28"/>
                <w:szCs w:val="28"/>
              </w:rPr>
            </w:pPr>
          </w:p>
          <w:p w14:paraId="75A7366B" w14:textId="77777777" w:rsidR="009F79DD" w:rsidRPr="003670B2" w:rsidRDefault="009F79DD" w:rsidP="009F79DD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003670B2">
              <w:rPr>
                <w:b/>
                <w:bCs/>
                <w:sz w:val="28"/>
                <w:szCs w:val="28"/>
              </w:rPr>
              <w:t>1800 882 436</w:t>
            </w:r>
          </w:p>
          <w:p w14:paraId="2ADF917F" w14:textId="77777777" w:rsidR="009F79DD" w:rsidRDefault="009F79DD" w:rsidP="009F79DD">
            <w:pPr>
              <w:pStyle w:val="EasyRead16"/>
              <w:rPr>
                <w:sz w:val="28"/>
                <w:szCs w:val="28"/>
              </w:rPr>
            </w:pPr>
          </w:p>
          <w:p w14:paraId="24EC7293" w14:textId="5DDD7AE5" w:rsidR="009F79DD" w:rsidRDefault="009F79DD" w:rsidP="009F79DD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 can do a video call.</w:t>
            </w:r>
          </w:p>
        </w:tc>
      </w:tr>
      <w:tr w:rsidR="009F79DD" w:rsidRPr="008E647D" w14:paraId="65E58020" w14:textId="77777777" w:rsidTr="00D16FBF">
        <w:trPr>
          <w:cantSplit/>
          <w:trHeight w:val="3119"/>
        </w:trPr>
        <w:tc>
          <w:tcPr>
            <w:tcW w:w="3165" w:type="dxa"/>
          </w:tcPr>
          <w:p w14:paraId="19C50382" w14:textId="06CF744C" w:rsidR="009F79DD" w:rsidRPr="00173A70" w:rsidRDefault="009F79DD">
            <w:pPr>
              <w:pStyle w:val="EasyRead16"/>
              <w:rPr>
                <w:noProof/>
                <w:sz w:val="28"/>
                <w:szCs w:val="28"/>
              </w:rPr>
            </w:pPr>
            <w:r w:rsidRPr="00947A55">
              <w:rPr>
                <w:noProof/>
                <w:sz w:val="28"/>
                <w:szCs w:val="28"/>
              </w:rPr>
              <w:drawing>
                <wp:inline distT="0" distB="0" distL="0" distR="0" wp14:anchorId="5FAD4533" wp14:editId="1544A6B6">
                  <wp:extent cx="1801495" cy="1801495"/>
                  <wp:effectExtent l="0" t="0" r="0" b="0"/>
                  <wp:docPr id="459296176" name="Picture 3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9296176" name="Picture 3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36244BEC" w14:textId="77777777" w:rsidR="009F79DD" w:rsidRPr="008E647D" w:rsidRDefault="009F79D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0A6D5B78" w14:textId="77777777" w:rsidR="009F79DD" w:rsidRDefault="009F79DD" w:rsidP="009F79DD">
            <w:pPr>
              <w:pStyle w:val="EasyRead16"/>
              <w:rPr>
                <w:sz w:val="28"/>
                <w:szCs w:val="28"/>
              </w:rPr>
            </w:pPr>
          </w:p>
          <w:p w14:paraId="205AC6EA" w14:textId="77777777" w:rsidR="009F79DD" w:rsidRDefault="009F79DD" w:rsidP="009F79DD">
            <w:pPr>
              <w:pStyle w:val="EasyRead16"/>
              <w:rPr>
                <w:sz w:val="28"/>
                <w:szCs w:val="28"/>
              </w:rPr>
            </w:pPr>
            <w:r w:rsidRPr="0D121FCA">
              <w:rPr>
                <w:sz w:val="28"/>
                <w:szCs w:val="28"/>
              </w:rPr>
              <w:t>You can call every day between</w:t>
            </w:r>
          </w:p>
          <w:p w14:paraId="558DBAF3" w14:textId="77777777" w:rsidR="009F79DD" w:rsidRDefault="009F79DD" w:rsidP="009F79DD">
            <w:pPr>
              <w:pStyle w:val="EasyRead16"/>
              <w:rPr>
                <w:sz w:val="28"/>
                <w:szCs w:val="28"/>
              </w:rPr>
            </w:pPr>
          </w:p>
          <w:p w14:paraId="3949E21B" w14:textId="77777777" w:rsidR="009F79DD" w:rsidRDefault="009F79DD" w:rsidP="009F79DD">
            <w:pPr>
              <w:pStyle w:val="EasyRead16"/>
              <w:numPr>
                <w:ilvl w:val="0"/>
                <w:numId w:val="28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7am</w:t>
            </w:r>
          </w:p>
          <w:p w14:paraId="29817155" w14:textId="6273F9E0" w:rsidR="009F79DD" w:rsidRDefault="009F79DD" w:rsidP="009F79DD">
            <w:pPr>
              <w:pStyle w:val="EasyRead16"/>
              <w:numPr>
                <w:ilvl w:val="0"/>
                <w:numId w:val="28"/>
              </w:numPr>
              <w:rPr>
                <w:sz w:val="28"/>
                <w:szCs w:val="28"/>
              </w:rPr>
            </w:pPr>
            <w:r w:rsidRPr="0D121FCA">
              <w:rPr>
                <w:sz w:val="28"/>
                <w:szCs w:val="28"/>
              </w:rPr>
              <w:t>Midnight.</w:t>
            </w:r>
          </w:p>
        </w:tc>
      </w:tr>
      <w:tr w:rsidR="009F79DD" w:rsidRPr="008E647D" w14:paraId="761D1E8A" w14:textId="77777777" w:rsidTr="00D16FBF">
        <w:trPr>
          <w:cantSplit/>
          <w:trHeight w:val="3119"/>
        </w:trPr>
        <w:tc>
          <w:tcPr>
            <w:tcW w:w="3165" w:type="dxa"/>
          </w:tcPr>
          <w:p w14:paraId="61EDBB0D" w14:textId="40427485" w:rsidR="009F79DD" w:rsidRPr="00947A55" w:rsidRDefault="009F79DD">
            <w:pPr>
              <w:pStyle w:val="EasyRead16"/>
              <w:rPr>
                <w:noProof/>
                <w:sz w:val="28"/>
                <w:szCs w:val="28"/>
              </w:rPr>
            </w:pPr>
            <w:r w:rsidRPr="00314F6C">
              <w:rPr>
                <w:noProof/>
                <w:sz w:val="28"/>
                <w:szCs w:val="28"/>
              </w:rPr>
              <w:drawing>
                <wp:inline distT="0" distB="0" distL="0" distR="0" wp14:anchorId="507CFBF7" wp14:editId="65DB10EA">
                  <wp:extent cx="1801495" cy="1801495"/>
                  <wp:effectExtent l="0" t="0" r="8255" b="8255"/>
                  <wp:docPr id="78276798" name="Picture 4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276798" name="Picture 4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782DD063" w14:textId="77777777" w:rsidR="009F79DD" w:rsidRPr="008E647D" w:rsidRDefault="009F79D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1C8C01C8" w14:textId="77777777" w:rsidR="009F79DD" w:rsidRDefault="009F79DD" w:rsidP="009F79DD">
            <w:pPr>
              <w:pStyle w:val="EasyRead16"/>
              <w:rPr>
                <w:sz w:val="28"/>
                <w:szCs w:val="28"/>
              </w:rPr>
            </w:pPr>
          </w:p>
          <w:p w14:paraId="422D0C47" w14:textId="77777777" w:rsidR="009F79DD" w:rsidRDefault="009F79DD" w:rsidP="009F79DD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Families can go to the Thriving Kids website.</w:t>
            </w:r>
          </w:p>
          <w:p w14:paraId="553CE997" w14:textId="77777777" w:rsidR="009F79DD" w:rsidRDefault="009F79DD" w:rsidP="009F79DD">
            <w:pPr>
              <w:pStyle w:val="EasyRead16"/>
              <w:rPr>
                <w:sz w:val="28"/>
                <w:szCs w:val="28"/>
              </w:rPr>
            </w:pPr>
          </w:p>
          <w:p w14:paraId="10A07109" w14:textId="1CDA31FB" w:rsidR="009F79DD" w:rsidRDefault="009F79DD" w:rsidP="009F79DD">
            <w:pPr>
              <w:pStyle w:val="EasyRead16"/>
              <w:rPr>
                <w:sz w:val="28"/>
                <w:szCs w:val="28"/>
              </w:rPr>
            </w:pPr>
            <w:hyperlink r:id="rId61" w:history="1">
              <w:r>
                <w:rPr>
                  <w:rStyle w:val="Hyperlink"/>
                  <w:sz w:val="28"/>
                  <w:szCs w:val="28"/>
                </w:rPr>
                <w:t>www.health.gov.au/thrivingkids</w:t>
              </w:r>
            </w:hyperlink>
          </w:p>
        </w:tc>
      </w:tr>
    </w:tbl>
    <w:p w14:paraId="144A085E" w14:textId="77777777" w:rsidR="002200F4" w:rsidRDefault="002200F4" w:rsidP="002200F4"/>
    <w:p w14:paraId="164CDC80" w14:textId="77777777" w:rsidR="0005123F" w:rsidRDefault="0005123F" w:rsidP="002200F4"/>
    <w:p w14:paraId="156207F6" w14:textId="77777777" w:rsidR="0005123F" w:rsidRDefault="0005123F" w:rsidP="002200F4"/>
    <w:p w14:paraId="3BC1E758" w14:textId="77777777" w:rsidR="0005123F" w:rsidRDefault="0005123F" w:rsidP="002200F4"/>
    <w:p w14:paraId="3E0DEBDF" w14:textId="77777777" w:rsidR="0005123F" w:rsidRDefault="0005123F" w:rsidP="002200F4"/>
    <w:p w14:paraId="2AC9132A" w14:textId="77777777" w:rsidR="0005123F" w:rsidRDefault="0005123F" w:rsidP="002200F4"/>
    <w:p w14:paraId="0052EDCB" w14:textId="77777777" w:rsidR="0005123F" w:rsidRDefault="0005123F" w:rsidP="002200F4"/>
    <w:p w14:paraId="2C943E36" w14:textId="77777777" w:rsidR="0005123F" w:rsidRDefault="0005123F" w:rsidP="002200F4"/>
    <w:p w14:paraId="3EF29880" w14:textId="77777777" w:rsidR="0005123F" w:rsidRDefault="0005123F" w:rsidP="002200F4"/>
    <w:p w14:paraId="22DDDAF7" w14:textId="77777777" w:rsidR="0005123F" w:rsidRDefault="0005123F" w:rsidP="002200F4"/>
    <w:p w14:paraId="2F36937E" w14:textId="77777777" w:rsidR="0005123F" w:rsidRDefault="0005123F" w:rsidP="002200F4"/>
    <w:p w14:paraId="34E4B1AC" w14:textId="77777777" w:rsidR="0005123F" w:rsidRDefault="0005123F" w:rsidP="002200F4"/>
    <w:p w14:paraId="21DB124A" w14:textId="77777777" w:rsidR="0005123F" w:rsidRDefault="0005123F" w:rsidP="002200F4"/>
    <w:p w14:paraId="3F30639B" w14:textId="77777777" w:rsidR="0005123F" w:rsidRDefault="0005123F" w:rsidP="002200F4"/>
    <w:p w14:paraId="02CD9E6A" w14:textId="77777777" w:rsidR="0005123F" w:rsidRDefault="0005123F" w:rsidP="002200F4"/>
    <w:p w14:paraId="16E3778D" w14:textId="77777777" w:rsidR="0005123F" w:rsidRDefault="0005123F" w:rsidP="002200F4"/>
    <w:p w14:paraId="2CB633B1" w14:textId="77777777" w:rsidR="0005123F" w:rsidRDefault="0005123F" w:rsidP="002200F4"/>
    <w:p w14:paraId="7A5E1861" w14:textId="77777777" w:rsidR="0005123F" w:rsidRDefault="0005123F" w:rsidP="002200F4"/>
    <w:p w14:paraId="7CD40BF7" w14:textId="77777777" w:rsidR="0005123F" w:rsidRDefault="0005123F" w:rsidP="002200F4"/>
    <w:p w14:paraId="195A4E90" w14:textId="41B2CC34" w:rsidR="6F6D549D" w:rsidRDefault="6F6D549D" w:rsidP="1B2A2CB1">
      <w:pPr>
        <w:rPr>
          <w:noProof/>
        </w:rPr>
      </w:pPr>
    </w:p>
    <w:p w14:paraId="22AD3914" w14:textId="2E623810" w:rsidR="2A4AB6BF" w:rsidRDefault="2A4AB6BF" w:rsidP="17C59AD4">
      <w:pPr>
        <w:jc w:val="center"/>
        <w:rPr>
          <w:rFonts w:eastAsia="Arial" w:cs="Arial"/>
          <w:color w:val="000000" w:themeColor="text1"/>
          <w:sz w:val="24"/>
          <w:szCs w:val="24"/>
        </w:rPr>
      </w:pPr>
      <w:r w:rsidRPr="17C59AD4">
        <w:rPr>
          <w:rFonts w:eastAsia="Arial" w:cs="Arial"/>
          <w:color w:val="000000" w:themeColor="text1"/>
          <w:sz w:val="24"/>
          <w:szCs w:val="24"/>
        </w:rPr>
        <w:t>Some images in this Easy Read were made using AI.</w:t>
      </w:r>
    </w:p>
    <w:p w14:paraId="47F57F46" w14:textId="576EB041" w:rsidR="2A4AB6BF" w:rsidRDefault="2A4AB6BF" w:rsidP="17C59AD4">
      <w:pPr>
        <w:spacing w:line="360" w:lineRule="auto"/>
        <w:jc w:val="center"/>
        <w:rPr>
          <w:rFonts w:eastAsia="Arial" w:cs="Arial"/>
          <w:color w:val="000000" w:themeColor="text1"/>
          <w:sz w:val="24"/>
          <w:szCs w:val="24"/>
          <w:lang w:val="en-US"/>
        </w:rPr>
      </w:pPr>
      <w:r w:rsidRPr="17C59AD4">
        <w:rPr>
          <w:rFonts w:eastAsia="Arial" w:cs="Arial"/>
          <w:color w:val="000000" w:themeColor="text1"/>
          <w:sz w:val="24"/>
          <w:szCs w:val="24"/>
        </w:rPr>
        <w:t xml:space="preserve">You must </w:t>
      </w:r>
      <w:r w:rsidRPr="17C59AD4">
        <w:rPr>
          <w:rFonts w:eastAsia="Arial" w:cs="Arial"/>
          <w:b/>
          <w:bCs/>
          <w:color w:val="000000" w:themeColor="text1"/>
          <w:sz w:val="24"/>
          <w:szCs w:val="24"/>
        </w:rPr>
        <w:t>not</w:t>
      </w:r>
      <w:r w:rsidRPr="17C59AD4">
        <w:rPr>
          <w:rFonts w:eastAsia="Arial" w:cs="Arial"/>
          <w:color w:val="000000" w:themeColor="text1"/>
          <w:sz w:val="24"/>
          <w:szCs w:val="24"/>
        </w:rPr>
        <w:t xml:space="preserve"> share or copy any of the images without permission.</w:t>
      </w:r>
    </w:p>
    <w:p w14:paraId="2A6E9071" w14:textId="16D4169D" w:rsidR="17C59AD4" w:rsidRDefault="009F79DD" w:rsidP="00CD2103">
      <w:pPr>
        <w:spacing w:line="360" w:lineRule="auto"/>
        <w:jc w:val="center"/>
        <w:rPr>
          <w:rFonts w:eastAsia="Arial" w:cs="Arial"/>
          <w:sz w:val="24"/>
          <w:szCs w:val="24"/>
        </w:rPr>
      </w:pPr>
      <w:r>
        <w:rPr>
          <w:rFonts w:eastAsia="Arial" w:cs="Arial"/>
          <w:color w:val="000000" w:themeColor="text1"/>
          <w:sz w:val="24"/>
          <w:szCs w:val="24"/>
        </w:rPr>
        <w:t>September</w:t>
      </w:r>
      <w:r w:rsidR="2A4AB6BF" w:rsidRPr="17C59AD4">
        <w:rPr>
          <w:rFonts w:eastAsia="Arial" w:cs="Arial"/>
          <w:color w:val="000000" w:themeColor="text1"/>
          <w:sz w:val="24"/>
          <w:szCs w:val="24"/>
        </w:rPr>
        <w:t xml:space="preserve"> 2026.</w:t>
      </w:r>
    </w:p>
    <w:sectPr w:rsidR="17C59AD4" w:rsidSect="006D260B">
      <w:headerReference w:type="even" r:id="rId62"/>
      <w:headerReference w:type="default" r:id="rId63"/>
      <w:footerReference w:type="even" r:id="rId64"/>
      <w:footerReference w:type="default" r:id="rId65"/>
      <w:headerReference w:type="first" r:id="rId66"/>
      <w:footerReference w:type="first" r:id="rId67"/>
      <w:pgSz w:w="11906" w:h="16838"/>
      <w:pgMar w:top="1440" w:right="1440" w:bottom="1440" w:left="144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7F6A7D" w14:textId="77777777" w:rsidR="00431C3B" w:rsidRDefault="00431C3B" w:rsidP="00B04ED8">
      <w:pPr>
        <w:spacing w:after="0" w:line="240" w:lineRule="auto"/>
      </w:pPr>
      <w:r>
        <w:separator/>
      </w:r>
    </w:p>
  </w:endnote>
  <w:endnote w:type="continuationSeparator" w:id="0">
    <w:p w14:paraId="7344AC11" w14:textId="77777777" w:rsidR="00431C3B" w:rsidRDefault="00431C3B" w:rsidP="00B04ED8">
      <w:pPr>
        <w:spacing w:after="0" w:line="240" w:lineRule="auto"/>
      </w:pPr>
      <w:r>
        <w:continuationSeparator/>
      </w:r>
    </w:p>
  </w:endnote>
  <w:endnote w:type="continuationNotice" w:id="1">
    <w:p w14:paraId="4508F33A" w14:textId="77777777" w:rsidR="00431C3B" w:rsidRDefault="00431C3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0E4E9" w14:textId="7FC9FBE4" w:rsidR="00696CF7" w:rsidRDefault="00696CF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02D15012" wp14:editId="578D8AA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2136000177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D197D93" w14:textId="45F33BDB" w:rsidR="00696CF7" w:rsidRPr="00696CF7" w:rsidRDefault="00696CF7" w:rsidP="00696CF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696CF7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>
          <w:pict>
            <v:shapetype w14:anchorId="02D1501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margin-left:0;margin-top:0;width:43.45pt;height:31.8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" filled="f" stroked="f">
              <v:textbox style="mso-fit-shape-to-text:t" inset="0,0,0,15pt">
                <w:txbxContent>
                  <w:p w14:paraId="2D197D93" w14:textId="45F33BDB" w:rsidR="00696CF7" w:rsidRPr="00696CF7" w:rsidRDefault="00696CF7" w:rsidP="00696CF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696CF7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D5C84" w14:textId="539BEBE2" w:rsidR="00B04ED8" w:rsidRPr="00BB43CB" w:rsidRDefault="005D2DF1" w:rsidP="00BB43CB">
    <w:pPr>
      <w:pStyle w:val="Footer"/>
      <w:jc w:val="right"/>
      <w:rPr>
        <w:sz w:val="32"/>
        <w:szCs w:val="32"/>
      </w:rPr>
    </w:pPr>
    <w:sdt>
      <w:sdtPr>
        <w:id w:val="668830175"/>
        <w:docPartObj>
          <w:docPartGallery w:val="Page Numbers (Bottom of Page)"/>
          <w:docPartUnique/>
        </w:docPartObj>
      </w:sdtPr>
      <w:sdtEndPr>
        <w:rPr>
          <w:noProof/>
          <w:sz w:val="32"/>
          <w:szCs w:val="32"/>
        </w:rPr>
      </w:sdtEndPr>
      <w:sdtContent>
        <w:r w:rsidR="00BB43CB" w:rsidRPr="5C1A1679">
          <w:rPr>
            <w:noProof/>
            <w:sz w:val="28"/>
            <w:szCs w:val="28"/>
          </w:rPr>
          <w:fldChar w:fldCharType="begin"/>
        </w:r>
        <w:r w:rsidR="00BB43CB" w:rsidRPr="5C1A1679">
          <w:rPr>
            <w:sz w:val="32"/>
            <w:szCs w:val="32"/>
          </w:rPr>
          <w:instrText xml:space="preserve"> PAGE   \* MERGEFORMAT </w:instrText>
        </w:r>
        <w:r w:rsidR="00BB43CB" w:rsidRPr="5C1A1679">
          <w:rPr>
            <w:sz w:val="32"/>
            <w:szCs w:val="32"/>
          </w:rPr>
          <w:fldChar w:fldCharType="separate"/>
        </w:r>
        <w:r w:rsidR="5C1A1679" w:rsidRPr="5C1A1679">
          <w:rPr>
            <w:noProof/>
            <w:sz w:val="28"/>
            <w:szCs w:val="28"/>
          </w:rPr>
          <w:t>2</w:t>
        </w:r>
        <w:r w:rsidR="00BB43CB" w:rsidRPr="5C1A1679">
          <w:rPr>
            <w:noProof/>
            <w:sz w:val="28"/>
            <w:szCs w:val="28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63146" w14:textId="755C8E6D" w:rsidR="003D5871" w:rsidRDefault="003D5871">
    <w:pPr>
      <w:pStyle w:val="Footer"/>
    </w:pPr>
    <w:r w:rsidRPr="00FD018D">
      <w:rPr>
        <w:noProof/>
      </w:rPr>
      <w:drawing>
        <wp:anchor distT="0" distB="0" distL="114300" distR="114300" simplePos="0" relativeHeight="251658240" behindDoc="0" locked="0" layoutInCell="1" allowOverlap="1" wp14:anchorId="3A63020F" wp14:editId="7AD0DADD">
          <wp:simplePos x="0" y="0"/>
          <wp:positionH relativeFrom="column">
            <wp:posOffset>4381500</wp:posOffset>
          </wp:positionH>
          <wp:positionV relativeFrom="paragraph">
            <wp:posOffset>-1485900</wp:posOffset>
          </wp:positionV>
          <wp:extent cx="1841500" cy="2026285"/>
          <wp:effectExtent l="0" t="0" r="0" b="0"/>
          <wp:wrapSquare wrapText="bothSides"/>
          <wp:docPr id="341271985" name="Picture 1" descr="Teal circle with white page with Easy Read on i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1271985" name="Picture 1" descr="Teal circle with white page with Easy Read on i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1500" cy="2026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0B361F" w14:textId="77777777" w:rsidR="00431C3B" w:rsidRDefault="00431C3B" w:rsidP="00B04ED8">
      <w:pPr>
        <w:spacing w:after="0" w:line="240" w:lineRule="auto"/>
      </w:pPr>
      <w:r>
        <w:separator/>
      </w:r>
    </w:p>
  </w:footnote>
  <w:footnote w:type="continuationSeparator" w:id="0">
    <w:p w14:paraId="19A70603" w14:textId="77777777" w:rsidR="00431C3B" w:rsidRDefault="00431C3B" w:rsidP="00B04ED8">
      <w:pPr>
        <w:spacing w:after="0" w:line="240" w:lineRule="auto"/>
      </w:pPr>
      <w:r>
        <w:continuationSeparator/>
      </w:r>
    </w:p>
  </w:footnote>
  <w:footnote w:type="continuationNotice" w:id="1">
    <w:p w14:paraId="52C851B2" w14:textId="77777777" w:rsidR="00431C3B" w:rsidRDefault="00431C3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E4F04" w14:textId="03DCF89A" w:rsidR="00696CF7" w:rsidRDefault="00696CF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4F39D8FA" wp14:editId="4663389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942647601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3C0759" w14:textId="20F2B002" w:rsidR="00696CF7" w:rsidRPr="00696CF7" w:rsidRDefault="00696CF7" w:rsidP="00696CF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696CF7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>
          <w:pict>
            <v:shapetype w14:anchorId="4F39D8F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721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333C0759" w14:textId="20F2B002" w:rsidR="00696CF7" w:rsidRPr="00696CF7" w:rsidRDefault="00696CF7" w:rsidP="00696CF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696CF7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CE63B" w14:textId="1F39AC96" w:rsidR="00696CF7" w:rsidRDefault="00696CF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1E033" w14:textId="2D982930" w:rsidR="002950E3" w:rsidRPr="00E642D6" w:rsidRDefault="00DF635C" w:rsidP="00E642D6">
    <w:pPr>
      <w:pStyle w:val="Header"/>
    </w:pPr>
    <w:r>
      <w:rPr>
        <w:noProof/>
        <w:lang w:eastAsia="en-AU"/>
      </w:rPr>
      <w:drawing>
        <wp:inline distT="0" distB="0" distL="0" distR="0" wp14:anchorId="6ADB7758" wp14:editId="4170E231">
          <wp:extent cx="5731510" cy="937137"/>
          <wp:effectExtent l="0" t="0" r="2540" b="0"/>
          <wp:docPr id="6" name="Picture 6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21" r="721"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93713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B4C88"/>
    <w:multiLevelType w:val="hybridMultilevel"/>
    <w:tmpl w:val="DFA693D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7C0261"/>
    <w:multiLevelType w:val="hybridMultilevel"/>
    <w:tmpl w:val="F3C0A136"/>
    <w:lvl w:ilvl="0" w:tplc="FB86DC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E56A5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FFCAF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BD64A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10CF9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0C2BA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ECE48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A2E4C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1C8B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0D740EB"/>
    <w:multiLevelType w:val="hybridMultilevel"/>
    <w:tmpl w:val="BF0CA3A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1851F0"/>
    <w:multiLevelType w:val="hybridMultilevel"/>
    <w:tmpl w:val="78CCC3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5F0211"/>
    <w:multiLevelType w:val="hybridMultilevel"/>
    <w:tmpl w:val="F78C5A5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2703E9"/>
    <w:multiLevelType w:val="hybridMultilevel"/>
    <w:tmpl w:val="670825C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AE6151"/>
    <w:multiLevelType w:val="hybridMultilevel"/>
    <w:tmpl w:val="5EBCBD0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F66626"/>
    <w:multiLevelType w:val="hybridMultilevel"/>
    <w:tmpl w:val="56DC94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644E96"/>
    <w:multiLevelType w:val="hybridMultilevel"/>
    <w:tmpl w:val="10EC6FF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482F26"/>
    <w:multiLevelType w:val="hybridMultilevel"/>
    <w:tmpl w:val="1D4C5F9C"/>
    <w:lvl w:ilvl="0" w:tplc="605AB0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4CEF2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12C16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43C84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F8093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D2A32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F3AA9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72897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F603A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37834883"/>
    <w:multiLevelType w:val="hybridMultilevel"/>
    <w:tmpl w:val="39467A3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B77DE6"/>
    <w:multiLevelType w:val="hybridMultilevel"/>
    <w:tmpl w:val="2F44A6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6B600D"/>
    <w:multiLevelType w:val="hybridMultilevel"/>
    <w:tmpl w:val="CE8EABB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1E4BFC"/>
    <w:multiLevelType w:val="hybridMultilevel"/>
    <w:tmpl w:val="EDF0CD4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3E0B38"/>
    <w:multiLevelType w:val="hybridMultilevel"/>
    <w:tmpl w:val="B26EB12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5A60AB"/>
    <w:multiLevelType w:val="hybridMultilevel"/>
    <w:tmpl w:val="FA52C50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20251B"/>
    <w:multiLevelType w:val="hybridMultilevel"/>
    <w:tmpl w:val="3924748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716C69"/>
    <w:multiLevelType w:val="hybridMultilevel"/>
    <w:tmpl w:val="5700F4B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B76680"/>
    <w:multiLevelType w:val="hybridMultilevel"/>
    <w:tmpl w:val="1ECCCDFE"/>
    <w:lvl w:ilvl="0" w:tplc="0C090003">
      <w:start w:val="1"/>
      <w:numFmt w:val="bullet"/>
      <w:lvlText w:val="o"/>
      <w:lvlJc w:val="left"/>
      <w:pPr>
        <w:ind w:left="104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7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</w:abstractNum>
  <w:abstractNum w:abstractNumId="19" w15:restartNumberingAfterBreak="0">
    <w:nsid w:val="54AC1472"/>
    <w:multiLevelType w:val="hybridMultilevel"/>
    <w:tmpl w:val="5CC0C78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8368D7"/>
    <w:multiLevelType w:val="hybridMultilevel"/>
    <w:tmpl w:val="7C10E6B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5671B0"/>
    <w:multiLevelType w:val="hybridMultilevel"/>
    <w:tmpl w:val="4E487CC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0D5FF0"/>
    <w:multiLevelType w:val="hybridMultilevel"/>
    <w:tmpl w:val="A75013FC"/>
    <w:lvl w:ilvl="0" w:tplc="FB56B2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F38CC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7F22B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88E9A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C882E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39E3E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CD001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4E8B7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80A18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63987E39"/>
    <w:multiLevelType w:val="hybridMultilevel"/>
    <w:tmpl w:val="3C5AD2F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F02FA8"/>
    <w:multiLevelType w:val="hybridMultilevel"/>
    <w:tmpl w:val="DCCE83B4"/>
    <w:lvl w:ilvl="0" w:tplc="1E96D3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FF6C4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982A2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D32EF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38804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B5483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6AA65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4AFC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61E48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657B7B90"/>
    <w:multiLevelType w:val="hybridMultilevel"/>
    <w:tmpl w:val="489C12F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370842"/>
    <w:multiLevelType w:val="hybridMultilevel"/>
    <w:tmpl w:val="000043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834E4E"/>
    <w:multiLevelType w:val="hybridMultilevel"/>
    <w:tmpl w:val="881E619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7F1B9C"/>
    <w:multiLevelType w:val="hybridMultilevel"/>
    <w:tmpl w:val="DA0ED85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3A5128"/>
    <w:multiLevelType w:val="hybridMultilevel"/>
    <w:tmpl w:val="3E84BC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851440"/>
    <w:multiLevelType w:val="hybridMultilevel"/>
    <w:tmpl w:val="2C32FB8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EC76F9"/>
    <w:multiLevelType w:val="hybridMultilevel"/>
    <w:tmpl w:val="B9E4DB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5499317">
    <w:abstractNumId w:val="16"/>
  </w:num>
  <w:num w:numId="2" w16cid:durableId="1110932197">
    <w:abstractNumId w:val="25"/>
  </w:num>
  <w:num w:numId="3" w16cid:durableId="1143885024">
    <w:abstractNumId w:val="29"/>
  </w:num>
  <w:num w:numId="4" w16cid:durableId="1685938198">
    <w:abstractNumId w:val="28"/>
  </w:num>
  <w:num w:numId="5" w16cid:durableId="2051688351">
    <w:abstractNumId w:val="9"/>
  </w:num>
  <w:num w:numId="6" w16cid:durableId="2026251064">
    <w:abstractNumId w:val="1"/>
  </w:num>
  <w:num w:numId="7" w16cid:durableId="1694837826">
    <w:abstractNumId w:val="24"/>
  </w:num>
  <w:num w:numId="8" w16cid:durableId="2036540090">
    <w:abstractNumId w:val="22"/>
  </w:num>
  <w:num w:numId="9" w16cid:durableId="227035660">
    <w:abstractNumId w:val="23"/>
  </w:num>
  <w:num w:numId="10" w16cid:durableId="236332608">
    <w:abstractNumId w:val="5"/>
  </w:num>
  <w:num w:numId="11" w16cid:durableId="1498617258">
    <w:abstractNumId w:val="21"/>
  </w:num>
  <w:num w:numId="12" w16cid:durableId="458961815">
    <w:abstractNumId w:val="20"/>
  </w:num>
  <w:num w:numId="13" w16cid:durableId="745960263">
    <w:abstractNumId w:val="14"/>
  </w:num>
  <w:num w:numId="14" w16cid:durableId="1712459692">
    <w:abstractNumId w:val="27"/>
  </w:num>
  <w:num w:numId="15" w16cid:durableId="18430040">
    <w:abstractNumId w:val="12"/>
  </w:num>
  <w:num w:numId="16" w16cid:durableId="1238400629">
    <w:abstractNumId w:val="8"/>
  </w:num>
  <w:num w:numId="17" w16cid:durableId="1033268514">
    <w:abstractNumId w:val="0"/>
  </w:num>
  <w:num w:numId="18" w16cid:durableId="61411343">
    <w:abstractNumId w:val="15"/>
  </w:num>
  <w:num w:numId="19" w16cid:durableId="1376808207">
    <w:abstractNumId w:val="10"/>
  </w:num>
  <w:num w:numId="20" w16cid:durableId="1057556931">
    <w:abstractNumId w:val="7"/>
  </w:num>
  <w:num w:numId="21" w16cid:durableId="1656957462">
    <w:abstractNumId w:val="11"/>
  </w:num>
  <w:num w:numId="22" w16cid:durableId="1707562269">
    <w:abstractNumId w:val="30"/>
  </w:num>
  <w:num w:numId="23" w16cid:durableId="490487086">
    <w:abstractNumId w:val="19"/>
  </w:num>
  <w:num w:numId="24" w16cid:durableId="1731995144">
    <w:abstractNumId w:val="13"/>
  </w:num>
  <w:num w:numId="25" w16cid:durableId="932201154">
    <w:abstractNumId w:val="17"/>
  </w:num>
  <w:num w:numId="26" w16cid:durableId="515464995">
    <w:abstractNumId w:val="6"/>
  </w:num>
  <w:num w:numId="27" w16cid:durableId="489252505">
    <w:abstractNumId w:val="18"/>
  </w:num>
  <w:num w:numId="28" w16cid:durableId="199057918">
    <w:abstractNumId w:val="2"/>
  </w:num>
  <w:num w:numId="29" w16cid:durableId="960186896">
    <w:abstractNumId w:val="31"/>
  </w:num>
  <w:num w:numId="30" w16cid:durableId="863246334">
    <w:abstractNumId w:val="4"/>
  </w:num>
  <w:num w:numId="31" w16cid:durableId="307176962">
    <w:abstractNumId w:val="26"/>
  </w:num>
  <w:num w:numId="32" w16cid:durableId="21144706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9C3"/>
    <w:rsid w:val="00001A9B"/>
    <w:rsid w:val="0000230B"/>
    <w:rsid w:val="00005633"/>
    <w:rsid w:val="000073C3"/>
    <w:rsid w:val="00012D6F"/>
    <w:rsid w:val="000172F3"/>
    <w:rsid w:val="00026917"/>
    <w:rsid w:val="0003249E"/>
    <w:rsid w:val="00046031"/>
    <w:rsid w:val="00046382"/>
    <w:rsid w:val="0005123F"/>
    <w:rsid w:val="0005492C"/>
    <w:rsid w:val="0005681F"/>
    <w:rsid w:val="00074B2F"/>
    <w:rsid w:val="00075603"/>
    <w:rsid w:val="00080ABB"/>
    <w:rsid w:val="00083907"/>
    <w:rsid w:val="00084EBB"/>
    <w:rsid w:val="00085C10"/>
    <w:rsid w:val="000866C5"/>
    <w:rsid w:val="000A2C3C"/>
    <w:rsid w:val="000A74EB"/>
    <w:rsid w:val="000B092B"/>
    <w:rsid w:val="000B0AFC"/>
    <w:rsid w:val="000B1F4E"/>
    <w:rsid w:val="000B6FEE"/>
    <w:rsid w:val="000B714A"/>
    <w:rsid w:val="000D21CE"/>
    <w:rsid w:val="000D3ED4"/>
    <w:rsid w:val="000D437E"/>
    <w:rsid w:val="000E4BAD"/>
    <w:rsid w:val="000E4BE0"/>
    <w:rsid w:val="000F1BFE"/>
    <w:rsid w:val="000F5175"/>
    <w:rsid w:val="000F5619"/>
    <w:rsid w:val="001074F3"/>
    <w:rsid w:val="0011204F"/>
    <w:rsid w:val="001173B6"/>
    <w:rsid w:val="0011762E"/>
    <w:rsid w:val="00122571"/>
    <w:rsid w:val="00123B36"/>
    <w:rsid w:val="00124AF4"/>
    <w:rsid w:val="0012524F"/>
    <w:rsid w:val="0013470A"/>
    <w:rsid w:val="00134921"/>
    <w:rsid w:val="001406EC"/>
    <w:rsid w:val="00140AD0"/>
    <w:rsid w:val="001435A8"/>
    <w:rsid w:val="00152C86"/>
    <w:rsid w:val="001570E2"/>
    <w:rsid w:val="0015714F"/>
    <w:rsid w:val="00160463"/>
    <w:rsid w:val="0016183A"/>
    <w:rsid w:val="00162E3E"/>
    <w:rsid w:val="00163C43"/>
    <w:rsid w:val="001642C3"/>
    <w:rsid w:val="00166B4D"/>
    <w:rsid w:val="00170CD9"/>
    <w:rsid w:val="00172E01"/>
    <w:rsid w:val="00173A70"/>
    <w:rsid w:val="00177D63"/>
    <w:rsid w:val="00183E6B"/>
    <w:rsid w:val="00191E07"/>
    <w:rsid w:val="001A0287"/>
    <w:rsid w:val="001A08F5"/>
    <w:rsid w:val="001A3D85"/>
    <w:rsid w:val="001A7216"/>
    <w:rsid w:val="001B07B8"/>
    <w:rsid w:val="001C02E3"/>
    <w:rsid w:val="001C261F"/>
    <w:rsid w:val="001C6024"/>
    <w:rsid w:val="001D49C8"/>
    <w:rsid w:val="001D5C15"/>
    <w:rsid w:val="001D65B7"/>
    <w:rsid w:val="001E630D"/>
    <w:rsid w:val="001F0E97"/>
    <w:rsid w:val="001F36C3"/>
    <w:rsid w:val="001F5128"/>
    <w:rsid w:val="001F5FAD"/>
    <w:rsid w:val="00202DE9"/>
    <w:rsid w:val="002032A1"/>
    <w:rsid w:val="002112EF"/>
    <w:rsid w:val="0021240C"/>
    <w:rsid w:val="00214B96"/>
    <w:rsid w:val="002200F4"/>
    <w:rsid w:val="0022056F"/>
    <w:rsid w:val="00223690"/>
    <w:rsid w:val="00226095"/>
    <w:rsid w:val="00241F0E"/>
    <w:rsid w:val="00242AAA"/>
    <w:rsid w:val="00243122"/>
    <w:rsid w:val="00257312"/>
    <w:rsid w:val="002575D1"/>
    <w:rsid w:val="002579BA"/>
    <w:rsid w:val="00261D86"/>
    <w:rsid w:val="0026423A"/>
    <w:rsid w:val="00270667"/>
    <w:rsid w:val="00271558"/>
    <w:rsid w:val="00273C16"/>
    <w:rsid w:val="00273CFE"/>
    <w:rsid w:val="00281F3A"/>
    <w:rsid w:val="00281FF0"/>
    <w:rsid w:val="00284DC9"/>
    <w:rsid w:val="00286065"/>
    <w:rsid w:val="00294835"/>
    <w:rsid w:val="002950E3"/>
    <w:rsid w:val="0029779B"/>
    <w:rsid w:val="002A74E0"/>
    <w:rsid w:val="002A7B19"/>
    <w:rsid w:val="002B0791"/>
    <w:rsid w:val="002B2CEA"/>
    <w:rsid w:val="002D033F"/>
    <w:rsid w:val="002D1025"/>
    <w:rsid w:val="002D31A0"/>
    <w:rsid w:val="002D64DE"/>
    <w:rsid w:val="002E061E"/>
    <w:rsid w:val="002E3213"/>
    <w:rsid w:val="002E44A2"/>
    <w:rsid w:val="002F4066"/>
    <w:rsid w:val="002F576D"/>
    <w:rsid w:val="002F5939"/>
    <w:rsid w:val="003008AC"/>
    <w:rsid w:val="003033C1"/>
    <w:rsid w:val="003132EF"/>
    <w:rsid w:val="00320776"/>
    <w:rsid w:val="00322C4B"/>
    <w:rsid w:val="00330106"/>
    <w:rsid w:val="00332946"/>
    <w:rsid w:val="00335996"/>
    <w:rsid w:val="003376F1"/>
    <w:rsid w:val="00340D22"/>
    <w:rsid w:val="00347850"/>
    <w:rsid w:val="00351695"/>
    <w:rsid w:val="00352BF7"/>
    <w:rsid w:val="003544EB"/>
    <w:rsid w:val="00354A38"/>
    <w:rsid w:val="00360DDD"/>
    <w:rsid w:val="00361587"/>
    <w:rsid w:val="0036503F"/>
    <w:rsid w:val="00365629"/>
    <w:rsid w:val="00366044"/>
    <w:rsid w:val="003670B2"/>
    <w:rsid w:val="00372D22"/>
    <w:rsid w:val="003755AE"/>
    <w:rsid w:val="00376B49"/>
    <w:rsid w:val="00381929"/>
    <w:rsid w:val="00382D8C"/>
    <w:rsid w:val="00385114"/>
    <w:rsid w:val="0038522C"/>
    <w:rsid w:val="0038654A"/>
    <w:rsid w:val="00386E6D"/>
    <w:rsid w:val="003A0B30"/>
    <w:rsid w:val="003A14D9"/>
    <w:rsid w:val="003A72AF"/>
    <w:rsid w:val="003A75A5"/>
    <w:rsid w:val="003B0B7B"/>
    <w:rsid w:val="003B2BB8"/>
    <w:rsid w:val="003C5342"/>
    <w:rsid w:val="003C7093"/>
    <w:rsid w:val="003D34FF"/>
    <w:rsid w:val="003D5871"/>
    <w:rsid w:val="003D73E4"/>
    <w:rsid w:val="003E04CF"/>
    <w:rsid w:val="003E0748"/>
    <w:rsid w:val="003E0E42"/>
    <w:rsid w:val="003E4C6D"/>
    <w:rsid w:val="003E7E82"/>
    <w:rsid w:val="003F1F3B"/>
    <w:rsid w:val="003F5C0C"/>
    <w:rsid w:val="004037BD"/>
    <w:rsid w:val="0040640A"/>
    <w:rsid w:val="004107BD"/>
    <w:rsid w:val="004139FD"/>
    <w:rsid w:val="00413EC2"/>
    <w:rsid w:val="00421EC4"/>
    <w:rsid w:val="00423F41"/>
    <w:rsid w:val="004258FD"/>
    <w:rsid w:val="00427360"/>
    <w:rsid w:val="00431C3B"/>
    <w:rsid w:val="0043344C"/>
    <w:rsid w:val="0043358E"/>
    <w:rsid w:val="00435F9D"/>
    <w:rsid w:val="004431A4"/>
    <w:rsid w:val="00444DE2"/>
    <w:rsid w:val="00452E65"/>
    <w:rsid w:val="00462668"/>
    <w:rsid w:val="00462D1A"/>
    <w:rsid w:val="004722C1"/>
    <w:rsid w:val="004747D0"/>
    <w:rsid w:val="00475090"/>
    <w:rsid w:val="004802F6"/>
    <w:rsid w:val="004838C7"/>
    <w:rsid w:val="004843B5"/>
    <w:rsid w:val="004924BB"/>
    <w:rsid w:val="00496588"/>
    <w:rsid w:val="00497865"/>
    <w:rsid w:val="004A3195"/>
    <w:rsid w:val="004B54CA"/>
    <w:rsid w:val="004B77E1"/>
    <w:rsid w:val="004C58A9"/>
    <w:rsid w:val="004C78E1"/>
    <w:rsid w:val="004D092D"/>
    <w:rsid w:val="004D5B36"/>
    <w:rsid w:val="004E0783"/>
    <w:rsid w:val="004E0F10"/>
    <w:rsid w:val="004E1049"/>
    <w:rsid w:val="004E33E6"/>
    <w:rsid w:val="004E4000"/>
    <w:rsid w:val="004E58EF"/>
    <w:rsid w:val="004E5CBF"/>
    <w:rsid w:val="004F2566"/>
    <w:rsid w:val="004F3C9A"/>
    <w:rsid w:val="004F6227"/>
    <w:rsid w:val="004F64DC"/>
    <w:rsid w:val="00504CE2"/>
    <w:rsid w:val="00511B95"/>
    <w:rsid w:val="00512C1B"/>
    <w:rsid w:val="00514B4B"/>
    <w:rsid w:val="005220FD"/>
    <w:rsid w:val="005236F3"/>
    <w:rsid w:val="00542AB2"/>
    <w:rsid w:val="00557329"/>
    <w:rsid w:val="00557887"/>
    <w:rsid w:val="005601E0"/>
    <w:rsid w:val="005625AB"/>
    <w:rsid w:val="005634CF"/>
    <w:rsid w:val="00564F30"/>
    <w:rsid w:val="005675B5"/>
    <w:rsid w:val="0056776B"/>
    <w:rsid w:val="0057056B"/>
    <w:rsid w:val="00573E5B"/>
    <w:rsid w:val="005812AD"/>
    <w:rsid w:val="0058149C"/>
    <w:rsid w:val="00584323"/>
    <w:rsid w:val="005919BF"/>
    <w:rsid w:val="00596EAB"/>
    <w:rsid w:val="00597BD5"/>
    <w:rsid w:val="005A069C"/>
    <w:rsid w:val="005A0CAF"/>
    <w:rsid w:val="005A30F5"/>
    <w:rsid w:val="005A4AB5"/>
    <w:rsid w:val="005B04DB"/>
    <w:rsid w:val="005B2AE4"/>
    <w:rsid w:val="005B3505"/>
    <w:rsid w:val="005B3D15"/>
    <w:rsid w:val="005B476B"/>
    <w:rsid w:val="005C09E3"/>
    <w:rsid w:val="005C13BC"/>
    <w:rsid w:val="005C3476"/>
    <w:rsid w:val="005C3AA9"/>
    <w:rsid w:val="005C41F3"/>
    <w:rsid w:val="005D0354"/>
    <w:rsid w:val="005D1019"/>
    <w:rsid w:val="005D2DF1"/>
    <w:rsid w:val="005D56F1"/>
    <w:rsid w:val="005D6EA7"/>
    <w:rsid w:val="005F5A4B"/>
    <w:rsid w:val="005F75D0"/>
    <w:rsid w:val="00603A3C"/>
    <w:rsid w:val="00604DCF"/>
    <w:rsid w:val="00615CA5"/>
    <w:rsid w:val="006201FF"/>
    <w:rsid w:val="006213C6"/>
    <w:rsid w:val="00621FC5"/>
    <w:rsid w:val="0062314C"/>
    <w:rsid w:val="0062445E"/>
    <w:rsid w:val="00625410"/>
    <w:rsid w:val="006264F0"/>
    <w:rsid w:val="00627C6C"/>
    <w:rsid w:val="00631240"/>
    <w:rsid w:val="006317F9"/>
    <w:rsid w:val="00637B02"/>
    <w:rsid w:val="0064027C"/>
    <w:rsid w:val="0064067F"/>
    <w:rsid w:val="00653CB0"/>
    <w:rsid w:val="0065586C"/>
    <w:rsid w:val="0066079B"/>
    <w:rsid w:val="00660B19"/>
    <w:rsid w:val="006720FA"/>
    <w:rsid w:val="0067211B"/>
    <w:rsid w:val="006808EF"/>
    <w:rsid w:val="00682BDD"/>
    <w:rsid w:val="00683A84"/>
    <w:rsid w:val="0068435C"/>
    <w:rsid w:val="006859E0"/>
    <w:rsid w:val="00690E62"/>
    <w:rsid w:val="00695DDA"/>
    <w:rsid w:val="00696C6D"/>
    <w:rsid w:val="00696CF7"/>
    <w:rsid w:val="00696E46"/>
    <w:rsid w:val="006A06C1"/>
    <w:rsid w:val="006A0B89"/>
    <w:rsid w:val="006A1831"/>
    <w:rsid w:val="006A1E76"/>
    <w:rsid w:val="006A2049"/>
    <w:rsid w:val="006A41A2"/>
    <w:rsid w:val="006A4A9D"/>
    <w:rsid w:val="006A4CE7"/>
    <w:rsid w:val="006A5DB3"/>
    <w:rsid w:val="006B0614"/>
    <w:rsid w:val="006B3CA5"/>
    <w:rsid w:val="006B42A4"/>
    <w:rsid w:val="006B673A"/>
    <w:rsid w:val="006C377F"/>
    <w:rsid w:val="006D1391"/>
    <w:rsid w:val="006D260B"/>
    <w:rsid w:val="006E0F88"/>
    <w:rsid w:val="006F6853"/>
    <w:rsid w:val="0070723D"/>
    <w:rsid w:val="007103E6"/>
    <w:rsid w:val="00711544"/>
    <w:rsid w:val="0071365D"/>
    <w:rsid w:val="00717532"/>
    <w:rsid w:val="007236A7"/>
    <w:rsid w:val="00727303"/>
    <w:rsid w:val="007344D7"/>
    <w:rsid w:val="00740C06"/>
    <w:rsid w:val="00741ABC"/>
    <w:rsid w:val="007445C0"/>
    <w:rsid w:val="007462B9"/>
    <w:rsid w:val="00750C6F"/>
    <w:rsid w:val="0075406B"/>
    <w:rsid w:val="007608F5"/>
    <w:rsid w:val="007620D1"/>
    <w:rsid w:val="007621B8"/>
    <w:rsid w:val="007630B2"/>
    <w:rsid w:val="00765167"/>
    <w:rsid w:val="00766711"/>
    <w:rsid w:val="00771FE0"/>
    <w:rsid w:val="00781AED"/>
    <w:rsid w:val="00783277"/>
    <w:rsid w:val="00785261"/>
    <w:rsid w:val="007900CB"/>
    <w:rsid w:val="00794F02"/>
    <w:rsid w:val="007A4D39"/>
    <w:rsid w:val="007B0256"/>
    <w:rsid w:val="007B07AF"/>
    <w:rsid w:val="007B1C4A"/>
    <w:rsid w:val="007C5DD2"/>
    <w:rsid w:val="007D5D32"/>
    <w:rsid w:val="007D7D9E"/>
    <w:rsid w:val="007E078A"/>
    <w:rsid w:val="007E4EA5"/>
    <w:rsid w:val="007E5083"/>
    <w:rsid w:val="007E7B3A"/>
    <w:rsid w:val="007F2400"/>
    <w:rsid w:val="0080316C"/>
    <w:rsid w:val="00803D73"/>
    <w:rsid w:val="008050FF"/>
    <w:rsid w:val="0081119D"/>
    <w:rsid w:val="008150CA"/>
    <w:rsid w:val="008202D7"/>
    <w:rsid w:val="00821EC7"/>
    <w:rsid w:val="00822733"/>
    <w:rsid w:val="00823871"/>
    <w:rsid w:val="0082413F"/>
    <w:rsid w:val="00825E4B"/>
    <w:rsid w:val="00826BB1"/>
    <w:rsid w:val="0083153B"/>
    <w:rsid w:val="0083177B"/>
    <w:rsid w:val="00834100"/>
    <w:rsid w:val="00837C40"/>
    <w:rsid w:val="00840033"/>
    <w:rsid w:val="008422A7"/>
    <w:rsid w:val="00845A09"/>
    <w:rsid w:val="008515B4"/>
    <w:rsid w:val="008515FC"/>
    <w:rsid w:val="00860549"/>
    <w:rsid w:val="0086232C"/>
    <w:rsid w:val="00862351"/>
    <w:rsid w:val="00865C10"/>
    <w:rsid w:val="008661EC"/>
    <w:rsid w:val="00883C6C"/>
    <w:rsid w:val="008841A9"/>
    <w:rsid w:val="008843DE"/>
    <w:rsid w:val="00893145"/>
    <w:rsid w:val="00894D50"/>
    <w:rsid w:val="00897985"/>
    <w:rsid w:val="008A0F4A"/>
    <w:rsid w:val="008A4A81"/>
    <w:rsid w:val="008A6766"/>
    <w:rsid w:val="008B2EE4"/>
    <w:rsid w:val="008B36E1"/>
    <w:rsid w:val="008B6356"/>
    <w:rsid w:val="008B69C8"/>
    <w:rsid w:val="008C492D"/>
    <w:rsid w:val="008C5DDB"/>
    <w:rsid w:val="008C639F"/>
    <w:rsid w:val="008C66DD"/>
    <w:rsid w:val="008C79E3"/>
    <w:rsid w:val="008D0A97"/>
    <w:rsid w:val="008D360A"/>
    <w:rsid w:val="008D5200"/>
    <w:rsid w:val="008D7E1B"/>
    <w:rsid w:val="008E647D"/>
    <w:rsid w:val="008E6C5E"/>
    <w:rsid w:val="008E72C2"/>
    <w:rsid w:val="008E75D5"/>
    <w:rsid w:val="008E7608"/>
    <w:rsid w:val="008E7B9A"/>
    <w:rsid w:val="008F1FA3"/>
    <w:rsid w:val="008F61D3"/>
    <w:rsid w:val="008F71D6"/>
    <w:rsid w:val="00903B6D"/>
    <w:rsid w:val="009075FC"/>
    <w:rsid w:val="0091035B"/>
    <w:rsid w:val="009168A2"/>
    <w:rsid w:val="00921CDE"/>
    <w:rsid w:val="00921E76"/>
    <w:rsid w:val="009225F0"/>
    <w:rsid w:val="009238DA"/>
    <w:rsid w:val="00926492"/>
    <w:rsid w:val="009318CE"/>
    <w:rsid w:val="009319C3"/>
    <w:rsid w:val="00933150"/>
    <w:rsid w:val="00933A88"/>
    <w:rsid w:val="0093462C"/>
    <w:rsid w:val="00935C66"/>
    <w:rsid w:val="00941449"/>
    <w:rsid w:val="009428A3"/>
    <w:rsid w:val="009464FA"/>
    <w:rsid w:val="00946D84"/>
    <w:rsid w:val="00947234"/>
    <w:rsid w:val="009475F6"/>
    <w:rsid w:val="00947A55"/>
    <w:rsid w:val="009502F6"/>
    <w:rsid w:val="00953458"/>
    <w:rsid w:val="00953795"/>
    <w:rsid w:val="00957262"/>
    <w:rsid w:val="00962E59"/>
    <w:rsid w:val="00967AD2"/>
    <w:rsid w:val="00971165"/>
    <w:rsid w:val="0097389B"/>
    <w:rsid w:val="00974189"/>
    <w:rsid w:val="00980DB0"/>
    <w:rsid w:val="00983888"/>
    <w:rsid w:val="00985917"/>
    <w:rsid w:val="009903D2"/>
    <w:rsid w:val="00990B40"/>
    <w:rsid w:val="00994D56"/>
    <w:rsid w:val="009954C1"/>
    <w:rsid w:val="00995B0F"/>
    <w:rsid w:val="0099632F"/>
    <w:rsid w:val="009A046E"/>
    <w:rsid w:val="009A36A0"/>
    <w:rsid w:val="009A5FEB"/>
    <w:rsid w:val="009A7E93"/>
    <w:rsid w:val="009B223D"/>
    <w:rsid w:val="009B2DA8"/>
    <w:rsid w:val="009B7D14"/>
    <w:rsid w:val="009C0737"/>
    <w:rsid w:val="009D123C"/>
    <w:rsid w:val="009D6430"/>
    <w:rsid w:val="009D6B0C"/>
    <w:rsid w:val="009D76ED"/>
    <w:rsid w:val="009D7B15"/>
    <w:rsid w:val="009E60FE"/>
    <w:rsid w:val="009F79DD"/>
    <w:rsid w:val="00A07BEE"/>
    <w:rsid w:val="00A16453"/>
    <w:rsid w:val="00A203D7"/>
    <w:rsid w:val="00A24A04"/>
    <w:rsid w:val="00A25904"/>
    <w:rsid w:val="00A272B4"/>
    <w:rsid w:val="00A33409"/>
    <w:rsid w:val="00A4471E"/>
    <w:rsid w:val="00A4489F"/>
    <w:rsid w:val="00A468A2"/>
    <w:rsid w:val="00A50C35"/>
    <w:rsid w:val="00A50EDC"/>
    <w:rsid w:val="00A51FBF"/>
    <w:rsid w:val="00A55B3A"/>
    <w:rsid w:val="00A56679"/>
    <w:rsid w:val="00A56905"/>
    <w:rsid w:val="00A56A5E"/>
    <w:rsid w:val="00A57856"/>
    <w:rsid w:val="00A6295F"/>
    <w:rsid w:val="00A63CE7"/>
    <w:rsid w:val="00A65307"/>
    <w:rsid w:val="00A65E30"/>
    <w:rsid w:val="00A65E5A"/>
    <w:rsid w:val="00A67869"/>
    <w:rsid w:val="00A67A0B"/>
    <w:rsid w:val="00A7055D"/>
    <w:rsid w:val="00A73869"/>
    <w:rsid w:val="00A75E83"/>
    <w:rsid w:val="00A805E6"/>
    <w:rsid w:val="00A8325B"/>
    <w:rsid w:val="00A841C0"/>
    <w:rsid w:val="00A95374"/>
    <w:rsid w:val="00AA0C26"/>
    <w:rsid w:val="00AA0F57"/>
    <w:rsid w:val="00AA69C9"/>
    <w:rsid w:val="00AA7DCB"/>
    <w:rsid w:val="00AB006C"/>
    <w:rsid w:val="00AB00C0"/>
    <w:rsid w:val="00AB1488"/>
    <w:rsid w:val="00AB37D4"/>
    <w:rsid w:val="00AB56FC"/>
    <w:rsid w:val="00AC3229"/>
    <w:rsid w:val="00AC421B"/>
    <w:rsid w:val="00AC7467"/>
    <w:rsid w:val="00AD1050"/>
    <w:rsid w:val="00AD1B45"/>
    <w:rsid w:val="00AD39EA"/>
    <w:rsid w:val="00AD3B32"/>
    <w:rsid w:val="00AD3C8E"/>
    <w:rsid w:val="00AD54FE"/>
    <w:rsid w:val="00AE0088"/>
    <w:rsid w:val="00AE0C15"/>
    <w:rsid w:val="00AE159E"/>
    <w:rsid w:val="00AE6A27"/>
    <w:rsid w:val="00AF0DC1"/>
    <w:rsid w:val="00AF1618"/>
    <w:rsid w:val="00AF23DD"/>
    <w:rsid w:val="00AF3155"/>
    <w:rsid w:val="00AF5D70"/>
    <w:rsid w:val="00B00125"/>
    <w:rsid w:val="00B04ED8"/>
    <w:rsid w:val="00B05511"/>
    <w:rsid w:val="00B13016"/>
    <w:rsid w:val="00B13880"/>
    <w:rsid w:val="00B15DCB"/>
    <w:rsid w:val="00B15FE4"/>
    <w:rsid w:val="00B211E4"/>
    <w:rsid w:val="00B2317B"/>
    <w:rsid w:val="00B234FF"/>
    <w:rsid w:val="00B41A19"/>
    <w:rsid w:val="00B4373F"/>
    <w:rsid w:val="00B438F9"/>
    <w:rsid w:val="00B44DE2"/>
    <w:rsid w:val="00B50315"/>
    <w:rsid w:val="00B51293"/>
    <w:rsid w:val="00B52841"/>
    <w:rsid w:val="00B52DAA"/>
    <w:rsid w:val="00B57EB5"/>
    <w:rsid w:val="00B611D8"/>
    <w:rsid w:val="00B66E21"/>
    <w:rsid w:val="00B71408"/>
    <w:rsid w:val="00B73149"/>
    <w:rsid w:val="00B74468"/>
    <w:rsid w:val="00B87EB3"/>
    <w:rsid w:val="00B912D9"/>
    <w:rsid w:val="00B91E3E"/>
    <w:rsid w:val="00B950CA"/>
    <w:rsid w:val="00B9729A"/>
    <w:rsid w:val="00BA1730"/>
    <w:rsid w:val="00BA2DB9"/>
    <w:rsid w:val="00BA5B46"/>
    <w:rsid w:val="00BA70D7"/>
    <w:rsid w:val="00BA756D"/>
    <w:rsid w:val="00BB09E5"/>
    <w:rsid w:val="00BB40BF"/>
    <w:rsid w:val="00BB43CB"/>
    <w:rsid w:val="00BB703D"/>
    <w:rsid w:val="00BB78B3"/>
    <w:rsid w:val="00BC1011"/>
    <w:rsid w:val="00BC4E53"/>
    <w:rsid w:val="00BC5026"/>
    <w:rsid w:val="00BC678F"/>
    <w:rsid w:val="00BD1B40"/>
    <w:rsid w:val="00BE1294"/>
    <w:rsid w:val="00BE2430"/>
    <w:rsid w:val="00BE7148"/>
    <w:rsid w:val="00BF3C22"/>
    <w:rsid w:val="00BF4A13"/>
    <w:rsid w:val="00BF7F97"/>
    <w:rsid w:val="00C0110F"/>
    <w:rsid w:val="00C02DFC"/>
    <w:rsid w:val="00C02F81"/>
    <w:rsid w:val="00C174E2"/>
    <w:rsid w:val="00C30273"/>
    <w:rsid w:val="00C303B2"/>
    <w:rsid w:val="00C3470E"/>
    <w:rsid w:val="00C34B1D"/>
    <w:rsid w:val="00C43F6A"/>
    <w:rsid w:val="00C44DA5"/>
    <w:rsid w:val="00C4674B"/>
    <w:rsid w:val="00C5058C"/>
    <w:rsid w:val="00C60BC0"/>
    <w:rsid w:val="00C61BC4"/>
    <w:rsid w:val="00C61CC8"/>
    <w:rsid w:val="00C64BAB"/>
    <w:rsid w:val="00C77246"/>
    <w:rsid w:val="00C84DD7"/>
    <w:rsid w:val="00C906B4"/>
    <w:rsid w:val="00C91E35"/>
    <w:rsid w:val="00C93F98"/>
    <w:rsid w:val="00C94892"/>
    <w:rsid w:val="00C9499D"/>
    <w:rsid w:val="00C968A9"/>
    <w:rsid w:val="00CA011F"/>
    <w:rsid w:val="00CA643D"/>
    <w:rsid w:val="00CB07FC"/>
    <w:rsid w:val="00CB1B2B"/>
    <w:rsid w:val="00CB1BF9"/>
    <w:rsid w:val="00CB1EC0"/>
    <w:rsid w:val="00CB3BED"/>
    <w:rsid w:val="00CB5863"/>
    <w:rsid w:val="00CB6266"/>
    <w:rsid w:val="00CB6EEC"/>
    <w:rsid w:val="00CC0443"/>
    <w:rsid w:val="00CC0D43"/>
    <w:rsid w:val="00CD0E24"/>
    <w:rsid w:val="00CD2103"/>
    <w:rsid w:val="00CD2ACE"/>
    <w:rsid w:val="00CD3B8A"/>
    <w:rsid w:val="00CE58D8"/>
    <w:rsid w:val="00CF2793"/>
    <w:rsid w:val="00D02BFD"/>
    <w:rsid w:val="00D03232"/>
    <w:rsid w:val="00D05454"/>
    <w:rsid w:val="00D063C0"/>
    <w:rsid w:val="00D10ED6"/>
    <w:rsid w:val="00D16285"/>
    <w:rsid w:val="00D16FBF"/>
    <w:rsid w:val="00D1737C"/>
    <w:rsid w:val="00D17A44"/>
    <w:rsid w:val="00D24892"/>
    <w:rsid w:val="00D3543E"/>
    <w:rsid w:val="00D359CA"/>
    <w:rsid w:val="00D3704C"/>
    <w:rsid w:val="00D3787F"/>
    <w:rsid w:val="00D37AAC"/>
    <w:rsid w:val="00D40CD7"/>
    <w:rsid w:val="00D50ACF"/>
    <w:rsid w:val="00D51640"/>
    <w:rsid w:val="00D5756A"/>
    <w:rsid w:val="00D60831"/>
    <w:rsid w:val="00D61686"/>
    <w:rsid w:val="00D653D4"/>
    <w:rsid w:val="00D662A2"/>
    <w:rsid w:val="00D6729D"/>
    <w:rsid w:val="00D7097E"/>
    <w:rsid w:val="00D74A55"/>
    <w:rsid w:val="00D7720C"/>
    <w:rsid w:val="00D80B61"/>
    <w:rsid w:val="00D82E4C"/>
    <w:rsid w:val="00D900C6"/>
    <w:rsid w:val="00D94BBF"/>
    <w:rsid w:val="00D9762A"/>
    <w:rsid w:val="00DA05F5"/>
    <w:rsid w:val="00DA243A"/>
    <w:rsid w:val="00DA47D9"/>
    <w:rsid w:val="00DA55E3"/>
    <w:rsid w:val="00DB3B1A"/>
    <w:rsid w:val="00DB488A"/>
    <w:rsid w:val="00DC3436"/>
    <w:rsid w:val="00DC4D1D"/>
    <w:rsid w:val="00DC7F8C"/>
    <w:rsid w:val="00DD470B"/>
    <w:rsid w:val="00DE2F27"/>
    <w:rsid w:val="00DF1F1F"/>
    <w:rsid w:val="00DF635C"/>
    <w:rsid w:val="00DF7537"/>
    <w:rsid w:val="00E00F0A"/>
    <w:rsid w:val="00E0149A"/>
    <w:rsid w:val="00E02F22"/>
    <w:rsid w:val="00E10807"/>
    <w:rsid w:val="00E13C45"/>
    <w:rsid w:val="00E14BAA"/>
    <w:rsid w:val="00E15EF4"/>
    <w:rsid w:val="00E25216"/>
    <w:rsid w:val="00E273E4"/>
    <w:rsid w:val="00E319EF"/>
    <w:rsid w:val="00E3708A"/>
    <w:rsid w:val="00E37D09"/>
    <w:rsid w:val="00E433E3"/>
    <w:rsid w:val="00E44DDF"/>
    <w:rsid w:val="00E46EC5"/>
    <w:rsid w:val="00E50CA2"/>
    <w:rsid w:val="00E519FB"/>
    <w:rsid w:val="00E51C8A"/>
    <w:rsid w:val="00E53E24"/>
    <w:rsid w:val="00E540DA"/>
    <w:rsid w:val="00E62246"/>
    <w:rsid w:val="00E62543"/>
    <w:rsid w:val="00E642D6"/>
    <w:rsid w:val="00E75EAA"/>
    <w:rsid w:val="00E77F7B"/>
    <w:rsid w:val="00E814B8"/>
    <w:rsid w:val="00E85C1F"/>
    <w:rsid w:val="00E93924"/>
    <w:rsid w:val="00EA6787"/>
    <w:rsid w:val="00EB096B"/>
    <w:rsid w:val="00EB37CB"/>
    <w:rsid w:val="00EB4A2A"/>
    <w:rsid w:val="00EB64A4"/>
    <w:rsid w:val="00EC0FBC"/>
    <w:rsid w:val="00EC5D82"/>
    <w:rsid w:val="00EC73CC"/>
    <w:rsid w:val="00ED5655"/>
    <w:rsid w:val="00ED5C4E"/>
    <w:rsid w:val="00EE3444"/>
    <w:rsid w:val="00EF5141"/>
    <w:rsid w:val="00EF7B9F"/>
    <w:rsid w:val="00F02D15"/>
    <w:rsid w:val="00F13438"/>
    <w:rsid w:val="00F16105"/>
    <w:rsid w:val="00F17052"/>
    <w:rsid w:val="00F25146"/>
    <w:rsid w:val="00F267A3"/>
    <w:rsid w:val="00F30AFE"/>
    <w:rsid w:val="00F32B02"/>
    <w:rsid w:val="00F33A5D"/>
    <w:rsid w:val="00F405F3"/>
    <w:rsid w:val="00F40E78"/>
    <w:rsid w:val="00F41EB9"/>
    <w:rsid w:val="00F42277"/>
    <w:rsid w:val="00F44D68"/>
    <w:rsid w:val="00F51F04"/>
    <w:rsid w:val="00F528CF"/>
    <w:rsid w:val="00F55E11"/>
    <w:rsid w:val="00F57712"/>
    <w:rsid w:val="00F65AF2"/>
    <w:rsid w:val="00F81B8F"/>
    <w:rsid w:val="00F8422C"/>
    <w:rsid w:val="00F87D6A"/>
    <w:rsid w:val="00F92227"/>
    <w:rsid w:val="00F937EE"/>
    <w:rsid w:val="00F94903"/>
    <w:rsid w:val="00FA2177"/>
    <w:rsid w:val="00FA2B58"/>
    <w:rsid w:val="00FA4F0A"/>
    <w:rsid w:val="00FA6E54"/>
    <w:rsid w:val="00FB1FA4"/>
    <w:rsid w:val="00FB78C2"/>
    <w:rsid w:val="00FC2DB7"/>
    <w:rsid w:val="00FC49B1"/>
    <w:rsid w:val="00FC7B9B"/>
    <w:rsid w:val="00FD3EE1"/>
    <w:rsid w:val="00FD7A0C"/>
    <w:rsid w:val="00FE0DCC"/>
    <w:rsid w:val="00FE33B1"/>
    <w:rsid w:val="00FF276D"/>
    <w:rsid w:val="00FF533B"/>
    <w:rsid w:val="00FF667F"/>
    <w:rsid w:val="020F953C"/>
    <w:rsid w:val="02F4ED19"/>
    <w:rsid w:val="0324ABC4"/>
    <w:rsid w:val="04A037D9"/>
    <w:rsid w:val="04AF3A05"/>
    <w:rsid w:val="0507A13D"/>
    <w:rsid w:val="062226B2"/>
    <w:rsid w:val="065E7905"/>
    <w:rsid w:val="06E5E9FC"/>
    <w:rsid w:val="0B1D82AF"/>
    <w:rsid w:val="0B3666EC"/>
    <w:rsid w:val="0C512A45"/>
    <w:rsid w:val="0CE991D4"/>
    <w:rsid w:val="0D121FCA"/>
    <w:rsid w:val="0D59EBC9"/>
    <w:rsid w:val="0E107ABE"/>
    <w:rsid w:val="0EEFDEA6"/>
    <w:rsid w:val="0F82C826"/>
    <w:rsid w:val="10E3D0B2"/>
    <w:rsid w:val="118367C3"/>
    <w:rsid w:val="137433B8"/>
    <w:rsid w:val="14F504F1"/>
    <w:rsid w:val="153C197B"/>
    <w:rsid w:val="1664E89D"/>
    <w:rsid w:val="16BB19C1"/>
    <w:rsid w:val="17C59AD4"/>
    <w:rsid w:val="17DC87A1"/>
    <w:rsid w:val="17E36D64"/>
    <w:rsid w:val="18D95136"/>
    <w:rsid w:val="19AAEB68"/>
    <w:rsid w:val="1B2A2CB1"/>
    <w:rsid w:val="1B56AFB6"/>
    <w:rsid w:val="1BAFA1BF"/>
    <w:rsid w:val="1BEEB94B"/>
    <w:rsid w:val="1EB50A72"/>
    <w:rsid w:val="1F8030DD"/>
    <w:rsid w:val="204AD69A"/>
    <w:rsid w:val="21A23E99"/>
    <w:rsid w:val="21A50710"/>
    <w:rsid w:val="25F9FDE3"/>
    <w:rsid w:val="264C800F"/>
    <w:rsid w:val="26530BF3"/>
    <w:rsid w:val="26E19A65"/>
    <w:rsid w:val="2711DBA2"/>
    <w:rsid w:val="275FF0F1"/>
    <w:rsid w:val="28248BAB"/>
    <w:rsid w:val="28F7CB47"/>
    <w:rsid w:val="298BE7E4"/>
    <w:rsid w:val="29C761A5"/>
    <w:rsid w:val="2A4100EA"/>
    <w:rsid w:val="2A4AB6BF"/>
    <w:rsid w:val="2A8723AE"/>
    <w:rsid w:val="2C1640BD"/>
    <w:rsid w:val="2D674B1A"/>
    <w:rsid w:val="2E10544F"/>
    <w:rsid w:val="2F40BD42"/>
    <w:rsid w:val="314498D6"/>
    <w:rsid w:val="32A46637"/>
    <w:rsid w:val="32B7A980"/>
    <w:rsid w:val="338B5AAB"/>
    <w:rsid w:val="35C4E773"/>
    <w:rsid w:val="373FFD2B"/>
    <w:rsid w:val="38A6922C"/>
    <w:rsid w:val="39AE12AC"/>
    <w:rsid w:val="3A811A54"/>
    <w:rsid w:val="3B8D1312"/>
    <w:rsid w:val="3BA3D0E8"/>
    <w:rsid w:val="3DBAC2EE"/>
    <w:rsid w:val="4081924D"/>
    <w:rsid w:val="414CD862"/>
    <w:rsid w:val="41C23B87"/>
    <w:rsid w:val="43119BA3"/>
    <w:rsid w:val="43725AD0"/>
    <w:rsid w:val="440906EC"/>
    <w:rsid w:val="44F6BC46"/>
    <w:rsid w:val="48C050AF"/>
    <w:rsid w:val="49C83BD1"/>
    <w:rsid w:val="4A774ABD"/>
    <w:rsid w:val="4B41B5C6"/>
    <w:rsid w:val="4BDD50A4"/>
    <w:rsid w:val="4C2875A1"/>
    <w:rsid w:val="4C5C7A95"/>
    <w:rsid w:val="4E6D703A"/>
    <w:rsid w:val="4EB61530"/>
    <w:rsid w:val="4F91F916"/>
    <w:rsid w:val="50530538"/>
    <w:rsid w:val="5075215F"/>
    <w:rsid w:val="5146AF6D"/>
    <w:rsid w:val="51628007"/>
    <w:rsid w:val="5253B168"/>
    <w:rsid w:val="5326A0FC"/>
    <w:rsid w:val="54D71531"/>
    <w:rsid w:val="552455EF"/>
    <w:rsid w:val="558EF9F2"/>
    <w:rsid w:val="561D0987"/>
    <w:rsid w:val="572F370F"/>
    <w:rsid w:val="5A086992"/>
    <w:rsid w:val="5A51DDCA"/>
    <w:rsid w:val="5B437248"/>
    <w:rsid w:val="5C1A1679"/>
    <w:rsid w:val="5C3ED0D1"/>
    <w:rsid w:val="5FC3C730"/>
    <w:rsid w:val="60060FDE"/>
    <w:rsid w:val="611DCCB7"/>
    <w:rsid w:val="61C8EC68"/>
    <w:rsid w:val="62842E91"/>
    <w:rsid w:val="63278521"/>
    <w:rsid w:val="645AADD1"/>
    <w:rsid w:val="67B1228D"/>
    <w:rsid w:val="68991C07"/>
    <w:rsid w:val="68C5A9E8"/>
    <w:rsid w:val="69DE605B"/>
    <w:rsid w:val="6A760E38"/>
    <w:rsid w:val="6A8ECED4"/>
    <w:rsid w:val="6B3FCB4E"/>
    <w:rsid w:val="6BA084FB"/>
    <w:rsid w:val="6C1A0266"/>
    <w:rsid w:val="6C59DD06"/>
    <w:rsid w:val="6D1334A1"/>
    <w:rsid w:val="6D1B198C"/>
    <w:rsid w:val="6D59A06A"/>
    <w:rsid w:val="6F6D549D"/>
    <w:rsid w:val="6FE53B02"/>
    <w:rsid w:val="703CC7DB"/>
    <w:rsid w:val="716FC7B9"/>
    <w:rsid w:val="71B10253"/>
    <w:rsid w:val="7361B9FB"/>
    <w:rsid w:val="736AD4D9"/>
    <w:rsid w:val="75F8000D"/>
    <w:rsid w:val="766C1932"/>
    <w:rsid w:val="77FC4A68"/>
    <w:rsid w:val="786C0AAD"/>
    <w:rsid w:val="78998DA1"/>
    <w:rsid w:val="78B4894E"/>
    <w:rsid w:val="7A24433F"/>
    <w:rsid w:val="7A310058"/>
    <w:rsid w:val="7A4360E3"/>
    <w:rsid w:val="7BA15AED"/>
    <w:rsid w:val="7D3F0739"/>
    <w:rsid w:val="7E74B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B6FA49"/>
  <w14:defaultImageDpi w14:val="32767"/>
  <w15:chartTrackingRefBased/>
  <w15:docId w15:val="{1A60A0A0-69D3-4C0C-9118-16E4B5CB6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54CA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54CA"/>
    <w:pPr>
      <w:spacing w:before="480" w:after="0"/>
      <w:contextualSpacing/>
      <w:outlineLvl w:val="0"/>
    </w:pPr>
    <w:rPr>
      <w:rFonts w:eastAsiaTheme="majorEastAsia" w:cstheme="majorBidi"/>
      <w:b/>
      <w:bCs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B54CA"/>
    <w:pPr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B54CA"/>
    <w:pPr>
      <w:spacing w:before="200" w:after="0" w:line="271" w:lineRule="auto"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B54CA"/>
    <w:pPr>
      <w:spacing w:before="200" w:after="0"/>
      <w:outlineLvl w:val="3"/>
    </w:pPr>
    <w:rPr>
      <w:rFonts w:eastAsiaTheme="majorEastAsia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B54CA"/>
    <w:pPr>
      <w:spacing w:before="200" w:after="0"/>
      <w:outlineLvl w:val="4"/>
    </w:pPr>
    <w:rPr>
      <w:rFonts w:eastAsiaTheme="majorEastAsia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4B54CA"/>
    <w:pPr>
      <w:spacing w:after="0" w:line="271" w:lineRule="auto"/>
      <w:outlineLvl w:val="5"/>
    </w:pPr>
    <w:rPr>
      <w:rFonts w:eastAsiaTheme="majorEastAsia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4B54CA"/>
    <w:pPr>
      <w:spacing w:after="0"/>
      <w:outlineLvl w:val="6"/>
    </w:pPr>
    <w:rPr>
      <w:rFonts w:eastAsiaTheme="majorEastAsia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4B54CA"/>
    <w:pPr>
      <w:spacing w:after="0"/>
      <w:outlineLvl w:val="7"/>
    </w:pPr>
    <w:rPr>
      <w:rFonts w:eastAsiaTheme="majorEastAsia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4B54CA"/>
    <w:pPr>
      <w:spacing w:after="0"/>
      <w:outlineLvl w:val="8"/>
    </w:pPr>
    <w:rPr>
      <w:rFonts w:eastAsiaTheme="majorEastAsia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54CA"/>
    <w:rPr>
      <w:rFonts w:ascii="Arial" w:eastAsiaTheme="majorEastAsia" w:hAnsi="Arial" w:cstheme="majorBidi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B54CA"/>
    <w:rPr>
      <w:rFonts w:ascii="Arial" w:eastAsiaTheme="majorEastAsia" w:hAnsi="Arial" w:cstheme="majorBidi"/>
      <w:b/>
      <w:bCs/>
      <w:sz w:val="26"/>
      <w:szCs w:val="26"/>
    </w:rPr>
  </w:style>
  <w:style w:type="paragraph" w:styleId="NoSpacing">
    <w:name w:val="No Spacing"/>
    <w:basedOn w:val="Normal"/>
    <w:link w:val="NoSpacingChar"/>
    <w:uiPriority w:val="1"/>
    <w:qFormat/>
    <w:rsid w:val="004B54CA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sid w:val="004B54CA"/>
    <w:rPr>
      <w:rFonts w:ascii="Arial" w:eastAsiaTheme="majorEastAsia" w:hAnsi="Arial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4B54CA"/>
    <w:rPr>
      <w:rFonts w:ascii="Arial" w:eastAsiaTheme="majorEastAsia" w:hAnsi="Arial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4B54CA"/>
    <w:rPr>
      <w:rFonts w:ascii="Arial" w:eastAsiaTheme="majorEastAsia" w:hAnsi="Arial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rsid w:val="004B54CA"/>
    <w:rPr>
      <w:rFonts w:ascii="Arial" w:eastAsiaTheme="majorEastAsia" w:hAnsi="Arial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rsid w:val="004B54CA"/>
    <w:rPr>
      <w:rFonts w:ascii="Arial" w:eastAsiaTheme="majorEastAsia" w:hAnsi="Arial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rsid w:val="004B54CA"/>
    <w:rPr>
      <w:rFonts w:ascii="Arial" w:eastAsiaTheme="majorEastAsia" w:hAnsi="Arial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4B54CA"/>
    <w:rPr>
      <w:rFonts w:ascii="Arial" w:eastAsiaTheme="majorEastAsia" w:hAnsi="Arial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4B54CA"/>
    <w:pPr>
      <w:pBdr>
        <w:bottom w:val="single" w:sz="4" w:space="1" w:color="auto"/>
      </w:pBdr>
      <w:spacing w:line="240" w:lineRule="auto"/>
      <w:contextualSpacing/>
    </w:pPr>
    <w:rPr>
      <w:rFonts w:eastAsiaTheme="majorEastAsia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B54CA"/>
    <w:rPr>
      <w:rFonts w:ascii="Arial" w:eastAsiaTheme="majorEastAsia" w:hAnsi="Arial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54CA"/>
    <w:pPr>
      <w:spacing w:after="600"/>
    </w:pPr>
    <w:rPr>
      <w:rFonts w:eastAsiaTheme="majorEastAsia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B54CA"/>
    <w:rPr>
      <w:rFonts w:ascii="Arial" w:eastAsiaTheme="majorEastAsia" w:hAnsi="Arial" w:cstheme="majorBidi"/>
      <w:i/>
      <w:iCs/>
      <w:spacing w:val="13"/>
      <w:sz w:val="24"/>
      <w:szCs w:val="24"/>
    </w:rPr>
  </w:style>
  <w:style w:type="character" w:styleId="SubtleEmphasis">
    <w:name w:val="Subtle Emphasis"/>
    <w:uiPriority w:val="19"/>
    <w:qFormat/>
    <w:rsid w:val="004B54CA"/>
    <w:rPr>
      <w:i/>
      <w:iCs/>
    </w:rPr>
  </w:style>
  <w:style w:type="character" w:styleId="Strong">
    <w:name w:val="Strong"/>
    <w:uiPriority w:val="22"/>
    <w:qFormat/>
    <w:rsid w:val="004B54CA"/>
    <w:rPr>
      <w:b/>
      <w:bCs/>
    </w:rPr>
  </w:style>
  <w:style w:type="paragraph" w:styleId="ListParagraph">
    <w:name w:val="List Paragraph"/>
    <w:basedOn w:val="Normal"/>
    <w:uiPriority w:val="34"/>
    <w:qFormat/>
    <w:rsid w:val="004B54CA"/>
    <w:pPr>
      <w:ind w:left="720"/>
      <w:contextualSpacing/>
    </w:pPr>
  </w:style>
  <w:style w:type="character" w:styleId="Emphasis">
    <w:name w:val="Emphasis"/>
    <w:uiPriority w:val="20"/>
    <w:qFormat/>
    <w:rsid w:val="004B54CA"/>
    <w:rPr>
      <w:b/>
      <w:bCs/>
      <w:i/>
      <w:iCs/>
      <w:spacing w:val="10"/>
      <w:bdr w:val="none" w:sz="0" w:space="0" w:color="auto"/>
      <w:shd w:val="clear" w:color="auto" w:fill="auto"/>
    </w:rPr>
  </w:style>
  <w:style w:type="character" w:styleId="IntenseEmphasis">
    <w:name w:val="Intense Emphasis"/>
    <w:uiPriority w:val="21"/>
    <w:qFormat/>
    <w:rsid w:val="004B54CA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4B54CA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4B54CA"/>
    <w:rPr>
      <w:rFonts w:ascii="Arial" w:hAnsi="Arial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54C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54CA"/>
    <w:rPr>
      <w:rFonts w:ascii="Arial" w:hAnsi="Arial"/>
      <w:b/>
      <w:bCs/>
      <w:i/>
      <w:iCs/>
    </w:rPr>
  </w:style>
  <w:style w:type="character" w:styleId="SubtleReference">
    <w:name w:val="Subtle Reference"/>
    <w:uiPriority w:val="31"/>
    <w:qFormat/>
    <w:rsid w:val="004B54CA"/>
    <w:rPr>
      <w:smallCaps/>
    </w:rPr>
  </w:style>
  <w:style w:type="character" w:styleId="IntenseReference">
    <w:name w:val="Intense Reference"/>
    <w:uiPriority w:val="32"/>
    <w:qFormat/>
    <w:rsid w:val="004B54CA"/>
    <w:rPr>
      <w:smallCaps/>
      <w:spacing w:val="5"/>
      <w:u w:val="single"/>
    </w:rPr>
  </w:style>
  <w:style w:type="character" w:styleId="BookTitle">
    <w:name w:val="Book Title"/>
    <w:uiPriority w:val="33"/>
    <w:qFormat/>
    <w:rsid w:val="004B54CA"/>
    <w:rPr>
      <w:i/>
      <w:iCs/>
      <w:smallCap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rsid w:val="00785261"/>
    <w:rPr>
      <w:b/>
      <w:bCs/>
      <w:caps/>
      <w:sz w:val="16"/>
      <w:szCs w:val="1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B54CA"/>
    <w:pPr>
      <w:outlineLvl w:val="9"/>
    </w:pPr>
    <w:rPr>
      <w:lang w:bidi="en-US"/>
    </w:rPr>
  </w:style>
  <w:style w:type="character" w:customStyle="1" w:styleId="NoSpacingChar">
    <w:name w:val="No Spacing Char"/>
    <w:basedOn w:val="DefaultParagraphFont"/>
    <w:link w:val="NoSpacing"/>
    <w:uiPriority w:val="1"/>
    <w:rsid w:val="004B54CA"/>
    <w:rPr>
      <w:rFonts w:ascii="Arial" w:hAnsi="Arial"/>
    </w:rPr>
  </w:style>
  <w:style w:type="paragraph" w:styleId="Header">
    <w:name w:val="header"/>
    <w:basedOn w:val="Normal"/>
    <w:link w:val="HeaderChar"/>
    <w:uiPriority w:val="99"/>
    <w:unhideWhenUsed/>
    <w:rsid w:val="00B04E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ED8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B04E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ED8"/>
    <w:rPr>
      <w:rFonts w:ascii="Arial" w:hAnsi="Arial"/>
    </w:rPr>
  </w:style>
  <w:style w:type="table" w:styleId="TableGrid">
    <w:name w:val="Table Grid"/>
    <w:basedOn w:val="TableNormal"/>
    <w:uiPriority w:val="59"/>
    <w:rsid w:val="009319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949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9499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9499D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49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499D"/>
    <w:rPr>
      <w:rFonts w:ascii="Arial" w:hAnsi="Arial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608F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608F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F25146"/>
    <w:rPr>
      <w:rFonts w:ascii="Times New Roman" w:hAnsi="Times New Roman" w:cs="Times New Roman"/>
      <w:sz w:val="24"/>
      <w:szCs w:val="24"/>
    </w:rPr>
  </w:style>
  <w:style w:type="paragraph" w:customStyle="1" w:styleId="EasyReadTitle">
    <w:name w:val="Easy Read Title"/>
    <w:basedOn w:val="Heading1"/>
    <w:qFormat/>
    <w:rsid w:val="00E02F22"/>
    <w:rPr>
      <w:color w:val="3F4A75"/>
      <w:sz w:val="72"/>
      <w:szCs w:val="72"/>
      <w:lang w:val="en-US"/>
    </w:rPr>
  </w:style>
  <w:style w:type="paragraph" w:customStyle="1" w:styleId="EasyReadContents">
    <w:name w:val="Easy Read Contents"/>
    <w:basedOn w:val="Heading1"/>
    <w:qFormat/>
    <w:rsid w:val="00E02F22"/>
    <w:rPr>
      <w:color w:val="358189"/>
      <w:sz w:val="72"/>
      <w:szCs w:val="72"/>
    </w:rPr>
  </w:style>
  <w:style w:type="paragraph" w:customStyle="1" w:styleId="EasyReadContentsItems">
    <w:name w:val="Easy Read Contents Items"/>
    <w:basedOn w:val="Normal"/>
    <w:qFormat/>
    <w:rsid w:val="00E02F22"/>
    <w:pPr>
      <w:spacing w:after="0" w:line="360" w:lineRule="auto"/>
    </w:pPr>
    <w:rPr>
      <w:color w:val="358189"/>
      <w:sz w:val="44"/>
      <w:szCs w:val="52"/>
    </w:rPr>
  </w:style>
  <w:style w:type="paragraph" w:customStyle="1" w:styleId="EasyReadPageHeader">
    <w:name w:val="Easy Read Page Header"/>
    <w:basedOn w:val="Heading2"/>
    <w:qFormat/>
    <w:rsid w:val="00462D1A"/>
    <w:pPr>
      <w:spacing w:line="360" w:lineRule="auto"/>
    </w:pPr>
    <w:rPr>
      <w:color w:val="005568"/>
      <w:sz w:val="52"/>
      <w:szCs w:val="52"/>
    </w:rPr>
  </w:style>
  <w:style w:type="paragraph" w:customStyle="1" w:styleId="EasyRead16">
    <w:name w:val="Easy Read 16"/>
    <w:basedOn w:val="Normal"/>
    <w:qFormat/>
    <w:rsid w:val="00B41A19"/>
    <w:pPr>
      <w:spacing w:after="0" w:line="360" w:lineRule="auto"/>
    </w:pPr>
    <w:rPr>
      <w:sz w:val="32"/>
      <w:szCs w:val="32"/>
    </w:rPr>
  </w:style>
  <w:style w:type="paragraph" w:customStyle="1" w:styleId="EasyRead14">
    <w:name w:val="Easy Read 14"/>
    <w:basedOn w:val="EasyRead16"/>
    <w:qFormat/>
    <w:rsid w:val="00B41A19"/>
    <w:rPr>
      <w:sz w:val="28"/>
      <w:szCs w:val="28"/>
    </w:rPr>
  </w:style>
  <w:style w:type="paragraph" w:customStyle="1" w:styleId="EasyReadSubtitle">
    <w:name w:val="Easy Read Subtitle"/>
    <w:basedOn w:val="Normal"/>
    <w:qFormat/>
    <w:rsid w:val="00E02F22"/>
    <w:rPr>
      <w:color w:val="358189"/>
      <w:sz w:val="52"/>
      <w:szCs w:val="52"/>
      <w:lang w:val="en-US"/>
    </w:rPr>
  </w:style>
  <w:style w:type="paragraph" w:styleId="Revision">
    <w:name w:val="Revision"/>
    <w:hidden/>
    <w:uiPriority w:val="99"/>
    <w:semiHidden/>
    <w:rsid w:val="00BB78B3"/>
    <w:pPr>
      <w:spacing w:after="0" w:line="240" w:lineRule="auto"/>
    </w:pPr>
    <w:rPr>
      <w:rFonts w:ascii="Arial" w:hAnsi="Arial"/>
    </w:rPr>
  </w:style>
  <w:style w:type="paragraph" w:customStyle="1" w:styleId="EasyReadHeadersize14text">
    <w:name w:val="Easy Read Header size 14 text"/>
    <w:basedOn w:val="EasyReadPageHeader"/>
    <w:qFormat/>
    <w:rsid w:val="00E02F22"/>
    <w:rPr>
      <w:color w:val="358189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69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90360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308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28928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2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24701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133799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50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3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5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514058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09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5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9667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60880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183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5.png"/><Relationship Id="rId21" Type="http://schemas.openxmlformats.org/officeDocument/2006/relationships/image" Target="media/image10.png"/><Relationship Id="rId42" Type="http://schemas.openxmlformats.org/officeDocument/2006/relationships/image" Target="media/image31.png"/><Relationship Id="rId47" Type="http://schemas.openxmlformats.org/officeDocument/2006/relationships/image" Target="media/image36.png"/><Relationship Id="rId63" Type="http://schemas.openxmlformats.org/officeDocument/2006/relationships/header" Target="header2.xml"/><Relationship Id="rId68" Type="http://schemas.openxmlformats.org/officeDocument/2006/relationships/fontTable" Target="fontTable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9" Type="http://schemas.openxmlformats.org/officeDocument/2006/relationships/image" Target="media/image18.png"/><Relationship Id="rId11" Type="http://schemas.openxmlformats.org/officeDocument/2006/relationships/image" Target="media/image1.png"/><Relationship Id="rId24" Type="http://schemas.openxmlformats.org/officeDocument/2006/relationships/image" Target="media/image13.emf"/><Relationship Id="rId32" Type="http://schemas.openxmlformats.org/officeDocument/2006/relationships/image" Target="media/image21.png"/><Relationship Id="rId37" Type="http://schemas.openxmlformats.org/officeDocument/2006/relationships/image" Target="media/image26.png"/><Relationship Id="rId40" Type="http://schemas.openxmlformats.org/officeDocument/2006/relationships/image" Target="media/image29.png"/><Relationship Id="rId45" Type="http://schemas.openxmlformats.org/officeDocument/2006/relationships/image" Target="media/image34.png"/><Relationship Id="rId53" Type="http://schemas.openxmlformats.org/officeDocument/2006/relationships/image" Target="media/image42.png"/><Relationship Id="rId58" Type="http://schemas.openxmlformats.org/officeDocument/2006/relationships/image" Target="media/image47.png"/><Relationship Id="rId66" Type="http://schemas.openxmlformats.org/officeDocument/2006/relationships/header" Target="header3.xml"/><Relationship Id="rId5" Type="http://schemas.openxmlformats.org/officeDocument/2006/relationships/numbering" Target="numbering.xml"/><Relationship Id="rId61" Type="http://schemas.openxmlformats.org/officeDocument/2006/relationships/hyperlink" Target="https://www.health.gov.au/thrivingkids" TargetMode="External"/><Relationship Id="rId19" Type="http://schemas.openxmlformats.org/officeDocument/2006/relationships/image" Target="media/image8.jpeg"/><Relationship Id="rId14" Type="http://schemas.openxmlformats.org/officeDocument/2006/relationships/image" Target="media/image4.pn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image" Target="media/image24.png"/><Relationship Id="rId43" Type="http://schemas.openxmlformats.org/officeDocument/2006/relationships/image" Target="media/image32.png"/><Relationship Id="rId48" Type="http://schemas.openxmlformats.org/officeDocument/2006/relationships/image" Target="media/image37.png"/><Relationship Id="rId56" Type="http://schemas.openxmlformats.org/officeDocument/2006/relationships/image" Target="media/image45.png"/><Relationship Id="rId64" Type="http://schemas.openxmlformats.org/officeDocument/2006/relationships/footer" Target="footer1.xml"/><Relationship Id="rId69" Type="http://schemas.openxmlformats.org/officeDocument/2006/relationships/theme" Target="theme/theme1.xml"/><Relationship Id="rId8" Type="http://schemas.openxmlformats.org/officeDocument/2006/relationships/webSettings" Target="webSettings.xml"/><Relationship Id="rId51" Type="http://schemas.openxmlformats.org/officeDocument/2006/relationships/image" Target="media/image40.png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hyperlink" Target="mailto:thriving.kids@health.gov.au" TargetMode="External"/><Relationship Id="rId25" Type="http://schemas.openxmlformats.org/officeDocument/2006/relationships/image" Target="media/image14.emf"/><Relationship Id="rId33" Type="http://schemas.openxmlformats.org/officeDocument/2006/relationships/image" Target="media/image22.png"/><Relationship Id="rId38" Type="http://schemas.openxmlformats.org/officeDocument/2006/relationships/image" Target="media/image27.png"/><Relationship Id="rId46" Type="http://schemas.openxmlformats.org/officeDocument/2006/relationships/image" Target="media/image35.png"/><Relationship Id="rId59" Type="http://schemas.openxmlformats.org/officeDocument/2006/relationships/image" Target="media/image48.png"/><Relationship Id="rId67" Type="http://schemas.openxmlformats.org/officeDocument/2006/relationships/footer" Target="footer3.xml"/><Relationship Id="rId20" Type="http://schemas.openxmlformats.org/officeDocument/2006/relationships/image" Target="media/image9.png"/><Relationship Id="rId41" Type="http://schemas.openxmlformats.org/officeDocument/2006/relationships/image" Target="media/image30.png"/><Relationship Id="rId54" Type="http://schemas.openxmlformats.org/officeDocument/2006/relationships/image" Target="media/image43.png"/><Relationship Id="rId62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5.png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36" Type="http://schemas.openxmlformats.org/officeDocument/2006/relationships/image" Target="media/image25.png"/><Relationship Id="rId49" Type="http://schemas.openxmlformats.org/officeDocument/2006/relationships/image" Target="media/image38.png"/><Relationship Id="rId57" Type="http://schemas.openxmlformats.org/officeDocument/2006/relationships/image" Target="media/image46.png"/><Relationship Id="rId10" Type="http://schemas.openxmlformats.org/officeDocument/2006/relationships/endnotes" Target="endnotes.xml"/><Relationship Id="rId31" Type="http://schemas.openxmlformats.org/officeDocument/2006/relationships/image" Target="media/image20.png"/><Relationship Id="rId44" Type="http://schemas.openxmlformats.org/officeDocument/2006/relationships/image" Target="media/image33.png"/><Relationship Id="rId52" Type="http://schemas.openxmlformats.org/officeDocument/2006/relationships/image" Target="media/image41.png"/><Relationship Id="rId60" Type="http://schemas.openxmlformats.org/officeDocument/2006/relationships/image" Target="media/image49.png"/><Relationship Id="rId65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image" Target="media/image7.png"/><Relationship Id="rId39" Type="http://schemas.openxmlformats.org/officeDocument/2006/relationships/image" Target="media/image28.png"/><Relationship Id="rId34" Type="http://schemas.openxmlformats.org/officeDocument/2006/relationships/image" Target="media/image23.png"/><Relationship Id="rId50" Type="http://schemas.openxmlformats.org/officeDocument/2006/relationships/image" Target="media/image39.png"/><Relationship Id="rId55" Type="http://schemas.openxmlformats.org/officeDocument/2006/relationships/image" Target="media/image44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5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db00c67-82b9-4aa2-a203-d23c4313a934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A02FF0006277438F00D588DA79F1BB" ma:contentTypeVersion="8" ma:contentTypeDescription="Create a new document." ma:contentTypeScope="" ma:versionID="3ca88f3e21d5bac2b9ba752be082711f">
  <xsd:schema xmlns:xsd="http://www.w3.org/2001/XMLSchema" xmlns:xs="http://www.w3.org/2001/XMLSchema" xmlns:p="http://schemas.microsoft.com/office/2006/metadata/properties" xmlns:ns2="ddb00c67-82b9-4aa2-a203-d23c4313a934" targetNamespace="http://schemas.microsoft.com/office/2006/metadata/properties" ma:root="true" ma:fieldsID="b3694375585cc0ebee555d54e0cf6753" ns2:_="">
    <xsd:import namespace="ddb00c67-82b9-4aa2-a203-d23c4313a9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00c67-82b9-4aa2-a203-d23c4313a9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9927c38-8944-418e-ac9b-4d6e755430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4191C6E-DFFF-46C2-92DB-86FFA5A98E4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9CE8E06-A42D-4F57-8850-D3B8BEAC5A9F}">
  <ds:schemaRefs>
    <ds:schemaRef ds:uri="http://schemas.microsoft.com/office/2006/metadata/properties"/>
    <ds:schemaRef ds:uri="http://schemas.microsoft.com/office/infopath/2007/PartnerControls"/>
    <ds:schemaRef ds:uri="0f6d9be8-8e00-4ae0-b4b2-dd9a585f2417"/>
    <ds:schemaRef ds:uri="82b24c52-de31-43d7-822c-ee8b611ee647"/>
  </ds:schemaRefs>
</ds:datastoreItem>
</file>

<file path=customXml/itemProps3.xml><?xml version="1.0" encoding="utf-8"?>
<ds:datastoreItem xmlns:ds="http://schemas.openxmlformats.org/officeDocument/2006/customXml" ds:itemID="{26A00B1A-3DB0-47B9-987C-C3CC49ED1B3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876E78C-725D-481B-9162-36086E10081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708</Words>
  <Characters>4041</Characters>
  <Application>Microsoft Office Word</Application>
  <DocSecurity>4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Health, Disability and Ageing</Company>
  <LinksUpToDate>false</LinksUpToDate>
  <CharactersWithSpaces>4740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Thriving Kids Factsheet Workforce - Easy Read</dc:title>
  <dc:subject>Children's health</dc:subject>
  <dc:creator>Department of Health, Disability and Ageing; SARTORI, Nicole</dc:creator>
  <cp:keywords>Thriving Kids; Disability and carers; [SEC=OFFICIAL]</cp:keywords>
  <dc:description/>
  <cp:lastPrinted>2026-09-30T20:44:00Z</cp:lastPrinted>
  <dcterms:created xsi:type="dcterms:W3CDTF">2026-09-17T10:18:00Z</dcterms:created>
  <dcterms:modified xsi:type="dcterms:W3CDTF">2026-09-30T04:40:00Z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M_Namespace">
    <vt:lpwstr>gov.au</vt:lpwstr>
  </property>
  <property fmtid="{D5CDD505-2E9C-101B-9397-08002B2CF9AE}" pid="3" name="PM_Caveats_Count">
    <vt:lpwstr>0</vt:lpwstr>
  </property>
  <property fmtid="{D5CDD505-2E9C-101B-9397-08002B2CF9AE}" pid="4" name="PM_Version">
    <vt:lpwstr>2018.4</vt:lpwstr>
  </property>
  <property fmtid="{D5CDD505-2E9C-101B-9397-08002B2CF9AE}" pid="5" name="PM_Note">
    <vt:lpwstr/>
  </property>
  <property fmtid="{D5CDD505-2E9C-101B-9397-08002B2CF9AE}" pid="6" name="MSIP_Label_eb34d90b-fc41-464d-af60-f74d721d0790_Name">
    <vt:lpwstr>OFFICIAL</vt:lpwstr>
  </property>
  <property fmtid="{D5CDD505-2E9C-101B-9397-08002B2CF9AE}" pid="7" name="PMHMAC">
    <vt:lpwstr>v=2022.1;a=SHA256;h=B83F9B4ECE5A78DEB493E3712025AAC19CB38F14C2A4E23739DB29E72C6A4FD2</vt:lpwstr>
  </property>
  <property fmtid="{D5CDD505-2E9C-101B-9397-08002B2CF9AE}" pid="8" name="PM_Qualifier">
    <vt:lpwstr/>
  </property>
  <property fmtid="{D5CDD505-2E9C-101B-9397-08002B2CF9AE}" pid="9" name="PM_SecurityClassification">
    <vt:lpwstr>OFFICIAL</vt:lpwstr>
  </property>
  <property fmtid="{D5CDD505-2E9C-101B-9397-08002B2CF9AE}" pid="10" name="PM_ProtectiveMarkingValue_Header">
    <vt:lpwstr>OFFICIAL</vt:lpwstr>
  </property>
  <property fmtid="{D5CDD505-2E9C-101B-9397-08002B2CF9AE}" pid="11" name="PM_OriginationTimeStamp">
    <vt:lpwstr>2024-10-02T23:55:56Z</vt:lpwstr>
  </property>
  <property fmtid="{D5CDD505-2E9C-101B-9397-08002B2CF9AE}" pid="12" name="PM_Markers">
    <vt:lpwstr/>
  </property>
  <property fmtid="{D5CDD505-2E9C-101B-9397-08002B2CF9AE}" pid="13" name="MSIP_Label_eb34d90b-fc41-464d-af60-f74d721d0790_SiteId">
    <vt:lpwstr>61e36dd1-ca6e-4d61-aa0a-2b4eb88317a3</vt:lpwstr>
  </property>
  <property fmtid="{D5CDD505-2E9C-101B-9397-08002B2CF9AE}" pid="14" name="MSIP_Label_eb34d90b-fc41-464d-af60-f74d721d0790_ContentBits">
    <vt:lpwstr>0</vt:lpwstr>
  </property>
  <property fmtid="{D5CDD505-2E9C-101B-9397-08002B2CF9AE}" pid="15" name="MSIP_Label_eb34d90b-fc41-464d-af60-f74d721d0790_Enabled">
    <vt:lpwstr>true</vt:lpwstr>
  </property>
  <property fmtid="{D5CDD505-2E9C-101B-9397-08002B2CF9AE}" pid="16" name="PM_ProtectiveMarkingImage_Footer">
    <vt:lpwstr>C:\Program Files (x86)\Common Files\janusNET Shared\janusSEAL\Images\DocumentSlashBlue.png</vt:lpwstr>
  </property>
  <property fmtid="{D5CDD505-2E9C-101B-9397-08002B2CF9AE}" pid="17" name="MSIP_Label_eb34d90b-fc41-464d-af60-f74d721d0790_SetDate">
    <vt:lpwstr>2024-10-02T23:55:56Z</vt:lpwstr>
  </property>
  <property fmtid="{D5CDD505-2E9C-101B-9397-08002B2CF9AE}" pid="18" name="MSIP_Label_eb34d90b-fc41-464d-af60-f74d721d0790_Method">
    <vt:lpwstr>Privileged</vt:lpwstr>
  </property>
  <property fmtid="{D5CDD505-2E9C-101B-9397-08002B2CF9AE}" pid="19" name="MSIP_Label_eb34d90b-fc41-464d-af60-f74d721d0790_ActionId">
    <vt:lpwstr>ea712e4ecc694d05a43adde5271c428b</vt:lpwstr>
  </property>
  <property fmtid="{D5CDD505-2E9C-101B-9397-08002B2CF9AE}" pid="20" name="PM_InsertionValue">
    <vt:lpwstr>OFFICIAL</vt:lpwstr>
  </property>
  <property fmtid="{D5CDD505-2E9C-101B-9397-08002B2CF9AE}" pid="21" name="PM_Originator_Hash_SHA1">
    <vt:lpwstr>68F1ED17B1949275F2C3C2BA563D5DFD573C35EE</vt:lpwstr>
  </property>
  <property fmtid="{D5CDD505-2E9C-101B-9397-08002B2CF9AE}" pid="22" name="PM_DisplayValueSecClassificationWithQualifier">
    <vt:lpwstr>OFFICIAL</vt:lpwstr>
  </property>
  <property fmtid="{D5CDD505-2E9C-101B-9397-08002B2CF9AE}" pid="23" name="PM_Originating_FileId">
    <vt:lpwstr>21A819A7B4EB4446B12AA4675FCD3A07</vt:lpwstr>
  </property>
  <property fmtid="{D5CDD505-2E9C-101B-9397-08002B2CF9AE}" pid="24" name="PM_ProtectiveMarkingValue_Footer">
    <vt:lpwstr>OFFICIAL</vt:lpwstr>
  </property>
  <property fmtid="{D5CDD505-2E9C-101B-9397-08002B2CF9AE}" pid="25" name="PM_ProtectiveMarkingImage_Header">
    <vt:lpwstr>C:\Program Files (x86)\Common Files\janusNET Shared\janusSEAL\Images\DocumentSlashBlue.png</vt:lpwstr>
  </property>
  <property fmtid="{D5CDD505-2E9C-101B-9397-08002B2CF9AE}" pid="26" name="PM_Display">
    <vt:lpwstr>OFFICIAL</vt:lpwstr>
  </property>
  <property fmtid="{D5CDD505-2E9C-101B-9397-08002B2CF9AE}" pid="27" name="PM_OriginatorUserAccountName_SHA256">
    <vt:lpwstr>76791C371C415401FD085A0282426E9F1A81891D0B93EE117495588A17E44FB7</vt:lpwstr>
  </property>
  <property fmtid="{D5CDD505-2E9C-101B-9397-08002B2CF9AE}" pid="28" name="PM_OriginatorDomainName_SHA256">
    <vt:lpwstr>E83A2A66C4061446A7E3732E8D44762184B6B377D962B96C83DC624302585857</vt:lpwstr>
  </property>
  <property fmtid="{D5CDD505-2E9C-101B-9397-08002B2CF9AE}" pid="29" name="PMUuid">
    <vt:lpwstr>v=2022.2;d=gov.au;g=46DD6D7C-8107-577B-BC6E-F348953B2E44</vt:lpwstr>
  </property>
  <property fmtid="{D5CDD505-2E9C-101B-9397-08002B2CF9AE}" pid="30" name="PM_Hash_Version">
    <vt:lpwstr>2022.1</vt:lpwstr>
  </property>
  <property fmtid="{D5CDD505-2E9C-101B-9397-08002B2CF9AE}" pid="31" name="PM_Hash_Salt_Prev">
    <vt:lpwstr>43FD4014E0AB9A493258C8593008A710</vt:lpwstr>
  </property>
  <property fmtid="{D5CDD505-2E9C-101B-9397-08002B2CF9AE}" pid="32" name="PM_Hash_Salt">
    <vt:lpwstr>2C0A6DCE958A007339D17790CAFC58D3</vt:lpwstr>
  </property>
  <property fmtid="{D5CDD505-2E9C-101B-9397-08002B2CF9AE}" pid="33" name="PM_Hash_SHA1">
    <vt:lpwstr>53CF3E4B0DFADEBD0AA5B332FC28D728740DB715</vt:lpwstr>
  </property>
  <property fmtid="{D5CDD505-2E9C-101B-9397-08002B2CF9AE}" pid="34" name="PM_SecurityClassification_Prev">
    <vt:lpwstr>OFFICIAL</vt:lpwstr>
  </property>
  <property fmtid="{D5CDD505-2E9C-101B-9397-08002B2CF9AE}" pid="35" name="PM_Qualifier_Prev">
    <vt:lpwstr/>
  </property>
  <property fmtid="{D5CDD505-2E9C-101B-9397-08002B2CF9AE}" pid="36" name="ContentTypeId">
    <vt:lpwstr>0x01010038A02FF0006277438F00D588DA79F1BB</vt:lpwstr>
  </property>
  <property fmtid="{D5CDD505-2E9C-101B-9397-08002B2CF9AE}" pid="37" name="MediaServiceImageTags">
    <vt:lpwstr/>
  </property>
  <property fmtid="{D5CDD505-2E9C-101B-9397-08002B2CF9AE}" pid="38" name="PM_Expires">
    <vt:lpwstr/>
  </property>
  <property fmtid="{D5CDD505-2E9C-101B-9397-08002B2CF9AE}" pid="39" name="PM_DownTo">
    <vt:lpwstr/>
  </property>
  <property fmtid="{D5CDD505-2E9C-101B-9397-08002B2CF9AE}" pid="40" name="_ExtendedDescription">
    <vt:lpwstr/>
  </property>
  <property fmtid="{D5CDD505-2E9C-101B-9397-08002B2CF9AE}" pid="41" name="ClassificationContentMarkingHeaderShapeIds">
    <vt:lpwstr>4823fba7,382fa931,314ae598</vt:lpwstr>
  </property>
  <property fmtid="{D5CDD505-2E9C-101B-9397-08002B2CF9AE}" pid="42" name="ClassificationContentMarkingHeaderFontProps">
    <vt:lpwstr>#ff0000,12,Calibri</vt:lpwstr>
  </property>
  <property fmtid="{D5CDD505-2E9C-101B-9397-08002B2CF9AE}" pid="43" name="ClassificationContentMarkingHeaderText">
    <vt:lpwstr>OFFICIAL</vt:lpwstr>
  </property>
  <property fmtid="{D5CDD505-2E9C-101B-9397-08002B2CF9AE}" pid="44" name="ClassificationContentMarkingFooterShapeIds">
    <vt:lpwstr>5150089b,7f50c6b1,1a4a1aa4</vt:lpwstr>
  </property>
  <property fmtid="{D5CDD505-2E9C-101B-9397-08002B2CF9AE}" pid="45" name="ClassificationContentMarkingFooterFontProps">
    <vt:lpwstr>#ff0000,12,Calibri</vt:lpwstr>
  </property>
  <property fmtid="{D5CDD505-2E9C-101B-9397-08002B2CF9AE}" pid="46" name="ClassificationContentMarkingFooterText">
    <vt:lpwstr>OFFICIAL</vt:lpwstr>
  </property>
  <property fmtid="{D5CDD505-2E9C-101B-9397-08002B2CF9AE}" pid="47" name="MSIP_Label_7cd3e8b9-ffed-43a8-b7f4-cc2fa0382d36_Enabled">
    <vt:lpwstr>true</vt:lpwstr>
  </property>
  <property fmtid="{D5CDD505-2E9C-101B-9397-08002B2CF9AE}" pid="48" name="MSIP_Label_7cd3e8b9-ffed-43a8-b7f4-cc2fa0382d36_SetDate">
    <vt:lpwstr>2025-08-06T05:16:29Z</vt:lpwstr>
  </property>
  <property fmtid="{D5CDD505-2E9C-101B-9397-08002B2CF9AE}" pid="49" name="MSIP_Label_7cd3e8b9-ffed-43a8-b7f4-cc2fa0382d36_Method">
    <vt:lpwstr>Privileged</vt:lpwstr>
  </property>
  <property fmtid="{D5CDD505-2E9C-101B-9397-08002B2CF9AE}" pid="50" name="MSIP_Label_7cd3e8b9-ffed-43a8-b7f4-cc2fa0382d36_Name">
    <vt:lpwstr>O</vt:lpwstr>
  </property>
  <property fmtid="{D5CDD505-2E9C-101B-9397-08002B2CF9AE}" pid="51" name="MSIP_Label_7cd3e8b9-ffed-43a8-b7f4-cc2fa0382d36_SiteId">
    <vt:lpwstr>34a3929c-73cf-4954-abfe-147dc3517892</vt:lpwstr>
  </property>
  <property fmtid="{D5CDD505-2E9C-101B-9397-08002B2CF9AE}" pid="52" name="MSIP_Label_7cd3e8b9-ffed-43a8-b7f4-cc2fa0382d36_ActionId">
    <vt:lpwstr>d653df3d-ca85-4b2b-85dd-7309cf3210f2</vt:lpwstr>
  </property>
  <property fmtid="{D5CDD505-2E9C-101B-9397-08002B2CF9AE}" pid="53" name="MSIP_Label_7cd3e8b9-ffed-43a8-b7f4-cc2fa0382d36_ContentBits">
    <vt:lpwstr>3</vt:lpwstr>
  </property>
  <property fmtid="{D5CDD505-2E9C-101B-9397-08002B2CF9AE}" pid="54" name="MSIP_Label_7cd3e8b9-ffed-43a8-b7f4-cc2fa0382d36_Tag">
    <vt:lpwstr>10, 0, 1, 1</vt:lpwstr>
  </property>
  <property fmtid="{D5CDD505-2E9C-101B-9397-08002B2CF9AE}" pid="55" name="docLang">
    <vt:lpwstr>en</vt:lpwstr>
  </property>
  <property fmtid="{D5CDD505-2E9C-101B-9397-08002B2CF9AE}" pid="56" name="ComplianceAssetId">
    <vt:lpwstr/>
  </property>
  <property fmtid="{D5CDD505-2E9C-101B-9397-08002B2CF9AE}" pid="57" name="TemplateUrl">
    <vt:lpwstr/>
  </property>
  <property fmtid="{D5CDD505-2E9C-101B-9397-08002B2CF9AE}" pid="58" name="xd_Signature">
    <vt:lpwstr/>
  </property>
  <property fmtid="{D5CDD505-2E9C-101B-9397-08002B2CF9AE}" pid="59" name="TriggerFlowInfo">
    <vt:lpwstr/>
  </property>
  <property fmtid="{D5CDD505-2E9C-101B-9397-08002B2CF9AE}" pid="60" name="Order">
    <vt:lpwstr>199200.000000000</vt:lpwstr>
  </property>
  <property fmtid="{D5CDD505-2E9C-101B-9397-08002B2CF9AE}" pid="61" name="xd_ProgID">
    <vt:lpwstr/>
  </property>
  <property fmtid="{D5CDD505-2E9C-101B-9397-08002B2CF9AE}" pid="62" name="_SourceUrl">
    <vt:lpwstr/>
  </property>
  <property fmtid="{D5CDD505-2E9C-101B-9397-08002B2CF9AE}" pid="63" name="_SharedFileIndex">
    <vt:lpwstr/>
  </property>
</Properties>
</file>