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6557B60A" w:rsidR="00750C6F" w:rsidRDefault="00750C6F" w:rsidP="00E02502">
      <w:pPr>
        <w:pStyle w:val="EasyRead14"/>
      </w:pPr>
    </w:p>
    <w:p w14:paraId="14FCB568" w14:textId="77777777" w:rsidR="00E02502" w:rsidRPr="00A67A0B" w:rsidRDefault="00E02502" w:rsidP="00E02502">
      <w:pPr>
        <w:pStyle w:val="EasyRead14"/>
      </w:pPr>
    </w:p>
    <w:p w14:paraId="3588BA8D" w14:textId="2978870C" w:rsidR="7A310058" w:rsidRDefault="215F147B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>
        <w:rPr>
          <w:b w:val="0"/>
          <w:bCs w:val="0"/>
          <w:noProof/>
        </w:rPr>
        <w:drawing>
          <wp:inline distT="0" distB="0" distL="0" distR="0" wp14:anchorId="612A7698" wp14:editId="176D7615">
            <wp:extent cx="4872122" cy="914400"/>
            <wp:effectExtent l="0" t="0" r="5080" b="0"/>
            <wp:docPr id="26872596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24623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122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0188">
        <w:rPr>
          <w:rFonts w:eastAsia="Arial" w:cs="Arial"/>
          <w:b w:val="0"/>
          <w:bCs w:val="0"/>
          <w:color w:val="358189"/>
          <w:sz w:val="52"/>
          <w:szCs w:val="52"/>
        </w:rPr>
        <w:t xml:space="preserve">Australian Government </w:t>
      </w:r>
      <w:r w:rsidR="00376BB4" w:rsidRPr="714B3470">
        <w:rPr>
          <w:rFonts w:eastAsia="Arial" w:cs="Arial"/>
          <w:b w:val="0"/>
          <w:bCs w:val="0"/>
          <w:color w:val="358189"/>
          <w:sz w:val="52"/>
          <w:szCs w:val="52"/>
        </w:rPr>
        <w:t>R</w:t>
      </w:r>
      <w:r w:rsidR="00E334AC" w:rsidRPr="714B3470">
        <w:rPr>
          <w:rFonts w:eastAsia="Arial" w:cs="Arial"/>
          <w:b w:val="0"/>
          <w:bCs w:val="0"/>
          <w:color w:val="358189"/>
          <w:sz w:val="52"/>
          <w:szCs w:val="52"/>
        </w:rPr>
        <w:t>oadmap</w:t>
      </w:r>
    </w:p>
    <w:p w14:paraId="6096AE1E" w14:textId="77777777" w:rsidR="00177BED" w:rsidRDefault="00177BED" w:rsidP="00E03A3B">
      <w:pPr>
        <w:pStyle w:val="EasyRead14"/>
      </w:pPr>
    </w:p>
    <w:p w14:paraId="582A3B42" w14:textId="77777777" w:rsidR="00177BED" w:rsidRDefault="00177BED" w:rsidP="00E03A3B">
      <w:pPr>
        <w:pStyle w:val="EasyRead14"/>
      </w:pPr>
    </w:p>
    <w:p w14:paraId="21FCF4DA" w14:textId="0FE1A849" w:rsidR="00657B2B" w:rsidRPr="00657B2B" w:rsidRDefault="00657B2B" w:rsidP="00657B2B"/>
    <w:p w14:paraId="1D4FA4D9" w14:textId="69EE3FDF" w:rsidR="00177BED" w:rsidRDefault="00177BED">
      <w:r>
        <w:br w:type="page"/>
      </w:r>
    </w:p>
    <w:p w14:paraId="74154F56" w14:textId="77777777" w:rsidR="00DC7F8C" w:rsidRDefault="00DC7F8C" w:rsidP="00DC7F8C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7C03F375" w14:textId="77777777" w:rsidTr="00825629">
        <w:trPr>
          <w:cantSplit/>
          <w:trHeight w:val="3402"/>
        </w:trPr>
        <w:tc>
          <w:tcPr>
            <w:tcW w:w="3165" w:type="dxa"/>
          </w:tcPr>
          <w:p w14:paraId="52AB4984" w14:textId="30B39E5F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  <w:r w:rsidRPr="00BA0572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75CF7395" wp14:editId="32920980">
                  <wp:extent cx="1780278" cy="1400175"/>
                  <wp:effectExtent l="0" t="0" r="0" b="0"/>
                  <wp:docPr id="666734345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734345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511" cy="1404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030370E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E389655" w14:textId="77777777" w:rsidR="00825629" w:rsidRPr="008E647D" w:rsidRDefault="00825629" w:rsidP="00825629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 Australian Government Department of </w:t>
            </w:r>
            <w:r>
              <w:rPr>
                <w:rFonts w:cs="Arial"/>
                <w:sz w:val="28"/>
                <w:szCs w:val="28"/>
              </w:rPr>
              <w:t>Health Disability</w:t>
            </w:r>
            <w:r w:rsidRPr="008E647D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and Ageing</w:t>
            </w:r>
            <w:r w:rsidRPr="008E647D">
              <w:rPr>
                <w:rFonts w:cs="Arial"/>
                <w:sz w:val="28"/>
                <w:szCs w:val="28"/>
              </w:rPr>
              <w:t xml:space="preserve"> wrote this. </w:t>
            </w:r>
          </w:p>
          <w:p w14:paraId="3BEC14A5" w14:textId="77777777" w:rsidR="00825629" w:rsidRDefault="00825629" w:rsidP="00825629">
            <w:pPr>
              <w:pStyle w:val="EasyRead16"/>
              <w:rPr>
                <w:rFonts w:cs="Arial"/>
                <w:sz w:val="28"/>
                <w:szCs w:val="28"/>
              </w:rPr>
            </w:pPr>
          </w:p>
          <w:p w14:paraId="6AE0C8A5" w14:textId="77777777" w:rsidR="00825629" w:rsidRPr="008E647D" w:rsidRDefault="00825629" w:rsidP="00825629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say </w:t>
            </w:r>
            <w:r>
              <w:rPr>
                <w:rFonts w:cs="Arial"/>
                <w:b/>
                <w:bCs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 xml:space="preserve"> for short.</w:t>
            </w:r>
          </w:p>
          <w:p w14:paraId="4C7E3F74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5F1E5A7" w14:textId="225512FE" w:rsidR="00825629" w:rsidRDefault="00825629" w:rsidP="00825629">
            <w:pPr>
              <w:pStyle w:val="EasyRead16"/>
              <w:rPr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When you see the word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we</w:t>
            </w:r>
            <w:r w:rsidRPr="008E647D">
              <w:rPr>
                <w:rFonts w:cs="Arial"/>
                <w:sz w:val="28"/>
                <w:szCs w:val="28"/>
              </w:rPr>
              <w:t xml:space="preserve"> it means </w:t>
            </w:r>
            <w:r>
              <w:rPr>
                <w:rFonts w:cs="Arial"/>
                <w:sz w:val="28"/>
                <w:szCs w:val="28"/>
              </w:rPr>
              <w:t>DHDA</w:t>
            </w:r>
            <w:r w:rsidRPr="008E647D">
              <w:rPr>
                <w:rFonts w:cs="Arial"/>
                <w:sz w:val="28"/>
                <w:szCs w:val="28"/>
              </w:rPr>
              <w:t>.</w:t>
            </w:r>
          </w:p>
        </w:tc>
      </w:tr>
      <w:tr w:rsidR="00825629" w:rsidRPr="008E647D" w14:paraId="41FFF6DA" w14:textId="77777777" w:rsidTr="00825629">
        <w:trPr>
          <w:cantSplit/>
          <w:trHeight w:val="3402"/>
        </w:trPr>
        <w:tc>
          <w:tcPr>
            <w:tcW w:w="3165" w:type="dxa"/>
          </w:tcPr>
          <w:p w14:paraId="5E729311" w14:textId="1DB5E6C4" w:rsidR="00825629" w:rsidRPr="00BA0572" w:rsidRDefault="00825629" w:rsidP="00B9483E">
            <w:pPr>
              <w:pStyle w:val="EasyRead16"/>
              <w:rPr>
                <w:rFonts w:cs="Arial"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6662A0D4" wp14:editId="70C0C49F">
                  <wp:extent cx="1868170" cy="1868170"/>
                  <wp:effectExtent l="0" t="0" r="0" b="0"/>
                  <wp:docPr id="211422014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22014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C80C91E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4B7F758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098E0FC" w14:textId="77777777" w:rsidR="00825629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wrote this in an easy to read way.</w:t>
            </w:r>
          </w:p>
          <w:p w14:paraId="03FBDA40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3B06ADA" w14:textId="6FF06D4A" w:rsidR="00825629" w:rsidRPr="008E647D" w:rsidRDefault="00825629" w:rsidP="00825629">
            <w:pPr>
              <w:pStyle w:val="EasyRead16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use pictures to explain some ideas.</w:t>
            </w:r>
          </w:p>
        </w:tc>
      </w:tr>
      <w:tr w:rsidR="00825629" w:rsidRPr="008E647D" w14:paraId="5B9F4998" w14:textId="77777777" w:rsidTr="00825629">
        <w:trPr>
          <w:cantSplit/>
          <w:trHeight w:val="3402"/>
        </w:trPr>
        <w:tc>
          <w:tcPr>
            <w:tcW w:w="3165" w:type="dxa"/>
          </w:tcPr>
          <w:p w14:paraId="6EB9181B" w14:textId="230E0539" w:rsidR="00825629" w:rsidRPr="00BE444A" w:rsidRDefault="00825629" w:rsidP="00B9483E">
            <w:pPr>
              <w:pStyle w:val="EasyRead16"/>
              <w:rPr>
                <w:noProof/>
              </w:rPr>
            </w:pPr>
            <w:r w:rsidRPr="008E647D"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 wp14:anchorId="6BEB3133" wp14:editId="38CB5508">
                  <wp:extent cx="1807633" cy="1549400"/>
                  <wp:effectExtent l="0" t="0" r="2540" b="0"/>
                  <wp:docPr id="10324782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47822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154" cy="155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DDEAA76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D4A9178" w14:textId="77777777" w:rsidR="00825629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have some words in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bold</w:t>
            </w:r>
            <w:r w:rsidRPr="008E647D">
              <w:rPr>
                <w:rFonts w:cs="Arial"/>
                <w:sz w:val="28"/>
                <w:szCs w:val="28"/>
              </w:rPr>
              <w:t xml:space="preserve">. </w:t>
            </w:r>
          </w:p>
          <w:p w14:paraId="20BB79D2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33D285F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the letters are thicker and darker.</w:t>
            </w:r>
          </w:p>
          <w:p w14:paraId="6C4293BF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23E5066" w14:textId="512AF6A1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These are important words.</w:t>
            </w:r>
          </w:p>
        </w:tc>
      </w:tr>
      <w:tr w:rsidR="00825629" w:rsidRPr="008E647D" w14:paraId="5F6F83B3" w14:textId="77777777" w:rsidTr="00825629">
        <w:trPr>
          <w:cantSplit/>
          <w:trHeight w:val="2835"/>
        </w:trPr>
        <w:tc>
          <w:tcPr>
            <w:tcW w:w="3165" w:type="dxa"/>
          </w:tcPr>
          <w:p w14:paraId="1599346B" w14:textId="11A204CC" w:rsidR="00825629" w:rsidRPr="00825629" w:rsidRDefault="00825629" w:rsidP="00B9483E">
            <w:pPr>
              <w:pStyle w:val="EasyRead16"/>
              <w:rPr>
                <w:rFonts w:cs="Arial"/>
                <w:b/>
                <w:bCs/>
                <w:noProof/>
                <w:sz w:val="28"/>
                <w:szCs w:val="28"/>
              </w:rPr>
            </w:pPr>
            <w:r w:rsidRPr="00BE444A">
              <w:rPr>
                <w:noProof/>
              </w:rPr>
              <w:drawing>
                <wp:inline distT="0" distB="0" distL="0" distR="0" wp14:anchorId="0F9EC8E0" wp14:editId="598CE6C8">
                  <wp:extent cx="1868170" cy="1868170"/>
                  <wp:effectExtent l="0" t="0" r="0" b="0"/>
                  <wp:docPr id="76301988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01988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17C9988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C1EFCB1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7BD1022A" w14:textId="77777777" w:rsidR="00825629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is an Easy Read summary of another document.</w:t>
            </w:r>
          </w:p>
          <w:p w14:paraId="1C4D0CCE" w14:textId="77777777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41AB3C7" w14:textId="52F104F0" w:rsidR="00825629" w:rsidRPr="008E647D" w:rsidRDefault="00825629" w:rsidP="00825629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This means it has the most important ideas.</w:t>
            </w:r>
          </w:p>
        </w:tc>
      </w:tr>
      <w:tr w:rsidR="00825629" w:rsidRPr="008E647D" w14:paraId="38FB7B1D" w14:textId="77777777" w:rsidTr="000B14FA">
        <w:trPr>
          <w:cantSplit/>
          <w:trHeight w:val="3402"/>
        </w:trPr>
        <w:tc>
          <w:tcPr>
            <w:tcW w:w="3165" w:type="dxa"/>
          </w:tcPr>
          <w:p w14:paraId="558AAFA0" w14:textId="46FA516A" w:rsidR="00825629" w:rsidRPr="00BE444A" w:rsidRDefault="000B14FA" w:rsidP="00B9483E">
            <w:pPr>
              <w:pStyle w:val="EasyRead16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C121F03" wp14:editId="2E3C5EDA">
                  <wp:extent cx="1458000" cy="1620000"/>
                  <wp:effectExtent l="0" t="0" r="8890" b="0"/>
                  <wp:docPr id="587510686" name="Picture 5875106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510686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48073C7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1DD1C28" w14:textId="77777777" w:rsidR="000B14FA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1B08826F" w14:textId="4907F8B5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We can answer any questions by email.</w:t>
            </w:r>
          </w:p>
          <w:p w14:paraId="30809BF1" w14:textId="77777777" w:rsidR="000B14FA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EE66D4A" w14:textId="50EB2831" w:rsidR="00825629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Email us </w:t>
            </w:r>
            <w:hyperlink r:id="rId17" w:history="1">
              <w:r w:rsidRPr="003A2ACF">
                <w:rPr>
                  <w:rStyle w:val="Hyperlink"/>
                  <w:rFonts w:cs="Arial"/>
                  <w:sz w:val="28"/>
                  <w:szCs w:val="28"/>
                </w:rPr>
                <w:t>thriving.kids@health.gov.au</w:t>
              </w:r>
            </w:hyperlink>
          </w:p>
        </w:tc>
      </w:tr>
      <w:tr w:rsidR="000B14FA" w:rsidRPr="008E647D" w14:paraId="49E76594" w14:textId="77777777" w:rsidTr="000B14FA">
        <w:trPr>
          <w:cantSplit/>
          <w:trHeight w:val="3969"/>
        </w:trPr>
        <w:tc>
          <w:tcPr>
            <w:tcW w:w="3165" w:type="dxa"/>
          </w:tcPr>
          <w:p w14:paraId="00237075" w14:textId="396D1685" w:rsidR="000B14FA" w:rsidRDefault="000B14FA" w:rsidP="00B9483E">
            <w:pPr>
              <w:pStyle w:val="EasyRead16"/>
              <w:rPr>
                <w:noProof/>
              </w:rPr>
            </w:pPr>
            <w:r w:rsidRPr="009B2DA8">
              <w:rPr>
                <w:noProof/>
              </w:rPr>
              <w:drawing>
                <wp:inline distT="0" distB="0" distL="0" distR="0" wp14:anchorId="2905B3CD" wp14:editId="5ACF7DE3">
                  <wp:extent cx="1868170" cy="1838960"/>
                  <wp:effectExtent l="0" t="0" r="0" b="8890"/>
                  <wp:docPr id="19910686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0686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38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A9DDECA" w14:textId="77777777" w:rsidR="000B14FA" w:rsidRPr="008E647D" w:rsidRDefault="000B14FA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899DF03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 for help to read this document.</w:t>
            </w:r>
          </w:p>
          <w:p w14:paraId="020D53FB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545B6826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You can ask</w:t>
            </w:r>
          </w:p>
          <w:p w14:paraId="51B75AD7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0224BD34" w14:textId="77777777" w:rsidR="000B14FA" w:rsidRPr="008E647D" w:rsidRDefault="000B14FA" w:rsidP="000B14FA">
            <w:pPr>
              <w:numPr>
                <w:ilvl w:val="0"/>
                <w:numId w:val="17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A friend</w:t>
            </w:r>
          </w:p>
          <w:p w14:paraId="567B3839" w14:textId="77777777" w:rsidR="000B14FA" w:rsidRPr="008E647D" w:rsidRDefault="000B14FA" w:rsidP="000B14FA">
            <w:pPr>
              <w:numPr>
                <w:ilvl w:val="0"/>
                <w:numId w:val="17"/>
              </w:numPr>
              <w:spacing w:line="360" w:lineRule="auto"/>
              <w:ind w:left="714" w:hanging="357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Family members</w:t>
            </w:r>
          </w:p>
          <w:p w14:paraId="4578E49E" w14:textId="5028D5B9" w:rsidR="000B14FA" w:rsidRPr="000B14FA" w:rsidRDefault="000B14FA" w:rsidP="000B14FA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0B14FA">
              <w:rPr>
                <w:rFonts w:cs="Arial"/>
                <w:sz w:val="28"/>
                <w:szCs w:val="28"/>
              </w:rPr>
              <w:t>A support person.</w:t>
            </w:r>
          </w:p>
        </w:tc>
      </w:tr>
      <w:tr w:rsidR="000B14FA" w:rsidRPr="008E647D" w14:paraId="79ADBA4D" w14:textId="77777777" w:rsidTr="000B14FA">
        <w:trPr>
          <w:cantSplit/>
          <w:trHeight w:val="3402"/>
        </w:trPr>
        <w:tc>
          <w:tcPr>
            <w:tcW w:w="3165" w:type="dxa"/>
          </w:tcPr>
          <w:p w14:paraId="5F6FD3A3" w14:textId="16AB9CA8" w:rsidR="000B14FA" w:rsidRPr="009B2DA8" w:rsidRDefault="000B14FA" w:rsidP="00B9483E">
            <w:pPr>
              <w:pStyle w:val="EasyRead16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A59739" wp14:editId="7BA73667">
                  <wp:extent cx="1228725" cy="1843088"/>
                  <wp:effectExtent l="0" t="0" r="0" b="5080"/>
                  <wp:docPr id="812768852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768852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767" cy="18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0170EA5" w14:textId="77777777" w:rsidR="000B14FA" w:rsidRPr="008E647D" w:rsidRDefault="000B14FA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8AE97F7" w14:textId="77777777" w:rsidR="000B14FA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D08C708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6F99C880" w14:textId="14C851C1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We recognise Aboriginal and Torres Strait Islander people as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Traditional Owners</w:t>
            </w:r>
            <w:r w:rsidRPr="008E647D">
              <w:rPr>
                <w:rFonts w:cs="Arial"/>
                <w:sz w:val="28"/>
                <w:szCs w:val="28"/>
              </w:rPr>
              <w:t xml:space="preserve"> of the land we live on.</w:t>
            </w:r>
          </w:p>
        </w:tc>
      </w:tr>
      <w:tr w:rsidR="000B14FA" w:rsidRPr="008E647D" w14:paraId="14F7D56F" w14:textId="77777777" w:rsidTr="000B14FA">
        <w:trPr>
          <w:cantSplit/>
          <w:trHeight w:val="2835"/>
        </w:trPr>
        <w:tc>
          <w:tcPr>
            <w:tcW w:w="3165" w:type="dxa"/>
          </w:tcPr>
          <w:p w14:paraId="36283222" w14:textId="1BE92896" w:rsidR="000B14FA" w:rsidRDefault="000B14FA" w:rsidP="00B9483E">
            <w:pPr>
              <w:pStyle w:val="EasyRead16"/>
              <w:rPr>
                <w:noProof/>
              </w:rPr>
            </w:pPr>
            <w:r w:rsidRPr="008577DC">
              <w:rPr>
                <w:noProof/>
              </w:rPr>
              <w:drawing>
                <wp:inline distT="0" distB="0" distL="0" distR="0" wp14:anchorId="5AC6B751" wp14:editId="14737A71">
                  <wp:extent cx="1738557" cy="1771650"/>
                  <wp:effectExtent l="0" t="0" r="0" b="0"/>
                  <wp:docPr id="1402074211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074211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482" cy="177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F180843" w14:textId="77777777" w:rsidR="000B14FA" w:rsidRPr="008E647D" w:rsidRDefault="000B14FA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B7685F1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3CFD6F5A" w14:textId="77777777" w:rsidR="000B14FA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 xml:space="preserve">They were the </w:t>
            </w:r>
            <w:r w:rsidRPr="008E647D">
              <w:rPr>
                <w:rFonts w:cs="Arial"/>
                <w:b/>
                <w:bCs/>
                <w:sz w:val="28"/>
                <w:szCs w:val="28"/>
              </w:rPr>
              <w:t>first people</w:t>
            </w:r>
            <w:r w:rsidRPr="008E647D">
              <w:rPr>
                <w:rFonts w:cs="Arial"/>
                <w:sz w:val="28"/>
                <w:szCs w:val="28"/>
              </w:rPr>
              <w:t xml:space="preserve"> to live on and use the</w:t>
            </w:r>
          </w:p>
          <w:p w14:paraId="61A5B2D3" w14:textId="77777777" w:rsidR="000B14FA" w:rsidRPr="008E647D" w:rsidRDefault="000B14FA" w:rsidP="000B14FA">
            <w:pPr>
              <w:spacing w:line="360" w:lineRule="auto"/>
              <w:rPr>
                <w:rFonts w:cs="Arial"/>
                <w:sz w:val="28"/>
                <w:szCs w:val="28"/>
              </w:rPr>
            </w:pPr>
          </w:p>
          <w:p w14:paraId="2CCA2E68" w14:textId="77777777" w:rsidR="000B14FA" w:rsidRPr="008E647D" w:rsidRDefault="000B14FA" w:rsidP="000B14FA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8E647D">
              <w:rPr>
                <w:rFonts w:cs="Arial"/>
                <w:sz w:val="28"/>
                <w:szCs w:val="28"/>
              </w:rPr>
              <w:t>Land</w:t>
            </w:r>
          </w:p>
          <w:p w14:paraId="1801B7E0" w14:textId="636318E1" w:rsidR="000B14FA" w:rsidRPr="000B14FA" w:rsidRDefault="000B14FA" w:rsidP="000B14FA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rFonts w:cs="Arial"/>
                <w:sz w:val="28"/>
                <w:szCs w:val="28"/>
              </w:rPr>
            </w:pPr>
            <w:r w:rsidRPr="000B14FA">
              <w:rPr>
                <w:rFonts w:cs="Arial"/>
                <w:sz w:val="28"/>
                <w:szCs w:val="28"/>
              </w:rPr>
              <w:t>Waters.</w:t>
            </w:r>
          </w:p>
        </w:tc>
      </w:tr>
    </w:tbl>
    <w:p w14:paraId="6844E4D2" w14:textId="2143EEB1" w:rsidR="00B15FE4" w:rsidRPr="00727303" w:rsidRDefault="00B15FE4" w:rsidP="00017315">
      <w:pPr>
        <w:pStyle w:val="EasyReadContents"/>
      </w:pPr>
      <w:r w:rsidRPr="00727303"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97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1418"/>
      </w:tblGrid>
      <w:tr w:rsidR="00727303" w:rsidRPr="00727303" w14:paraId="164A5E44" w14:textId="77777777" w:rsidTr="00C77312">
        <w:trPr>
          <w:trHeight w:val="1106"/>
        </w:trPr>
        <w:tc>
          <w:tcPr>
            <w:tcW w:w="8364" w:type="dxa"/>
          </w:tcPr>
          <w:p w14:paraId="37365405" w14:textId="3650D01B" w:rsidR="00C4674B" w:rsidRPr="00727303" w:rsidRDefault="007976AB" w:rsidP="00F16105">
            <w:pPr>
              <w:pStyle w:val="EasyReadContentsItems"/>
              <w:rPr>
                <w:szCs w:val="44"/>
              </w:rPr>
            </w:pPr>
            <w:r>
              <w:rPr>
                <w:szCs w:val="44"/>
              </w:rPr>
              <w:t>What is Thriving Kids</w:t>
            </w:r>
          </w:p>
        </w:tc>
        <w:tc>
          <w:tcPr>
            <w:tcW w:w="1418" w:type="dxa"/>
          </w:tcPr>
          <w:p w14:paraId="3A422320" w14:textId="79AA6737" w:rsidR="00C4674B" w:rsidRPr="00727303" w:rsidRDefault="00641822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5</w:t>
            </w:r>
          </w:p>
        </w:tc>
      </w:tr>
      <w:tr w:rsidR="00727303" w:rsidRPr="00727303" w14:paraId="0CFF5240" w14:textId="77777777" w:rsidTr="00C77312">
        <w:trPr>
          <w:trHeight w:val="1106"/>
        </w:trPr>
        <w:tc>
          <w:tcPr>
            <w:tcW w:w="8364" w:type="dxa"/>
          </w:tcPr>
          <w:p w14:paraId="555032D2" w14:textId="08E98DE7" w:rsidR="00C4674B" w:rsidRPr="00727303" w:rsidRDefault="007976AB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The Australian Government Roadmap</w:t>
            </w:r>
          </w:p>
        </w:tc>
        <w:tc>
          <w:tcPr>
            <w:tcW w:w="1418" w:type="dxa"/>
          </w:tcPr>
          <w:p w14:paraId="00BA7AA2" w14:textId="4542EADB" w:rsidR="00C4674B" w:rsidRPr="00727303" w:rsidRDefault="00641822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7</w:t>
            </w:r>
          </w:p>
        </w:tc>
      </w:tr>
      <w:tr w:rsidR="00727303" w:rsidRPr="00727303" w14:paraId="7188D68E" w14:textId="77777777" w:rsidTr="00C77312">
        <w:trPr>
          <w:trHeight w:val="1106"/>
        </w:trPr>
        <w:tc>
          <w:tcPr>
            <w:tcW w:w="8364" w:type="dxa"/>
          </w:tcPr>
          <w:p w14:paraId="6A4D555E" w14:textId="261524E0" w:rsidR="00C4674B" w:rsidRPr="00727303" w:rsidRDefault="00A95383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Supports from October 2026</w:t>
            </w:r>
          </w:p>
        </w:tc>
        <w:tc>
          <w:tcPr>
            <w:tcW w:w="1418" w:type="dxa"/>
          </w:tcPr>
          <w:p w14:paraId="33D0EFB6" w14:textId="2B04BDA9" w:rsidR="00C4674B" w:rsidRPr="00727303" w:rsidRDefault="00641822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9</w:t>
            </w:r>
          </w:p>
        </w:tc>
      </w:tr>
      <w:tr w:rsidR="00727303" w:rsidRPr="00727303" w14:paraId="36FE107C" w14:textId="77777777" w:rsidTr="00C77312">
        <w:trPr>
          <w:trHeight w:val="1106"/>
        </w:trPr>
        <w:tc>
          <w:tcPr>
            <w:tcW w:w="8364" w:type="dxa"/>
          </w:tcPr>
          <w:p w14:paraId="65A08568" w14:textId="1605545A" w:rsidR="00C4674B" w:rsidRPr="00727303" w:rsidRDefault="00A95383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Supports from November 2026</w:t>
            </w:r>
          </w:p>
        </w:tc>
        <w:tc>
          <w:tcPr>
            <w:tcW w:w="1418" w:type="dxa"/>
          </w:tcPr>
          <w:p w14:paraId="5A2ACCC2" w14:textId="585E26B5" w:rsidR="00C4674B" w:rsidRPr="00727303" w:rsidRDefault="006A7375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</w:t>
            </w:r>
            <w:r w:rsidR="00445ADD">
              <w:rPr>
                <w:color w:val="358189"/>
                <w:sz w:val="44"/>
                <w:szCs w:val="44"/>
              </w:rPr>
              <w:t>2</w:t>
            </w:r>
          </w:p>
        </w:tc>
      </w:tr>
      <w:tr w:rsidR="00F70F8C" w:rsidRPr="00727303" w14:paraId="0172A25E" w14:textId="77777777" w:rsidTr="00C77312">
        <w:trPr>
          <w:trHeight w:val="1106"/>
        </w:trPr>
        <w:tc>
          <w:tcPr>
            <w:tcW w:w="8364" w:type="dxa"/>
          </w:tcPr>
          <w:p w14:paraId="1BAADC1E" w14:textId="3AAC267F" w:rsidR="00F70F8C" w:rsidRDefault="00F70F8C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 xml:space="preserve">Supports from </w:t>
            </w:r>
            <w:r w:rsidR="00147EE2">
              <w:rPr>
                <w:color w:val="358189"/>
                <w:sz w:val="44"/>
                <w:szCs w:val="44"/>
              </w:rPr>
              <w:t>early</w:t>
            </w:r>
            <w:r>
              <w:rPr>
                <w:color w:val="358189"/>
                <w:sz w:val="44"/>
                <w:szCs w:val="44"/>
              </w:rPr>
              <w:t xml:space="preserve"> 202</w:t>
            </w:r>
            <w:r w:rsidR="00147EE2">
              <w:rPr>
                <w:color w:val="358189"/>
                <w:sz w:val="44"/>
                <w:szCs w:val="44"/>
              </w:rPr>
              <w:t>7</w:t>
            </w:r>
          </w:p>
        </w:tc>
        <w:tc>
          <w:tcPr>
            <w:tcW w:w="1418" w:type="dxa"/>
          </w:tcPr>
          <w:p w14:paraId="04CB2C64" w14:textId="6AD61B5F" w:rsidR="00F70F8C" w:rsidRDefault="00F70F8C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</w:t>
            </w:r>
            <w:r w:rsidR="00511F44">
              <w:rPr>
                <w:color w:val="358189"/>
                <w:sz w:val="44"/>
                <w:szCs w:val="44"/>
              </w:rPr>
              <w:t>3</w:t>
            </w:r>
          </w:p>
        </w:tc>
      </w:tr>
      <w:tr w:rsidR="00D35267" w:rsidRPr="00727303" w14:paraId="403D8196" w14:textId="77777777" w:rsidTr="00C77312">
        <w:trPr>
          <w:trHeight w:val="1106"/>
        </w:trPr>
        <w:tc>
          <w:tcPr>
            <w:tcW w:w="8364" w:type="dxa"/>
          </w:tcPr>
          <w:p w14:paraId="3820CEAF" w14:textId="34DED420" w:rsidR="00D35267" w:rsidRDefault="00D35267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 xml:space="preserve">Supports from middle </w:t>
            </w:r>
            <w:r w:rsidR="004124AC">
              <w:rPr>
                <w:color w:val="358189"/>
                <w:sz w:val="44"/>
                <w:szCs w:val="44"/>
              </w:rPr>
              <w:t>2027</w:t>
            </w:r>
          </w:p>
        </w:tc>
        <w:tc>
          <w:tcPr>
            <w:tcW w:w="1418" w:type="dxa"/>
          </w:tcPr>
          <w:p w14:paraId="5DA5E48B" w14:textId="164A50E3" w:rsidR="00D35267" w:rsidRDefault="00A11C48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</w:t>
            </w:r>
            <w:r w:rsidR="00511F44">
              <w:rPr>
                <w:color w:val="358189"/>
                <w:sz w:val="44"/>
                <w:szCs w:val="44"/>
              </w:rPr>
              <w:t>6</w:t>
            </w:r>
          </w:p>
        </w:tc>
      </w:tr>
      <w:tr w:rsidR="00727303" w:rsidRPr="00727303" w14:paraId="0C3CA5D3" w14:textId="77777777" w:rsidTr="00C77312">
        <w:trPr>
          <w:trHeight w:val="1106"/>
        </w:trPr>
        <w:tc>
          <w:tcPr>
            <w:tcW w:w="8364" w:type="dxa"/>
          </w:tcPr>
          <w:p w14:paraId="0F458561" w14:textId="0048CE59" w:rsidR="00C77246" w:rsidRPr="00727303" w:rsidRDefault="00A95383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Supports from late 2027</w:t>
            </w:r>
          </w:p>
        </w:tc>
        <w:tc>
          <w:tcPr>
            <w:tcW w:w="1418" w:type="dxa"/>
          </w:tcPr>
          <w:p w14:paraId="791A97C0" w14:textId="7A99393E" w:rsidR="00C77246" w:rsidRPr="00727303" w:rsidRDefault="00445ADD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1</w:t>
            </w:r>
            <w:r w:rsidR="00511F44">
              <w:rPr>
                <w:color w:val="358189"/>
                <w:sz w:val="44"/>
                <w:szCs w:val="44"/>
              </w:rPr>
              <w:t>8</w:t>
            </w:r>
          </w:p>
        </w:tc>
      </w:tr>
      <w:tr w:rsidR="00A95383" w:rsidRPr="00727303" w14:paraId="304C2DC8" w14:textId="77777777" w:rsidTr="00C77312">
        <w:trPr>
          <w:trHeight w:val="1106"/>
        </w:trPr>
        <w:tc>
          <w:tcPr>
            <w:tcW w:w="8364" w:type="dxa"/>
          </w:tcPr>
          <w:p w14:paraId="1CD42900" w14:textId="428877E2" w:rsidR="00A95383" w:rsidRDefault="00A95383" w:rsidP="00D51640">
            <w:pPr>
              <w:spacing w:line="360" w:lineRule="auto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Supports from 2028</w:t>
            </w:r>
          </w:p>
        </w:tc>
        <w:tc>
          <w:tcPr>
            <w:tcW w:w="1418" w:type="dxa"/>
          </w:tcPr>
          <w:p w14:paraId="1235AD75" w14:textId="274D4F04" w:rsidR="00A95383" w:rsidRPr="00727303" w:rsidRDefault="00F70F8C" w:rsidP="008B6356">
            <w:pPr>
              <w:spacing w:line="360" w:lineRule="auto"/>
              <w:jc w:val="center"/>
              <w:rPr>
                <w:color w:val="358189"/>
                <w:sz w:val="44"/>
                <w:szCs w:val="44"/>
              </w:rPr>
            </w:pPr>
            <w:r>
              <w:rPr>
                <w:color w:val="358189"/>
                <w:sz w:val="44"/>
                <w:szCs w:val="44"/>
              </w:rPr>
              <w:t>2</w:t>
            </w:r>
            <w:r w:rsidR="00511F44">
              <w:rPr>
                <w:color w:val="358189"/>
                <w:sz w:val="44"/>
                <w:szCs w:val="44"/>
              </w:rPr>
              <w:t>3</w:t>
            </w:r>
          </w:p>
        </w:tc>
      </w:tr>
    </w:tbl>
    <w:p w14:paraId="3FA5EB8F" w14:textId="77777777" w:rsidR="00FB1D3D" w:rsidRDefault="00FB1D3D" w:rsidP="00FB1D3D">
      <w:pPr>
        <w:pStyle w:val="EasyRead14"/>
        <w:rPr>
          <w:rFonts w:eastAsiaTheme="majorEastAsia" w:cstheme="majorBidi"/>
        </w:rPr>
      </w:pPr>
      <w:r>
        <w:br w:type="page"/>
      </w:r>
    </w:p>
    <w:p w14:paraId="08D67B13" w14:textId="2E5CF814" w:rsidR="008515B4" w:rsidRPr="00727303" w:rsidRDefault="00AE2B46" w:rsidP="00462D1A">
      <w:pPr>
        <w:pStyle w:val="EasyReadPageHeader"/>
        <w:rPr>
          <w:color w:val="358189"/>
          <w:sz w:val="48"/>
          <w:szCs w:val="48"/>
        </w:rPr>
      </w:pPr>
      <w:r w:rsidRPr="348789C7">
        <w:rPr>
          <w:color w:val="358189"/>
          <w:sz w:val="48"/>
          <w:szCs w:val="48"/>
        </w:rPr>
        <w:lastRenderedPageBreak/>
        <w:t>What is Thriving Kids</w:t>
      </w:r>
    </w:p>
    <w:p w14:paraId="4AA26239" w14:textId="77777777" w:rsidR="008515B4" w:rsidRDefault="008515B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2BDE4AAD" w14:textId="77777777" w:rsidTr="009279CB">
        <w:trPr>
          <w:cantSplit/>
          <w:trHeight w:val="2835"/>
        </w:trPr>
        <w:tc>
          <w:tcPr>
            <w:tcW w:w="3165" w:type="dxa"/>
          </w:tcPr>
          <w:p w14:paraId="7B200530" w14:textId="65E09378" w:rsidR="00825629" w:rsidRPr="008E647D" w:rsidRDefault="000B14FA" w:rsidP="00B9483E">
            <w:pPr>
              <w:pStyle w:val="EasyRead16"/>
              <w:rPr>
                <w:sz w:val="28"/>
                <w:szCs w:val="28"/>
              </w:rPr>
            </w:pPr>
            <w:r w:rsidRPr="008078BB">
              <w:rPr>
                <w:noProof/>
                <w:sz w:val="28"/>
                <w:szCs w:val="28"/>
              </w:rPr>
              <w:drawing>
                <wp:inline distT="0" distB="0" distL="0" distR="0" wp14:anchorId="738651B6" wp14:editId="02F99B46">
                  <wp:extent cx="1801495" cy="1801495"/>
                  <wp:effectExtent l="0" t="0" r="0" b="0"/>
                  <wp:docPr id="15609198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254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673FC46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0A4B4A1" w14:textId="77777777" w:rsidR="000B14FA" w:rsidRDefault="000B14FA" w:rsidP="000B14FA">
            <w:pPr>
              <w:pStyle w:val="EasyRead16"/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All governments are working together to make </w:t>
            </w:r>
            <w:r w:rsidRPr="00C215A2">
              <w:rPr>
                <w:b/>
                <w:bCs/>
                <w:sz w:val="28"/>
                <w:szCs w:val="28"/>
              </w:rPr>
              <w:t>Thriving Kids</w:t>
            </w:r>
            <w:r w:rsidRPr="00C215A2">
              <w:rPr>
                <w:sz w:val="28"/>
                <w:szCs w:val="28"/>
              </w:rPr>
              <w:t xml:space="preserve">. </w:t>
            </w:r>
          </w:p>
          <w:p w14:paraId="69B23544" w14:textId="77777777" w:rsidR="000B14FA" w:rsidRPr="00C215A2" w:rsidRDefault="000B14FA" w:rsidP="000B14FA">
            <w:pPr>
              <w:pStyle w:val="EasyRead16"/>
              <w:rPr>
                <w:sz w:val="28"/>
                <w:szCs w:val="28"/>
              </w:rPr>
            </w:pPr>
          </w:p>
          <w:p w14:paraId="74B2550E" w14:textId="77777777" w:rsidR="000B14FA" w:rsidRDefault="000B14FA" w:rsidP="000B14FA">
            <w:pPr>
              <w:pStyle w:val="EasyRead16"/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That means the </w:t>
            </w:r>
          </w:p>
          <w:p w14:paraId="7875F4BE" w14:textId="77777777" w:rsidR="000B14FA" w:rsidRPr="00C215A2" w:rsidRDefault="000B14FA" w:rsidP="000B14FA">
            <w:pPr>
              <w:pStyle w:val="EasyRead16"/>
              <w:rPr>
                <w:sz w:val="28"/>
                <w:szCs w:val="28"/>
              </w:rPr>
            </w:pPr>
          </w:p>
          <w:p w14:paraId="603B0433" w14:textId="77777777" w:rsidR="000B14FA" w:rsidRPr="00C215A2" w:rsidRDefault="000B14FA" w:rsidP="000B14FA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Australian Government </w:t>
            </w:r>
          </w:p>
          <w:p w14:paraId="531CF703" w14:textId="77777777" w:rsidR="000B14FA" w:rsidRPr="00C215A2" w:rsidRDefault="000B14FA" w:rsidP="000B14FA">
            <w:pPr>
              <w:pStyle w:val="EasyRead16"/>
              <w:numPr>
                <w:ilvl w:val="0"/>
                <w:numId w:val="34"/>
              </w:numPr>
              <w:rPr>
                <w:sz w:val="28"/>
                <w:szCs w:val="28"/>
              </w:rPr>
            </w:pPr>
            <w:r w:rsidRPr="00C215A2">
              <w:rPr>
                <w:sz w:val="28"/>
                <w:szCs w:val="28"/>
              </w:rPr>
              <w:t xml:space="preserve">State and territory governments </w:t>
            </w:r>
          </w:p>
          <w:p w14:paraId="7AA1CA64" w14:textId="77777777" w:rsidR="00825629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</w:tr>
      <w:tr w:rsidR="00C07099" w:rsidRPr="008E647D" w14:paraId="4A6A8983" w14:textId="77777777" w:rsidTr="009279CB">
        <w:trPr>
          <w:cantSplit/>
          <w:trHeight w:val="3858"/>
        </w:trPr>
        <w:tc>
          <w:tcPr>
            <w:tcW w:w="3165" w:type="dxa"/>
          </w:tcPr>
          <w:p w14:paraId="237B12EB" w14:textId="6070A41A" w:rsidR="00C07099" w:rsidRPr="008078BB" w:rsidRDefault="00C07099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07BA1">
              <w:rPr>
                <w:noProof/>
              </w:rPr>
              <w:drawing>
                <wp:inline distT="0" distB="0" distL="0" distR="0" wp14:anchorId="5C545F0C" wp14:editId="2BCF34E4">
                  <wp:extent cx="1801495" cy="1801495"/>
                  <wp:effectExtent l="0" t="0" r="8255" b="0"/>
                  <wp:docPr id="9013185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3185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391846F" w14:textId="77777777" w:rsidR="00C07099" w:rsidRPr="008E647D" w:rsidRDefault="00C0709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12D6595" w14:textId="77777777" w:rsidR="00C07099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759EF67E" w14:textId="77777777" w:rsidR="00C07099" w:rsidRDefault="00C07099" w:rsidP="00C07099">
            <w:pPr>
              <w:pStyle w:val="EasyRead16"/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Thriving Kids will have some</w:t>
            </w:r>
          </w:p>
          <w:p w14:paraId="6E63393B" w14:textId="77777777" w:rsidR="00C07099" w:rsidRPr="00051FC9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6F977734" w14:textId="77777777" w:rsidR="00C07099" w:rsidRPr="00051FC9" w:rsidRDefault="00C07099" w:rsidP="00C07099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 xml:space="preserve">New supports </w:t>
            </w:r>
          </w:p>
          <w:p w14:paraId="20C4FFF3" w14:textId="4533A2B9" w:rsidR="00C07099" w:rsidRPr="00051FC9" w:rsidRDefault="00C07099" w:rsidP="00C07099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 xml:space="preserve">Supports now that will be </w:t>
            </w:r>
            <w:r w:rsidR="00B376A2">
              <w:rPr>
                <w:sz w:val="28"/>
                <w:szCs w:val="28"/>
              </w:rPr>
              <w:t>expanded</w:t>
            </w:r>
            <w:r w:rsidRPr="3526A536">
              <w:rPr>
                <w:sz w:val="28"/>
                <w:szCs w:val="28"/>
              </w:rPr>
              <w:t xml:space="preserve">. </w:t>
            </w:r>
          </w:p>
          <w:p w14:paraId="409BE312" w14:textId="77777777" w:rsidR="00C07099" w:rsidRPr="00051FC9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40925F9B" w14:textId="3763028E" w:rsidR="00C07099" w:rsidRPr="00C215A2" w:rsidRDefault="00C07099" w:rsidP="00C07099">
            <w:pPr>
              <w:pStyle w:val="EasyRead16"/>
              <w:rPr>
                <w:sz w:val="28"/>
                <w:szCs w:val="28"/>
              </w:rPr>
            </w:pPr>
            <w:r w:rsidRPr="00051FC9">
              <w:rPr>
                <w:sz w:val="28"/>
                <w:szCs w:val="28"/>
              </w:rPr>
              <w:t xml:space="preserve">It will be </w:t>
            </w:r>
            <w:r w:rsidRPr="00051FC9">
              <w:rPr>
                <w:b/>
                <w:bCs/>
                <w:sz w:val="28"/>
                <w:szCs w:val="28"/>
              </w:rPr>
              <w:t xml:space="preserve">different </w:t>
            </w:r>
            <w:r w:rsidRPr="00051FC9">
              <w:rPr>
                <w:sz w:val="28"/>
                <w:szCs w:val="28"/>
              </w:rPr>
              <w:t>to the NDIS.</w:t>
            </w:r>
          </w:p>
        </w:tc>
      </w:tr>
      <w:tr w:rsidR="00C07099" w:rsidRPr="008E647D" w14:paraId="6D686A71" w14:textId="77777777" w:rsidTr="009279CB">
        <w:trPr>
          <w:cantSplit/>
          <w:trHeight w:val="2835"/>
        </w:trPr>
        <w:tc>
          <w:tcPr>
            <w:tcW w:w="3165" w:type="dxa"/>
          </w:tcPr>
          <w:p w14:paraId="1FB10A23" w14:textId="4D7F4AD8" w:rsidR="00C07099" w:rsidRPr="00D07BA1" w:rsidRDefault="00C07099" w:rsidP="00B9483E">
            <w:pPr>
              <w:pStyle w:val="EasyRead16"/>
              <w:rPr>
                <w:noProof/>
              </w:rPr>
            </w:pPr>
            <w:r w:rsidRPr="00A60025">
              <w:rPr>
                <w:noProof/>
                <w:sz w:val="28"/>
                <w:szCs w:val="28"/>
              </w:rPr>
              <w:drawing>
                <wp:inline distT="0" distB="0" distL="0" distR="0" wp14:anchorId="2767107E" wp14:editId="37F08B50">
                  <wp:extent cx="1801495" cy="1801495"/>
                  <wp:effectExtent l="0" t="0" r="8255" b="0"/>
                  <wp:docPr id="1796263433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6343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5DE983C" w14:textId="77777777" w:rsidR="00C07099" w:rsidRPr="008E647D" w:rsidRDefault="00C0709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6EA6815" w14:textId="77777777" w:rsidR="00C07099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39A7BC3B" w14:textId="77777777" w:rsidR="00C07099" w:rsidRDefault="00C07099" w:rsidP="00C07099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It will support children who </w:t>
            </w:r>
          </w:p>
          <w:p w14:paraId="72ECEBA9" w14:textId="77777777" w:rsidR="00C07099" w:rsidRPr="003E6FAC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0619B67F" w14:textId="77777777" w:rsidR="00C07099" w:rsidRPr="003E6FAC" w:rsidRDefault="00C07099" w:rsidP="00C07099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Are 8 years old and younger </w:t>
            </w:r>
          </w:p>
          <w:p w14:paraId="237AE29B" w14:textId="77777777" w:rsidR="00C07099" w:rsidRPr="003E6FAC" w:rsidRDefault="00C07099" w:rsidP="00C07099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</w:t>
            </w:r>
            <w:r w:rsidRPr="003E6FAC">
              <w:rPr>
                <w:b/>
                <w:bCs/>
                <w:sz w:val="28"/>
                <w:szCs w:val="28"/>
              </w:rPr>
              <w:t xml:space="preserve">developmental delay </w:t>
            </w:r>
          </w:p>
          <w:p w14:paraId="3C541E30" w14:textId="77777777" w:rsidR="00C07099" w:rsidRPr="003E6FAC" w:rsidRDefault="00C07099" w:rsidP="00C07099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Have autism </w:t>
            </w:r>
          </w:p>
          <w:p w14:paraId="0216F507" w14:textId="77777777" w:rsidR="00C07099" w:rsidRPr="003E6FAC" w:rsidRDefault="00C07099" w:rsidP="00C07099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 xml:space="preserve">Need some support. </w:t>
            </w:r>
          </w:p>
          <w:p w14:paraId="45C2BC00" w14:textId="77777777" w:rsidR="00C07099" w:rsidRPr="003E6FAC" w:rsidRDefault="00C07099" w:rsidP="00C07099">
            <w:pPr>
              <w:pStyle w:val="EasyRead16"/>
              <w:rPr>
                <w:sz w:val="28"/>
                <w:szCs w:val="28"/>
              </w:rPr>
            </w:pPr>
          </w:p>
          <w:p w14:paraId="2783267E" w14:textId="5AB31727" w:rsidR="00C07099" w:rsidRDefault="00C07099" w:rsidP="00C07099">
            <w:pPr>
              <w:pStyle w:val="EasyRead16"/>
              <w:rPr>
                <w:sz w:val="28"/>
                <w:szCs w:val="28"/>
              </w:rPr>
            </w:pPr>
            <w:r w:rsidRPr="003E6FAC">
              <w:rPr>
                <w:sz w:val="28"/>
                <w:szCs w:val="28"/>
              </w:rPr>
              <w:t>It will also support families and carers</w:t>
            </w:r>
            <w:r>
              <w:rPr>
                <w:sz w:val="28"/>
                <w:szCs w:val="28"/>
              </w:rPr>
              <w:t>.</w:t>
            </w:r>
          </w:p>
        </w:tc>
      </w:tr>
      <w:tr w:rsidR="00C07099" w:rsidRPr="008E647D" w14:paraId="24582A62" w14:textId="77777777" w:rsidTr="009279CB">
        <w:trPr>
          <w:cantSplit/>
          <w:trHeight w:val="5942"/>
        </w:trPr>
        <w:tc>
          <w:tcPr>
            <w:tcW w:w="3165" w:type="dxa"/>
          </w:tcPr>
          <w:p w14:paraId="25D78BDF" w14:textId="455C581D" w:rsidR="00C07099" w:rsidRPr="00A60025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67E3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2AD2D9A" wp14:editId="48BB10FC">
                  <wp:extent cx="1800225" cy="1790700"/>
                  <wp:effectExtent l="0" t="0" r="9525" b="0"/>
                  <wp:docPr id="947915895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915895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91DA368" w14:textId="77777777" w:rsidR="00C07099" w:rsidRPr="008E647D" w:rsidRDefault="00C0709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A7D605A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Development delays are when </w:t>
            </w:r>
          </w:p>
          <w:p w14:paraId="46E62A79" w14:textId="77777777" w:rsidR="009279CB" w:rsidRPr="00267E33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06F82C44" w14:textId="77777777" w:rsidR="009279CB" w:rsidRPr="00267E33" w:rsidRDefault="009279CB" w:rsidP="009279CB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Someone might be slower to </w:t>
            </w:r>
            <w:r w:rsidRPr="00267E33">
              <w:rPr>
                <w:b/>
                <w:bCs/>
                <w:sz w:val="28"/>
                <w:szCs w:val="28"/>
              </w:rPr>
              <w:t xml:space="preserve">develop </w:t>
            </w:r>
            <w:r w:rsidRPr="00267E33">
              <w:rPr>
                <w:sz w:val="28"/>
                <w:szCs w:val="28"/>
              </w:rPr>
              <w:t xml:space="preserve">than other people their age. </w:t>
            </w:r>
          </w:p>
          <w:p w14:paraId="79C6EB0A" w14:textId="77777777" w:rsidR="009279CB" w:rsidRPr="00267E33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F33E3A1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They might need extra help with </w:t>
            </w:r>
          </w:p>
          <w:p w14:paraId="64B08136" w14:textId="77777777" w:rsidR="009279CB" w:rsidRPr="00267E33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6259D9C5" w14:textId="77777777" w:rsidR="009279CB" w:rsidRPr="00267E33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Talking </w:t>
            </w:r>
          </w:p>
          <w:p w14:paraId="2C043CA6" w14:textId="77777777" w:rsidR="009279CB" w:rsidRPr="00267E33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 xml:space="preserve">Moving </w:t>
            </w:r>
          </w:p>
          <w:p w14:paraId="6112ABDD" w14:textId="39977D3A" w:rsidR="00C07099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00267E33">
              <w:rPr>
                <w:sz w:val="28"/>
                <w:szCs w:val="28"/>
              </w:rPr>
              <w:t>Their emotions.</w:t>
            </w:r>
          </w:p>
        </w:tc>
      </w:tr>
      <w:tr w:rsidR="009279CB" w:rsidRPr="008E647D" w14:paraId="4190245F" w14:textId="77777777" w:rsidTr="009279CB">
        <w:trPr>
          <w:cantSplit/>
          <w:trHeight w:val="5942"/>
        </w:trPr>
        <w:tc>
          <w:tcPr>
            <w:tcW w:w="3165" w:type="dxa"/>
          </w:tcPr>
          <w:p w14:paraId="75D265E9" w14:textId="261D769A" w:rsidR="009279CB" w:rsidRPr="00267E33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A855A8">
              <w:rPr>
                <w:noProof/>
                <w:sz w:val="28"/>
                <w:szCs w:val="28"/>
              </w:rPr>
              <w:drawing>
                <wp:inline distT="0" distB="0" distL="0" distR="0" wp14:anchorId="535BB47B" wp14:editId="0027B7EA">
                  <wp:extent cx="1800225" cy="1790700"/>
                  <wp:effectExtent l="0" t="0" r="9525" b="0"/>
                  <wp:docPr id="42051063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51063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39C9841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E122A9B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BC7145B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00A855A8">
              <w:rPr>
                <w:sz w:val="28"/>
                <w:szCs w:val="28"/>
              </w:rPr>
              <w:t xml:space="preserve">Children who need lots of support </w:t>
            </w:r>
            <w:r>
              <w:rPr>
                <w:sz w:val="28"/>
                <w:szCs w:val="28"/>
              </w:rPr>
              <w:t xml:space="preserve">can </w:t>
            </w:r>
            <w:r w:rsidRPr="00A855A8">
              <w:rPr>
                <w:sz w:val="28"/>
                <w:szCs w:val="28"/>
              </w:rPr>
              <w:t xml:space="preserve">still </w:t>
            </w:r>
            <w:r w:rsidRPr="00F015AF">
              <w:rPr>
                <w:b/>
                <w:bCs/>
                <w:sz w:val="28"/>
                <w:szCs w:val="28"/>
              </w:rPr>
              <w:t>apply</w:t>
            </w:r>
            <w:r>
              <w:rPr>
                <w:sz w:val="28"/>
                <w:szCs w:val="28"/>
              </w:rPr>
              <w:t xml:space="preserve"> for </w:t>
            </w:r>
            <w:r w:rsidRPr="00A855A8">
              <w:rPr>
                <w:sz w:val="28"/>
                <w:szCs w:val="28"/>
              </w:rPr>
              <w:t>the NDIS.</w:t>
            </w:r>
          </w:p>
          <w:p w14:paraId="7F64DAAB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B25DCBD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00337EA3">
              <w:rPr>
                <w:sz w:val="28"/>
                <w:szCs w:val="28"/>
              </w:rPr>
              <w:t>Apply</w:t>
            </w:r>
            <w:r>
              <w:rPr>
                <w:sz w:val="28"/>
                <w:szCs w:val="28"/>
              </w:rPr>
              <w:t xml:space="preserve"> means you send information about</w:t>
            </w:r>
          </w:p>
          <w:p w14:paraId="569219FF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3DFC3596" w14:textId="77777777" w:rsidR="009279CB" w:rsidRDefault="009279CB" w:rsidP="009279CB">
            <w:pPr>
              <w:pStyle w:val="EasyRead16"/>
              <w:numPr>
                <w:ilvl w:val="0"/>
                <w:numId w:val="6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0FA08F31" w14:textId="77777777" w:rsidR="009279CB" w:rsidRDefault="009279CB" w:rsidP="009279CB">
            <w:pPr>
              <w:pStyle w:val="EasyRead16"/>
              <w:numPr>
                <w:ilvl w:val="0"/>
                <w:numId w:val="6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disability</w:t>
            </w:r>
          </w:p>
          <w:p w14:paraId="1DA1FA28" w14:textId="77777777" w:rsidR="009279CB" w:rsidRDefault="009279CB" w:rsidP="009279CB">
            <w:pPr>
              <w:pStyle w:val="EasyRead16"/>
              <w:numPr>
                <w:ilvl w:val="0"/>
                <w:numId w:val="6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supports you need.</w:t>
            </w:r>
          </w:p>
          <w:p w14:paraId="6A06A293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4989ABC9" w14:textId="59BB9C1D" w:rsidR="009279CB" w:rsidRPr="00267E33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helps us decide if you </w:t>
            </w:r>
            <w:r w:rsidR="009908BA">
              <w:rPr>
                <w:sz w:val="28"/>
                <w:szCs w:val="28"/>
              </w:rPr>
              <w:t>need</w:t>
            </w:r>
            <w:r>
              <w:rPr>
                <w:sz w:val="28"/>
                <w:szCs w:val="28"/>
              </w:rPr>
              <w:t xml:space="preserve"> NDIS supports.</w:t>
            </w:r>
          </w:p>
        </w:tc>
      </w:tr>
    </w:tbl>
    <w:p w14:paraId="5EE8BABC" w14:textId="77777777" w:rsidR="0058149C" w:rsidRDefault="0058149C">
      <w:r>
        <w:br w:type="page"/>
      </w:r>
    </w:p>
    <w:p w14:paraId="5CF94119" w14:textId="750F494F" w:rsidR="002200F4" w:rsidRPr="00727303" w:rsidRDefault="5816CE50" w:rsidP="3EADD12C">
      <w:pPr>
        <w:pStyle w:val="EasyReadPageHeader"/>
        <w:rPr>
          <w:color w:val="358189"/>
          <w:sz w:val="48"/>
          <w:szCs w:val="48"/>
        </w:rPr>
      </w:pPr>
      <w:r w:rsidRPr="714B3470">
        <w:rPr>
          <w:color w:val="358189"/>
          <w:sz w:val="48"/>
          <w:szCs w:val="48"/>
        </w:rPr>
        <w:lastRenderedPageBreak/>
        <w:t xml:space="preserve">The </w:t>
      </w:r>
      <w:r w:rsidR="00A91CF9">
        <w:rPr>
          <w:color w:val="358189"/>
          <w:sz w:val="48"/>
          <w:szCs w:val="48"/>
        </w:rPr>
        <w:t>Australian Government</w:t>
      </w:r>
      <w:r w:rsidR="00A91CF9" w:rsidRPr="714B3470">
        <w:rPr>
          <w:color w:val="358189"/>
          <w:sz w:val="48"/>
          <w:szCs w:val="48"/>
        </w:rPr>
        <w:t xml:space="preserve"> </w:t>
      </w:r>
      <w:r w:rsidR="00E334AC" w:rsidRPr="714B3470">
        <w:rPr>
          <w:color w:val="358189"/>
          <w:sz w:val="48"/>
          <w:szCs w:val="48"/>
        </w:rPr>
        <w:t xml:space="preserve">Roadmap </w:t>
      </w:r>
    </w:p>
    <w:p w14:paraId="61434DAC" w14:textId="77777777" w:rsidR="002200F4" w:rsidRDefault="002200F4" w:rsidP="002200F4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6801E36C" w14:textId="77777777" w:rsidTr="009279CB">
        <w:trPr>
          <w:cantSplit/>
          <w:trHeight w:val="4899"/>
        </w:trPr>
        <w:tc>
          <w:tcPr>
            <w:tcW w:w="3165" w:type="dxa"/>
          </w:tcPr>
          <w:p w14:paraId="09E39B81" w14:textId="43513F1E" w:rsidR="00825629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  <w:r w:rsidRPr="005B7EDF">
              <w:rPr>
                <w:noProof/>
                <w:sz w:val="28"/>
                <w:szCs w:val="28"/>
              </w:rPr>
              <w:drawing>
                <wp:inline distT="0" distB="0" distL="0" distR="0" wp14:anchorId="1EEF29E8" wp14:editId="5827721C">
                  <wp:extent cx="1801495" cy="1801495"/>
                  <wp:effectExtent l="0" t="0" r="0" b="8255"/>
                  <wp:docPr id="166406466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06466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BD1505E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DDB9972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4C9A9F9A" w14:textId="77777777" w:rsidR="009279CB" w:rsidRDefault="009279CB" w:rsidP="009279CB">
            <w:pPr>
              <w:pStyle w:val="EasyRead16"/>
            </w:pPr>
            <w:r w:rsidRPr="348789C7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 xml:space="preserve">Thriving Kids </w:t>
            </w:r>
            <w:r w:rsidRPr="00126EC7">
              <w:rPr>
                <w:b/>
                <w:bCs/>
                <w:sz w:val="28"/>
                <w:szCs w:val="28"/>
              </w:rPr>
              <w:t xml:space="preserve">Roadmap </w:t>
            </w:r>
            <w:r>
              <w:rPr>
                <w:sz w:val="28"/>
                <w:szCs w:val="28"/>
              </w:rPr>
              <w:t>says</w:t>
            </w:r>
          </w:p>
          <w:p w14:paraId="62E9B414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3AAE5B00" w14:textId="77777777" w:rsidR="009279CB" w:rsidRPr="00126EC7" w:rsidRDefault="009279CB" w:rsidP="009279CB">
            <w:pPr>
              <w:pStyle w:val="EasyRead16"/>
              <w:numPr>
                <w:ilvl w:val="0"/>
                <w:numId w:val="16"/>
              </w:numPr>
            </w:pPr>
            <w:r>
              <w:rPr>
                <w:sz w:val="28"/>
                <w:szCs w:val="28"/>
              </w:rPr>
              <w:t>What</w:t>
            </w:r>
            <w:r w:rsidRPr="3EADD12C">
              <w:rPr>
                <w:sz w:val="28"/>
                <w:szCs w:val="28"/>
              </w:rPr>
              <w:t xml:space="preserve"> supports the Australian Government is doing for Thriving Kids</w:t>
            </w:r>
          </w:p>
          <w:p w14:paraId="2805224E" w14:textId="4DE5F2E1" w:rsidR="00825629" w:rsidRDefault="009279CB" w:rsidP="009279CB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</w:t>
            </w:r>
            <w:r w:rsidRPr="3EADD12C">
              <w:rPr>
                <w:sz w:val="28"/>
                <w:szCs w:val="28"/>
              </w:rPr>
              <w:t>hen supports will start.</w:t>
            </w:r>
          </w:p>
        </w:tc>
      </w:tr>
      <w:tr w:rsidR="009279CB" w:rsidRPr="008E647D" w14:paraId="7F05B8C5" w14:textId="77777777" w:rsidTr="009279CB">
        <w:trPr>
          <w:cantSplit/>
          <w:trHeight w:val="4094"/>
        </w:trPr>
        <w:tc>
          <w:tcPr>
            <w:tcW w:w="3165" w:type="dxa"/>
          </w:tcPr>
          <w:p w14:paraId="046E5D70" w14:textId="6297793C" w:rsidR="009279CB" w:rsidRPr="005B7EDF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F812B9">
              <w:rPr>
                <w:noProof/>
                <w:sz w:val="28"/>
                <w:szCs w:val="28"/>
              </w:rPr>
              <w:drawing>
                <wp:inline distT="0" distB="0" distL="0" distR="0" wp14:anchorId="6812E403" wp14:editId="37C2328A">
                  <wp:extent cx="1801495" cy="1801495"/>
                  <wp:effectExtent l="0" t="0" r="0" b="0"/>
                  <wp:docPr id="19011295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11295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9034697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635B0C3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64CAFEDB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AA0057A" w14:textId="77777777" w:rsidR="009279CB" w:rsidRPr="00A855A8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Some supports </w:t>
            </w:r>
            <w:r w:rsidRPr="00A855A8">
              <w:rPr>
                <w:sz w:val="28"/>
                <w:szCs w:val="28"/>
              </w:rPr>
              <w:t>start</w:t>
            </w:r>
            <w:r>
              <w:rPr>
                <w:sz w:val="28"/>
                <w:szCs w:val="28"/>
              </w:rPr>
              <w:t>ed</w:t>
            </w:r>
            <w:r w:rsidRPr="00A855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in </w:t>
            </w:r>
            <w:r w:rsidRPr="00A855A8">
              <w:rPr>
                <w:sz w:val="28"/>
                <w:szCs w:val="28"/>
              </w:rPr>
              <w:t>October 2026</w:t>
            </w:r>
            <w:r>
              <w:rPr>
                <w:sz w:val="28"/>
                <w:szCs w:val="28"/>
              </w:rPr>
              <w:t>.</w:t>
            </w:r>
            <w:r w:rsidRPr="00A855A8">
              <w:rPr>
                <w:sz w:val="28"/>
                <w:szCs w:val="28"/>
              </w:rPr>
              <w:t xml:space="preserve"> </w:t>
            </w:r>
          </w:p>
          <w:p w14:paraId="2DB7CB79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</w:tc>
      </w:tr>
      <w:tr w:rsidR="009279CB" w:rsidRPr="008E647D" w14:paraId="479A1722" w14:textId="77777777" w:rsidTr="009279CB">
        <w:trPr>
          <w:cantSplit/>
          <w:trHeight w:val="2835"/>
        </w:trPr>
        <w:tc>
          <w:tcPr>
            <w:tcW w:w="3165" w:type="dxa"/>
          </w:tcPr>
          <w:p w14:paraId="3EC67DFE" w14:textId="64CCD1D2" w:rsidR="009279CB" w:rsidRPr="00F812B9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E91ADB">
              <w:rPr>
                <w:noProof/>
                <w:sz w:val="28"/>
                <w:szCs w:val="28"/>
              </w:rPr>
              <w:drawing>
                <wp:inline distT="0" distB="0" distL="0" distR="0" wp14:anchorId="209A4C18" wp14:editId="5A65F049">
                  <wp:extent cx="1849945" cy="1190625"/>
                  <wp:effectExtent l="0" t="0" r="0" b="0"/>
                  <wp:docPr id="136485320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8532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8"/>
                          <a:srcRect l="13798" t="21005" r="11412" b="30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065" cy="1197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FDC3D88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653D064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486E66B1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More supports will start over time.</w:t>
            </w:r>
          </w:p>
          <w:p w14:paraId="4E667063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1F317675" w14:textId="4AF268DF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 supports will be ready by the start of 2028.</w:t>
            </w:r>
          </w:p>
        </w:tc>
      </w:tr>
      <w:tr w:rsidR="009279CB" w:rsidRPr="008E647D" w14:paraId="1D48B60C" w14:textId="77777777" w:rsidTr="009279CB">
        <w:trPr>
          <w:cantSplit/>
          <w:trHeight w:val="2835"/>
        </w:trPr>
        <w:tc>
          <w:tcPr>
            <w:tcW w:w="3165" w:type="dxa"/>
          </w:tcPr>
          <w:p w14:paraId="145FBA0A" w14:textId="3E26A9FC" w:rsidR="009279CB" w:rsidRPr="00E91ADB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84C4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C53F9FE" wp14:editId="6CAA701E">
                  <wp:extent cx="1801495" cy="1801495"/>
                  <wp:effectExtent l="0" t="0" r="0" b="0"/>
                  <wp:docPr id="184229856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29856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770C39C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C519F01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24DBBA2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Other supports are being done by state and territory governments. </w:t>
            </w:r>
          </w:p>
          <w:p w14:paraId="0B2420A1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04046DC0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 xml:space="preserve">To find out what supports </w:t>
            </w:r>
            <w:r>
              <w:rPr>
                <w:sz w:val="28"/>
                <w:szCs w:val="28"/>
              </w:rPr>
              <w:t>are being done by</w:t>
            </w:r>
          </w:p>
          <w:p w14:paraId="38F30723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5E659FE1" w14:textId="77777777" w:rsidR="009279CB" w:rsidRDefault="009279CB" w:rsidP="009279CB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Australian Government</w:t>
            </w:r>
          </w:p>
          <w:p w14:paraId="7BB37697" w14:textId="77777777" w:rsidR="009279CB" w:rsidRDefault="009279CB" w:rsidP="009279CB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Pr="3526A536">
              <w:rPr>
                <w:sz w:val="28"/>
                <w:szCs w:val="28"/>
              </w:rPr>
              <w:t xml:space="preserve">tate and territory governments </w:t>
            </w:r>
          </w:p>
          <w:p w14:paraId="2ED988BA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6A5F0370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go to this website</w:t>
            </w:r>
          </w:p>
          <w:p w14:paraId="5A13BE8C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4281D90D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hyperlink r:id="rId30" w:history="1">
              <w:r w:rsidRPr="00147A34">
                <w:rPr>
                  <w:rStyle w:val="Hyperlink"/>
                  <w:sz w:val="28"/>
                  <w:szCs w:val="28"/>
                </w:rPr>
                <w:t>www.health.gov.au/thrivingkids</w:t>
              </w:r>
            </w:hyperlink>
          </w:p>
          <w:p w14:paraId="0A70998C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1CBF50D3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 w:rsidRPr="5F1C9966">
              <w:rPr>
                <w:sz w:val="28"/>
                <w:szCs w:val="28"/>
              </w:rPr>
              <w:t xml:space="preserve">It is </w:t>
            </w:r>
            <w:r w:rsidRPr="5F1C9966">
              <w:rPr>
                <w:b/>
                <w:bCs/>
                <w:sz w:val="28"/>
                <w:szCs w:val="28"/>
              </w:rPr>
              <w:t>not</w:t>
            </w:r>
            <w:r w:rsidRPr="5F1C9966">
              <w:rPr>
                <w:sz w:val="28"/>
                <w:szCs w:val="28"/>
              </w:rPr>
              <w:t xml:space="preserve"> in Easy Read.</w:t>
            </w:r>
          </w:p>
          <w:p w14:paraId="728C74A2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7C0D176D" w14:textId="62C092BE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</w:t>
            </w:r>
            <w:r w:rsidRPr="008F1838">
              <w:rPr>
                <w:sz w:val="28"/>
                <w:szCs w:val="28"/>
              </w:rPr>
              <w:t>will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have some Easy Read</w:t>
            </w:r>
            <w:r w:rsidR="008F183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you can look at.</w:t>
            </w:r>
          </w:p>
        </w:tc>
      </w:tr>
    </w:tbl>
    <w:p w14:paraId="5063A295" w14:textId="77777777" w:rsidR="007F6111" w:rsidRDefault="007F6111"/>
    <w:p w14:paraId="470320EB" w14:textId="77777777" w:rsidR="007135DD" w:rsidRDefault="007135DD" w:rsidP="00227232">
      <w:pPr>
        <w:pStyle w:val="EasyRead14"/>
        <w:rPr>
          <w:rFonts w:eastAsiaTheme="majorEastAsia" w:cstheme="majorBidi"/>
        </w:rPr>
      </w:pPr>
      <w:r>
        <w:br w:type="page"/>
      </w:r>
    </w:p>
    <w:p w14:paraId="3AB7E40D" w14:textId="0AC51D56" w:rsidR="007F6111" w:rsidRDefault="00467310" w:rsidP="00467310">
      <w:pPr>
        <w:pStyle w:val="EasyReadPageHeader"/>
        <w:rPr>
          <w:color w:val="358189"/>
          <w:sz w:val="48"/>
          <w:szCs w:val="48"/>
        </w:rPr>
      </w:pPr>
      <w:r w:rsidRPr="00467310">
        <w:rPr>
          <w:color w:val="358189"/>
          <w:sz w:val="48"/>
          <w:szCs w:val="48"/>
        </w:rPr>
        <w:lastRenderedPageBreak/>
        <w:t>Supports from October 2026</w:t>
      </w:r>
    </w:p>
    <w:p w14:paraId="01D748CA" w14:textId="77777777" w:rsidR="00E66A06" w:rsidRPr="00E03A3B" w:rsidRDefault="00E66A06" w:rsidP="00E03A3B">
      <w:pPr>
        <w:pStyle w:val="EasyRead14"/>
        <w:rPr>
          <w:sz w:val="22"/>
          <w:szCs w:val="22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5E8548BF" w14:textId="77777777" w:rsidTr="00DF5675">
        <w:trPr>
          <w:cantSplit/>
          <w:trHeight w:val="4871"/>
        </w:trPr>
        <w:tc>
          <w:tcPr>
            <w:tcW w:w="3165" w:type="dxa"/>
          </w:tcPr>
          <w:p w14:paraId="2B7EA550" w14:textId="766AF5C1" w:rsidR="00825629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  <w:r w:rsidRPr="00F812B9">
              <w:rPr>
                <w:noProof/>
                <w:sz w:val="28"/>
                <w:szCs w:val="28"/>
              </w:rPr>
              <w:drawing>
                <wp:inline distT="0" distB="0" distL="0" distR="0" wp14:anchorId="0062DF15" wp14:editId="6C14E6BE">
                  <wp:extent cx="1801495" cy="1801495"/>
                  <wp:effectExtent l="0" t="0" r="0" b="0"/>
                  <wp:docPr id="90877423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7423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498CA4D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C750966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20F658E9" w14:textId="77777777" w:rsidR="009279CB" w:rsidRDefault="009279CB" w:rsidP="009279CB">
            <w:pPr>
              <w:pStyle w:val="EasyRead16"/>
            </w:pPr>
            <w:r w:rsidRPr="3EADD12C">
              <w:rPr>
                <w:sz w:val="28"/>
                <w:szCs w:val="28"/>
              </w:rPr>
              <w:t>The supports</w:t>
            </w:r>
            <w:r>
              <w:rPr>
                <w:sz w:val="28"/>
                <w:szCs w:val="28"/>
              </w:rPr>
              <w:t xml:space="preserve"> </w:t>
            </w:r>
            <w:r w:rsidRPr="3EADD12C">
              <w:rPr>
                <w:sz w:val="28"/>
                <w:szCs w:val="28"/>
              </w:rPr>
              <w:t xml:space="preserve">starting in October 2026 </w:t>
            </w:r>
            <w:r>
              <w:rPr>
                <w:sz w:val="28"/>
                <w:szCs w:val="28"/>
              </w:rPr>
              <w:t>are</w:t>
            </w:r>
          </w:p>
          <w:p w14:paraId="25BDA7BB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77D8768A" w14:textId="77777777" w:rsidR="009279CB" w:rsidRDefault="009279CB" w:rsidP="009279CB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Information and </w:t>
            </w:r>
            <w:r w:rsidRPr="3EADD12C">
              <w:rPr>
                <w:b/>
                <w:bCs/>
                <w:sz w:val="28"/>
                <w:szCs w:val="28"/>
              </w:rPr>
              <w:t>advice</w:t>
            </w:r>
            <w:r w:rsidRPr="3EADD12C">
              <w:rPr>
                <w:sz w:val="28"/>
                <w:szCs w:val="28"/>
              </w:rPr>
              <w:t xml:space="preserve"> about child development for </w:t>
            </w:r>
          </w:p>
          <w:p w14:paraId="46488285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66C401DB" w14:textId="77777777" w:rsidR="009279CB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>Families</w:t>
            </w:r>
          </w:p>
          <w:p w14:paraId="08880AB9" w14:textId="77777777" w:rsidR="009279CB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>Carers</w:t>
            </w:r>
          </w:p>
          <w:p w14:paraId="6495B673" w14:textId="66101EB7" w:rsidR="00825629" w:rsidRDefault="009279CB" w:rsidP="009279CB">
            <w:pPr>
              <w:pStyle w:val="EasyRead16"/>
              <w:numPr>
                <w:ilvl w:val="1"/>
                <w:numId w:val="36"/>
              </w:numPr>
              <w:rPr>
                <w:sz w:val="28"/>
                <w:szCs w:val="28"/>
              </w:rPr>
            </w:pPr>
            <w:r w:rsidRPr="009279CB">
              <w:rPr>
                <w:sz w:val="28"/>
                <w:szCs w:val="28"/>
              </w:rPr>
              <w:t>Professionals</w:t>
            </w:r>
            <w:r w:rsidRPr="3EADD12C">
              <w:rPr>
                <w:sz w:val="28"/>
                <w:szCs w:val="28"/>
              </w:rPr>
              <w:t>.</w:t>
            </w:r>
          </w:p>
        </w:tc>
      </w:tr>
      <w:tr w:rsidR="009279CB" w:rsidRPr="008E647D" w14:paraId="319EB8D4" w14:textId="77777777" w:rsidTr="00DF5675">
        <w:trPr>
          <w:cantSplit/>
          <w:trHeight w:val="4372"/>
        </w:trPr>
        <w:tc>
          <w:tcPr>
            <w:tcW w:w="3165" w:type="dxa"/>
          </w:tcPr>
          <w:p w14:paraId="6033B902" w14:textId="63DAF817" w:rsidR="009279CB" w:rsidRPr="00F812B9" w:rsidRDefault="009279C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50767">
              <w:rPr>
                <w:noProof/>
                <w:sz w:val="28"/>
                <w:szCs w:val="28"/>
              </w:rPr>
              <w:drawing>
                <wp:inline distT="0" distB="0" distL="0" distR="0" wp14:anchorId="626C7DAB" wp14:editId="771DF7DD">
                  <wp:extent cx="1801495" cy="1801495"/>
                  <wp:effectExtent l="0" t="0" r="8255" b="8255"/>
                  <wp:docPr id="176609095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46068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B4D72CB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0F978FD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4DA334B6" w14:textId="77777777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</w:p>
          <w:p w14:paraId="2539B342" w14:textId="092A09CE" w:rsidR="009279CB" w:rsidRDefault="009279CB" w:rsidP="009279C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Advice is ideas on how to do something.</w:t>
            </w:r>
          </w:p>
        </w:tc>
      </w:tr>
      <w:tr w:rsidR="009279CB" w:rsidRPr="008E647D" w14:paraId="5DAAD50E" w14:textId="77777777" w:rsidTr="00DF5675">
        <w:trPr>
          <w:cantSplit/>
          <w:trHeight w:val="2835"/>
        </w:trPr>
        <w:tc>
          <w:tcPr>
            <w:tcW w:w="3165" w:type="dxa"/>
          </w:tcPr>
          <w:p w14:paraId="7610A86F" w14:textId="4DB1AA9E" w:rsidR="009279CB" w:rsidRPr="00C50767" w:rsidRDefault="002C584C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01A69">
              <w:rPr>
                <w:noProof/>
                <w:sz w:val="28"/>
                <w:szCs w:val="28"/>
              </w:rPr>
              <w:drawing>
                <wp:inline distT="0" distB="0" distL="0" distR="0" wp14:anchorId="33EB5839" wp14:editId="66A460F7">
                  <wp:extent cx="1801495" cy="1801495"/>
                  <wp:effectExtent l="0" t="0" r="0" b="0"/>
                  <wp:docPr id="1725880705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880705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81AABAF" w14:textId="77777777" w:rsidR="009279CB" w:rsidRPr="008E647D" w:rsidRDefault="009279C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4F347BA" w14:textId="77777777" w:rsidR="002C584C" w:rsidRDefault="002C584C" w:rsidP="002C584C">
            <w:pPr>
              <w:pStyle w:val="EasyRead16"/>
              <w:rPr>
                <w:sz w:val="28"/>
                <w:szCs w:val="28"/>
              </w:rPr>
            </w:pPr>
          </w:p>
          <w:p w14:paraId="04134C11" w14:textId="77777777" w:rsidR="002C584C" w:rsidRDefault="002C584C" w:rsidP="002C584C">
            <w:pPr>
              <w:pStyle w:val="EasyRead16"/>
              <w:rPr>
                <w:sz w:val="28"/>
                <w:szCs w:val="28"/>
              </w:rPr>
            </w:pPr>
          </w:p>
          <w:p w14:paraId="32395CD3" w14:textId="7359E311" w:rsidR="009279CB" w:rsidRDefault="002C584C" w:rsidP="002C584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Professionals are people who are trained to do a job like a doctor or teacher.</w:t>
            </w:r>
          </w:p>
        </w:tc>
      </w:tr>
      <w:tr w:rsidR="00620BD1" w:rsidRPr="008E647D" w14:paraId="6EC79641" w14:textId="77777777" w:rsidTr="00DF5675">
        <w:trPr>
          <w:cantSplit/>
          <w:trHeight w:val="3402"/>
        </w:trPr>
        <w:tc>
          <w:tcPr>
            <w:tcW w:w="3165" w:type="dxa"/>
          </w:tcPr>
          <w:p w14:paraId="1EFFBBAC" w14:textId="56BE3CEC" w:rsidR="00620BD1" w:rsidRPr="00201A69" w:rsidRDefault="00620BD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84C4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B33FF73" wp14:editId="74DBD72F">
                  <wp:extent cx="1801495" cy="1801495"/>
                  <wp:effectExtent l="0" t="0" r="0" b="0"/>
                  <wp:docPr id="3237961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7961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3CF8595" w14:textId="77777777" w:rsidR="00620BD1" w:rsidRPr="008E647D" w:rsidRDefault="00620BD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769E8B6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451175E5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 xml:space="preserve">There </w:t>
            </w:r>
            <w:r>
              <w:rPr>
                <w:sz w:val="28"/>
                <w:szCs w:val="28"/>
              </w:rPr>
              <w:t xml:space="preserve">is </w:t>
            </w:r>
            <w:r w:rsidRPr="73E40E68">
              <w:rPr>
                <w:sz w:val="28"/>
                <w:szCs w:val="28"/>
              </w:rPr>
              <w:t>a</w:t>
            </w:r>
          </w:p>
          <w:p w14:paraId="49E49B9F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6232FCE6" w14:textId="77777777" w:rsidR="00620BD1" w:rsidRDefault="00620BD1" w:rsidP="00620BD1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Thriving Kids website</w:t>
            </w:r>
          </w:p>
          <w:p w14:paraId="591CF119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5B4485A3" w14:textId="465A3B5A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has information about Thriving Kids.</w:t>
            </w:r>
          </w:p>
        </w:tc>
      </w:tr>
      <w:tr w:rsidR="00620BD1" w:rsidRPr="008E647D" w14:paraId="14A35376" w14:textId="77777777" w:rsidTr="00DF5675">
        <w:trPr>
          <w:cantSplit/>
          <w:trHeight w:val="4808"/>
        </w:trPr>
        <w:tc>
          <w:tcPr>
            <w:tcW w:w="3165" w:type="dxa"/>
          </w:tcPr>
          <w:p w14:paraId="62E25014" w14:textId="4F307DCC" w:rsidR="00620BD1" w:rsidRPr="00C84C40" w:rsidRDefault="00620BD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16015C">
              <w:rPr>
                <w:noProof/>
                <w:sz w:val="28"/>
                <w:szCs w:val="28"/>
              </w:rPr>
              <w:drawing>
                <wp:inline distT="0" distB="0" distL="0" distR="0" wp14:anchorId="1256D3FA" wp14:editId="280EE1A2">
                  <wp:extent cx="1801495" cy="1801495"/>
                  <wp:effectExtent l="0" t="0" r="8255" b="8255"/>
                  <wp:docPr id="160360310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6031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F26FE16" w14:textId="77777777" w:rsidR="00620BD1" w:rsidRPr="008E647D" w:rsidRDefault="00620BD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C58925A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1CF37B10" w14:textId="198C605A" w:rsidR="00620BD1" w:rsidRDefault="00620BD1" w:rsidP="00713632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Phoneline</w:t>
            </w:r>
          </w:p>
          <w:p w14:paraId="43C4CBBC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6FC8CA9A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>People can call nurses on the phone to get information and advice</w:t>
            </w:r>
            <w:r>
              <w:rPr>
                <w:sz w:val="28"/>
                <w:szCs w:val="28"/>
              </w:rPr>
              <w:t xml:space="preserve"> about child development</w:t>
            </w:r>
            <w:r w:rsidRPr="3EADD12C">
              <w:rPr>
                <w:sz w:val="28"/>
                <w:szCs w:val="28"/>
              </w:rPr>
              <w:t>.</w:t>
            </w:r>
          </w:p>
          <w:p w14:paraId="051177F3" w14:textId="77777777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</w:p>
          <w:p w14:paraId="0A335E74" w14:textId="77777777" w:rsidR="00620BD1" w:rsidRDefault="00620BD1" w:rsidP="00620BD1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r w:rsidRPr="3EADD12C">
              <w:rPr>
                <w:rFonts w:eastAsia="Arial" w:cs="Arial"/>
                <w:sz w:val="28"/>
                <w:szCs w:val="28"/>
              </w:rPr>
              <w:t xml:space="preserve">The number </w:t>
            </w:r>
            <w:r>
              <w:rPr>
                <w:rFonts w:eastAsia="Arial" w:cs="Arial"/>
                <w:sz w:val="28"/>
                <w:szCs w:val="28"/>
              </w:rPr>
              <w:t xml:space="preserve">is </w:t>
            </w:r>
          </w:p>
          <w:p w14:paraId="6FBB2BF4" w14:textId="77777777" w:rsidR="00620BD1" w:rsidRDefault="00620BD1" w:rsidP="00620BD1">
            <w:pPr>
              <w:pStyle w:val="EasyRead16"/>
              <w:tabs>
                <w:tab w:val="left" w:pos="3273"/>
              </w:tabs>
              <w:rPr>
                <w:rFonts w:eastAsia="Arial" w:cs="Arial"/>
                <w:sz w:val="28"/>
                <w:szCs w:val="28"/>
              </w:rPr>
            </w:pPr>
            <w:r>
              <w:rPr>
                <w:rFonts w:eastAsia="Arial" w:cs="Arial"/>
                <w:sz w:val="28"/>
                <w:szCs w:val="28"/>
              </w:rPr>
              <w:tab/>
            </w:r>
          </w:p>
          <w:p w14:paraId="35EE5E45" w14:textId="7A922919" w:rsidR="00620BD1" w:rsidRDefault="00620BD1" w:rsidP="00620BD1">
            <w:pPr>
              <w:pStyle w:val="EasyRead16"/>
              <w:rPr>
                <w:sz w:val="28"/>
                <w:szCs w:val="28"/>
              </w:rPr>
            </w:pPr>
            <w:r w:rsidRPr="00CF0BE9">
              <w:rPr>
                <w:rFonts w:eastAsia="Arial" w:cs="Arial"/>
                <w:b/>
                <w:bCs/>
                <w:color w:val="000000" w:themeColor="text1"/>
                <w:sz w:val="28"/>
                <w:szCs w:val="28"/>
              </w:rPr>
              <w:t>1800 882 436</w:t>
            </w:r>
          </w:p>
        </w:tc>
      </w:tr>
      <w:tr w:rsidR="00620BD1" w:rsidRPr="008E647D" w14:paraId="1427933D" w14:textId="77777777" w:rsidTr="00DF5675">
        <w:trPr>
          <w:cantSplit/>
          <w:trHeight w:val="5670"/>
        </w:trPr>
        <w:tc>
          <w:tcPr>
            <w:tcW w:w="3165" w:type="dxa"/>
          </w:tcPr>
          <w:p w14:paraId="05F1FCEC" w14:textId="6888C3E9" w:rsidR="00620BD1" w:rsidRPr="0016015C" w:rsidRDefault="00CF36C4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5E31A8">
              <w:rPr>
                <w:noProof/>
                <w:sz w:val="28"/>
                <w:szCs w:val="28"/>
              </w:rPr>
              <w:drawing>
                <wp:inline distT="0" distB="0" distL="0" distR="0" wp14:anchorId="61D0B1A9" wp14:editId="1E3C8F71">
                  <wp:extent cx="1801495" cy="1801495"/>
                  <wp:effectExtent l="0" t="0" r="8255" b="0"/>
                  <wp:docPr id="174467845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67845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F80AE5F" w14:textId="77777777" w:rsidR="00620BD1" w:rsidRPr="008E647D" w:rsidRDefault="00620BD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1C66582" w14:textId="77777777" w:rsidR="00CF36C4" w:rsidRDefault="00CF36C4" w:rsidP="00CF36C4">
            <w:pPr>
              <w:pStyle w:val="EasyRead16"/>
              <w:rPr>
                <w:sz w:val="28"/>
                <w:szCs w:val="28"/>
              </w:rPr>
            </w:pPr>
          </w:p>
          <w:p w14:paraId="13311F78" w14:textId="77777777" w:rsidR="00CF36C4" w:rsidRDefault="00CF36C4" w:rsidP="00713632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Thriving Kids Information and Resource Hub</w:t>
            </w:r>
          </w:p>
          <w:p w14:paraId="5E910001" w14:textId="77777777" w:rsidR="00CF36C4" w:rsidRDefault="00CF36C4" w:rsidP="00CF36C4">
            <w:pPr>
              <w:pStyle w:val="EasyRead16"/>
              <w:rPr>
                <w:sz w:val="28"/>
                <w:szCs w:val="28"/>
              </w:rPr>
            </w:pPr>
          </w:p>
          <w:p w14:paraId="7BBA1627" w14:textId="77777777" w:rsidR="00CF36C4" w:rsidRDefault="00CF36C4" w:rsidP="00CF36C4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>This is a website that ha</w:t>
            </w:r>
            <w:r>
              <w:rPr>
                <w:sz w:val="28"/>
                <w:szCs w:val="28"/>
              </w:rPr>
              <w:t>s</w:t>
            </w:r>
            <w:r w:rsidRPr="3EADD12C">
              <w:rPr>
                <w:sz w:val="28"/>
                <w:szCs w:val="28"/>
              </w:rPr>
              <w:t xml:space="preserve"> </w:t>
            </w:r>
          </w:p>
          <w:p w14:paraId="2CF0D6AC" w14:textId="77777777" w:rsidR="00CF36C4" w:rsidRDefault="00CF36C4" w:rsidP="00CF36C4">
            <w:pPr>
              <w:pStyle w:val="EasyRead16"/>
              <w:rPr>
                <w:sz w:val="28"/>
                <w:szCs w:val="28"/>
              </w:rPr>
            </w:pPr>
          </w:p>
          <w:p w14:paraId="2E684BBE" w14:textId="77777777" w:rsidR="00CF36C4" w:rsidRPr="00454A4F" w:rsidRDefault="00CF36C4" w:rsidP="00CF36C4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 w:rsidRPr="00454A4F">
              <w:rPr>
                <w:sz w:val="28"/>
                <w:szCs w:val="28"/>
              </w:rPr>
              <w:t>Information</w:t>
            </w:r>
          </w:p>
          <w:p w14:paraId="722E87E5" w14:textId="77777777" w:rsidR="00CF36C4" w:rsidRPr="00B438D6" w:rsidRDefault="00CF36C4" w:rsidP="00CF36C4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00F726AD">
              <w:rPr>
                <w:b/>
                <w:bCs/>
                <w:sz w:val="28"/>
                <w:szCs w:val="28"/>
              </w:rPr>
              <w:t>esources</w:t>
            </w:r>
          </w:p>
          <w:p w14:paraId="7E204E27" w14:textId="77777777" w:rsidR="00CF36C4" w:rsidRPr="00B438D6" w:rsidRDefault="00CF36C4" w:rsidP="00CF36C4">
            <w:pPr>
              <w:pStyle w:val="EasyRead16"/>
              <w:rPr>
                <w:sz w:val="28"/>
                <w:szCs w:val="28"/>
              </w:rPr>
            </w:pPr>
          </w:p>
          <w:p w14:paraId="76AE34AC" w14:textId="38633903" w:rsidR="00620BD1" w:rsidRDefault="00CF36C4" w:rsidP="00CF36C4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For </w:t>
            </w:r>
            <w:r w:rsidRPr="14F425D4">
              <w:rPr>
                <w:sz w:val="28"/>
                <w:szCs w:val="28"/>
              </w:rPr>
              <w:t xml:space="preserve">families </w:t>
            </w:r>
            <w:r w:rsidRPr="1000E258">
              <w:rPr>
                <w:sz w:val="28"/>
                <w:szCs w:val="28"/>
              </w:rPr>
              <w:t xml:space="preserve">and </w:t>
            </w:r>
            <w:r>
              <w:rPr>
                <w:sz w:val="28"/>
                <w:szCs w:val="28"/>
              </w:rPr>
              <w:t>people who work with children</w:t>
            </w:r>
            <w:r w:rsidRPr="3EADD12C">
              <w:rPr>
                <w:sz w:val="28"/>
                <w:szCs w:val="28"/>
              </w:rPr>
              <w:t>.</w:t>
            </w:r>
          </w:p>
        </w:tc>
      </w:tr>
      <w:tr w:rsidR="00CF36C4" w:rsidRPr="008E647D" w14:paraId="38E33C8F" w14:textId="77777777" w:rsidTr="00DF5675">
        <w:trPr>
          <w:cantSplit/>
          <w:trHeight w:val="3958"/>
        </w:trPr>
        <w:tc>
          <w:tcPr>
            <w:tcW w:w="3165" w:type="dxa"/>
          </w:tcPr>
          <w:p w14:paraId="55AEDE38" w14:textId="16A00688" w:rsidR="00CF36C4" w:rsidRPr="005E31A8" w:rsidRDefault="00DF567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F878E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4275C83" wp14:editId="4514BD8B">
                  <wp:extent cx="1801495" cy="1801495"/>
                  <wp:effectExtent l="0" t="0" r="8255" b="0"/>
                  <wp:docPr id="11472440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72440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08FE455" w14:textId="77777777" w:rsidR="00CF36C4" w:rsidRPr="008E647D" w:rsidRDefault="00CF36C4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5DA6348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1B37707D" w14:textId="061FC183" w:rsidR="00CF36C4" w:rsidRDefault="00DF5675" w:rsidP="00DF5675">
            <w:pPr>
              <w:pStyle w:val="EasyRead16"/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Resources are information that tell someone a way to do something.</w:t>
            </w:r>
          </w:p>
        </w:tc>
      </w:tr>
      <w:tr w:rsidR="00DF5675" w:rsidRPr="008E647D" w14:paraId="64AF8F15" w14:textId="77777777" w:rsidTr="00DF5675">
        <w:trPr>
          <w:cantSplit/>
          <w:trHeight w:val="5789"/>
        </w:trPr>
        <w:tc>
          <w:tcPr>
            <w:tcW w:w="3165" w:type="dxa"/>
          </w:tcPr>
          <w:p w14:paraId="22C88E04" w14:textId="62F7164B" w:rsidR="00DF5675" w:rsidRPr="00F878E1" w:rsidRDefault="00DF567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75CF8">
              <w:rPr>
                <w:noProof/>
                <w:sz w:val="28"/>
                <w:szCs w:val="28"/>
              </w:rPr>
              <w:drawing>
                <wp:inline distT="0" distB="0" distL="0" distR="0" wp14:anchorId="3C1F1503" wp14:editId="0F75DECC">
                  <wp:extent cx="1801495" cy="1801495"/>
                  <wp:effectExtent l="0" t="0" r="8255" b="8255"/>
                  <wp:docPr id="1373589818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589818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2FCFAAF" w14:textId="77777777" w:rsidR="00DF5675" w:rsidRPr="008E647D" w:rsidRDefault="00DF567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40C412B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152D0FF3" w14:textId="77777777" w:rsidR="00DF5675" w:rsidRDefault="00DF5675" w:rsidP="00713632">
            <w:pPr>
              <w:pStyle w:val="EasyRead16"/>
              <w:numPr>
                <w:ilvl w:val="0"/>
                <w:numId w:val="6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Thriving Kids Autism Helpline.</w:t>
            </w:r>
          </w:p>
          <w:p w14:paraId="7CC9A488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5EB9EBA4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This </w:t>
            </w:r>
            <w:r>
              <w:rPr>
                <w:sz w:val="28"/>
                <w:szCs w:val="28"/>
              </w:rPr>
              <w:t xml:space="preserve">can </w:t>
            </w:r>
            <w:r w:rsidRPr="3EADD12C">
              <w:rPr>
                <w:sz w:val="28"/>
                <w:szCs w:val="28"/>
              </w:rPr>
              <w:t>help families</w:t>
            </w:r>
          </w:p>
          <w:p w14:paraId="1D91E4B2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00FF4CA5" w14:textId="77777777" w:rsidR="00DF5675" w:rsidRDefault="00DF5675" w:rsidP="00DF5675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Get </w:t>
            </w:r>
            <w:r w:rsidRPr="00E40878">
              <w:rPr>
                <w:b/>
                <w:bCs/>
                <w:sz w:val="28"/>
                <w:szCs w:val="28"/>
              </w:rPr>
              <w:t>evidence informed</w:t>
            </w:r>
            <w:r>
              <w:rPr>
                <w:sz w:val="28"/>
                <w:szCs w:val="28"/>
              </w:rPr>
              <w:t xml:space="preserve"> </w:t>
            </w:r>
            <w:r w:rsidRPr="001911E8">
              <w:rPr>
                <w:b/>
                <w:bCs/>
                <w:sz w:val="28"/>
                <w:szCs w:val="28"/>
              </w:rPr>
              <w:t>advice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about autism</w:t>
            </w:r>
          </w:p>
          <w:p w14:paraId="5D2C1075" w14:textId="77777777" w:rsidR="00DF5675" w:rsidRDefault="00DF5675" w:rsidP="00DF5675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Know about different supports</w:t>
            </w:r>
          </w:p>
          <w:p w14:paraId="7E805362" w14:textId="77777777" w:rsidR="00DF5675" w:rsidRDefault="00DF5675" w:rsidP="00DF5675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Find services.</w:t>
            </w:r>
          </w:p>
          <w:p w14:paraId="1C0BDE13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0E5341F7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number is</w:t>
            </w:r>
          </w:p>
          <w:p w14:paraId="2B166A03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3E29CD23" w14:textId="15EDC14B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1300 654 789</w:t>
            </w:r>
          </w:p>
        </w:tc>
      </w:tr>
      <w:tr w:rsidR="00DF5675" w:rsidRPr="008E647D" w14:paraId="3E8BEF85" w14:textId="77777777" w:rsidTr="00DF5675">
        <w:trPr>
          <w:cantSplit/>
          <w:trHeight w:val="2835"/>
        </w:trPr>
        <w:tc>
          <w:tcPr>
            <w:tcW w:w="3165" w:type="dxa"/>
          </w:tcPr>
          <w:p w14:paraId="2C4375C3" w14:textId="24782A28" w:rsidR="00DF5675" w:rsidRPr="00275CF8" w:rsidRDefault="00DF567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6156EB">
              <w:rPr>
                <w:noProof/>
                <w:sz w:val="28"/>
                <w:szCs w:val="28"/>
              </w:rPr>
              <w:drawing>
                <wp:inline distT="0" distB="0" distL="0" distR="0" wp14:anchorId="30F602C5" wp14:editId="68D508EB">
                  <wp:extent cx="1801495" cy="1801495"/>
                  <wp:effectExtent l="0" t="0" r="8255" b="0"/>
                  <wp:docPr id="115121761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21761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309903C" w14:textId="77777777" w:rsidR="00DF5675" w:rsidRPr="008E647D" w:rsidRDefault="00DF567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49B835B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3D0B1938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  <w:lang w:val="en-US"/>
              </w:rPr>
              <w:t>Evidence is proof that something is true.</w:t>
            </w:r>
          </w:p>
          <w:p w14:paraId="6DD3470B" w14:textId="77777777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</w:p>
          <w:p w14:paraId="10EF11D6" w14:textId="5D5958B2" w:rsidR="00DF5675" w:rsidRDefault="00DF5675" w:rsidP="00DF567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Informed advice is advice that is based on things that have worked before.</w:t>
            </w:r>
          </w:p>
        </w:tc>
      </w:tr>
    </w:tbl>
    <w:p w14:paraId="12E4FF84" w14:textId="77777777" w:rsidR="00AB75FF" w:rsidRDefault="00AB75FF" w:rsidP="001911E8">
      <w:pPr>
        <w:pStyle w:val="EasyRead14"/>
        <w:rPr>
          <w:rFonts w:eastAsiaTheme="majorEastAsia" w:cstheme="majorBidi"/>
        </w:rPr>
      </w:pPr>
      <w:r>
        <w:br w:type="page"/>
      </w:r>
    </w:p>
    <w:p w14:paraId="1983C247" w14:textId="1C736B38" w:rsidR="00AB75FF" w:rsidRDefault="00AB75FF" w:rsidP="00AB75FF">
      <w:pPr>
        <w:pStyle w:val="EasyReadPageHeader"/>
        <w:rPr>
          <w:color w:val="358189"/>
          <w:sz w:val="48"/>
          <w:szCs w:val="48"/>
        </w:rPr>
      </w:pPr>
      <w:r w:rsidRPr="00467310">
        <w:rPr>
          <w:color w:val="358189"/>
          <w:sz w:val="48"/>
          <w:szCs w:val="48"/>
        </w:rPr>
        <w:lastRenderedPageBreak/>
        <w:t xml:space="preserve">Supports from </w:t>
      </w:r>
      <w:r>
        <w:rPr>
          <w:color w:val="358189"/>
          <w:sz w:val="48"/>
          <w:szCs w:val="48"/>
        </w:rPr>
        <w:t>November</w:t>
      </w:r>
      <w:r w:rsidRPr="00467310">
        <w:rPr>
          <w:color w:val="358189"/>
          <w:sz w:val="48"/>
          <w:szCs w:val="48"/>
        </w:rPr>
        <w:t xml:space="preserve"> 2026</w:t>
      </w:r>
    </w:p>
    <w:p w14:paraId="0DF744C9" w14:textId="77777777" w:rsidR="00E66A06" w:rsidRPr="00E03A3B" w:rsidRDefault="00E66A06" w:rsidP="00E03A3B">
      <w:pPr>
        <w:pStyle w:val="EasyRead14"/>
        <w:rPr>
          <w:sz w:val="22"/>
          <w:szCs w:val="22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42C542E6" w14:textId="77777777" w:rsidTr="00B264E3">
        <w:trPr>
          <w:cantSplit/>
          <w:trHeight w:val="2612"/>
        </w:trPr>
        <w:tc>
          <w:tcPr>
            <w:tcW w:w="3165" w:type="dxa"/>
          </w:tcPr>
          <w:p w14:paraId="3A44A19A" w14:textId="01378B51" w:rsidR="00825629" w:rsidRPr="008E647D" w:rsidRDefault="00E6526F" w:rsidP="00B9483E">
            <w:pPr>
              <w:pStyle w:val="EasyRead16"/>
              <w:rPr>
                <w:sz w:val="28"/>
                <w:szCs w:val="28"/>
              </w:rPr>
            </w:pPr>
            <w:r w:rsidRPr="004D6EC8">
              <w:rPr>
                <w:noProof/>
                <w:sz w:val="22"/>
                <w:szCs w:val="22"/>
              </w:rPr>
              <w:drawing>
                <wp:inline distT="0" distB="0" distL="0" distR="0" wp14:anchorId="4AE84724" wp14:editId="552E8075">
                  <wp:extent cx="1507861" cy="1528431"/>
                  <wp:effectExtent l="0" t="0" r="0" b="0"/>
                  <wp:docPr id="11828631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8631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38"/>
                          <a:srcRect l="7915" t="6126" r="8340" b="8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202" cy="1534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5F85F18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8EAE3EC" w14:textId="77777777" w:rsidR="00E6526F" w:rsidRDefault="00E6526F" w:rsidP="00E6526F">
            <w:pPr>
              <w:pStyle w:val="EasyRead16"/>
              <w:rPr>
                <w:sz w:val="28"/>
                <w:szCs w:val="28"/>
              </w:rPr>
            </w:pPr>
          </w:p>
          <w:p w14:paraId="4636C3EE" w14:textId="77777777" w:rsidR="00E6526F" w:rsidRDefault="00E6526F" w:rsidP="00E6526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</w:t>
            </w:r>
            <w:r w:rsidRPr="3EADD12C">
              <w:rPr>
                <w:sz w:val="28"/>
                <w:szCs w:val="28"/>
              </w:rPr>
              <w:t xml:space="preserve"> supports </w:t>
            </w:r>
            <w:r>
              <w:rPr>
                <w:sz w:val="28"/>
                <w:szCs w:val="28"/>
              </w:rPr>
              <w:t xml:space="preserve">starting </w:t>
            </w:r>
            <w:r w:rsidRPr="3EADD12C">
              <w:rPr>
                <w:sz w:val="28"/>
                <w:szCs w:val="28"/>
              </w:rPr>
              <w:t>in November 2026</w:t>
            </w:r>
            <w:r>
              <w:rPr>
                <w:sz w:val="28"/>
                <w:szCs w:val="28"/>
              </w:rPr>
              <w:t xml:space="preserve"> will be the</w:t>
            </w:r>
          </w:p>
          <w:p w14:paraId="3E074A37" w14:textId="77777777" w:rsidR="00E6526F" w:rsidRDefault="00E6526F" w:rsidP="00E6526F">
            <w:pPr>
              <w:pStyle w:val="EasyRead16"/>
              <w:rPr>
                <w:sz w:val="28"/>
                <w:szCs w:val="28"/>
              </w:rPr>
            </w:pPr>
          </w:p>
          <w:p w14:paraId="546506DE" w14:textId="38B70822" w:rsidR="00825629" w:rsidRDefault="00E6526F" w:rsidP="00E6526F">
            <w:pPr>
              <w:pStyle w:val="EasyRead16"/>
              <w:numPr>
                <w:ilvl w:val="0"/>
                <w:numId w:val="64"/>
              </w:numPr>
              <w:rPr>
                <w:sz w:val="28"/>
                <w:szCs w:val="28"/>
              </w:rPr>
            </w:pPr>
            <w:r w:rsidRPr="003B2948">
              <w:rPr>
                <w:b/>
                <w:bCs/>
                <w:sz w:val="28"/>
                <w:szCs w:val="28"/>
              </w:rPr>
              <w:t>Medicare Healthy Kids Check</w:t>
            </w:r>
            <w:r>
              <w:rPr>
                <w:sz w:val="28"/>
                <w:szCs w:val="28"/>
              </w:rPr>
              <w:t>.</w:t>
            </w:r>
          </w:p>
        </w:tc>
      </w:tr>
      <w:tr w:rsidR="00E6526F" w:rsidRPr="008E647D" w14:paraId="2211E00E" w14:textId="77777777" w:rsidTr="00B264E3">
        <w:trPr>
          <w:cantSplit/>
          <w:trHeight w:val="4392"/>
        </w:trPr>
        <w:tc>
          <w:tcPr>
            <w:tcW w:w="3165" w:type="dxa"/>
          </w:tcPr>
          <w:p w14:paraId="36A35DEA" w14:textId="45532E7C" w:rsidR="00E6526F" w:rsidRPr="004D6EC8" w:rsidRDefault="00AD0D4D" w:rsidP="00B9483E">
            <w:pPr>
              <w:pStyle w:val="EasyRead16"/>
              <w:rPr>
                <w:noProof/>
                <w:sz w:val="22"/>
                <w:szCs w:val="22"/>
              </w:rPr>
            </w:pPr>
            <w:r w:rsidRPr="00F70C84">
              <w:rPr>
                <w:noProof/>
                <w:sz w:val="28"/>
                <w:szCs w:val="28"/>
              </w:rPr>
              <w:drawing>
                <wp:inline distT="0" distB="0" distL="0" distR="0" wp14:anchorId="232B2F14" wp14:editId="4AB9D88C">
                  <wp:extent cx="1801495" cy="1801495"/>
                  <wp:effectExtent l="0" t="0" r="0" b="0"/>
                  <wp:docPr id="84166745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66745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4569D5F" w14:textId="77777777" w:rsidR="00E6526F" w:rsidRPr="008E647D" w:rsidRDefault="00E6526F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C180601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60AB21FD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  <w:r w:rsidRPr="5F1C9966">
              <w:rPr>
                <w:sz w:val="28"/>
                <w:szCs w:val="28"/>
              </w:rPr>
              <w:t>This is a check for 3 year old children with a GP.</w:t>
            </w:r>
          </w:p>
          <w:p w14:paraId="2043C7A5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634ECB86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GP will check how the child is going with their</w:t>
            </w:r>
          </w:p>
          <w:p w14:paraId="60E2B190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73C2D200" w14:textId="77777777" w:rsidR="00AD0D4D" w:rsidRDefault="00AD0D4D" w:rsidP="00AD0D4D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14:paraId="79E0044C" w14:textId="13FF5166" w:rsidR="00E6526F" w:rsidRDefault="00AD0D4D" w:rsidP="00AD0D4D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Development.</w:t>
            </w:r>
          </w:p>
        </w:tc>
      </w:tr>
      <w:tr w:rsidR="00AD0D4D" w:rsidRPr="008E647D" w14:paraId="6E5CDFFC" w14:textId="77777777" w:rsidTr="00AD0D4D">
        <w:trPr>
          <w:cantSplit/>
          <w:trHeight w:val="2835"/>
        </w:trPr>
        <w:tc>
          <w:tcPr>
            <w:tcW w:w="3165" w:type="dxa"/>
          </w:tcPr>
          <w:p w14:paraId="704CABAE" w14:textId="0402F353" w:rsidR="00AD0D4D" w:rsidRPr="00F70C84" w:rsidRDefault="00AD0D4D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9F2432">
              <w:rPr>
                <w:noProof/>
                <w:sz w:val="28"/>
                <w:szCs w:val="28"/>
              </w:rPr>
              <w:drawing>
                <wp:inline distT="0" distB="0" distL="0" distR="0" wp14:anchorId="003D604B" wp14:editId="4DA3C602">
                  <wp:extent cx="1801495" cy="1623849"/>
                  <wp:effectExtent l="0" t="0" r="0" b="0"/>
                  <wp:docPr id="1604867355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867355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2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86316FD" w14:textId="77777777" w:rsidR="00AD0D4D" w:rsidRPr="008E647D" w:rsidRDefault="00AD0D4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69B0F56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1C75CD97" w14:textId="05A7FD22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 xml:space="preserve">This will </w:t>
            </w:r>
            <w:r>
              <w:rPr>
                <w:sz w:val="28"/>
                <w:szCs w:val="28"/>
              </w:rPr>
              <w:t xml:space="preserve">help to </w:t>
            </w:r>
            <w:r w:rsidRPr="73E40E68">
              <w:rPr>
                <w:sz w:val="28"/>
                <w:szCs w:val="28"/>
              </w:rPr>
              <w:t xml:space="preserve">see if a </w:t>
            </w:r>
            <w:proofErr w:type="gramStart"/>
            <w:r w:rsidRPr="73E40E68">
              <w:rPr>
                <w:sz w:val="28"/>
                <w:szCs w:val="28"/>
              </w:rPr>
              <w:t>child needs</w:t>
            </w:r>
            <w:proofErr w:type="gramEnd"/>
            <w:r w:rsidRPr="73E40E68">
              <w:rPr>
                <w:sz w:val="28"/>
                <w:szCs w:val="28"/>
              </w:rPr>
              <w:t xml:space="preserve"> supports.</w:t>
            </w:r>
          </w:p>
        </w:tc>
      </w:tr>
      <w:tr w:rsidR="00AD0D4D" w:rsidRPr="008E647D" w14:paraId="4A7050E0" w14:textId="77777777" w:rsidTr="00AD0D4D">
        <w:trPr>
          <w:cantSplit/>
          <w:trHeight w:val="2835"/>
        </w:trPr>
        <w:tc>
          <w:tcPr>
            <w:tcW w:w="3165" w:type="dxa"/>
          </w:tcPr>
          <w:p w14:paraId="556A52E8" w14:textId="28746E01" w:rsidR="00AD0D4D" w:rsidRPr="009F2432" w:rsidRDefault="00AD0D4D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B00704">
              <w:rPr>
                <w:noProof/>
                <w:sz w:val="28"/>
                <w:szCs w:val="28"/>
              </w:rPr>
              <w:drawing>
                <wp:inline distT="0" distB="0" distL="0" distR="0" wp14:anchorId="15ACF694" wp14:editId="277C59EB">
                  <wp:extent cx="1801121" cy="1560436"/>
                  <wp:effectExtent l="0" t="0" r="0" b="1905"/>
                  <wp:docPr id="147553327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53327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03" b="63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56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AFB7DB3" w14:textId="77777777" w:rsidR="00AD0D4D" w:rsidRPr="008E647D" w:rsidRDefault="00AD0D4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2688CC8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3FEDB23E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Medicare supports people </w:t>
            </w:r>
          </w:p>
          <w:p w14:paraId="1CDBC958" w14:textId="77777777" w:rsidR="00AD0D4D" w:rsidRDefault="00AD0D4D" w:rsidP="00AD0D4D">
            <w:pPr>
              <w:pStyle w:val="EasyRead16"/>
              <w:rPr>
                <w:sz w:val="28"/>
                <w:szCs w:val="28"/>
              </w:rPr>
            </w:pPr>
          </w:p>
          <w:p w14:paraId="36C8001F" w14:textId="77777777" w:rsidR="00AD0D4D" w:rsidRDefault="00AD0D4D" w:rsidP="00AD0D4D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get healthcare</w:t>
            </w:r>
          </w:p>
          <w:p w14:paraId="4D1219B0" w14:textId="31B98638" w:rsidR="00AD0D4D" w:rsidRDefault="00AD0D4D" w:rsidP="00AD0D4D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53530D">
              <w:rPr>
                <w:sz w:val="28"/>
                <w:szCs w:val="28"/>
              </w:rPr>
              <w:t>Pay less for some health services.</w:t>
            </w:r>
          </w:p>
        </w:tc>
      </w:tr>
    </w:tbl>
    <w:p w14:paraId="1F510B4B" w14:textId="613C44C4" w:rsidR="00D539DE" w:rsidRDefault="00D539DE" w:rsidP="00D539DE">
      <w:pPr>
        <w:pStyle w:val="EasyReadPageHeader"/>
        <w:rPr>
          <w:color w:val="358189"/>
          <w:sz w:val="48"/>
          <w:szCs w:val="48"/>
        </w:rPr>
      </w:pPr>
      <w:r w:rsidRPr="00467310">
        <w:rPr>
          <w:color w:val="358189"/>
          <w:sz w:val="48"/>
          <w:szCs w:val="48"/>
        </w:rPr>
        <w:lastRenderedPageBreak/>
        <w:t xml:space="preserve">Supports from </w:t>
      </w:r>
      <w:r w:rsidR="00E97E94">
        <w:rPr>
          <w:color w:val="358189"/>
          <w:sz w:val="48"/>
          <w:szCs w:val="48"/>
        </w:rPr>
        <w:t>early 2027</w:t>
      </w:r>
    </w:p>
    <w:p w14:paraId="2E7B5874" w14:textId="77777777" w:rsidR="00921EDC" w:rsidRDefault="00921EDC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3AE25C85" w14:textId="77777777" w:rsidTr="22FC975B">
        <w:trPr>
          <w:cantSplit/>
          <w:trHeight w:val="4394"/>
        </w:trPr>
        <w:tc>
          <w:tcPr>
            <w:tcW w:w="3165" w:type="dxa"/>
          </w:tcPr>
          <w:p w14:paraId="24A439A3" w14:textId="1724D043" w:rsidR="00825629" w:rsidRPr="008E647D" w:rsidRDefault="00D62605" w:rsidP="00B9483E">
            <w:pPr>
              <w:pStyle w:val="EasyRead16"/>
              <w:rPr>
                <w:sz w:val="28"/>
                <w:szCs w:val="28"/>
              </w:rPr>
            </w:pPr>
            <w:r w:rsidRPr="003C30C5">
              <w:rPr>
                <w:noProof/>
                <w:sz w:val="28"/>
                <w:szCs w:val="28"/>
              </w:rPr>
              <w:drawing>
                <wp:inline distT="0" distB="0" distL="0" distR="0" wp14:anchorId="7A564CC3" wp14:editId="5BCBDE68">
                  <wp:extent cx="1579418" cy="1645919"/>
                  <wp:effectExtent l="0" t="0" r="0" b="0"/>
                  <wp:docPr id="19079097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9097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2"/>
                          <a:srcRect r="37376" b="34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888" cy="1649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B43F203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49BBD40" w14:textId="77777777" w:rsidR="00D62605" w:rsidRDefault="00D62605" w:rsidP="00D62605">
            <w:pPr>
              <w:pStyle w:val="EasyRead16"/>
              <w:rPr>
                <w:sz w:val="28"/>
                <w:szCs w:val="28"/>
              </w:rPr>
            </w:pPr>
          </w:p>
          <w:p w14:paraId="15B84540" w14:textId="77777777" w:rsidR="00D62605" w:rsidRDefault="00D62605" w:rsidP="00D62605">
            <w:pPr>
              <w:pStyle w:val="EasyRead16"/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The supports starting at the beginning of 2027 will support</w:t>
            </w:r>
          </w:p>
          <w:p w14:paraId="59456B9C" w14:textId="77777777" w:rsidR="00D62605" w:rsidRDefault="00D62605" w:rsidP="00D62605">
            <w:pPr>
              <w:pStyle w:val="EasyRead16"/>
              <w:rPr>
                <w:sz w:val="28"/>
                <w:szCs w:val="28"/>
              </w:rPr>
            </w:pPr>
          </w:p>
          <w:p w14:paraId="08A84817" w14:textId="34916F2C" w:rsidR="00825629" w:rsidRDefault="00D62605" w:rsidP="00D62605">
            <w:pPr>
              <w:pStyle w:val="EasyRead16"/>
              <w:numPr>
                <w:ilvl w:val="0"/>
                <w:numId w:val="65"/>
              </w:numPr>
              <w:rPr>
                <w:sz w:val="28"/>
                <w:szCs w:val="28"/>
              </w:rPr>
            </w:pPr>
            <w:r w:rsidRPr="22FC975B">
              <w:rPr>
                <w:b/>
                <w:bCs/>
                <w:sz w:val="28"/>
                <w:szCs w:val="28"/>
              </w:rPr>
              <w:t>First Nations</w:t>
            </w:r>
            <w:r w:rsidRPr="22FC975B">
              <w:rPr>
                <w:sz w:val="28"/>
                <w:szCs w:val="28"/>
              </w:rPr>
              <w:t xml:space="preserve"> </w:t>
            </w:r>
            <w:r w:rsidRPr="22FC975B">
              <w:rPr>
                <w:b/>
                <w:bCs/>
                <w:sz w:val="28"/>
                <w:szCs w:val="28"/>
              </w:rPr>
              <w:t>sector activities</w:t>
            </w:r>
            <w:r w:rsidR="6881E6EB" w:rsidRPr="22FC975B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D40D85" w:rsidRPr="008E647D" w14:paraId="5D1B0756" w14:textId="77777777" w:rsidTr="22FC975B">
        <w:trPr>
          <w:cantSplit/>
          <w:trHeight w:val="4394"/>
        </w:trPr>
        <w:tc>
          <w:tcPr>
            <w:tcW w:w="3165" w:type="dxa"/>
          </w:tcPr>
          <w:p w14:paraId="29B75EDE" w14:textId="6435062A" w:rsidR="00D40D85" w:rsidRPr="003C30C5" w:rsidRDefault="00D40D85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BF7AA0">
              <w:rPr>
                <w:noProof/>
                <w:sz w:val="28"/>
                <w:szCs w:val="28"/>
              </w:rPr>
              <w:drawing>
                <wp:inline distT="0" distB="0" distL="0" distR="0" wp14:anchorId="613A6095" wp14:editId="1798207A">
                  <wp:extent cx="1801495" cy="1801495"/>
                  <wp:effectExtent l="0" t="0" r="8255" b="0"/>
                  <wp:docPr id="13923325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3325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ABF216B" w14:textId="77777777" w:rsidR="00D40D85" w:rsidRPr="008E647D" w:rsidRDefault="00D40D8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8574FB4" w14:textId="77777777" w:rsidR="00D40D85" w:rsidRDefault="00D40D85" w:rsidP="00D40D85">
            <w:pPr>
              <w:pStyle w:val="EasyRead16"/>
              <w:rPr>
                <w:sz w:val="28"/>
                <w:szCs w:val="28"/>
              </w:rPr>
            </w:pPr>
          </w:p>
          <w:p w14:paraId="18996CE8" w14:textId="77777777" w:rsidR="00D40D85" w:rsidRDefault="00D40D85" w:rsidP="00D40D85">
            <w:pPr>
              <w:pStyle w:val="EasyRead16"/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 xml:space="preserve">The </w:t>
            </w:r>
            <w:r w:rsidRPr="3526A536">
              <w:rPr>
                <w:b/>
                <w:bCs/>
                <w:sz w:val="28"/>
                <w:szCs w:val="28"/>
              </w:rPr>
              <w:t>First Nations sector</w:t>
            </w:r>
            <w:r w:rsidRPr="3526A536">
              <w:rPr>
                <w:sz w:val="28"/>
                <w:szCs w:val="28"/>
              </w:rPr>
              <w:t xml:space="preserve"> is organisations</w:t>
            </w:r>
            <w:r>
              <w:rPr>
                <w:sz w:val="28"/>
                <w:szCs w:val="28"/>
              </w:rPr>
              <w:t>.</w:t>
            </w:r>
            <w:r w:rsidRPr="3526A536">
              <w:rPr>
                <w:sz w:val="28"/>
                <w:szCs w:val="28"/>
              </w:rPr>
              <w:t xml:space="preserve"> </w:t>
            </w:r>
          </w:p>
          <w:p w14:paraId="50F3C2D1" w14:textId="77777777" w:rsidR="00D40D85" w:rsidRPr="00DA2987" w:rsidRDefault="00D40D85" w:rsidP="00D40D85">
            <w:pPr>
              <w:pStyle w:val="EasyRead16"/>
              <w:rPr>
                <w:sz w:val="28"/>
                <w:szCs w:val="28"/>
              </w:rPr>
            </w:pPr>
          </w:p>
          <w:p w14:paraId="3285B128" w14:textId="77777777" w:rsidR="00D40D85" w:rsidRPr="00DA2987" w:rsidRDefault="00D40D85" w:rsidP="00D40D85">
            <w:pPr>
              <w:pStyle w:val="EasyRead16"/>
              <w:numPr>
                <w:ilvl w:val="1"/>
                <w:numId w:val="53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Run by First Nations people</w:t>
            </w:r>
          </w:p>
          <w:p w14:paraId="1171FD9C" w14:textId="4DEA0E38" w:rsidR="00D40D85" w:rsidRDefault="00D40D85" w:rsidP="00D40D85">
            <w:pPr>
              <w:pStyle w:val="EasyRead16"/>
              <w:numPr>
                <w:ilvl w:val="1"/>
                <w:numId w:val="53"/>
              </w:numPr>
              <w:rPr>
                <w:sz w:val="28"/>
                <w:szCs w:val="28"/>
              </w:rPr>
            </w:pPr>
            <w:r w:rsidRPr="0010679E">
              <w:rPr>
                <w:sz w:val="28"/>
                <w:szCs w:val="28"/>
              </w:rPr>
              <w:t>Support First Nations people.</w:t>
            </w:r>
          </w:p>
        </w:tc>
      </w:tr>
      <w:tr w:rsidR="006C1B35" w:rsidRPr="008E647D" w14:paraId="1155B6D9" w14:textId="77777777" w:rsidTr="22FC975B">
        <w:trPr>
          <w:cantSplit/>
          <w:trHeight w:val="3532"/>
        </w:trPr>
        <w:tc>
          <w:tcPr>
            <w:tcW w:w="3165" w:type="dxa"/>
          </w:tcPr>
          <w:p w14:paraId="447E70FC" w14:textId="43C88D3D" w:rsidR="006C1B35" w:rsidRPr="00BF7AA0" w:rsidRDefault="009D01C4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0C4C99">
              <w:rPr>
                <w:noProof/>
                <w:sz w:val="28"/>
                <w:szCs w:val="28"/>
              </w:rPr>
              <w:drawing>
                <wp:inline distT="0" distB="0" distL="0" distR="0" wp14:anchorId="7FDF29CF" wp14:editId="2F53E36F">
                  <wp:extent cx="1801495" cy="1831975"/>
                  <wp:effectExtent l="0" t="0" r="8255" b="0"/>
                  <wp:docPr id="1518870379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870379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3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1C15C4C" w14:textId="77777777" w:rsidR="006C1B35" w:rsidRPr="008E647D" w:rsidRDefault="006C1B35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75BC67C" w14:textId="77777777" w:rsidR="009D01C4" w:rsidRDefault="009D01C4" w:rsidP="009D01C4">
            <w:pPr>
              <w:pStyle w:val="EasyRead16"/>
              <w:rPr>
                <w:sz w:val="28"/>
                <w:szCs w:val="28"/>
              </w:rPr>
            </w:pPr>
          </w:p>
          <w:p w14:paraId="76DA6E0B" w14:textId="77777777" w:rsidR="009D01C4" w:rsidRDefault="009D01C4" w:rsidP="009D01C4">
            <w:pPr>
              <w:pStyle w:val="EasyRead16"/>
              <w:rPr>
                <w:sz w:val="28"/>
                <w:szCs w:val="28"/>
              </w:rPr>
            </w:pPr>
          </w:p>
          <w:p w14:paraId="34BC8486" w14:textId="77777777" w:rsidR="009D01C4" w:rsidRDefault="009D01C4" w:rsidP="009D01C4">
            <w:pPr>
              <w:pStyle w:val="EasyRead16"/>
            </w:pPr>
            <w:r w:rsidRPr="3526A536">
              <w:rPr>
                <w:sz w:val="28"/>
                <w:szCs w:val="28"/>
              </w:rPr>
              <w:t xml:space="preserve">Activities will focus on </w:t>
            </w:r>
          </w:p>
          <w:p w14:paraId="3F34CB24" w14:textId="77777777" w:rsidR="009D01C4" w:rsidRDefault="009D01C4" w:rsidP="009D01C4">
            <w:pPr>
              <w:pStyle w:val="EasyRead16"/>
              <w:rPr>
                <w:sz w:val="28"/>
                <w:szCs w:val="28"/>
              </w:rPr>
            </w:pPr>
          </w:p>
          <w:p w14:paraId="31FEA6E7" w14:textId="67620256" w:rsidR="006C1B35" w:rsidRDefault="009D01C4" w:rsidP="009D01C4">
            <w:pPr>
              <w:pStyle w:val="EasyRead16"/>
              <w:numPr>
                <w:ilvl w:val="0"/>
                <w:numId w:val="66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Supporting children and families in a</w:t>
            </w:r>
            <w:r w:rsidRPr="3526A536">
              <w:rPr>
                <w:b/>
                <w:bCs/>
                <w:sz w:val="28"/>
                <w:szCs w:val="28"/>
              </w:rPr>
              <w:t xml:space="preserve"> culturally responsive way.</w:t>
            </w:r>
          </w:p>
        </w:tc>
      </w:tr>
      <w:tr w:rsidR="00471C62" w:rsidRPr="008E647D" w14:paraId="3B707AF2" w14:textId="77777777" w:rsidTr="22FC975B">
        <w:trPr>
          <w:cantSplit/>
          <w:trHeight w:val="4808"/>
        </w:trPr>
        <w:tc>
          <w:tcPr>
            <w:tcW w:w="3165" w:type="dxa"/>
          </w:tcPr>
          <w:p w14:paraId="088714E3" w14:textId="02411E60" w:rsidR="00471C62" w:rsidRPr="000C4C99" w:rsidRDefault="00471C62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0C293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36E9D9" wp14:editId="30B5DA50">
                  <wp:extent cx="1801495" cy="1801495"/>
                  <wp:effectExtent l="0" t="0" r="8255" b="8255"/>
                  <wp:docPr id="43382856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82856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1390395" w14:textId="77777777" w:rsidR="00471C62" w:rsidRPr="008E647D" w:rsidRDefault="00471C62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3F4F26D" w14:textId="77777777" w:rsidR="00471C62" w:rsidRDefault="00471C62" w:rsidP="00471C62">
            <w:pPr>
              <w:pStyle w:val="EasyRead16"/>
              <w:rPr>
                <w:sz w:val="28"/>
                <w:szCs w:val="28"/>
              </w:rPr>
            </w:pPr>
            <w:r w:rsidRPr="235F461D">
              <w:rPr>
                <w:sz w:val="28"/>
                <w:szCs w:val="28"/>
              </w:rPr>
              <w:t xml:space="preserve">Your </w:t>
            </w:r>
            <w:r w:rsidRPr="00C45ACD">
              <w:rPr>
                <w:sz w:val="28"/>
                <w:szCs w:val="28"/>
              </w:rPr>
              <w:t>culture</w:t>
            </w:r>
            <w:r w:rsidRPr="235F461D">
              <w:rPr>
                <w:sz w:val="28"/>
                <w:szCs w:val="28"/>
              </w:rPr>
              <w:t xml:space="preserve"> is</w:t>
            </w:r>
            <w:r>
              <w:rPr>
                <w:sz w:val="28"/>
                <w:szCs w:val="28"/>
              </w:rPr>
              <w:t xml:space="preserve"> your</w:t>
            </w:r>
          </w:p>
          <w:p w14:paraId="6704E702" w14:textId="77777777" w:rsidR="00471C62" w:rsidRPr="0075587B" w:rsidRDefault="00471C62" w:rsidP="00471C62">
            <w:pPr>
              <w:pStyle w:val="EasyRead16"/>
              <w:rPr>
                <w:sz w:val="28"/>
                <w:szCs w:val="28"/>
              </w:rPr>
            </w:pPr>
          </w:p>
          <w:p w14:paraId="421F2665" w14:textId="77777777" w:rsidR="00471C62" w:rsidRPr="00C45ACD" w:rsidRDefault="00471C62" w:rsidP="00471C62">
            <w:pPr>
              <w:pStyle w:val="EasyRead16"/>
              <w:numPr>
                <w:ilvl w:val="1"/>
                <w:numId w:val="54"/>
              </w:numPr>
              <w:rPr>
                <w:sz w:val="28"/>
                <w:szCs w:val="28"/>
              </w:rPr>
            </w:pPr>
            <w:r w:rsidRPr="00C45ACD">
              <w:rPr>
                <w:sz w:val="28"/>
                <w:szCs w:val="28"/>
              </w:rPr>
              <w:t>Language</w:t>
            </w:r>
          </w:p>
          <w:p w14:paraId="4010D565" w14:textId="77777777" w:rsidR="00471C62" w:rsidRPr="00C45ACD" w:rsidRDefault="00471C62" w:rsidP="00471C62">
            <w:pPr>
              <w:pStyle w:val="EasyRead16"/>
              <w:numPr>
                <w:ilvl w:val="1"/>
                <w:numId w:val="54"/>
              </w:numPr>
              <w:rPr>
                <w:sz w:val="28"/>
                <w:szCs w:val="28"/>
              </w:rPr>
            </w:pPr>
            <w:r w:rsidRPr="00C45ACD">
              <w:rPr>
                <w:sz w:val="28"/>
                <w:szCs w:val="28"/>
              </w:rPr>
              <w:t>Beliefs</w:t>
            </w:r>
          </w:p>
          <w:p w14:paraId="60D76253" w14:textId="77777777" w:rsidR="00471C62" w:rsidRPr="00C45ACD" w:rsidRDefault="00471C62" w:rsidP="00471C62">
            <w:pPr>
              <w:pStyle w:val="EasyRead16"/>
              <w:numPr>
                <w:ilvl w:val="1"/>
                <w:numId w:val="54"/>
              </w:numPr>
              <w:rPr>
                <w:sz w:val="28"/>
                <w:szCs w:val="28"/>
              </w:rPr>
            </w:pPr>
            <w:r w:rsidRPr="00C45ACD">
              <w:rPr>
                <w:sz w:val="28"/>
                <w:szCs w:val="28"/>
              </w:rPr>
              <w:t>Traditions</w:t>
            </w:r>
          </w:p>
          <w:p w14:paraId="41E3F3CD" w14:textId="77777777" w:rsidR="00471C62" w:rsidRDefault="00471C62" w:rsidP="00471C62">
            <w:pPr>
              <w:pStyle w:val="EasyRead16"/>
              <w:numPr>
                <w:ilvl w:val="1"/>
                <w:numId w:val="54"/>
              </w:numPr>
              <w:rPr>
                <w:sz w:val="28"/>
                <w:szCs w:val="28"/>
              </w:rPr>
            </w:pPr>
            <w:r w:rsidRPr="00C45ACD">
              <w:rPr>
                <w:sz w:val="28"/>
                <w:szCs w:val="28"/>
              </w:rPr>
              <w:t>Family</w:t>
            </w:r>
          </w:p>
          <w:p w14:paraId="434B5108" w14:textId="610CDDA8" w:rsidR="00471C62" w:rsidRDefault="00471C62" w:rsidP="00471C62">
            <w:pPr>
              <w:pStyle w:val="EasyRead16"/>
              <w:numPr>
                <w:ilvl w:val="1"/>
                <w:numId w:val="54"/>
              </w:numPr>
              <w:rPr>
                <w:sz w:val="28"/>
                <w:szCs w:val="28"/>
              </w:rPr>
            </w:pPr>
            <w:r w:rsidRPr="00C45ACD">
              <w:rPr>
                <w:sz w:val="28"/>
                <w:szCs w:val="28"/>
              </w:rPr>
              <w:t>Community</w:t>
            </w:r>
            <w:r>
              <w:rPr>
                <w:sz w:val="28"/>
                <w:szCs w:val="28"/>
              </w:rPr>
              <w:t>.</w:t>
            </w:r>
          </w:p>
        </w:tc>
      </w:tr>
      <w:tr w:rsidR="00471C62" w:rsidRPr="008E647D" w14:paraId="28165D60" w14:textId="77777777" w:rsidTr="22FC975B">
        <w:trPr>
          <w:cantSplit/>
          <w:trHeight w:val="4808"/>
        </w:trPr>
        <w:tc>
          <w:tcPr>
            <w:tcW w:w="3165" w:type="dxa"/>
          </w:tcPr>
          <w:p w14:paraId="101E6B64" w14:textId="6A616508" w:rsidR="00471C62" w:rsidRPr="000C293D" w:rsidRDefault="00471C62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C458D">
              <w:rPr>
                <w:noProof/>
                <w:sz w:val="28"/>
                <w:szCs w:val="28"/>
              </w:rPr>
              <w:drawing>
                <wp:inline distT="0" distB="0" distL="0" distR="0" wp14:anchorId="356DE11D" wp14:editId="5361DD04">
                  <wp:extent cx="1801495" cy="1801495"/>
                  <wp:effectExtent l="0" t="0" r="8255" b="0"/>
                  <wp:docPr id="63641038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41038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A0AA701" w14:textId="77777777" w:rsidR="00471C62" w:rsidRPr="008E647D" w:rsidRDefault="00471C62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5D574F7" w14:textId="77777777" w:rsidR="001A6F6D" w:rsidRDefault="001A6F6D" w:rsidP="001A6F6D">
            <w:pPr>
              <w:pStyle w:val="EasyRead16"/>
              <w:rPr>
                <w:sz w:val="28"/>
                <w:szCs w:val="28"/>
              </w:rPr>
            </w:pPr>
          </w:p>
          <w:p w14:paraId="18F5168D" w14:textId="77777777" w:rsidR="001A6F6D" w:rsidRPr="00244646" w:rsidRDefault="001A6F6D" w:rsidP="001A6F6D">
            <w:pPr>
              <w:pStyle w:val="EasyRead16"/>
              <w:rPr>
                <w:sz w:val="28"/>
                <w:szCs w:val="28"/>
              </w:rPr>
            </w:pPr>
            <w:r w:rsidRPr="00244646">
              <w:rPr>
                <w:sz w:val="28"/>
                <w:szCs w:val="28"/>
              </w:rPr>
              <w:t xml:space="preserve">Culturally </w:t>
            </w:r>
            <w:r>
              <w:rPr>
                <w:sz w:val="28"/>
                <w:szCs w:val="28"/>
              </w:rPr>
              <w:t>responsive</w:t>
            </w:r>
            <w:r w:rsidRPr="00244646">
              <w:rPr>
                <w:sz w:val="28"/>
                <w:szCs w:val="28"/>
              </w:rPr>
              <w:t xml:space="preserve"> means respecting peoples</w:t>
            </w:r>
          </w:p>
          <w:p w14:paraId="0D6EEB94" w14:textId="77777777" w:rsidR="001A6F6D" w:rsidRPr="00244646" w:rsidRDefault="001A6F6D" w:rsidP="001A6F6D">
            <w:pPr>
              <w:pStyle w:val="EasyRead16"/>
              <w:rPr>
                <w:sz w:val="28"/>
                <w:szCs w:val="28"/>
              </w:rPr>
            </w:pPr>
          </w:p>
          <w:p w14:paraId="735043C3" w14:textId="77777777" w:rsidR="001A6F6D" w:rsidRPr="00244646" w:rsidRDefault="001A6F6D" w:rsidP="001A6F6D">
            <w:pPr>
              <w:pStyle w:val="EasyRead16"/>
              <w:numPr>
                <w:ilvl w:val="1"/>
                <w:numId w:val="57"/>
              </w:numPr>
              <w:rPr>
                <w:sz w:val="28"/>
                <w:szCs w:val="28"/>
              </w:rPr>
            </w:pPr>
            <w:r w:rsidRPr="00244646">
              <w:rPr>
                <w:sz w:val="28"/>
                <w:szCs w:val="28"/>
              </w:rPr>
              <w:t>Rights</w:t>
            </w:r>
          </w:p>
          <w:p w14:paraId="6944761D" w14:textId="77777777" w:rsidR="001A6F6D" w:rsidRPr="00244646" w:rsidRDefault="001A6F6D" w:rsidP="001A6F6D">
            <w:pPr>
              <w:pStyle w:val="EasyRead16"/>
              <w:numPr>
                <w:ilvl w:val="1"/>
                <w:numId w:val="57"/>
              </w:numPr>
              <w:rPr>
                <w:sz w:val="28"/>
                <w:szCs w:val="28"/>
              </w:rPr>
            </w:pPr>
            <w:r w:rsidRPr="00244646">
              <w:rPr>
                <w:sz w:val="28"/>
                <w:szCs w:val="28"/>
              </w:rPr>
              <w:t>Cultures</w:t>
            </w:r>
          </w:p>
          <w:p w14:paraId="0274347E" w14:textId="77777777" w:rsidR="001A6F6D" w:rsidRPr="00244646" w:rsidRDefault="001A6F6D" w:rsidP="001A6F6D">
            <w:pPr>
              <w:pStyle w:val="EasyRead16"/>
              <w:numPr>
                <w:ilvl w:val="1"/>
                <w:numId w:val="57"/>
              </w:numPr>
              <w:rPr>
                <w:sz w:val="28"/>
                <w:szCs w:val="28"/>
              </w:rPr>
            </w:pPr>
            <w:r w:rsidRPr="00244646">
              <w:rPr>
                <w:sz w:val="28"/>
                <w:szCs w:val="28"/>
              </w:rPr>
              <w:t>Traditions.</w:t>
            </w:r>
          </w:p>
          <w:p w14:paraId="3F0E8636" w14:textId="77777777" w:rsidR="001A6F6D" w:rsidRDefault="001A6F6D" w:rsidP="001A6F6D">
            <w:pPr>
              <w:pStyle w:val="EasyRead14"/>
            </w:pPr>
          </w:p>
          <w:p w14:paraId="2B3FA78D" w14:textId="77777777" w:rsidR="001A6F6D" w:rsidRDefault="001A6F6D" w:rsidP="001A6F6D">
            <w:pPr>
              <w:pStyle w:val="EasyRead14"/>
            </w:pPr>
            <w:r w:rsidRPr="00244646">
              <w:t>This helps people feel safe to be themselves.</w:t>
            </w:r>
          </w:p>
          <w:p w14:paraId="440BA636" w14:textId="77777777" w:rsidR="001A6F6D" w:rsidRDefault="001A6F6D" w:rsidP="001A6F6D">
            <w:pPr>
              <w:pStyle w:val="EasyRead14"/>
            </w:pPr>
          </w:p>
          <w:p w14:paraId="05B5BCBD" w14:textId="0DF4453B" w:rsidR="00471C62" w:rsidRPr="235F461D" w:rsidRDefault="001A6F6D" w:rsidP="001A6F6D">
            <w:pPr>
              <w:pStyle w:val="EasyRead16"/>
              <w:rPr>
                <w:sz w:val="28"/>
                <w:szCs w:val="28"/>
              </w:rPr>
            </w:pPr>
            <w:r w:rsidRPr="005A4A22">
              <w:rPr>
                <w:sz w:val="28"/>
                <w:szCs w:val="28"/>
              </w:rPr>
              <w:t xml:space="preserve">It can also be called </w:t>
            </w:r>
            <w:r w:rsidRPr="005A4A22">
              <w:rPr>
                <w:b/>
                <w:bCs/>
                <w:sz w:val="28"/>
                <w:szCs w:val="28"/>
              </w:rPr>
              <w:t>culturally safe</w:t>
            </w:r>
            <w:r w:rsidRPr="005A4A22">
              <w:rPr>
                <w:sz w:val="28"/>
                <w:szCs w:val="28"/>
              </w:rPr>
              <w:t>.</w:t>
            </w:r>
          </w:p>
        </w:tc>
      </w:tr>
      <w:tr w:rsidR="0067466D" w:rsidRPr="008E647D" w14:paraId="1986C1BD" w14:textId="77777777" w:rsidTr="22FC975B">
        <w:trPr>
          <w:cantSplit/>
          <w:trHeight w:val="6367"/>
        </w:trPr>
        <w:tc>
          <w:tcPr>
            <w:tcW w:w="3165" w:type="dxa"/>
          </w:tcPr>
          <w:p w14:paraId="1FFC42FD" w14:textId="79F7FE5B" w:rsidR="0067466D" w:rsidRPr="00CC458D" w:rsidRDefault="00E67F7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55067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9E5E0B8" wp14:editId="42EACFD4">
                  <wp:extent cx="1801495" cy="1801495"/>
                  <wp:effectExtent l="0" t="0" r="8255" b="8255"/>
                  <wp:docPr id="79497098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97098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BA2A194" w14:textId="77777777" w:rsidR="0067466D" w:rsidRPr="008E647D" w:rsidRDefault="0067466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031A18B" w14:textId="77777777" w:rsidR="00E67F77" w:rsidRDefault="00E67F77" w:rsidP="00E67F77">
            <w:pPr>
              <w:pStyle w:val="EasyRead16"/>
              <w:rPr>
                <w:sz w:val="28"/>
                <w:szCs w:val="28"/>
              </w:rPr>
            </w:pPr>
          </w:p>
          <w:p w14:paraId="4B0F3035" w14:textId="790BDB17" w:rsidR="00E67F77" w:rsidRDefault="00E67F77" w:rsidP="00E30D8F">
            <w:pPr>
              <w:pStyle w:val="EasyRead16"/>
              <w:numPr>
                <w:ilvl w:val="0"/>
                <w:numId w:val="65"/>
              </w:numPr>
              <w:rPr>
                <w:sz w:val="28"/>
                <w:szCs w:val="28"/>
              </w:rPr>
            </w:pPr>
            <w:r w:rsidRPr="22FC975B">
              <w:rPr>
                <w:sz w:val="28"/>
                <w:szCs w:val="28"/>
              </w:rPr>
              <w:t xml:space="preserve">Online </w:t>
            </w:r>
            <w:r w:rsidRPr="22FC975B">
              <w:rPr>
                <w:b/>
                <w:bCs/>
                <w:sz w:val="28"/>
                <w:szCs w:val="28"/>
              </w:rPr>
              <w:t>peer support</w:t>
            </w:r>
            <w:r w:rsidRPr="22FC975B">
              <w:rPr>
                <w:sz w:val="28"/>
                <w:szCs w:val="28"/>
              </w:rPr>
              <w:t xml:space="preserve"> for Autistic children and their families.</w:t>
            </w:r>
          </w:p>
          <w:p w14:paraId="20B92B83" w14:textId="77777777" w:rsidR="00E67F77" w:rsidRDefault="00E67F77" w:rsidP="00E67F77">
            <w:pPr>
              <w:pStyle w:val="EasyRead16"/>
              <w:rPr>
                <w:sz w:val="28"/>
                <w:szCs w:val="28"/>
              </w:rPr>
            </w:pPr>
          </w:p>
          <w:p w14:paraId="7AC6F449" w14:textId="77777777" w:rsidR="00E67F77" w:rsidRDefault="00E67F77" w:rsidP="00E67F77">
            <w:pPr>
              <w:pStyle w:val="EasyRead16"/>
              <w:spacing w:line="300" w:lineRule="auto"/>
              <w:rPr>
                <w:rFonts w:asciiTheme="minorHAnsi" w:eastAsiaTheme="minorEastAsia" w:hAnsiTheme="minorHAnsi"/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 xml:space="preserve">Peer </w:t>
            </w:r>
            <w:r w:rsidRPr="7DCAFB1F">
              <w:rPr>
                <w:sz w:val="28"/>
                <w:szCs w:val="28"/>
              </w:rPr>
              <w:t>support</w:t>
            </w:r>
            <w:r w:rsidRPr="028523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will help </w:t>
            </w:r>
          </w:p>
          <w:p w14:paraId="3D96A176" w14:textId="77777777" w:rsidR="00E67F77" w:rsidRPr="007463AE" w:rsidRDefault="00E67F77" w:rsidP="00E67F77">
            <w:pPr>
              <w:pStyle w:val="EasyRead16"/>
              <w:spacing w:line="300" w:lineRule="auto"/>
              <w:rPr>
                <w:rFonts w:eastAsiaTheme="minorEastAsia" w:cs="Arial"/>
                <w:sz w:val="28"/>
                <w:szCs w:val="28"/>
              </w:rPr>
            </w:pPr>
          </w:p>
          <w:p w14:paraId="56BCF8F8" w14:textId="77777777" w:rsidR="00E67F77" w:rsidRPr="007463AE" w:rsidRDefault="00E67F77" w:rsidP="00E67F77">
            <w:pPr>
              <w:pStyle w:val="EasyRead16"/>
              <w:numPr>
                <w:ilvl w:val="1"/>
                <w:numId w:val="41"/>
              </w:numPr>
              <w:spacing w:line="300" w:lineRule="auto"/>
              <w:rPr>
                <w:sz w:val="28"/>
                <w:szCs w:val="28"/>
              </w:rPr>
            </w:pPr>
            <w:r w:rsidRPr="007463AE">
              <w:rPr>
                <w:rFonts w:eastAsiaTheme="minorEastAsia" w:cs="Arial"/>
                <w:sz w:val="28"/>
                <w:szCs w:val="28"/>
              </w:rPr>
              <w:t>Find information</w:t>
            </w:r>
          </w:p>
          <w:p w14:paraId="2AA8186A" w14:textId="77777777" w:rsidR="00E67F77" w:rsidRPr="007463AE" w:rsidRDefault="00E67F77" w:rsidP="00E67F77">
            <w:pPr>
              <w:pStyle w:val="EasyRead16"/>
              <w:numPr>
                <w:ilvl w:val="1"/>
                <w:numId w:val="41"/>
              </w:numPr>
              <w:spacing w:line="300" w:lineRule="auto"/>
              <w:rPr>
                <w:sz w:val="28"/>
                <w:szCs w:val="28"/>
              </w:rPr>
            </w:pPr>
            <w:r w:rsidRPr="007463AE">
              <w:rPr>
                <w:rFonts w:eastAsiaTheme="minorEastAsia" w:cs="Arial"/>
                <w:sz w:val="28"/>
                <w:szCs w:val="28"/>
              </w:rPr>
              <w:t>Connect with others</w:t>
            </w:r>
          </w:p>
          <w:p w14:paraId="0DBD5794" w14:textId="77777777" w:rsidR="00E67F77" w:rsidRPr="007463AE" w:rsidRDefault="00E67F77" w:rsidP="00E67F77">
            <w:pPr>
              <w:pStyle w:val="EasyRead16"/>
              <w:numPr>
                <w:ilvl w:val="1"/>
                <w:numId w:val="41"/>
              </w:numPr>
              <w:spacing w:line="300" w:lineRule="auto"/>
              <w:rPr>
                <w:sz w:val="28"/>
                <w:szCs w:val="28"/>
              </w:rPr>
            </w:pPr>
            <w:r w:rsidRPr="007463AE">
              <w:rPr>
                <w:rFonts w:eastAsiaTheme="minorEastAsia" w:cs="Arial"/>
                <w:sz w:val="28"/>
                <w:szCs w:val="28"/>
              </w:rPr>
              <w:t xml:space="preserve">Learn </w:t>
            </w:r>
            <w:r>
              <w:rPr>
                <w:rFonts w:eastAsiaTheme="minorEastAsia" w:cs="Arial"/>
                <w:sz w:val="28"/>
                <w:szCs w:val="28"/>
              </w:rPr>
              <w:t>ways</w:t>
            </w:r>
            <w:r w:rsidRPr="007463AE">
              <w:rPr>
                <w:rFonts w:eastAsiaTheme="minorEastAsia" w:cs="Arial"/>
                <w:sz w:val="28"/>
                <w:szCs w:val="28"/>
              </w:rPr>
              <w:t xml:space="preserve"> to support your children </w:t>
            </w:r>
          </w:p>
          <w:p w14:paraId="33D57DAB" w14:textId="77777777" w:rsidR="00E67F77" w:rsidRDefault="00E67F77" w:rsidP="00E67F77">
            <w:pPr>
              <w:pStyle w:val="EasyRead16"/>
              <w:numPr>
                <w:ilvl w:val="1"/>
                <w:numId w:val="41"/>
              </w:numPr>
              <w:spacing w:line="300" w:lineRule="auto"/>
              <w:rPr>
                <w:sz w:val="28"/>
                <w:szCs w:val="28"/>
              </w:rPr>
            </w:pPr>
            <w:r w:rsidRPr="007463AE">
              <w:rPr>
                <w:rFonts w:eastAsiaTheme="minorEastAsia" w:cs="Arial"/>
                <w:sz w:val="28"/>
                <w:szCs w:val="28"/>
              </w:rPr>
              <w:t xml:space="preserve">Learn how to </w:t>
            </w:r>
            <w:r>
              <w:rPr>
                <w:rFonts w:eastAsiaTheme="minorEastAsia" w:cs="Arial"/>
                <w:sz w:val="28"/>
                <w:szCs w:val="28"/>
              </w:rPr>
              <w:t xml:space="preserve">support </w:t>
            </w:r>
            <w:r w:rsidRPr="007463AE">
              <w:rPr>
                <w:rFonts w:eastAsiaTheme="minorEastAsia" w:cs="Arial"/>
                <w:sz w:val="28"/>
                <w:szCs w:val="28"/>
              </w:rPr>
              <w:t xml:space="preserve">your </w:t>
            </w:r>
            <w:r w:rsidRPr="00735E90">
              <w:rPr>
                <w:rFonts w:eastAsiaTheme="minorEastAsia" w:cs="Arial"/>
                <w:sz w:val="28"/>
                <w:szCs w:val="28"/>
              </w:rPr>
              <w:t>wellbeing.</w:t>
            </w:r>
            <w:r w:rsidRPr="007463AE">
              <w:rPr>
                <w:rFonts w:eastAsiaTheme="minorEastAsia" w:cs="Arial"/>
                <w:sz w:val="28"/>
                <w:szCs w:val="28"/>
              </w:rPr>
              <w:t xml:space="preserve"> </w:t>
            </w:r>
          </w:p>
          <w:p w14:paraId="191D710D" w14:textId="77777777" w:rsidR="0067466D" w:rsidRDefault="0067466D" w:rsidP="001A6F6D">
            <w:pPr>
              <w:pStyle w:val="EasyRead16"/>
              <w:rPr>
                <w:sz w:val="28"/>
                <w:szCs w:val="28"/>
              </w:rPr>
            </w:pPr>
          </w:p>
        </w:tc>
      </w:tr>
      <w:tr w:rsidR="00E67F77" w:rsidRPr="008E647D" w14:paraId="3D407760" w14:textId="77777777" w:rsidTr="22FC975B">
        <w:trPr>
          <w:cantSplit/>
          <w:trHeight w:val="2835"/>
        </w:trPr>
        <w:tc>
          <w:tcPr>
            <w:tcW w:w="3165" w:type="dxa"/>
          </w:tcPr>
          <w:p w14:paraId="1BD65DD7" w14:textId="2E06CC3F" w:rsidR="00E67F77" w:rsidRPr="0055067C" w:rsidRDefault="00E67F7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01F19">
              <w:rPr>
                <w:noProof/>
                <w:sz w:val="28"/>
                <w:szCs w:val="28"/>
              </w:rPr>
              <w:drawing>
                <wp:inline distT="0" distB="0" distL="0" distR="0" wp14:anchorId="55D64E00" wp14:editId="197B29EC">
                  <wp:extent cx="1801495" cy="1801495"/>
                  <wp:effectExtent l="0" t="0" r="8255" b="8255"/>
                  <wp:docPr id="81741318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4131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9DACA2A" w14:textId="77777777" w:rsidR="00E67F77" w:rsidRPr="008E647D" w:rsidRDefault="00E67F7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B2D32B4" w14:textId="77777777" w:rsidR="00E67F77" w:rsidRDefault="00E67F77" w:rsidP="00E67F77">
            <w:pPr>
              <w:pStyle w:val="EasyRead16"/>
              <w:rPr>
                <w:sz w:val="28"/>
                <w:szCs w:val="28"/>
              </w:rPr>
            </w:pPr>
          </w:p>
          <w:p w14:paraId="3FFF247E" w14:textId="2F7BB982" w:rsidR="00E67F77" w:rsidRDefault="00E67F77" w:rsidP="00E30D8F">
            <w:pPr>
              <w:pStyle w:val="EasyRead16"/>
              <w:numPr>
                <w:ilvl w:val="0"/>
                <w:numId w:val="65"/>
              </w:numPr>
              <w:rPr>
                <w:sz w:val="28"/>
                <w:szCs w:val="28"/>
              </w:rPr>
            </w:pPr>
            <w:r w:rsidRPr="22FC975B">
              <w:rPr>
                <w:sz w:val="28"/>
                <w:szCs w:val="28"/>
              </w:rPr>
              <w:t>Working with the Autistic community.</w:t>
            </w:r>
          </w:p>
          <w:p w14:paraId="3A27CE6A" w14:textId="77777777" w:rsidR="00E67F77" w:rsidRDefault="00E67F77" w:rsidP="00E67F77">
            <w:pPr>
              <w:pStyle w:val="EasyRead16"/>
              <w:rPr>
                <w:sz w:val="28"/>
                <w:szCs w:val="28"/>
              </w:rPr>
            </w:pPr>
          </w:p>
          <w:p w14:paraId="298A648E" w14:textId="24268DC7" w:rsidR="00E67F77" w:rsidRDefault="00E67F77" w:rsidP="00E67F7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make sure supports are working well.</w:t>
            </w:r>
          </w:p>
        </w:tc>
      </w:tr>
    </w:tbl>
    <w:p w14:paraId="71DCB135" w14:textId="77777777" w:rsidR="002233BA" w:rsidRDefault="002233BA" w:rsidP="00E67F77">
      <w:pPr>
        <w:pStyle w:val="EasyRead14"/>
        <w:rPr>
          <w:rFonts w:eastAsiaTheme="majorEastAsia" w:cstheme="majorBidi"/>
        </w:rPr>
      </w:pPr>
      <w:r>
        <w:br w:type="page"/>
      </w:r>
    </w:p>
    <w:p w14:paraId="010B5C8D" w14:textId="701BD43A" w:rsidR="00230A4E" w:rsidRDefault="00230A4E" w:rsidP="00230A4E">
      <w:pPr>
        <w:pStyle w:val="EasyReadPageHeader"/>
        <w:rPr>
          <w:color w:val="358189"/>
          <w:sz w:val="48"/>
          <w:szCs w:val="48"/>
        </w:rPr>
      </w:pPr>
      <w:r w:rsidRPr="00467310">
        <w:rPr>
          <w:color w:val="358189"/>
          <w:sz w:val="48"/>
          <w:szCs w:val="48"/>
        </w:rPr>
        <w:lastRenderedPageBreak/>
        <w:t>Supports from</w:t>
      </w:r>
      <w:r w:rsidR="00282F90">
        <w:rPr>
          <w:color w:val="358189"/>
          <w:sz w:val="48"/>
          <w:szCs w:val="48"/>
        </w:rPr>
        <w:t xml:space="preserve"> middle</w:t>
      </w:r>
      <w:r w:rsidR="004124AC">
        <w:rPr>
          <w:color w:val="358189"/>
          <w:sz w:val="48"/>
          <w:szCs w:val="48"/>
        </w:rPr>
        <w:t xml:space="preserve"> </w:t>
      </w:r>
      <w:r>
        <w:rPr>
          <w:color w:val="358189"/>
          <w:sz w:val="48"/>
          <w:szCs w:val="48"/>
        </w:rPr>
        <w:t>2027</w:t>
      </w:r>
    </w:p>
    <w:p w14:paraId="654D7189" w14:textId="560B75D4" w:rsidR="00230A4E" w:rsidRDefault="00230A4E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70AB70EA" w14:textId="77777777" w:rsidTr="00155221">
        <w:trPr>
          <w:cantSplit/>
          <w:trHeight w:val="3617"/>
        </w:trPr>
        <w:tc>
          <w:tcPr>
            <w:tcW w:w="3165" w:type="dxa"/>
          </w:tcPr>
          <w:p w14:paraId="19041CB5" w14:textId="3CE88E5E" w:rsidR="00825629" w:rsidRPr="008E647D" w:rsidRDefault="00B76686" w:rsidP="00B9483E">
            <w:pPr>
              <w:pStyle w:val="EasyRead16"/>
              <w:rPr>
                <w:sz w:val="28"/>
                <w:szCs w:val="28"/>
              </w:rPr>
            </w:pPr>
            <w:r w:rsidRPr="003C30C5">
              <w:rPr>
                <w:noProof/>
                <w:sz w:val="28"/>
                <w:szCs w:val="28"/>
              </w:rPr>
              <w:drawing>
                <wp:inline distT="0" distB="0" distL="0" distR="0" wp14:anchorId="40AA8CF5" wp14:editId="69EE608D">
                  <wp:extent cx="1579418" cy="1645919"/>
                  <wp:effectExtent l="0" t="0" r="0" b="0"/>
                  <wp:docPr id="69367166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67166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2"/>
                          <a:srcRect r="37376" b="34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888" cy="1649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DCDFCAE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2ABD31C" w14:textId="77777777" w:rsidR="00B76686" w:rsidRDefault="00B76686" w:rsidP="00B76686">
            <w:pPr>
              <w:pStyle w:val="EasyRead16"/>
              <w:rPr>
                <w:sz w:val="28"/>
                <w:szCs w:val="28"/>
              </w:rPr>
            </w:pPr>
          </w:p>
          <w:p w14:paraId="72639080" w14:textId="64CE8454" w:rsidR="00825629" w:rsidRDefault="00B76686" w:rsidP="00B7668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73E40E68">
              <w:rPr>
                <w:sz w:val="28"/>
                <w:szCs w:val="28"/>
              </w:rPr>
              <w:t>supports start</w:t>
            </w:r>
            <w:r>
              <w:rPr>
                <w:sz w:val="28"/>
                <w:szCs w:val="28"/>
              </w:rPr>
              <w:t>ing</w:t>
            </w:r>
            <w:r w:rsidRPr="73E40E68">
              <w:rPr>
                <w:sz w:val="28"/>
                <w:szCs w:val="28"/>
              </w:rPr>
              <w:t xml:space="preserve"> in the middle of 2027</w:t>
            </w:r>
            <w:r>
              <w:rPr>
                <w:sz w:val="28"/>
                <w:szCs w:val="28"/>
              </w:rPr>
              <w:t xml:space="preserve"> will be</w:t>
            </w:r>
          </w:p>
        </w:tc>
      </w:tr>
      <w:tr w:rsidR="00B76686" w:rsidRPr="008E647D" w14:paraId="195D8D10" w14:textId="77777777" w:rsidTr="00155221">
        <w:trPr>
          <w:cantSplit/>
          <w:trHeight w:val="5460"/>
        </w:trPr>
        <w:tc>
          <w:tcPr>
            <w:tcW w:w="3165" w:type="dxa"/>
          </w:tcPr>
          <w:p w14:paraId="12F4A853" w14:textId="505FF227" w:rsidR="00B76686" w:rsidRPr="003C30C5" w:rsidRDefault="00B76686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D5AC8">
              <w:rPr>
                <w:noProof/>
                <w:sz w:val="28"/>
                <w:szCs w:val="28"/>
              </w:rPr>
              <w:drawing>
                <wp:inline distT="0" distB="0" distL="0" distR="0" wp14:anchorId="0BD99664" wp14:editId="356B3419">
                  <wp:extent cx="1801495" cy="1801495"/>
                  <wp:effectExtent l="0" t="0" r="8255" b="8255"/>
                  <wp:docPr id="27970853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70853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EEA2230" w14:textId="77777777" w:rsidR="00B76686" w:rsidRPr="008E647D" w:rsidRDefault="00B76686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0218C8E" w14:textId="77777777" w:rsidR="00B76686" w:rsidRDefault="00B76686" w:rsidP="00B76686">
            <w:pPr>
              <w:pStyle w:val="EasyRead16"/>
              <w:rPr>
                <w:sz w:val="28"/>
                <w:szCs w:val="28"/>
              </w:rPr>
            </w:pPr>
          </w:p>
          <w:p w14:paraId="6219FF4C" w14:textId="77777777" w:rsidR="00B76686" w:rsidRDefault="00B76686" w:rsidP="00B76686">
            <w:pPr>
              <w:pStyle w:val="EasyRead16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811709">
              <w:rPr>
                <w:sz w:val="28"/>
                <w:szCs w:val="28"/>
              </w:rPr>
              <w:t>Medicare</w:t>
            </w:r>
            <w:r w:rsidRPr="73E40E68">
              <w:rPr>
                <w:sz w:val="28"/>
                <w:szCs w:val="28"/>
              </w:rPr>
              <w:t xml:space="preserve"> Thriving Kids </w:t>
            </w:r>
            <w:r>
              <w:rPr>
                <w:sz w:val="28"/>
                <w:szCs w:val="28"/>
              </w:rPr>
              <w:t xml:space="preserve">phoneline </w:t>
            </w:r>
            <w:r w:rsidRPr="73E40E68">
              <w:rPr>
                <w:sz w:val="28"/>
                <w:szCs w:val="28"/>
              </w:rPr>
              <w:t xml:space="preserve">will be </w:t>
            </w:r>
            <w:r>
              <w:rPr>
                <w:sz w:val="28"/>
                <w:szCs w:val="28"/>
              </w:rPr>
              <w:t>available</w:t>
            </w:r>
            <w:r w:rsidRPr="73E40E68">
              <w:rPr>
                <w:sz w:val="28"/>
                <w:szCs w:val="28"/>
              </w:rPr>
              <w:t>.</w:t>
            </w:r>
          </w:p>
          <w:p w14:paraId="1A63ED0A" w14:textId="77777777" w:rsidR="00B76686" w:rsidRDefault="00B76686" w:rsidP="00B76686">
            <w:pPr>
              <w:pStyle w:val="EasyRead16"/>
              <w:rPr>
                <w:sz w:val="28"/>
                <w:szCs w:val="28"/>
              </w:rPr>
            </w:pPr>
          </w:p>
          <w:p w14:paraId="068957BA" w14:textId="77777777" w:rsidR="00B76686" w:rsidRDefault="00B76686" w:rsidP="00B76686">
            <w:pPr>
              <w:pStyle w:val="EasyRead16"/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 xml:space="preserve">This means families and </w:t>
            </w:r>
            <w:r>
              <w:rPr>
                <w:sz w:val="28"/>
                <w:szCs w:val="28"/>
              </w:rPr>
              <w:t xml:space="preserve">health </w:t>
            </w:r>
            <w:r w:rsidRPr="0007442F">
              <w:rPr>
                <w:b/>
                <w:bCs/>
                <w:sz w:val="28"/>
                <w:szCs w:val="28"/>
              </w:rPr>
              <w:t>professionals</w:t>
            </w:r>
            <w:r w:rsidRPr="73E40E68">
              <w:rPr>
                <w:sz w:val="28"/>
                <w:szCs w:val="28"/>
              </w:rPr>
              <w:t xml:space="preserve"> can </w:t>
            </w:r>
            <w:r>
              <w:rPr>
                <w:sz w:val="28"/>
                <w:szCs w:val="28"/>
              </w:rPr>
              <w:t xml:space="preserve">ask questions about </w:t>
            </w:r>
            <w:r w:rsidRPr="73E40E68">
              <w:rPr>
                <w:sz w:val="28"/>
                <w:szCs w:val="28"/>
              </w:rPr>
              <w:t xml:space="preserve">a </w:t>
            </w:r>
            <w:proofErr w:type="spellStart"/>
            <w:r w:rsidRPr="73E40E68">
              <w:rPr>
                <w:sz w:val="28"/>
                <w:szCs w:val="28"/>
              </w:rPr>
              <w:t>child</w:t>
            </w:r>
            <w:r>
              <w:rPr>
                <w:sz w:val="28"/>
                <w:szCs w:val="28"/>
              </w:rPr>
              <w:t>s</w:t>
            </w:r>
            <w:proofErr w:type="spellEnd"/>
            <w:r w:rsidRPr="73E40E68">
              <w:rPr>
                <w:sz w:val="28"/>
                <w:szCs w:val="28"/>
              </w:rPr>
              <w:t xml:space="preserve"> </w:t>
            </w:r>
          </w:p>
          <w:p w14:paraId="5DF72BCC" w14:textId="77777777" w:rsidR="00B76686" w:rsidRDefault="00B76686" w:rsidP="00B76686">
            <w:pPr>
              <w:pStyle w:val="EasyRead16"/>
              <w:rPr>
                <w:sz w:val="28"/>
                <w:szCs w:val="28"/>
              </w:rPr>
            </w:pPr>
          </w:p>
          <w:p w14:paraId="6E5817E9" w14:textId="77777777" w:rsidR="00B76686" w:rsidRDefault="00B76686" w:rsidP="00B76686">
            <w:pPr>
              <w:pStyle w:val="EasyRead16"/>
              <w:numPr>
                <w:ilvl w:val="1"/>
                <w:numId w:val="41"/>
              </w:numPr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 xml:space="preserve">Development </w:t>
            </w:r>
          </w:p>
          <w:p w14:paraId="072E6175" w14:textId="449A2793" w:rsidR="00B76686" w:rsidRDefault="00B76686" w:rsidP="00B76686">
            <w:pPr>
              <w:pStyle w:val="EasyRead16"/>
              <w:numPr>
                <w:ilvl w:val="1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Behaviour</w:t>
            </w:r>
            <w:r w:rsidRPr="00837023">
              <w:rPr>
                <w:sz w:val="28"/>
                <w:szCs w:val="28"/>
              </w:rPr>
              <w:t>.</w:t>
            </w:r>
          </w:p>
        </w:tc>
      </w:tr>
      <w:tr w:rsidR="00B76686" w:rsidRPr="008E647D" w14:paraId="1AB7DCA1" w14:textId="77777777" w:rsidTr="00155221">
        <w:trPr>
          <w:cantSplit/>
          <w:trHeight w:val="3544"/>
        </w:trPr>
        <w:tc>
          <w:tcPr>
            <w:tcW w:w="3165" w:type="dxa"/>
          </w:tcPr>
          <w:p w14:paraId="00358079" w14:textId="739E932B" w:rsidR="00B76686" w:rsidRPr="00DD5AC8" w:rsidRDefault="00B76686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1E0A00">
              <w:rPr>
                <w:noProof/>
                <w:sz w:val="28"/>
                <w:szCs w:val="28"/>
              </w:rPr>
              <w:drawing>
                <wp:inline distT="0" distB="0" distL="0" distR="0" wp14:anchorId="2580CF4F" wp14:editId="599DD8BF">
                  <wp:extent cx="1801495" cy="1801495"/>
                  <wp:effectExtent l="0" t="0" r="0" b="0"/>
                  <wp:docPr id="170958700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58700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F8E4BB2" w14:textId="77777777" w:rsidR="00B76686" w:rsidRPr="008E647D" w:rsidRDefault="00B76686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7C206587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01E3D433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Families and professionals can get support by </w:t>
            </w:r>
          </w:p>
          <w:p w14:paraId="1C504839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4EEF862E" w14:textId="77777777" w:rsidR="00155221" w:rsidRDefault="00155221" w:rsidP="00155221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</w:t>
            </w:r>
          </w:p>
          <w:p w14:paraId="30FAA5D0" w14:textId="55FB6A87" w:rsidR="00B76686" w:rsidRDefault="00155221" w:rsidP="00155221">
            <w:pPr>
              <w:pStyle w:val="EasyRead16"/>
              <w:numPr>
                <w:ilvl w:val="1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 call.</w:t>
            </w:r>
          </w:p>
        </w:tc>
      </w:tr>
      <w:tr w:rsidR="00155221" w:rsidRPr="008E647D" w14:paraId="3E8E4B18" w14:textId="77777777" w:rsidTr="005B1DC2">
        <w:trPr>
          <w:cantSplit/>
          <w:trHeight w:val="4111"/>
        </w:trPr>
        <w:tc>
          <w:tcPr>
            <w:tcW w:w="3165" w:type="dxa"/>
          </w:tcPr>
          <w:p w14:paraId="6B3AFE4A" w14:textId="5FBDB36D" w:rsidR="00155221" w:rsidRPr="001E0A00" w:rsidRDefault="0015522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20A3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B993C82" wp14:editId="10B30DE3">
                  <wp:extent cx="1801495" cy="1801495"/>
                  <wp:effectExtent l="0" t="0" r="0" b="0"/>
                  <wp:docPr id="1465979743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979743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13A4CAD" w14:textId="77777777" w:rsidR="00155221" w:rsidRPr="008E647D" w:rsidRDefault="0015522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A64BC1B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75913398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Medicare Thriving Kids will share information and advice.</w:t>
            </w:r>
          </w:p>
          <w:p w14:paraId="5E753B9D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449C62FD" w14:textId="527CD75E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will also help families find other supports if they need them.</w:t>
            </w:r>
          </w:p>
        </w:tc>
      </w:tr>
      <w:tr w:rsidR="00155221" w:rsidRPr="008E647D" w14:paraId="4EA96302" w14:textId="77777777" w:rsidTr="00155221">
        <w:trPr>
          <w:cantSplit/>
          <w:trHeight w:val="5092"/>
        </w:trPr>
        <w:tc>
          <w:tcPr>
            <w:tcW w:w="3165" w:type="dxa"/>
          </w:tcPr>
          <w:p w14:paraId="7B59A62B" w14:textId="0E454FAA" w:rsidR="00155221" w:rsidRPr="00D20A35" w:rsidRDefault="0015522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36163">
              <w:rPr>
                <w:noProof/>
                <w:sz w:val="28"/>
                <w:szCs w:val="28"/>
              </w:rPr>
              <w:drawing>
                <wp:inline distT="0" distB="0" distL="0" distR="0" wp14:anchorId="140DDD64" wp14:editId="72F2F461">
                  <wp:extent cx="1801495" cy="1801495"/>
                  <wp:effectExtent l="0" t="0" r="8255" b="8255"/>
                  <wp:docPr id="39383212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83212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48C645" w14:textId="77777777" w:rsidR="00155221" w:rsidRPr="008E647D" w:rsidRDefault="0015522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B113C1C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3F3BDFF4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There will also be training for people working with children who have </w:t>
            </w:r>
          </w:p>
          <w:p w14:paraId="770B6F0D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0CB036A5" w14:textId="77777777" w:rsidR="00155221" w:rsidRDefault="00155221" w:rsidP="00155221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 w:rsidRPr="00E91710">
              <w:rPr>
                <w:sz w:val="28"/>
                <w:szCs w:val="28"/>
              </w:rPr>
              <w:t>Developmental delay</w:t>
            </w:r>
          </w:p>
          <w:p w14:paraId="37EB0847" w14:textId="5F2D013A" w:rsidR="00155221" w:rsidRDefault="00155221" w:rsidP="00155221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Autism</w:t>
            </w:r>
            <w:r w:rsidRPr="00E91710">
              <w:rPr>
                <w:sz w:val="28"/>
                <w:szCs w:val="28"/>
              </w:rPr>
              <w:t>.</w:t>
            </w:r>
          </w:p>
        </w:tc>
      </w:tr>
      <w:tr w:rsidR="00155221" w:rsidRPr="008E647D" w14:paraId="19466245" w14:textId="77777777" w:rsidTr="00155221">
        <w:trPr>
          <w:cantSplit/>
          <w:trHeight w:val="2835"/>
        </w:trPr>
        <w:tc>
          <w:tcPr>
            <w:tcW w:w="3165" w:type="dxa"/>
          </w:tcPr>
          <w:p w14:paraId="44E3D463" w14:textId="2BE66012" w:rsidR="00155221" w:rsidRPr="00236163" w:rsidRDefault="00155221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332F3">
              <w:rPr>
                <w:noProof/>
                <w:sz w:val="28"/>
                <w:szCs w:val="28"/>
              </w:rPr>
              <w:drawing>
                <wp:inline distT="0" distB="0" distL="0" distR="0" wp14:anchorId="400068A2" wp14:editId="6ABADD60">
                  <wp:extent cx="1801495" cy="1801495"/>
                  <wp:effectExtent l="0" t="0" r="8255" b="0"/>
                  <wp:docPr id="101591263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91263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357A9C3" w14:textId="77777777" w:rsidR="00155221" w:rsidRPr="008E647D" w:rsidRDefault="00155221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4B33A5B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7AD28813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help them support</w:t>
            </w:r>
          </w:p>
          <w:p w14:paraId="79BB4AFE" w14:textId="77777777" w:rsidR="00155221" w:rsidRDefault="00155221" w:rsidP="00155221">
            <w:pPr>
              <w:pStyle w:val="EasyRead16"/>
              <w:rPr>
                <w:sz w:val="28"/>
                <w:szCs w:val="28"/>
              </w:rPr>
            </w:pPr>
          </w:p>
          <w:p w14:paraId="2138E97D" w14:textId="77777777" w:rsidR="00155221" w:rsidRDefault="00155221" w:rsidP="001552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</w:t>
            </w:r>
          </w:p>
          <w:p w14:paraId="051888D7" w14:textId="1F621397" w:rsidR="00155221" w:rsidRDefault="00155221" w:rsidP="001552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Families.</w:t>
            </w:r>
          </w:p>
        </w:tc>
      </w:tr>
    </w:tbl>
    <w:p w14:paraId="5F2027A3" w14:textId="77777777" w:rsidR="00DA6B67" w:rsidRDefault="00DA6B67">
      <w:r>
        <w:br w:type="page"/>
      </w:r>
    </w:p>
    <w:p w14:paraId="0AB0B5BF" w14:textId="12DA359E" w:rsidR="00DA6B67" w:rsidRDefault="00DA6B67" w:rsidP="00DA6B67">
      <w:pPr>
        <w:pStyle w:val="EasyReadPageHeader"/>
        <w:rPr>
          <w:color w:val="358189"/>
          <w:sz w:val="48"/>
          <w:szCs w:val="48"/>
        </w:rPr>
      </w:pPr>
      <w:r w:rsidRPr="00467310">
        <w:rPr>
          <w:color w:val="358189"/>
          <w:sz w:val="48"/>
          <w:szCs w:val="48"/>
        </w:rPr>
        <w:lastRenderedPageBreak/>
        <w:t xml:space="preserve">Supports from </w:t>
      </w:r>
      <w:r>
        <w:rPr>
          <w:color w:val="358189"/>
          <w:sz w:val="48"/>
          <w:szCs w:val="48"/>
        </w:rPr>
        <w:t>late 2027</w:t>
      </w:r>
    </w:p>
    <w:p w14:paraId="270142F7" w14:textId="77777777" w:rsidR="00DA6B67" w:rsidRDefault="00DA6B67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5ACBF9B8" w14:textId="77777777" w:rsidTr="22FC975B">
        <w:trPr>
          <w:cantSplit/>
          <w:trHeight w:val="3907"/>
        </w:trPr>
        <w:tc>
          <w:tcPr>
            <w:tcW w:w="3165" w:type="dxa"/>
          </w:tcPr>
          <w:p w14:paraId="7C17A8EE" w14:textId="26953C92" w:rsidR="00825629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  <w:r w:rsidRPr="003C30C5">
              <w:rPr>
                <w:noProof/>
                <w:sz w:val="28"/>
                <w:szCs w:val="28"/>
              </w:rPr>
              <w:drawing>
                <wp:inline distT="0" distB="0" distL="0" distR="0" wp14:anchorId="464174BF" wp14:editId="582896B5">
                  <wp:extent cx="1579418" cy="1645919"/>
                  <wp:effectExtent l="0" t="0" r="0" b="0"/>
                  <wp:docPr id="112884005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84005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42"/>
                          <a:srcRect r="37376" b="347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888" cy="1649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2B8B044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65C8F5C9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698A0B04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6FD580FA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73E40E68">
              <w:rPr>
                <w:sz w:val="28"/>
                <w:szCs w:val="28"/>
              </w:rPr>
              <w:t>supports start</w:t>
            </w:r>
            <w:r>
              <w:rPr>
                <w:sz w:val="28"/>
                <w:szCs w:val="28"/>
              </w:rPr>
              <w:t>ing in</w:t>
            </w:r>
            <w:r w:rsidRPr="73E40E68">
              <w:rPr>
                <w:sz w:val="28"/>
                <w:szCs w:val="28"/>
              </w:rPr>
              <w:t xml:space="preserve"> late 2027</w:t>
            </w:r>
            <w:r>
              <w:rPr>
                <w:sz w:val="28"/>
                <w:szCs w:val="28"/>
              </w:rPr>
              <w:t xml:space="preserve"> will be</w:t>
            </w:r>
          </w:p>
          <w:p w14:paraId="724EF9A4" w14:textId="77777777" w:rsidR="00825629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</w:tr>
      <w:tr w:rsidR="00372007" w:rsidRPr="008E647D" w14:paraId="5565C1D6" w14:textId="77777777" w:rsidTr="22FC975B">
        <w:trPr>
          <w:cantSplit/>
          <w:trHeight w:val="5103"/>
        </w:trPr>
        <w:tc>
          <w:tcPr>
            <w:tcW w:w="3165" w:type="dxa"/>
          </w:tcPr>
          <w:p w14:paraId="0A6A6792" w14:textId="791413F3" w:rsidR="00372007" w:rsidRPr="003C30C5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A43081">
              <w:rPr>
                <w:noProof/>
                <w:sz w:val="28"/>
                <w:szCs w:val="28"/>
              </w:rPr>
              <w:drawing>
                <wp:inline distT="0" distB="0" distL="0" distR="0" wp14:anchorId="124E4040" wp14:editId="5F038B2C">
                  <wp:extent cx="1801495" cy="1801495"/>
                  <wp:effectExtent l="0" t="0" r="0" b="0"/>
                  <wp:docPr id="73881302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1302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F14015A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22AC5CC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7DF2EAD0" w14:textId="77777777" w:rsidR="00372007" w:rsidRPr="003D531B" w:rsidRDefault="00372007" w:rsidP="00372007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 xml:space="preserve">Support for using the </w:t>
            </w:r>
            <w:r w:rsidRPr="3526A536">
              <w:rPr>
                <w:b/>
                <w:bCs/>
                <w:sz w:val="28"/>
                <w:szCs w:val="28"/>
              </w:rPr>
              <w:t>National</w:t>
            </w:r>
            <w:r w:rsidRPr="3526A536">
              <w:rPr>
                <w:sz w:val="28"/>
                <w:szCs w:val="28"/>
              </w:rPr>
              <w:t xml:space="preserve"> </w:t>
            </w:r>
            <w:r w:rsidRPr="3526A536">
              <w:rPr>
                <w:b/>
                <w:bCs/>
                <w:sz w:val="28"/>
                <w:szCs w:val="28"/>
              </w:rPr>
              <w:t>Best Practice Framework</w:t>
            </w:r>
            <w:r w:rsidRPr="3526A536">
              <w:rPr>
                <w:sz w:val="28"/>
                <w:szCs w:val="28"/>
              </w:rPr>
              <w:t xml:space="preserve"> for Early Childhood </w:t>
            </w:r>
            <w:r w:rsidRPr="3526A536">
              <w:rPr>
                <w:b/>
                <w:bCs/>
                <w:sz w:val="28"/>
                <w:szCs w:val="28"/>
              </w:rPr>
              <w:t>Intervention</w:t>
            </w:r>
          </w:p>
          <w:p w14:paraId="6B27273E" w14:textId="77777777" w:rsidR="00372007" w:rsidRDefault="00372007" w:rsidP="0037200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D84A975" w14:textId="58197520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 w:rsidRPr="003D531B">
              <w:rPr>
                <w:sz w:val="28"/>
                <w:szCs w:val="28"/>
              </w:rPr>
              <w:t xml:space="preserve">We will say </w:t>
            </w:r>
            <w:r w:rsidRPr="00502F53">
              <w:rPr>
                <w:b/>
                <w:bCs/>
                <w:sz w:val="28"/>
                <w:szCs w:val="28"/>
              </w:rPr>
              <w:t xml:space="preserve">Early </w:t>
            </w:r>
            <w:r w:rsidRPr="0091772D">
              <w:rPr>
                <w:b/>
                <w:bCs/>
                <w:sz w:val="28"/>
                <w:szCs w:val="28"/>
              </w:rPr>
              <w:t xml:space="preserve">Childhood </w:t>
            </w:r>
            <w:r>
              <w:rPr>
                <w:b/>
                <w:bCs/>
                <w:sz w:val="28"/>
                <w:szCs w:val="28"/>
              </w:rPr>
              <w:t xml:space="preserve">Intervention </w:t>
            </w:r>
            <w:r w:rsidRPr="0091772D">
              <w:rPr>
                <w:b/>
                <w:bCs/>
                <w:sz w:val="28"/>
                <w:szCs w:val="28"/>
              </w:rPr>
              <w:t>Framework</w:t>
            </w:r>
            <w:r w:rsidRPr="003D531B">
              <w:rPr>
                <w:sz w:val="28"/>
                <w:szCs w:val="28"/>
              </w:rPr>
              <w:t xml:space="preserve"> for short.</w:t>
            </w:r>
          </w:p>
        </w:tc>
      </w:tr>
      <w:tr w:rsidR="00372007" w:rsidRPr="008E647D" w14:paraId="29108F13" w14:textId="77777777" w:rsidTr="22FC975B">
        <w:trPr>
          <w:cantSplit/>
          <w:trHeight w:val="2835"/>
        </w:trPr>
        <w:tc>
          <w:tcPr>
            <w:tcW w:w="3165" w:type="dxa"/>
          </w:tcPr>
          <w:p w14:paraId="3B718015" w14:textId="32ACD4FF" w:rsidR="00372007" w:rsidRPr="00A43081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C19D7">
              <w:rPr>
                <w:noProof/>
                <w:sz w:val="28"/>
                <w:szCs w:val="28"/>
              </w:rPr>
              <w:drawing>
                <wp:inline distT="0" distB="0" distL="0" distR="0" wp14:anchorId="2B7413E1" wp14:editId="1F2B5F07">
                  <wp:extent cx="1801495" cy="1801495"/>
                  <wp:effectExtent l="0" t="0" r="8255" b="8255"/>
                  <wp:docPr id="1518846994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846994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0C4B7535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C0783D1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6758AE75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45DC21FC" w14:textId="5029ADEC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National means people from across Australia.</w:t>
            </w:r>
          </w:p>
        </w:tc>
      </w:tr>
      <w:tr w:rsidR="00372007" w:rsidRPr="008E647D" w14:paraId="0A548BF0" w14:textId="77777777" w:rsidTr="22FC975B">
        <w:trPr>
          <w:cantSplit/>
          <w:trHeight w:val="3532"/>
        </w:trPr>
        <w:tc>
          <w:tcPr>
            <w:tcW w:w="3165" w:type="dxa"/>
          </w:tcPr>
          <w:p w14:paraId="3580919D" w14:textId="3FD23724" w:rsidR="00372007" w:rsidRPr="002C19D7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DD262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E9A31E5" wp14:editId="7C792BE1">
                  <wp:extent cx="1801495" cy="1801495"/>
                  <wp:effectExtent l="0" t="0" r="8255" b="8255"/>
                  <wp:docPr id="40663106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631062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05F0C61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3DFA2AC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75706651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Best practice is the way of doing things.</w:t>
            </w:r>
          </w:p>
          <w:p w14:paraId="7412165A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796A9EA1" w14:textId="74F06E4F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 ways that give good results.</w:t>
            </w:r>
          </w:p>
        </w:tc>
      </w:tr>
      <w:tr w:rsidR="00372007" w:rsidRPr="008E647D" w14:paraId="09233293" w14:textId="77777777" w:rsidTr="22FC975B">
        <w:trPr>
          <w:cantSplit/>
          <w:trHeight w:val="3532"/>
        </w:trPr>
        <w:tc>
          <w:tcPr>
            <w:tcW w:w="3165" w:type="dxa"/>
          </w:tcPr>
          <w:p w14:paraId="43D82A7F" w14:textId="0BDD74EE" w:rsidR="00372007" w:rsidRPr="00DD2625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1C51D6">
              <w:rPr>
                <w:noProof/>
                <w:sz w:val="28"/>
                <w:szCs w:val="28"/>
              </w:rPr>
              <w:drawing>
                <wp:inline distT="0" distB="0" distL="0" distR="0" wp14:anchorId="49DB884E" wp14:editId="0608FADF">
                  <wp:extent cx="1801495" cy="1801495"/>
                  <wp:effectExtent l="0" t="0" r="8255" b="8255"/>
                  <wp:docPr id="13675331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5331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6E314C4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D2BAB29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5F51F366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60A08535" w14:textId="65F37009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  <w:lang w:val="en-US"/>
              </w:rPr>
              <w:t>A framework is how we will do something.</w:t>
            </w:r>
          </w:p>
        </w:tc>
      </w:tr>
      <w:tr w:rsidR="00372007" w:rsidRPr="008E647D" w14:paraId="30B3CCF7" w14:textId="77777777" w:rsidTr="22FC975B">
        <w:trPr>
          <w:cantSplit/>
          <w:trHeight w:val="3720"/>
        </w:trPr>
        <w:tc>
          <w:tcPr>
            <w:tcW w:w="3165" w:type="dxa"/>
          </w:tcPr>
          <w:p w14:paraId="4DE7731D" w14:textId="1D8C3FE0" w:rsidR="00372007" w:rsidRPr="001C51D6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F01B4A">
              <w:rPr>
                <w:noProof/>
                <w:sz w:val="28"/>
                <w:szCs w:val="28"/>
              </w:rPr>
              <w:drawing>
                <wp:inline distT="0" distB="0" distL="0" distR="0" wp14:anchorId="287B3830" wp14:editId="1A274BAD">
                  <wp:extent cx="1801495" cy="1801495"/>
                  <wp:effectExtent l="0" t="0" r="8255" b="8255"/>
                  <wp:docPr id="28889871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89871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3380E21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F6C0C08" w14:textId="77777777" w:rsidR="00372007" w:rsidRDefault="00372007" w:rsidP="00372007">
            <w:pPr>
              <w:pStyle w:val="EasyRead16"/>
              <w:rPr>
                <w:sz w:val="28"/>
                <w:szCs w:val="28"/>
                <w:lang w:val="en-US"/>
              </w:rPr>
            </w:pPr>
          </w:p>
          <w:p w14:paraId="5F164B12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Early Childhood Intervention Framework is about good supports for children with </w:t>
            </w:r>
          </w:p>
          <w:p w14:paraId="754AEC45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56570123" w14:textId="77777777" w:rsidR="00372007" w:rsidRDefault="00372007" w:rsidP="00372007">
            <w:pPr>
              <w:pStyle w:val="EasyRead16"/>
              <w:numPr>
                <w:ilvl w:val="1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Disability</w:t>
            </w:r>
          </w:p>
          <w:p w14:paraId="5882E5B9" w14:textId="62D36F1C" w:rsidR="00372007" w:rsidRDefault="00372007" w:rsidP="00372007">
            <w:pPr>
              <w:pStyle w:val="EasyRead16"/>
              <w:numPr>
                <w:ilvl w:val="1"/>
                <w:numId w:val="39"/>
              </w:numPr>
              <w:rPr>
                <w:sz w:val="28"/>
                <w:szCs w:val="28"/>
              </w:rPr>
            </w:pPr>
            <w:r w:rsidRPr="00B415D3">
              <w:rPr>
                <w:sz w:val="28"/>
                <w:szCs w:val="28"/>
              </w:rPr>
              <w:t>Developmental delay.</w:t>
            </w:r>
          </w:p>
        </w:tc>
      </w:tr>
      <w:tr w:rsidR="00372007" w:rsidRPr="008E647D" w14:paraId="7EE28664" w14:textId="77777777" w:rsidTr="22FC975B">
        <w:trPr>
          <w:cantSplit/>
          <w:trHeight w:val="2835"/>
        </w:trPr>
        <w:tc>
          <w:tcPr>
            <w:tcW w:w="3165" w:type="dxa"/>
          </w:tcPr>
          <w:p w14:paraId="140196EA" w14:textId="4A4780BB" w:rsidR="00372007" w:rsidRPr="00F01B4A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7E5793">
              <w:rPr>
                <w:noProof/>
                <w:sz w:val="28"/>
                <w:szCs w:val="28"/>
              </w:rPr>
              <w:drawing>
                <wp:inline distT="0" distB="0" distL="0" distR="0" wp14:anchorId="3422743B" wp14:editId="28D1BD4C">
                  <wp:extent cx="1801495" cy="1801495"/>
                  <wp:effectExtent l="0" t="0" r="0" b="0"/>
                  <wp:docPr id="530540015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540015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C07493B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AC3479C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509EE032" w14:textId="77777777" w:rsidR="00372007" w:rsidRP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372007">
              <w:rPr>
                <w:sz w:val="28"/>
                <w:szCs w:val="28"/>
              </w:rPr>
              <w:t>n intervention is</w:t>
            </w:r>
          </w:p>
          <w:p w14:paraId="7A0BC4AA" w14:textId="77777777" w:rsidR="00372007" w:rsidRP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5E911514" w14:textId="30849A2E" w:rsidR="00372007" w:rsidRDefault="00372007" w:rsidP="00372007">
            <w:pPr>
              <w:pStyle w:val="EasyRead16"/>
              <w:numPr>
                <w:ilvl w:val="1"/>
                <w:numId w:val="39"/>
              </w:numPr>
              <w:rPr>
                <w:sz w:val="28"/>
                <w:szCs w:val="28"/>
                <w:lang w:val="en-US"/>
              </w:rPr>
            </w:pPr>
            <w:r w:rsidRPr="00372007">
              <w:rPr>
                <w:sz w:val="28"/>
                <w:szCs w:val="28"/>
              </w:rPr>
              <w:t>Different things to change to make things better.</w:t>
            </w:r>
          </w:p>
        </w:tc>
      </w:tr>
      <w:tr w:rsidR="00372007" w:rsidRPr="008E647D" w14:paraId="39579E5F" w14:textId="77777777" w:rsidTr="22FC975B">
        <w:trPr>
          <w:cantSplit/>
          <w:trHeight w:val="4666"/>
        </w:trPr>
        <w:tc>
          <w:tcPr>
            <w:tcW w:w="3165" w:type="dxa"/>
          </w:tcPr>
          <w:p w14:paraId="360B453D" w14:textId="443849BD" w:rsidR="00372007" w:rsidRPr="007E5793" w:rsidRDefault="00372007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F70A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71BA31" wp14:editId="2C00BE2C">
                  <wp:extent cx="1801495" cy="1801495"/>
                  <wp:effectExtent l="0" t="0" r="8255" b="0"/>
                  <wp:docPr id="11944643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4643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96C07CE" w14:textId="77777777" w:rsidR="00372007" w:rsidRPr="008E647D" w:rsidRDefault="00372007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458A0E65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5C570198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10E51A4F" w14:textId="6ABBD504" w:rsidR="00372007" w:rsidRDefault="174155DC" w:rsidP="003138EC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22FC975B">
              <w:rPr>
                <w:sz w:val="28"/>
                <w:szCs w:val="28"/>
              </w:rPr>
              <w:t xml:space="preserve">Adapted </w:t>
            </w:r>
            <w:r w:rsidRPr="22FC975B">
              <w:rPr>
                <w:b/>
                <w:bCs/>
                <w:sz w:val="28"/>
                <w:szCs w:val="28"/>
              </w:rPr>
              <w:t>Comprehensive Health Assessment Program</w:t>
            </w:r>
            <w:r w:rsidRPr="22FC975B">
              <w:rPr>
                <w:sz w:val="28"/>
                <w:szCs w:val="28"/>
              </w:rPr>
              <w:t xml:space="preserve"> </w:t>
            </w:r>
            <w:r w:rsidRPr="22FC975B">
              <w:rPr>
                <w:b/>
                <w:bCs/>
                <w:sz w:val="28"/>
                <w:szCs w:val="28"/>
              </w:rPr>
              <w:t>Tool</w:t>
            </w:r>
            <w:r w:rsidRPr="22FC975B">
              <w:rPr>
                <w:sz w:val="28"/>
                <w:szCs w:val="28"/>
              </w:rPr>
              <w:t>.</w:t>
            </w:r>
          </w:p>
          <w:p w14:paraId="402F065E" w14:textId="77777777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</w:p>
          <w:p w14:paraId="70745116" w14:textId="67140A6E" w:rsidR="00372007" w:rsidRDefault="00372007" w:rsidP="00372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545267">
              <w:rPr>
                <w:b/>
                <w:bCs/>
                <w:sz w:val="28"/>
                <w:szCs w:val="28"/>
              </w:rPr>
              <w:t>CHAP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681804" w:rsidRPr="008E647D" w14:paraId="7F81E9B0" w14:textId="77777777" w:rsidTr="22FC975B">
        <w:trPr>
          <w:cantSplit/>
          <w:trHeight w:val="5392"/>
        </w:trPr>
        <w:tc>
          <w:tcPr>
            <w:tcW w:w="3165" w:type="dxa"/>
          </w:tcPr>
          <w:p w14:paraId="716AE3AB" w14:textId="07FD738C" w:rsidR="00681804" w:rsidRPr="003F70AD" w:rsidRDefault="00681804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F40F0B">
              <w:rPr>
                <w:noProof/>
                <w:sz w:val="28"/>
                <w:szCs w:val="28"/>
              </w:rPr>
              <w:drawing>
                <wp:inline distT="0" distB="0" distL="0" distR="0" wp14:anchorId="21467E8E" wp14:editId="2871C602">
                  <wp:extent cx="1801495" cy="1801495"/>
                  <wp:effectExtent l="0" t="0" r="8255" b="0"/>
                  <wp:docPr id="162700034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700034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CACFBFA" w14:textId="77777777" w:rsidR="00681804" w:rsidRPr="008E647D" w:rsidRDefault="00681804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083E514" w14:textId="77777777" w:rsidR="00681804" w:rsidRDefault="00681804" w:rsidP="00681804">
            <w:pPr>
              <w:pStyle w:val="EasyRead16"/>
              <w:rPr>
                <w:sz w:val="28"/>
                <w:szCs w:val="28"/>
              </w:rPr>
            </w:pPr>
          </w:p>
          <w:p w14:paraId="7EF7FDAA" w14:textId="77777777" w:rsidR="00681804" w:rsidRDefault="00681804" w:rsidP="0068180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CHAP is for GPs and families who care for children </w:t>
            </w:r>
          </w:p>
          <w:p w14:paraId="0ACB54F4" w14:textId="77777777" w:rsidR="00681804" w:rsidRDefault="00681804" w:rsidP="00681804">
            <w:pPr>
              <w:pStyle w:val="EasyRead16"/>
              <w:rPr>
                <w:sz w:val="28"/>
                <w:szCs w:val="28"/>
              </w:rPr>
            </w:pPr>
          </w:p>
          <w:p w14:paraId="3586C139" w14:textId="77777777" w:rsidR="00681804" w:rsidRDefault="00681804" w:rsidP="0068180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to 12 years old</w:t>
            </w:r>
          </w:p>
          <w:p w14:paraId="0DAF8479" w14:textId="77777777" w:rsidR="00681804" w:rsidRDefault="00681804" w:rsidP="0068180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73E40E68">
              <w:rPr>
                <w:sz w:val="28"/>
                <w:szCs w:val="28"/>
              </w:rPr>
              <w:t xml:space="preserve">Who </w:t>
            </w:r>
            <w:r>
              <w:rPr>
                <w:sz w:val="28"/>
                <w:szCs w:val="28"/>
              </w:rPr>
              <w:t xml:space="preserve">may </w:t>
            </w:r>
            <w:r w:rsidRPr="73E40E68">
              <w:rPr>
                <w:sz w:val="28"/>
                <w:szCs w:val="28"/>
              </w:rPr>
              <w:t xml:space="preserve">have </w:t>
            </w:r>
          </w:p>
          <w:p w14:paraId="2179C47D" w14:textId="77777777" w:rsidR="00681804" w:rsidRDefault="00681804" w:rsidP="00681804">
            <w:pPr>
              <w:pStyle w:val="EasyRead16"/>
              <w:rPr>
                <w:sz w:val="28"/>
                <w:szCs w:val="28"/>
              </w:rPr>
            </w:pPr>
          </w:p>
          <w:p w14:paraId="5773C188" w14:textId="77777777" w:rsidR="00681804" w:rsidRDefault="00681804" w:rsidP="00681804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Developmental delay</w:t>
            </w:r>
          </w:p>
          <w:p w14:paraId="034B6C2F" w14:textId="0ED45B3F" w:rsidR="00681804" w:rsidRDefault="00681804" w:rsidP="00681804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Developmental differences.</w:t>
            </w:r>
          </w:p>
        </w:tc>
      </w:tr>
      <w:tr w:rsidR="00681804" w:rsidRPr="008E647D" w14:paraId="522B02D7" w14:textId="77777777" w:rsidTr="22FC975B">
        <w:trPr>
          <w:cantSplit/>
          <w:trHeight w:val="2835"/>
        </w:trPr>
        <w:tc>
          <w:tcPr>
            <w:tcW w:w="3165" w:type="dxa"/>
          </w:tcPr>
          <w:p w14:paraId="64F30BB8" w14:textId="7668AE40" w:rsidR="00681804" w:rsidRPr="00F40F0B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A74EC">
              <w:rPr>
                <w:noProof/>
                <w:sz w:val="28"/>
                <w:szCs w:val="28"/>
              </w:rPr>
              <w:drawing>
                <wp:inline distT="0" distB="0" distL="0" distR="0" wp14:anchorId="28F1D492" wp14:editId="6074C0AD">
                  <wp:extent cx="1514475" cy="1594185"/>
                  <wp:effectExtent l="0" t="0" r="0" b="0"/>
                  <wp:docPr id="13839976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9976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1"/>
                          <a:srcRect r="42424" b="393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22" cy="1596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5B1591AC" w14:textId="77777777" w:rsidR="00681804" w:rsidRPr="008E647D" w:rsidRDefault="00681804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41F1F7D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0907C2C0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It helps make </w:t>
            </w:r>
            <w:r w:rsidRPr="3EADD12C">
              <w:rPr>
                <w:b/>
                <w:bCs/>
                <w:sz w:val="28"/>
                <w:szCs w:val="28"/>
              </w:rPr>
              <w:t xml:space="preserve">annual </w:t>
            </w:r>
            <w:r w:rsidRPr="00974198">
              <w:rPr>
                <w:b/>
                <w:sz w:val="28"/>
                <w:szCs w:val="28"/>
              </w:rPr>
              <w:t>health</w:t>
            </w:r>
            <w:r w:rsidRPr="3EADD12C">
              <w:rPr>
                <w:sz w:val="28"/>
                <w:szCs w:val="28"/>
              </w:rPr>
              <w:t xml:space="preserve"> </w:t>
            </w:r>
            <w:r w:rsidRPr="3EADD12C">
              <w:rPr>
                <w:b/>
                <w:bCs/>
                <w:sz w:val="28"/>
                <w:szCs w:val="28"/>
              </w:rPr>
              <w:t>assessments</w:t>
            </w:r>
            <w:r w:rsidRPr="3EADD12C">
              <w:rPr>
                <w:sz w:val="28"/>
                <w:szCs w:val="28"/>
              </w:rPr>
              <w:t xml:space="preserve"> easier.</w:t>
            </w:r>
          </w:p>
          <w:p w14:paraId="09C6E60B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2E73E081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Annual health assessments are sometimes called yearly health checks.</w:t>
            </w:r>
          </w:p>
          <w:p w14:paraId="658248AD" w14:textId="77777777" w:rsidR="00681804" w:rsidRDefault="00681804" w:rsidP="00681804">
            <w:pPr>
              <w:pStyle w:val="EasyRead16"/>
              <w:rPr>
                <w:sz w:val="28"/>
                <w:szCs w:val="28"/>
              </w:rPr>
            </w:pPr>
          </w:p>
        </w:tc>
      </w:tr>
      <w:tr w:rsidR="0005686B" w:rsidRPr="008E647D" w14:paraId="23820A65" w14:textId="77777777" w:rsidTr="22FC975B">
        <w:trPr>
          <w:cantSplit/>
          <w:trHeight w:val="3391"/>
        </w:trPr>
        <w:tc>
          <w:tcPr>
            <w:tcW w:w="3165" w:type="dxa"/>
          </w:tcPr>
          <w:p w14:paraId="650D0A71" w14:textId="23FEAB77" w:rsidR="0005686B" w:rsidRPr="003A74EC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377CF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C04CAFE" wp14:editId="5EEC7F83">
                  <wp:extent cx="1801495" cy="1801495"/>
                  <wp:effectExtent l="0" t="0" r="8255" b="0"/>
                  <wp:docPr id="18106454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06454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0566D4A" w14:textId="77777777" w:rsidR="0005686B" w:rsidRPr="008E647D" w:rsidRDefault="0005686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37A586C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779EEB31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4EAB7A5C" w14:textId="26B1AD5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 w:rsidRPr="00106D31">
              <w:rPr>
                <w:sz w:val="28"/>
                <w:szCs w:val="28"/>
              </w:rPr>
              <w:t>The</w:t>
            </w:r>
            <w:r>
              <w:rPr>
                <w:sz w:val="28"/>
                <w:szCs w:val="28"/>
              </w:rPr>
              <w:t>y are</w:t>
            </w:r>
            <w:r w:rsidRPr="00106D31">
              <w:rPr>
                <w:sz w:val="28"/>
                <w:szCs w:val="28"/>
              </w:rPr>
              <w:t xml:space="preserve"> a special appointment with your GP once a year.</w:t>
            </w:r>
          </w:p>
        </w:tc>
      </w:tr>
      <w:tr w:rsidR="0005686B" w:rsidRPr="008E647D" w14:paraId="18DEF58F" w14:textId="77777777" w:rsidTr="22FC975B">
        <w:trPr>
          <w:cantSplit/>
          <w:trHeight w:val="3527"/>
        </w:trPr>
        <w:tc>
          <w:tcPr>
            <w:tcW w:w="3165" w:type="dxa"/>
          </w:tcPr>
          <w:p w14:paraId="7A17625D" w14:textId="43AB07B0" w:rsidR="0005686B" w:rsidRPr="00377CF6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795C80">
              <w:rPr>
                <w:noProof/>
                <w:sz w:val="28"/>
                <w:szCs w:val="28"/>
              </w:rPr>
              <w:drawing>
                <wp:inline distT="0" distB="0" distL="0" distR="0" wp14:anchorId="1352CEF8" wp14:editId="6ADAC660">
                  <wp:extent cx="1801495" cy="1801495"/>
                  <wp:effectExtent l="0" t="0" r="8255" b="8255"/>
                  <wp:docPr id="166645490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5490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6E257288" w14:textId="77777777" w:rsidR="0005686B" w:rsidRPr="008E647D" w:rsidRDefault="0005686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5D82F7F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71A2D162" w14:textId="77777777" w:rsidR="0005686B" w:rsidRDefault="0005686B" w:rsidP="0005686B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>There will also be</w:t>
            </w:r>
            <w:r w:rsidRPr="3EADD12C">
              <w:rPr>
                <w:b/>
                <w:bCs/>
                <w:sz w:val="28"/>
                <w:szCs w:val="28"/>
              </w:rPr>
              <w:t xml:space="preserve"> </w:t>
            </w:r>
          </w:p>
          <w:p w14:paraId="0E4789ED" w14:textId="77777777" w:rsidR="0005686B" w:rsidRDefault="0005686B" w:rsidP="0005686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982FD2C" w14:textId="77777777" w:rsidR="0005686B" w:rsidRPr="00793D19" w:rsidRDefault="0005686B" w:rsidP="0005686B">
            <w:pPr>
              <w:pStyle w:val="EasyRead16"/>
              <w:numPr>
                <w:ilvl w:val="0"/>
                <w:numId w:val="58"/>
              </w:num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</w:t>
            </w:r>
            <w:r w:rsidRPr="3EADD12C">
              <w:rPr>
                <w:b/>
                <w:bCs/>
                <w:sz w:val="28"/>
                <w:szCs w:val="28"/>
              </w:rPr>
              <w:t>eporting</w:t>
            </w:r>
            <w:r w:rsidRPr="3EADD12C">
              <w:rPr>
                <w:sz w:val="28"/>
                <w:szCs w:val="28"/>
              </w:rPr>
              <w:t xml:space="preserve"> on Thriving Kids.</w:t>
            </w:r>
          </w:p>
          <w:p w14:paraId="2DA7C936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</w:tc>
      </w:tr>
      <w:tr w:rsidR="0005686B" w:rsidRPr="008E647D" w14:paraId="5B5D0A3E" w14:textId="77777777" w:rsidTr="22FC975B">
        <w:trPr>
          <w:cantSplit/>
          <w:trHeight w:val="3515"/>
        </w:trPr>
        <w:tc>
          <w:tcPr>
            <w:tcW w:w="3165" w:type="dxa"/>
          </w:tcPr>
          <w:p w14:paraId="18EA7606" w14:textId="55787C13" w:rsidR="0005686B" w:rsidRPr="00795C80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140E46">
              <w:rPr>
                <w:noProof/>
                <w:sz w:val="28"/>
                <w:szCs w:val="28"/>
              </w:rPr>
              <w:drawing>
                <wp:inline distT="0" distB="0" distL="0" distR="0" wp14:anchorId="0A3CD2C0" wp14:editId="5A6DCE2A">
                  <wp:extent cx="1801495" cy="1801495"/>
                  <wp:effectExtent l="0" t="0" r="8255" b="8255"/>
                  <wp:docPr id="7990595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0595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75BE7B8C" w14:textId="77777777" w:rsidR="0005686B" w:rsidRPr="008E647D" w:rsidRDefault="0005686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FB12E85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2B52990E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2796B2FB" w14:textId="1AC687C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Reporting means to show what has been happening.</w:t>
            </w:r>
          </w:p>
        </w:tc>
      </w:tr>
      <w:tr w:rsidR="0005686B" w:rsidRPr="008E647D" w14:paraId="7E68CB2B" w14:textId="77777777" w:rsidTr="22FC975B">
        <w:trPr>
          <w:cantSplit/>
          <w:trHeight w:val="2835"/>
        </w:trPr>
        <w:tc>
          <w:tcPr>
            <w:tcW w:w="3165" w:type="dxa"/>
          </w:tcPr>
          <w:p w14:paraId="73381FD0" w14:textId="06DD571F" w:rsidR="0005686B" w:rsidRPr="00140E46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8078BB">
              <w:rPr>
                <w:noProof/>
                <w:sz w:val="28"/>
                <w:szCs w:val="28"/>
              </w:rPr>
              <w:drawing>
                <wp:inline distT="0" distB="0" distL="0" distR="0" wp14:anchorId="7463E307" wp14:editId="3709682C">
                  <wp:extent cx="1801495" cy="1801495"/>
                  <wp:effectExtent l="0" t="0" r="0" b="0"/>
                  <wp:docPr id="17108254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254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4B29609A" w14:textId="77777777" w:rsidR="0005686B" w:rsidRPr="008E647D" w:rsidRDefault="0005686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3BC3EBF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57BFFD20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 xml:space="preserve">All governments will </w:t>
            </w:r>
            <w:r>
              <w:rPr>
                <w:sz w:val="28"/>
                <w:szCs w:val="28"/>
              </w:rPr>
              <w:t>report on their progress</w:t>
            </w:r>
            <w:r w:rsidRPr="3EADD12C">
              <w:rPr>
                <w:sz w:val="28"/>
                <w:szCs w:val="28"/>
              </w:rPr>
              <w:t>.</w:t>
            </w:r>
          </w:p>
          <w:p w14:paraId="7B5EA95C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</w:p>
          <w:p w14:paraId="79942E79" w14:textId="77777777" w:rsidR="0005686B" w:rsidRDefault="0005686B" w:rsidP="0005686B">
            <w:pPr>
              <w:pStyle w:val="EasyRead16"/>
              <w:rPr>
                <w:sz w:val="28"/>
                <w:szCs w:val="28"/>
              </w:rPr>
            </w:pPr>
            <w:r w:rsidRPr="3EADD12C">
              <w:rPr>
                <w:sz w:val="28"/>
                <w:szCs w:val="28"/>
              </w:rPr>
              <w:t>It will be part of the</w:t>
            </w:r>
          </w:p>
          <w:p w14:paraId="44C7C221" w14:textId="77777777" w:rsidR="0005686B" w:rsidRDefault="0005686B" w:rsidP="0005686B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D6BDF79" w14:textId="3E6F54AA" w:rsidR="0005686B" w:rsidRDefault="0005686B" w:rsidP="0005686B">
            <w:pPr>
              <w:pStyle w:val="EasyRead16"/>
              <w:numPr>
                <w:ilvl w:val="0"/>
                <w:numId w:val="5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Public report each year</w:t>
            </w:r>
          </w:p>
        </w:tc>
      </w:tr>
      <w:tr w:rsidR="0005686B" w:rsidRPr="008E647D" w14:paraId="574FC073" w14:textId="77777777" w:rsidTr="22FC975B">
        <w:trPr>
          <w:cantSplit/>
          <w:trHeight w:val="4099"/>
        </w:trPr>
        <w:tc>
          <w:tcPr>
            <w:tcW w:w="3165" w:type="dxa"/>
          </w:tcPr>
          <w:p w14:paraId="788C4D94" w14:textId="4155F403" w:rsidR="0005686B" w:rsidRPr="008078BB" w:rsidRDefault="0005686B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E12C51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97EE970" wp14:editId="34CE3911">
                  <wp:extent cx="1801495" cy="1801495"/>
                  <wp:effectExtent l="0" t="0" r="8255" b="8255"/>
                  <wp:docPr id="622787714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787714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9890EFE" w14:textId="77777777" w:rsidR="0005686B" w:rsidRPr="008E647D" w:rsidRDefault="0005686B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52D75672" w14:textId="77777777" w:rsidR="003D6256" w:rsidRDefault="003D6256" w:rsidP="003D6256">
            <w:pPr>
              <w:pStyle w:val="EasyRead16"/>
              <w:rPr>
                <w:sz w:val="28"/>
                <w:szCs w:val="28"/>
              </w:rPr>
            </w:pPr>
          </w:p>
          <w:p w14:paraId="2A1C2FF4" w14:textId="77777777" w:rsidR="003D6256" w:rsidRDefault="003D6256" w:rsidP="003D625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reporting will help the</w:t>
            </w:r>
            <w:r w:rsidRPr="007F07D3">
              <w:rPr>
                <w:sz w:val="28"/>
                <w:szCs w:val="28"/>
              </w:rPr>
              <w:t xml:space="preserve"> review of Thriving Kids in 2029</w:t>
            </w:r>
            <w:r>
              <w:rPr>
                <w:sz w:val="28"/>
                <w:szCs w:val="28"/>
              </w:rPr>
              <w:t>.</w:t>
            </w:r>
          </w:p>
          <w:p w14:paraId="166863A2" w14:textId="77777777" w:rsidR="003D6256" w:rsidRDefault="003D6256" w:rsidP="003D6256">
            <w:pPr>
              <w:pStyle w:val="EasyRead16"/>
              <w:rPr>
                <w:sz w:val="28"/>
                <w:szCs w:val="28"/>
              </w:rPr>
            </w:pPr>
          </w:p>
          <w:p w14:paraId="3DC2F5F9" w14:textId="77777777" w:rsidR="003D6256" w:rsidRPr="007C52FC" w:rsidRDefault="003D6256" w:rsidP="003D6256">
            <w:pPr>
              <w:pStyle w:val="EasyRead16"/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A review is when you check what</w:t>
            </w:r>
          </w:p>
          <w:p w14:paraId="7B632D2A" w14:textId="77777777" w:rsidR="003D6256" w:rsidRPr="007C52FC" w:rsidRDefault="003D6256" w:rsidP="003D6256">
            <w:pPr>
              <w:pStyle w:val="EasyRead16"/>
              <w:rPr>
                <w:sz w:val="28"/>
                <w:szCs w:val="28"/>
              </w:rPr>
            </w:pPr>
          </w:p>
          <w:p w14:paraId="26C8B10D" w14:textId="77777777" w:rsidR="003D6256" w:rsidRPr="007C52FC" w:rsidRDefault="003D6256" w:rsidP="003D6256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Works</w:t>
            </w:r>
          </w:p>
          <w:p w14:paraId="5A10F339" w14:textId="7C3CFEE2" w:rsidR="0005686B" w:rsidRDefault="003D6256" w:rsidP="003D6256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Needs to change.</w:t>
            </w:r>
          </w:p>
        </w:tc>
      </w:tr>
      <w:tr w:rsidR="003D6256" w:rsidRPr="008E647D" w14:paraId="26D8272A" w14:textId="77777777" w:rsidTr="22FC975B">
        <w:trPr>
          <w:cantSplit/>
          <w:trHeight w:val="3255"/>
        </w:trPr>
        <w:tc>
          <w:tcPr>
            <w:tcW w:w="3165" w:type="dxa"/>
          </w:tcPr>
          <w:p w14:paraId="72D5FCA3" w14:textId="29903FFB" w:rsidR="003D6256" w:rsidRPr="00E12C51" w:rsidRDefault="003D6256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C979B7">
              <w:rPr>
                <w:noProof/>
                <w:sz w:val="28"/>
                <w:szCs w:val="28"/>
              </w:rPr>
              <w:drawing>
                <wp:inline distT="0" distB="0" distL="0" distR="0" wp14:anchorId="1DF354EE" wp14:editId="1B0DF2A6">
                  <wp:extent cx="1801495" cy="1801495"/>
                  <wp:effectExtent l="0" t="0" r="0" b="0"/>
                  <wp:docPr id="46002117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2117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1649F7C6" w14:textId="77777777" w:rsidR="003D6256" w:rsidRPr="008E647D" w:rsidRDefault="003D6256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257B4189" w14:textId="77777777" w:rsidR="003D6256" w:rsidRDefault="003D6256" w:rsidP="003D6256">
            <w:pPr>
              <w:pStyle w:val="EasyRead16"/>
              <w:rPr>
                <w:sz w:val="28"/>
                <w:szCs w:val="28"/>
              </w:rPr>
            </w:pPr>
          </w:p>
          <w:p w14:paraId="048DEC7B" w14:textId="77777777" w:rsidR="003D6256" w:rsidRDefault="003D6256" w:rsidP="003D625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will be happening to set up a</w:t>
            </w:r>
          </w:p>
          <w:p w14:paraId="53B5D7A4" w14:textId="77777777" w:rsidR="003D6256" w:rsidRDefault="003D6256" w:rsidP="003D6256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EB31277" w14:textId="021E87D2" w:rsidR="003D6256" w:rsidRDefault="003D6256" w:rsidP="00B92818">
            <w:pPr>
              <w:pStyle w:val="EasyRead16"/>
              <w:numPr>
                <w:ilvl w:val="0"/>
                <w:numId w:val="69"/>
              </w:numPr>
              <w:rPr>
                <w:sz w:val="28"/>
                <w:szCs w:val="28"/>
              </w:rPr>
            </w:pPr>
            <w:r w:rsidRPr="008B18E9">
              <w:rPr>
                <w:b/>
                <w:bCs/>
                <w:sz w:val="28"/>
                <w:szCs w:val="28"/>
              </w:rPr>
              <w:t>National Digital Child Health Record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B92818" w:rsidRPr="008E647D" w14:paraId="7B7349AE" w14:textId="77777777" w:rsidTr="22FC975B">
        <w:trPr>
          <w:cantSplit/>
          <w:trHeight w:val="2835"/>
        </w:trPr>
        <w:tc>
          <w:tcPr>
            <w:tcW w:w="3165" w:type="dxa"/>
          </w:tcPr>
          <w:p w14:paraId="6BA12F30" w14:textId="1422B35A" w:rsidR="00B92818" w:rsidRPr="00C979B7" w:rsidRDefault="00B92818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501076">
              <w:rPr>
                <w:noProof/>
                <w:sz w:val="28"/>
                <w:szCs w:val="28"/>
              </w:rPr>
              <w:drawing>
                <wp:inline distT="0" distB="0" distL="0" distR="0" wp14:anchorId="124731B5" wp14:editId="504AA519">
                  <wp:extent cx="1801495" cy="1839825"/>
                  <wp:effectExtent l="0" t="0" r="0" b="0"/>
                  <wp:docPr id="210108158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08158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67"/>
                          <a:srcRect r="28787" b="272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927" cy="1843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19C265F" w14:textId="77777777" w:rsidR="00B92818" w:rsidRPr="008E647D" w:rsidRDefault="00B92818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3C7E5B11" w14:textId="77777777" w:rsidR="00B92818" w:rsidRDefault="00B92818" w:rsidP="00B92818">
            <w:pPr>
              <w:pStyle w:val="EasyRead16"/>
              <w:rPr>
                <w:sz w:val="28"/>
                <w:szCs w:val="28"/>
              </w:rPr>
            </w:pPr>
          </w:p>
          <w:p w14:paraId="5678716B" w14:textId="77777777" w:rsidR="00B92818" w:rsidRDefault="00B92818" w:rsidP="00B92818">
            <w:pPr>
              <w:pStyle w:val="EasyRead16"/>
              <w:rPr>
                <w:sz w:val="28"/>
                <w:szCs w:val="28"/>
              </w:rPr>
            </w:pPr>
          </w:p>
          <w:p w14:paraId="65A3F255" w14:textId="77777777" w:rsidR="00B92818" w:rsidRDefault="00B92818" w:rsidP="00B92818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will help families find information about a </w:t>
            </w:r>
            <w:proofErr w:type="spellStart"/>
            <w:r>
              <w:rPr>
                <w:sz w:val="28"/>
                <w:szCs w:val="28"/>
              </w:rPr>
              <w:t>childs</w:t>
            </w:r>
            <w:proofErr w:type="spellEnd"/>
            <w:r>
              <w:rPr>
                <w:sz w:val="28"/>
                <w:szCs w:val="28"/>
              </w:rPr>
              <w:t xml:space="preserve"> health and development in 1 place.</w:t>
            </w:r>
          </w:p>
          <w:p w14:paraId="7E78CD92" w14:textId="77777777" w:rsidR="00B92818" w:rsidRDefault="00B92818" w:rsidP="003D6256">
            <w:pPr>
              <w:pStyle w:val="EasyRead16"/>
              <w:rPr>
                <w:sz w:val="28"/>
                <w:szCs w:val="28"/>
              </w:rPr>
            </w:pPr>
          </w:p>
        </w:tc>
      </w:tr>
      <w:tr w:rsidR="00ED190C" w:rsidRPr="008E647D" w14:paraId="257B10DD" w14:textId="77777777" w:rsidTr="22FC975B">
        <w:trPr>
          <w:cantSplit/>
          <w:trHeight w:val="2835"/>
        </w:trPr>
        <w:tc>
          <w:tcPr>
            <w:tcW w:w="3165" w:type="dxa"/>
          </w:tcPr>
          <w:p w14:paraId="5C89BCF5" w14:textId="40C6CE7C" w:rsidR="00ED190C" w:rsidRPr="00501076" w:rsidRDefault="00ED190C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201364">
              <w:rPr>
                <w:noProof/>
                <w:sz w:val="28"/>
                <w:szCs w:val="28"/>
              </w:rPr>
              <w:drawing>
                <wp:inline distT="0" distB="0" distL="0" distR="0" wp14:anchorId="25EC390D" wp14:editId="72555E91">
                  <wp:extent cx="1801495" cy="1801495"/>
                  <wp:effectExtent l="0" t="0" r="0" b="0"/>
                  <wp:docPr id="104273848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73848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B22DF51" w14:textId="77777777" w:rsidR="00ED190C" w:rsidRPr="008E647D" w:rsidRDefault="00ED190C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5EEC431" w14:textId="77777777" w:rsidR="00ED190C" w:rsidRDefault="00ED190C" w:rsidP="00ED190C">
            <w:pPr>
              <w:pStyle w:val="EasyRead16"/>
              <w:rPr>
                <w:sz w:val="28"/>
                <w:szCs w:val="28"/>
              </w:rPr>
            </w:pPr>
          </w:p>
          <w:p w14:paraId="03E95B3B" w14:textId="77777777" w:rsidR="00ED190C" w:rsidRDefault="00ED190C" w:rsidP="00ED190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will also make it easier for professionals to </w:t>
            </w:r>
          </w:p>
          <w:p w14:paraId="2A5D883A" w14:textId="77777777" w:rsidR="00ED190C" w:rsidRDefault="00ED190C" w:rsidP="00ED190C">
            <w:pPr>
              <w:pStyle w:val="EasyRead16"/>
              <w:rPr>
                <w:sz w:val="28"/>
                <w:szCs w:val="28"/>
              </w:rPr>
            </w:pPr>
          </w:p>
          <w:p w14:paraId="613FEFD6" w14:textId="77777777" w:rsidR="00ED190C" w:rsidRDefault="00ED190C" w:rsidP="00ED190C">
            <w:pPr>
              <w:pStyle w:val="EasyRead16"/>
              <w:numPr>
                <w:ilvl w:val="0"/>
                <w:numId w:val="6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Share </w:t>
            </w:r>
          </w:p>
          <w:p w14:paraId="6CE0CB9E" w14:textId="77777777" w:rsidR="00ED190C" w:rsidRDefault="00ED190C" w:rsidP="00ED190C">
            <w:pPr>
              <w:pStyle w:val="EasyRead16"/>
              <w:numPr>
                <w:ilvl w:val="0"/>
                <w:numId w:val="6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Report </w:t>
            </w:r>
          </w:p>
          <w:p w14:paraId="06F0554D" w14:textId="77777777" w:rsidR="00ED190C" w:rsidRDefault="00ED190C" w:rsidP="00ED190C">
            <w:pPr>
              <w:pStyle w:val="EasyRead16"/>
              <w:rPr>
                <w:sz w:val="28"/>
                <w:szCs w:val="28"/>
              </w:rPr>
            </w:pPr>
          </w:p>
          <w:p w14:paraId="73DDF7DF" w14:textId="4D0529D6" w:rsidR="00ED190C" w:rsidRDefault="00ED190C" w:rsidP="00ED190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Pr="00F10E3D">
              <w:rPr>
                <w:sz w:val="28"/>
                <w:szCs w:val="28"/>
              </w:rPr>
              <w:t xml:space="preserve">n a </w:t>
            </w:r>
            <w:proofErr w:type="spellStart"/>
            <w:r w:rsidRPr="00F10E3D">
              <w:rPr>
                <w:sz w:val="28"/>
                <w:szCs w:val="28"/>
              </w:rPr>
              <w:t>childs</w:t>
            </w:r>
            <w:proofErr w:type="spellEnd"/>
            <w:r w:rsidRPr="00F10E3D">
              <w:rPr>
                <w:sz w:val="28"/>
                <w:szCs w:val="28"/>
              </w:rPr>
              <w:t xml:space="preserve"> health and development.</w:t>
            </w:r>
          </w:p>
        </w:tc>
      </w:tr>
    </w:tbl>
    <w:p w14:paraId="6A6666BA" w14:textId="4340A2A8" w:rsidR="00C325EE" w:rsidRPr="00C325EE" w:rsidRDefault="00C325EE" w:rsidP="00C325EE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Supports from </w:t>
      </w:r>
      <w:r w:rsidRPr="00C325EE">
        <w:rPr>
          <w:color w:val="358189"/>
          <w:sz w:val="48"/>
          <w:szCs w:val="48"/>
        </w:rPr>
        <w:t>2028</w:t>
      </w:r>
    </w:p>
    <w:p w14:paraId="43C9A508" w14:textId="77777777" w:rsidR="00C325EE" w:rsidRDefault="00C325EE"/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5"/>
        <w:gridCol w:w="300"/>
        <w:gridCol w:w="5744"/>
      </w:tblGrid>
      <w:tr w:rsidR="00825629" w:rsidRPr="008E647D" w14:paraId="67BF7937" w14:textId="77777777" w:rsidTr="00B264E3">
        <w:trPr>
          <w:cantSplit/>
          <w:trHeight w:val="3208"/>
        </w:trPr>
        <w:tc>
          <w:tcPr>
            <w:tcW w:w="3165" w:type="dxa"/>
          </w:tcPr>
          <w:p w14:paraId="5E37EC79" w14:textId="3E00C7F2" w:rsidR="00825629" w:rsidRPr="008E647D" w:rsidRDefault="0092687D" w:rsidP="00B9483E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037424" wp14:editId="17340AB6">
                  <wp:extent cx="1662545" cy="1800971"/>
                  <wp:effectExtent l="0" t="0" r="0" b="8890"/>
                  <wp:docPr id="7966272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6272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5" r="3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28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2277B5A0" w14:textId="77777777" w:rsidR="00825629" w:rsidRPr="008E647D" w:rsidRDefault="00825629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D3E8F14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3403AF55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From 1 January 2028</w:t>
            </w:r>
          </w:p>
          <w:p w14:paraId="0C6A2B25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657F8288" w14:textId="6005E70F" w:rsidR="00825629" w:rsidRDefault="0092687D" w:rsidP="0092687D">
            <w:pPr>
              <w:pStyle w:val="EasyRead16"/>
              <w:numPr>
                <w:ilvl w:val="0"/>
                <w:numId w:val="71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Thriving Kids supports will be fully ready</w:t>
            </w:r>
          </w:p>
        </w:tc>
      </w:tr>
      <w:tr w:rsidR="0092687D" w:rsidRPr="008E647D" w14:paraId="1177450C" w14:textId="77777777" w:rsidTr="00B264E3">
        <w:trPr>
          <w:cantSplit/>
          <w:trHeight w:val="2585"/>
        </w:trPr>
        <w:tc>
          <w:tcPr>
            <w:tcW w:w="3165" w:type="dxa"/>
          </w:tcPr>
          <w:p w14:paraId="025CA3E8" w14:textId="6C4C5B4D" w:rsidR="0092687D" w:rsidRDefault="0092687D" w:rsidP="00B9483E">
            <w:pPr>
              <w:pStyle w:val="EasyRead16"/>
              <w:rPr>
                <w:noProof/>
              </w:rPr>
            </w:pPr>
            <w:r w:rsidRPr="00DD3EC6">
              <w:rPr>
                <w:noProof/>
                <w:sz w:val="28"/>
                <w:szCs w:val="28"/>
              </w:rPr>
              <w:drawing>
                <wp:inline distT="0" distB="0" distL="0" distR="0" wp14:anchorId="48579128" wp14:editId="2162E5C6">
                  <wp:extent cx="1472540" cy="1593019"/>
                  <wp:effectExtent l="0" t="0" r="0" b="0"/>
                  <wp:docPr id="1666997955" name="Picture 3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997955" name="Picture 3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2" t="10547" r="12964" b="10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176" cy="1594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708B667" w14:textId="77777777" w:rsidR="0092687D" w:rsidRPr="008E647D" w:rsidRDefault="0092687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068E7730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227F1713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644A4CF5" w14:textId="00A4F4F2" w:rsidR="0092687D" w:rsidRDefault="0092687D" w:rsidP="0092687D">
            <w:pPr>
              <w:pStyle w:val="EasyRead16"/>
              <w:numPr>
                <w:ilvl w:val="0"/>
                <w:numId w:val="71"/>
              </w:numPr>
              <w:rPr>
                <w:sz w:val="28"/>
                <w:szCs w:val="28"/>
              </w:rPr>
            </w:pPr>
            <w:r w:rsidRPr="3526A536">
              <w:rPr>
                <w:sz w:val="28"/>
                <w:szCs w:val="28"/>
              </w:rPr>
              <w:t>There will be changes to who can get NDIS.</w:t>
            </w:r>
          </w:p>
        </w:tc>
      </w:tr>
      <w:tr w:rsidR="0092687D" w:rsidRPr="008E647D" w14:paraId="0F9E0C4D" w14:textId="77777777" w:rsidTr="0092687D">
        <w:trPr>
          <w:cantSplit/>
          <w:trHeight w:val="3799"/>
        </w:trPr>
        <w:tc>
          <w:tcPr>
            <w:tcW w:w="3165" w:type="dxa"/>
          </w:tcPr>
          <w:p w14:paraId="1A229E3D" w14:textId="74E0A5B5" w:rsidR="0092687D" w:rsidRPr="00DD3EC6" w:rsidRDefault="0092687D" w:rsidP="00B9483E">
            <w:pPr>
              <w:pStyle w:val="EasyRead16"/>
              <w:rPr>
                <w:noProof/>
                <w:sz w:val="28"/>
                <w:szCs w:val="28"/>
              </w:rPr>
            </w:pPr>
            <w:r w:rsidRPr="0002517F">
              <w:rPr>
                <w:noProof/>
                <w:sz w:val="28"/>
                <w:szCs w:val="28"/>
              </w:rPr>
              <w:drawing>
                <wp:inline distT="0" distB="0" distL="0" distR="0" wp14:anchorId="6941FF1F" wp14:editId="23E53788">
                  <wp:extent cx="1801495" cy="1801495"/>
                  <wp:effectExtent l="0" t="0" r="8255" b="8255"/>
                  <wp:docPr id="149365968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8215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" w:type="dxa"/>
          </w:tcPr>
          <w:p w14:paraId="3D1D4BB9" w14:textId="77777777" w:rsidR="0092687D" w:rsidRPr="008E647D" w:rsidRDefault="0092687D" w:rsidP="00B9483E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744" w:type="dxa"/>
          </w:tcPr>
          <w:p w14:paraId="1ACE231C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71259B99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find out more about the changes you can go to this website</w:t>
            </w:r>
          </w:p>
          <w:p w14:paraId="4ACF1FC9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07034EBF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  <w:hyperlink r:id="rId72" w:history="1">
              <w:r>
                <w:rPr>
                  <w:rStyle w:val="Hyperlink"/>
                  <w:sz w:val="28"/>
                  <w:szCs w:val="28"/>
                </w:rPr>
                <w:t>www.health.gov.au/our-work/ndis-legislation-changes/amendments/ndis-amendment-securing-the-ndis-for-future-generations-bill-2026/about-the-changes-to-the-ndis</w:t>
              </w:r>
            </w:hyperlink>
          </w:p>
          <w:p w14:paraId="24F09801" w14:textId="77777777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</w:p>
          <w:p w14:paraId="27EECF93" w14:textId="3D04350E" w:rsidR="0092687D" w:rsidRDefault="0092687D" w:rsidP="0092687D">
            <w:pPr>
              <w:pStyle w:val="EasyRead16"/>
              <w:rPr>
                <w:sz w:val="28"/>
                <w:szCs w:val="28"/>
              </w:rPr>
            </w:pPr>
            <w:r w:rsidRPr="5F1C9966">
              <w:rPr>
                <w:sz w:val="28"/>
                <w:szCs w:val="28"/>
              </w:rPr>
              <w:t xml:space="preserve">It is </w:t>
            </w:r>
            <w:r w:rsidRPr="5F1C9966">
              <w:rPr>
                <w:b/>
                <w:bCs/>
                <w:sz w:val="28"/>
                <w:szCs w:val="28"/>
              </w:rPr>
              <w:t>not</w:t>
            </w:r>
            <w:r w:rsidRPr="5F1C9966"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0C38016A" w14:textId="77777777" w:rsidR="00AC1D3A" w:rsidRDefault="00AC1D3A" w:rsidP="22FC975B">
      <w:pPr>
        <w:rPr>
          <w:rFonts w:eastAsia="Arial" w:cs="Arial"/>
          <w:color w:val="000000" w:themeColor="text1"/>
          <w:sz w:val="24"/>
          <w:szCs w:val="24"/>
        </w:rPr>
      </w:pPr>
    </w:p>
    <w:p w14:paraId="22AD3914" w14:textId="54BF5FCB" w:rsidR="2A4AB6BF" w:rsidRDefault="2A4AB6BF" w:rsidP="00747675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00747675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2F868F96" w:rsidR="2A4AB6BF" w:rsidRDefault="00C043F2" w:rsidP="00747675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sectPr w:rsidR="2A4AB6BF" w:rsidSect="006D260B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77F0" w14:textId="77777777" w:rsidR="00F4020A" w:rsidRDefault="00F4020A" w:rsidP="00B04ED8">
      <w:pPr>
        <w:spacing w:after="0" w:line="240" w:lineRule="auto"/>
      </w:pPr>
      <w:r>
        <w:separator/>
      </w:r>
    </w:p>
  </w:endnote>
  <w:endnote w:type="continuationSeparator" w:id="0">
    <w:p w14:paraId="49E4428C" w14:textId="77777777" w:rsidR="00F4020A" w:rsidRDefault="00F4020A" w:rsidP="00B04ED8">
      <w:pPr>
        <w:spacing w:after="0" w:line="240" w:lineRule="auto"/>
      </w:pPr>
      <w:r>
        <w:continuationSeparator/>
      </w:r>
    </w:p>
  </w:endnote>
  <w:endnote w:type="continuationNotice" w:id="1">
    <w:p w14:paraId="44C144D8" w14:textId="77777777" w:rsidR="00F4020A" w:rsidRDefault="00F402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000000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6192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4A24A" w14:textId="77777777" w:rsidR="00F4020A" w:rsidRDefault="00F4020A" w:rsidP="00B04ED8">
      <w:pPr>
        <w:spacing w:after="0" w:line="240" w:lineRule="auto"/>
      </w:pPr>
      <w:r>
        <w:separator/>
      </w:r>
    </w:p>
  </w:footnote>
  <w:footnote w:type="continuationSeparator" w:id="0">
    <w:p w14:paraId="666F9407" w14:textId="77777777" w:rsidR="00F4020A" w:rsidRDefault="00F4020A" w:rsidP="00B04ED8">
      <w:pPr>
        <w:spacing w:after="0" w:line="240" w:lineRule="auto"/>
      </w:pPr>
      <w:r>
        <w:continuationSeparator/>
      </w:r>
    </w:p>
  </w:footnote>
  <w:footnote w:type="continuationNotice" w:id="1">
    <w:p w14:paraId="3EF3A0AC" w14:textId="77777777" w:rsidR="00F4020A" w:rsidRDefault="00F4020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05675556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E033" w14:textId="2D982930" w:rsidR="002950E3" w:rsidRPr="00E642D6" w:rsidRDefault="00DF635C" w:rsidP="00E642D6">
    <w:pPr>
      <w:pStyle w:val="Header"/>
    </w:pPr>
    <w:r>
      <w:rPr>
        <w:noProof/>
        <w:lang w:eastAsia="en-AU"/>
      </w:rPr>
      <w:drawing>
        <wp:inline distT="0" distB="0" distL="0" distR="0" wp14:anchorId="6ADB7758" wp14:editId="4170E231">
          <wp:extent cx="5731510" cy="937137"/>
          <wp:effectExtent l="0" t="0" r="2540" b="0"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1" r="721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371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1BFA1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28E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E4D4AA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3205B2"/>
    <w:multiLevelType w:val="hybridMultilevel"/>
    <w:tmpl w:val="65E46D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8C765D"/>
    <w:multiLevelType w:val="hybridMultilevel"/>
    <w:tmpl w:val="566A9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8E560A"/>
    <w:multiLevelType w:val="hybridMultilevel"/>
    <w:tmpl w:val="FCCE0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BC4905"/>
    <w:multiLevelType w:val="hybridMultilevel"/>
    <w:tmpl w:val="DB0020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BF982F"/>
    <w:multiLevelType w:val="hybridMultilevel"/>
    <w:tmpl w:val="049668B2"/>
    <w:lvl w:ilvl="0" w:tplc="10363700">
      <w:start w:val="1"/>
      <w:numFmt w:val="decimal"/>
      <w:lvlText w:val="%1."/>
      <w:lvlJc w:val="left"/>
      <w:pPr>
        <w:ind w:left="720" w:hanging="360"/>
      </w:pPr>
    </w:lvl>
    <w:lvl w:ilvl="1" w:tplc="8DE8862E">
      <w:start w:val="1"/>
      <w:numFmt w:val="lowerLetter"/>
      <w:lvlText w:val="%2."/>
      <w:lvlJc w:val="left"/>
      <w:pPr>
        <w:ind w:left="1440" w:hanging="360"/>
      </w:pPr>
    </w:lvl>
    <w:lvl w:ilvl="2" w:tplc="FAD2CE36">
      <w:start w:val="1"/>
      <w:numFmt w:val="lowerRoman"/>
      <w:lvlText w:val="%3."/>
      <w:lvlJc w:val="right"/>
      <w:pPr>
        <w:ind w:left="2160" w:hanging="180"/>
      </w:pPr>
    </w:lvl>
    <w:lvl w:ilvl="3" w:tplc="9808D928">
      <w:start w:val="1"/>
      <w:numFmt w:val="decimal"/>
      <w:lvlText w:val="%4."/>
      <w:lvlJc w:val="left"/>
      <w:pPr>
        <w:ind w:left="2880" w:hanging="360"/>
      </w:pPr>
    </w:lvl>
    <w:lvl w:ilvl="4" w:tplc="681A2764">
      <w:start w:val="1"/>
      <w:numFmt w:val="lowerLetter"/>
      <w:lvlText w:val="%5."/>
      <w:lvlJc w:val="left"/>
      <w:pPr>
        <w:ind w:left="3600" w:hanging="360"/>
      </w:pPr>
    </w:lvl>
    <w:lvl w:ilvl="5" w:tplc="8B941ED0">
      <w:start w:val="1"/>
      <w:numFmt w:val="lowerRoman"/>
      <w:lvlText w:val="%6."/>
      <w:lvlJc w:val="right"/>
      <w:pPr>
        <w:ind w:left="4320" w:hanging="180"/>
      </w:pPr>
    </w:lvl>
    <w:lvl w:ilvl="6" w:tplc="55DA20C8">
      <w:start w:val="1"/>
      <w:numFmt w:val="decimal"/>
      <w:lvlText w:val="%7."/>
      <w:lvlJc w:val="left"/>
      <w:pPr>
        <w:ind w:left="5040" w:hanging="360"/>
      </w:pPr>
    </w:lvl>
    <w:lvl w:ilvl="7" w:tplc="DE783D1C">
      <w:start w:val="1"/>
      <w:numFmt w:val="lowerLetter"/>
      <w:lvlText w:val="%8."/>
      <w:lvlJc w:val="left"/>
      <w:pPr>
        <w:ind w:left="5760" w:hanging="360"/>
      </w:pPr>
    </w:lvl>
    <w:lvl w:ilvl="8" w:tplc="EF9E1D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A11279"/>
    <w:multiLevelType w:val="hybridMultilevel"/>
    <w:tmpl w:val="A664C5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433042"/>
    <w:multiLevelType w:val="hybridMultilevel"/>
    <w:tmpl w:val="1390EEC6"/>
    <w:lvl w:ilvl="0" w:tplc="431E47D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C2C85E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5584FE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3A6F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7A85B0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748B32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C787CF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B4BDF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B3C979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8B77701"/>
    <w:multiLevelType w:val="hybridMultilevel"/>
    <w:tmpl w:val="042087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2E569D"/>
    <w:multiLevelType w:val="hybridMultilevel"/>
    <w:tmpl w:val="5200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1B37F20"/>
    <w:multiLevelType w:val="hybridMultilevel"/>
    <w:tmpl w:val="DC5C489E"/>
    <w:lvl w:ilvl="0" w:tplc="59F0A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EE6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E6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E895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E002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00B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2EFD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8B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E20D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BB60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154A5D65"/>
    <w:multiLevelType w:val="hybridMultilevel"/>
    <w:tmpl w:val="B6E4D9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B55776"/>
    <w:multiLevelType w:val="hybridMultilevel"/>
    <w:tmpl w:val="4FE807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C370C9"/>
    <w:multiLevelType w:val="hybridMultilevel"/>
    <w:tmpl w:val="A9BAB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2C63BA"/>
    <w:multiLevelType w:val="hybridMultilevel"/>
    <w:tmpl w:val="47421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FC1BFE"/>
    <w:multiLevelType w:val="hybridMultilevel"/>
    <w:tmpl w:val="47421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1A2972"/>
    <w:multiLevelType w:val="hybridMultilevel"/>
    <w:tmpl w:val="5E4C11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16F103"/>
    <w:multiLevelType w:val="hybridMultilevel"/>
    <w:tmpl w:val="AC6E6722"/>
    <w:lvl w:ilvl="0" w:tplc="DBA024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78FD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C5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BEB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0C3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96A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6AEC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8C6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89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11E4CE"/>
    <w:multiLevelType w:val="hybridMultilevel"/>
    <w:tmpl w:val="D97E6C8E"/>
    <w:lvl w:ilvl="0" w:tplc="0F8A900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BF2089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C4489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2B66C6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8944A0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4584B6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9EA81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B866DD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B68A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B912A29"/>
    <w:multiLevelType w:val="hybridMultilevel"/>
    <w:tmpl w:val="AB84813E"/>
    <w:lvl w:ilvl="0" w:tplc="CDF60322">
      <w:start w:val="1"/>
      <w:numFmt w:val="decimal"/>
      <w:lvlText w:val="%1."/>
      <w:lvlJc w:val="left"/>
      <w:pPr>
        <w:ind w:left="720" w:hanging="360"/>
      </w:pPr>
    </w:lvl>
    <w:lvl w:ilvl="1" w:tplc="94003750">
      <w:start w:val="1"/>
      <w:numFmt w:val="lowerLetter"/>
      <w:lvlText w:val="%2."/>
      <w:lvlJc w:val="left"/>
      <w:pPr>
        <w:ind w:left="1440" w:hanging="360"/>
      </w:pPr>
    </w:lvl>
    <w:lvl w:ilvl="2" w:tplc="41C8255C">
      <w:start w:val="1"/>
      <w:numFmt w:val="lowerRoman"/>
      <w:lvlText w:val="%3."/>
      <w:lvlJc w:val="right"/>
      <w:pPr>
        <w:ind w:left="2160" w:hanging="180"/>
      </w:pPr>
    </w:lvl>
    <w:lvl w:ilvl="3" w:tplc="A9E6697C">
      <w:start w:val="1"/>
      <w:numFmt w:val="decimal"/>
      <w:lvlText w:val="%4."/>
      <w:lvlJc w:val="left"/>
      <w:pPr>
        <w:ind w:left="2880" w:hanging="360"/>
      </w:pPr>
    </w:lvl>
    <w:lvl w:ilvl="4" w:tplc="2F703664">
      <w:start w:val="1"/>
      <w:numFmt w:val="lowerLetter"/>
      <w:lvlText w:val="%5."/>
      <w:lvlJc w:val="left"/>
      <w:pPr>
        <w:ind w:left="3600" w:hanging="360"/>
      </w:pPr>
    </w:lvl>
    <w:lvl w:ilvl="5" w:tplc="26D66C9C">
      <w:start w:val="1"/>
      <w:numFmt w:val="lowerRoman"/>
      <w:lvlText w:val="%6."/>
      <w:lvlJc w:val="right"/>
      <w:pPr>
        <w:ind w:left="4320" w:hanging="180"/>
      </w:pPr>
    </w:lvl>
    <w:lvl w:ilvl="6" w:tplc="FB42ACA8">
      <w:start w:val="1"/>
      <w:numFmt w:val="decimal"/>
      <w:lvlText w:val="%7."/>
      <w:lvlJc w:val="left"/>
      <w:pPr>
        <w:ind w:left="5040" w:hanging="360"/>
      </w:pPr>
    </w:lvl>
    <w:lvl w:ilvl="7" w:tplc="49C46180">
      <w:start w:val="1"/>
      <w:numFmt w:val="lowerLetter"/>
      <w:lvlText w:val="%8."/>
      <w:lvlJc w:val="left"/>
      <w:pPr>
        <w:ind w:left="5760" w:hanging="360"/>
      </w:pPr>
    </w:lvl>
    <w:lvl w:ilvl="8" w:tplc="D38E675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5DAF35"/>
    <w:multiLevelType w:val="hybridMultilevel"/>
    <w:tmpl w:val="20C443EE"/>
    <w:lvl w:ilvl="0" w:tplc="6FEA060A">
      <w:start w:val="1"/>
      <w:numFmt w:val="decimal"/>
      <w:lvlText w:val="%1."/>
      <w:lvlJc w:val="left"/>
      <w:pPr>
        <w:ind w:left="720" w:hanging="360"/>
      </w:pPr>
    </w:lvl>
    <w:lvl w:ilvl="1" w:tplc="2376BCE0">
      <w:start w:val="1"/>
      <w:numFmt w:val="lowerLetter"/>
      <w:lvlText w:val="%2."/>
      <w:lvlJc w:val="left"/>
      <w:pPr>
        <w:ind w:left="1440" w:hanging="360"/>
      </w:pPr>
    </w:lvl>
    <w:lvl w:ilvl="2" w:tplc="5ABA078C">
      <w:start w:val="1"/>
      <w:numFmt w:val="lowerRoman"/>
      <w:lvlText w:val="%3."/>
      <w:lvlJc w:val="right"/>
      <w:pPr>
        <w:ind w:left="2160" w:hanging="180"/>
      </w:pPr>
    </w:lvl>
    <w:lvl w:ilvl="3" w:tplc="E04A2480">
      <w:start w:val="1"/>
      <w:numFmt w:val="decimal"/>
      <w:lvlText w:val="%4."/>
      <w:lvlJc w:val="left"/>
      <w:pPr>
        <w:ind w:left="2880" w:hanging="360"/>
      </w:pPr>
    </w:lvl>
    <w:lvl w:ilvl="4" w:tplc="85B87D08">
      <w:start w:val="1"/>
      <w:numFmt w:val="lowerLetter"/>
      <w:lvlText w:val="%5."/>
      <w:lvlJc w:val="left"/>
      <w:pPr>
        <w:ind w:left="3600" w:hanging="360"/>
      </w:pPr>
    </w:lvl>
    <w:lvl w:ilvl="5" w:tplc="2D1E656E">
      <w:start w:val="1"/>
      <w:numFmt w:val="lowerRoman"/>
      <w:lvlText w:val="%6."/>
      <w:lvlJc w:val="right"/>
      <w:pPr>
        <w:ind w:left="4320" w:hanging="180"/>
      </w:pPr>
    </w:lvl>
    <w:lvl w:ilvl="6" w:tplc="90383F7A">
      <w:start w:val="1"/>
      <w:numFmt w:val="decimal"/>
      <w:lvlText w:val="%7."/>
      <w:lvlJc w:val="left"/>
      <w:pPr>
        <w:ind w:left="5040" w:hanging="360"/>
      </w:pPr>
    </w:lvl>
    <w:lvl w:ilvl="7" w:tplc="96E455FC">
      <w:start w:val="1"/>
      <w:numFmt w:val="lowerLetter"/>
      <w:lvlText w:val="%8."/>
      <w:lvlJc w:val="left"/>
      <w:pPr>
        <w:ind w:left="5760" w:hanging="360"/>
      </w:pPr>
    </w:lvl>
    <w:lvl w:ilvl="8" w:tplc="3872D81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3564BBE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37532888"/>
    <w:multiLevelType w:val="hybridMultilevel"/>
    <w:tmpl w:val="1D4AEA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432FD5"/>
    <w:multiLevelType w:val="hybridMultilevel"/>
    <w:tmpl w:val="6784CD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6B600D"/>
    <w:multiLevelType w:val="hybridMultilevel"/>
    <w:tmpl w:val="803E4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1C38BCA"/>
    <w:multiLevelType w:val="hybridMultilevel"/>
    <w:tmpl w:val="BDFE73E6"/>
    <w:lvl w:ilvl="0" w:tplc="B478F51A">
      <w:start w:val="1"/>
      <w:numFmt w:val="decimal"/>
      <w:lvlText w:val="%1."/>
      <w:lvlJc w:val="left"/>
      <w:pPr>
        <w:ind w:left="720" w:hanging="360"/>
      </w:pPr>
    </w:lvl>
    <w:lvl w:ilvl="1" w:tplc="A59E4B60">
      <w:start w:val="1"/>
      <w:numFmt w:val="lowerLetter"/>
      <w:lvlText w:val="%2."/>
      <w:lvlJc w:val="left"/>
      <w:pPr>
        <w:ind w:left="1440" w:hanging="360"/>
      </w:pPr>
    </w:lvl>
    <w:lvl w:ilvl="2" w:tplc="F2E86B92">
      <w:start w:val="1"/>
      <w:numFmt w:val="lowerRoman"/>
      <w:lvlText w:val="%3."/>
      <w:lvlJc w:val="right"/>
      <w:pPr>
        <w:ind w:left="2160" w:hanging="180"/>
      </w:pPr>
    </w:lvl>
    <w:lvl w:ilvl="3" w:tplc="517EDFCA">
      <w:start w:val="1"/>
      <w:numFmt w:val="decimal"/>
      <w:lvlText w:val="%4."/>
      <w:lvlJc w:val="left"/>
      <w:pPr>
        <w:ind w:left="2880" w:hanging="360"/>
      </w:pPr>
    </w:lvl>
    <w:lvl w:ilvl="4" w:tplc="DEB68ED2">
      <w:start w:val="1"/>
      <w:numFmt w:val="lowerLetter"/>
      <w:lvlText w:val="%5."/>
      <w:lvlJc w:val="left"/>
      <w:pPr>
        <w:ind w:left="3600" w:hanging="360"/>
      </w:pPr>
    </w:lvl>
    <w:lvl w:ilvl="5" w:tplc="71540326">
      <w:start w:val="1"/>
      <w:numFmt w:val="lowerRoman"/>
      <w:lvlText w:val="%6."/>
      <w:lvlJc w:val="right"/>
      <w:pPr>
        <w:ind w:left="4320" w:hanging="180"/>
      </w:pPr>
    </w:lvl>
    <w:lvl w:ilvl="6" w:tplc="125A828C">
      <w:start w:val="1"/>
      <w:numFmt w:val="decimal"/>
      <w:lvlText w:val="%7."/>
      <w:lvlJc w:val="left"/>
      <w:pPr>
        <w:ind w:left="5040" w:hanging="360"/>
      </w:pPr>
    </w:lvl>
    <w:lvl w:ilvl="7" w:tplc="CE066E6A">
      <w:start w:val="1"/>
      <w:numFmt w:val="lowerLetter"/>
      <w:lvlText w:val="%8."/>
      <w:lvlJc w:val="left"/>
      <w:pPr>
        <w:ind w:left="5760" w:hanging="360"/>
      </w:pPr>
    </w:lvl>
    <w:lvl w:ilvl="8" w:tplc="35ECFC4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D7A934"/>
    <w:multiLevelType w:val="hybridMultilevel"/>
    <w:tmpl w:val="2AFEA4DC"/>
    <w:lvl w:ilvl="0" w:tplc="13D8C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AC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60A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4855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90D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4F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CB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6CF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34C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3E0B38"/>
    <w:multiLevelType w:val="hybridMultilevel"/>
    <w:tmpl w:val="1E2E1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D709CD"/>
    <w:multiLevelType w:val="hybridMultilevel"/>
    <w:tmpl w:val="E8E08966"/>
    <w:lvl w:ilvl="0" w:tplc="92509158">
      <w:start w:val="1"/>
      <w:numFmt w:val="decimal"/>
      <w:lvlText w:val="%1."/>
      <w:lvlJc w:val="left"/>
      <w:pPr>
        <w:ind w:left="720" w:hanging="360"/>
      </w:pPr>
    </w:lvl>
    <w:lvl w:ilvl="1" w:tplc="5532ED8A">
      <w:start w:val="1"/>
      <w:numFmt w:val="lowerLetter"/>
      <w:lvlText w:val="%2."/>
      <w:lvlJc w:val="left"/>
      <w:pPr>
        <w:ind w:left="1440" w:hanging="360"/>
      </w:pPr>
    </w:lvl>
    <w:lvl w:ilvl="2" w:tplc="7458ECD2">
      <w:start w:val="1"/>
      <w:numFmt w:val="lowerRoman"/>
      <w:lvlText w:val="%3."/>
      <w:lvlJc w:val="right"/>
      <w:pPr>
        <w:ind w:left="2160" w:hanging="180"/>
      </w:pPr>
    </w:lvl>
    <w:lvl w:ilvl="3" w:tplc="D342416C">
      <w:start w:val="1"/>
      <w:numFmt w:val="decimal"/>
      <w:lvlText w:val="%4."/>
      <w:lvlJc w:val="left"/>
      <w:pPr>
        <w:ind w:left="2880" w:hanging="360"/>
      </w:pPr>
    </w:lvl>
    <w:lvl w:ilvl="4" w:tplc="1A9668E2">
      <w:start w:val="1"/>
      <w:numFmt w:val="lowerLetter"/>
      <w:lvlText w:val="%5."/>
      <w:lvlJc w:val="left"/>
      <w:pPr>
        <w:ind w:left="3600" w:hanging="360"/>
      </w:pPr>
    </w:lvl>
    <w:lvl w:ilvl="5" w:tplc="0F62A02C">
      <w:start w:val="1"/>
      <w:numFmt w:val="lowerRoman"/>
      <w:lvlText w:val="%6."/>
      <w:lvlJc w:val="right"/>
      <w:pPr>
        <w:ind w:left="4320" w:hanging="180"/>
      </w:pPr>
    </w:lvl>
    <w:lvl w:ilvl="6" w:tplc="31F614B2">
      <w:start w:val="1"/>
      <w:numFmt w:val="decimal"/>
      <w:lvlText w:val="%7."/>
      <w:lvlJc w:val="left"/>
      <w:pPr>
        <w:ind w:left="5040" w:hanging="360"/>
      </w:pPr>
    </w:lvl>
    <w:lvl w:ilvl="7" w:tplc="55FE75C2">
      <w:start w:val="1"/>
      <w:numFmt w:val="lowerLetter"/>
      <w:lvlText w:val="%8."/>
      <w:lvlJc w:val="left"/>
      <w:pPr>
        <w:ind w:left="5760" w:hanging="360"/>
      </w:pPr>
    </w:lvl>
    <w:lvl w:ilvl="8" w:tplc="F64A06B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432241"/>
    <w:multiLevelType w:val="hybridMultilevel"/>
    <w:tmpl w:val="20C44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20251B"/>
    <w:multiLevelType w:val="hybridMultilevel"/>
    <w:tmpl w:val="DF4AB0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276126"/>
    <w:multiLevelType w:val="hybridMultilevel"/>
    <w:tmpl w:val="91D0550C"/>
    <w:lvl w:ilvl="0" w:tplc="1C92535A">
      <w:start w:val="1"/>
      <w:numFmt w:val="decimal"/>
      <w:lvlText w:val="%1."/>
      <w:lvlJc w:val="left"/>
      <w:pPr>
        <w:ind w:left="720" w:hanging="360"/>
      </w:pPr>
    </w:lvl>
    <w:lvl w:ilvl="1" w:tplc="1136CB56">
      <w:start w:val="1"/>
      <w:numFmt w:val="lowerLetter"/>
      <w:lvlText w:val="%2."/>
      <w:lvlJc w:val="left"/>
      <w:pPr>
        <w:ind w:left="1440" w:hanging="360"/>
      </w:pPr>
    </w:lvl>
    <w:lvl w:ilvl="2" w:tplc="505C6ED4">
      <w:start w:val="1"/>
      <w:numFmt w:val="lowerRoman"/>
      <w:lvlText w:val="%3."/>
      <w:lvlJc w:val="right"/>
      <w:pPr>
        <w:ind w:left="2160" w:hanging="180"/>
      </w:pPr>
    </w:lvl>
    <w:lvl w:ilvl="3" w:tplc="29087934">
      <w:start w:val="1"/>
      <w:numFmt w:val="decimal"/>
      <w:lvlText w:val="%4."/>
      <w:lvlJc w:val="left"/>
      <w:pPr>
        <w:ind w:left="2880" w:hanging="360"/>
      </w:pPr>
    </w:lvl>
    <w:lvl w:ilvl="4" w:tplc="64AA27EC">
      <w:start w:val="1"/>
      <w:numFmt w:val="lowerLetter"/>
      <w:lvlText w:val="%5."/>
      <w:lvlJc w:val="left"/>
      <w:pPr>
        <w:ind w:left="3600" w:hanging="360"/>
      </w:pPr>
    </w:lvl>
    <w:lvl w:ilvl="5" w:tplc="0032B9E0">
      <w:start w:val="1"/>
      <w:numFmt w:val="lowerRoman"/>
      <w:lvlText w:val="%6."/>
      <w:lvlJc w:val="right"/>
      <w:pPr>
        <w:ind w:left="4320" w:hanging="180"/>
      </w:pPr>
    </w:lvl>
    <w:lvl w:ilvl="6" w:tplc="4DC84600">
      <w:start w:val="1"/>
      <w:numFmt w:val="decimal"/>
      <w:lvlText w:val="%7."/>
      <w:lvlJc w:val="left"/>
      <w:pPr>
        <w:ind w:left="5040" w:hanging="360"/>
      </w:pPr>
    </w:lvl>
    <w:lvl w:ilvl="7" w:tplc="CE7CFDB4">
      <w:start w:val="1"/>
      <w:numFmt w:val="lowerLetter"/>
      <w:lvlText w:val="%8."/>
      <w:lvlJc w:val="left"/>
      <w:pPr>
        <w:ind w:left="5760" w:hanging="360"/>
      </w:pPr>
    </w:lvl>
    <w:lvl w:ilvl="8" w:tplc="65AE2B0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9635FD"/>
    <w:multiLevelType w:val="hybridMultilevel"/>
    <w:tmpl w:val="02F02F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5C5ED4"/>
    <w:multiLevelType w:val="hybridMultilevel"/>
    <w:tmpl w:val="8EC492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B0B05AD"/>
    <w:multiLevelType w:val="hybridMultilevel"/>
    <w:tmpl w:val="4C3E53A4"/>
    <w:lvl w:ilvl="0" w:tplc="0D72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B454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A1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6E1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62E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B00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78F9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7CD1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A65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1E78F5"/>
    <w:multiLevelType w:val="hybridMultilevel"/>
    <w:tmpl w:val="91D055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EA518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53011EF0"/>
    <w:multiLevelType w:val="hybridMultilevel"/>
    <w:tmpl w:val="2D6602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2B14B0"/>
    <w:multiLevelType w:val="hybridMultilevel"/>
    <w:tmpl w:val="460C9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88368D7"/>
    <w:multiLevelType w:val="hybridMultilevel"/>
    <w:tmpl w:val="7C10E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5671B0"/>
    <w:multiLevelType w:val="hybridMultilevel"/>
    <w:tmpl w:val="4E487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62872049"/>
    <w:multiLevelType w:val="hybridMultilevel"/>
    <w:tmpl w:val="B21C65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987E39"/>
    <w:multiLevelType w:val="hybridMultilevel"/>
    <w:tmpl w:val="90DCD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AFD0BC"/>
    <w:multiLevelType w:val="hybridMultilevel"/>
    <w:tmpl w:val="6D0E21A4"/>
    <w:lvl w:ilvl="0" w:tplc="0D747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E7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8E4B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2CE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CAEE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F0B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92F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CDC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8AF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817F11"/>
    <w:multiLevelType w:val="hybridMultilevel"/>
    <w:tmpl w:val="FC226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827FAC"/>
    <w:multiLevelType w:val="hybridMultilevel"/>
    <w:tmpl w:val="9DC659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602972"/>
    <w:multiLevelType w:val="hybridMultilevel"/>
    <w:tmpl w:val="6690F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AAC3195"/>
    <w:multiLevelType w:val="hybridMultilevel"/>
    <w:tmpl w:val="BE262A92"/>
    <w:lvl w:ilvl="0" w:tplc="C86EB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9AD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EEA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0D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20E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42A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EC79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420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A09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B834E4E"/>
    <w:multiLevelType w:val="hybridMultilevel"/>
    <w:tmpl w:val="881E61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6B1D91"/>
    <w:multiLevelType w:val="multilevel"/>
    <w:tmpl w:val="F788A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E341441"/>
    <w:multiLevelType w:val="hybridMultilevel"/>
    <w:tmpl w:val="5890E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EDA6438"/>
    <w:multiLevelType w:val="hybridMultilevel"/>
    <w:tmpl w:val="08142B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43168E"/>
    <w:multiLevelType w:val="hybridMultilevel"/>
    <w:tmpl w:val="E5744F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0FADA9"/>
    <w:multiLevelType w:val="hybridMultilevel"/>
    <w:tmpl w:val="56FA139E"/>
    <w:lvl w:ilvl="0" w:tplc="F85C6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2606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64C7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0A7B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899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6C2F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8F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0BD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B82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1D262CD"/>
    <w:multiLevelType w:val="hybridMultilevel"/>
    <w:tmpl w:val="D52A2B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C43919"/>
    <w:multiLevelType w:val="hybridMultilevel"/>
    <w:tmpl w:val="A69E66EA"/>
    <w:lvl w:ilvl="0" w:tplc="A18042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080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0E9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ECC2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70F7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0E4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8A2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032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405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5E34C60"/>
    <w:multiLevelType w:val="hybridMultilevel"/>
    <w:tmpl w:val="635A0928"/>
    <w:lvl w:ilvl="0" w:tplc="BA0C0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A659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C0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3C0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BA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A203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320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5831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BE6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6CC52D7"/>
    <w:multiLevelType w:val="hybridMultilevel"/>
    <w:tmpl w:val="878471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F93F7B"/>
    <w:multiLevelType w:val="hybridMultilevel"/>
    <w:tmpl w:val="2F80C18E"/>
    <w:lvl w:ilvl="0" w:tplc="C86EB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EEC76F9"/>
    <w:multiLevelType w:val="hybridMultilevel"/>
    <w:tmpl w:val="B9E4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188135">
    <w:abstractNumId w:val="7"/>
  </w:num>
  <w:num w:numId="2" w16cid:durableId="1812289328">
    <w:abstractNumId w:val="37"/>
  </w:num>
  <w:num w:numId="3" w16cid:durableId="1614245730">
    <w:abstractNumId w:val="25"/>
  </w:num>
  <w:num w:numId="4" w16cid:durableId="1712881078">
    <w:abstractNumId w:val="34"/>
  </w:num>
  <w:num w:numId="5" w16cid:durableId="249125626">
    <w:abstractNumId w:val="31"/>
  </w:num>
  <w:num w:numId="6" w16cid:durableId="920143088">
    <w:abstractNumId w:val="24"/>
  </w:num>
  <w:num w:numId="7" w16cid:durableId="583955278">
    <w:abstractNumId w:val="50"/>
  </w:num>
  <w:num w:numId="8" w16cid:durableId="1596326971">
    <w:abstractNumId w:val="65"/>
  </w:num>
  <w:num w:numId="9" w16cid:durableId="153567374">
    <w:abstractNumId w:val="40"/>
  </w:num>
  <w:num w:numId="10" w16cid:durableId="2127770226">
    <w:abstractNumId w:val="13"/>
  </w:num>
  <w:num w:numId="11" w16cid:durableId="278293397">
    <w:abstractNumId w:val="32"/>
  </w:num>
  <w:num w:numId="12" w16cid:durableId="2094814212">
    <w:abstractNumId w:val="23"/>
  </w:num>
  <w:num w:numId="13" w16cid:durableId="1225527407">
    <w:abstractNumId w:val="62"/>
  </w:num>
  <w:num w:numId="14" w16cid:durableId="88429772">
    <w:abstractNumId w:val="22"/>
  </w:num>
  <w:num w:numId="15" w16cid:durableId="276833495">
    <w:abstractNumId w:val="64"/>
  </w:num>
  <w:num w:numId="16" w16cid:durableId="268436738">
    <w:abstractNumId w:val="56"/>
  </w:num>
  <w:num w:numId="17" w16cid:durableId="1085499317">
    <w:abstractNumId w:val="36"/>
  </w:num>
  <w:num w:numId="18" w16cid:durableId="1110932197">
    <w:abstractNumId w:val="52"/>
  </w:num>
  <w:num w:numId="19" w16cid:durableId="1143885024">
    <w:abstractNumId w:val="69"/>
  </w:num>
  <w:num w:numId="20" w16cid:durableId="1685938198">
    <w:abstractNumId w:val="67"/>
  </w:num>
  <w:num w:numId="21" w16cid:durableId="2051688351">
    <w:abstractNumId w:val="26"/>
  </w:num>
  <w:num w:numId="22" w16cid:durableId="2026251064">
    <w:abstractNumId w:val="12"/>
  </w:num>
  <w:num w:numId="23" w16cid:durableId="1694837826">
    <w:abstractNumId w:val="51"/>
  </w:num>
  <w:num w:numId="24" w16cid:durableId="2036540090">
    <w:abstractNumId w:val="47"/>
  </w:num>
  <w:num w:numId="25" w16cid:durableId="227035660">
    <w:abstractNumId w:val="49"/>
  </w:num>
  <w:num w:numId="26" w16cid:durableId="236332608">
    <w:abstractNumId w:val="16"/>
  </w:num>
  <w:num w:numId="27" w16cid:durableId="1498617258">
    <w:abstractNumId w:val="46"/>
  </w:num>
  <w:num w:numId="28" w16cid:durableId="2045129982">
    <w:abstractNumId w:val="0"/>
  </w:num>
  <w:num w:numId="29" w16cid:durableId="146434769">
    <w:abstractNumId w:val="1"/>
  </w:num>
  <w:num w:numId="30" w16cid:durableId="2140411180">
    <w:abstractNumId w:val="14"/>
  </w:num>
  <w:num w:numId="31" w16cid:durableId="1212764419">
    <w:abstractNumId w:val="42"/>
  </w:num>
  <w:num w:numId="32" w16cid:durableId="707147516">
    <w:abstractNumId w:val="2"/>
  </w:num>
  <w:num w:numId="33" w16cid:durableId="458961815">
    <w:abstractNumId w:val="45"/>
  </w:num>
  <w:num w:numId="34" w16cid:durableId="745960263">
    <w:abstractNumId w:val="33"/>
  </w:num>
  <w:num w:numId="35" w16cid:durableId="1712459692">
    <w:abstractNumId w:val="57"/>
  </w:num>
  <w:num w:numId="36" w16cid:durableId="18430040">
    <w:abstractNumId w:val="30"/>
  </w:num>
  <w:num w:numId="37" w16cid:durableId="598565659">
    <w:abstractNumId w:val="27"/>
  </w:num>
  <w:num w:numId="38" w16cid:durableId="1976333460">
    <w:abstractNumId w:val="18"/>
  </w:num>
  <w:num w:numId="39" w16cid:durableId="627248352">
    <w:abstractNumId w:val="11"/>
  </w:num>
  <w:num w:numId="40" w16cid:durableId="1667397671">
    <w:abstractNumId w:val="43"/>
  </w:num>
  <w:num w:numId="41" w16cid:durableId="1837645083">
    <w:abstractNumId w:val="63"/>
  </w:num>
  <w:num w:numId="42" w16cid:durableId="2078743062">
    <w:abstractNumId w:val="53"/>
  </w:num>
  <w:num w:numId="43" w16cid:durableId="534999761">
    <w:abstractNumId w:val="17"/>
  </w:num>
  <w:num w:numId="44" w16cid:durableId="1503932608">
    <w:abstractNumId w:val="66"/>
  </w:num>
  <w:num w:numId="45" w16cid:durableId="401031050">
    <w:abstractNumId w:val="44"/>
  </w:num>
  <w:num w:numId="46" w16cid:durableId="1030766428">
    <w:abstractNumId w:val="54"/>
  </w:num>
  <w:num w:numId="47" w16cid:durableId="1309089380">
    <w:abstractNumId w:val="21"/>
  </w:num>
  <w:num w:numId="48" w16cid:durableId="2131703541">
    <w:abstractNumId w:val="15"/>
  </w:num>
  <w:num w:numId="49" w16cid:durableId="308825579">
    <w:abstractNumId w:val="6"/>
  </w:num>
  <w:num w:numId="50" w16cid:durableId="861864088">
    <w:abstractNumId w:val="5"/>
  </w:num>
  <w:num w:numId="51" w16cid:durableId="477261140">
    <w:abstractNumId w:val="10"/>
  </w:num>
  <w:num w:numId="52" w16cid:durableId="1272207806">
    <w:abstractNumId w:val="9"/>
  </w:num>
  <w:num w:numId="53" w16cid:durableId="262811345">
    <w:abstractNumId w:val="55"/>
  </w:num>
  <w:num w:numId="54" w16cid:durableId="1028263427">
    <w:abstractNumId w:val="61"/>
  </w:num>
  <w:num w:numId="55" w16cid:durableId="1459182073">
    <w:abstractNumId w:val="3"/>
  </w:num>
  <w:num w:numId="56" w16cid:durableId="377553577">
    <w:abstractNumId w:val="58"/>
  </w:num>
  <w:num w:numId="57" w16cid:durableId="1434128016">
    <w:abstractNumId w:val="60"/>
  </w:num>
  <w:num w:numId="58" w16cid:durableId="1884370405">
    <w:abstractNumId w:val="38"/>
  </w:num>
  <w:num w:numId="59" w16cid:durableId="891110911">
    <w:abstractNumId w:val="8"/>
  </w:num>
  <w:num w:numId="60" w16cid:durableId="1657566156">
    <w:abstractNumId w:val="29"/>
  </w:num>
  <w:num w:numId="61" w16cid:durableId="1857115341">
    <w:abstractNumId w:val="4"/>
  </w:num>
  <w:num w:numId="62" w16cid:durableId="960186896">
    <w:abstractNumId w:val="70"/>
  </w:num>
  <w:num w:numId="63" w16cid:durableId="611211028">
    <w:abstractNumId w:val="19"/>
  </w:num>
  <w:num w:numId="64" w16cid:durableId="1476684413">
    <w:abstractNumId w:val="68"/>
  </w:num>
  <w:num w:numId="65" w16cid:durableId="171914227">
    <w:abstractNumId w:val="20"/>
  </w:num>
  <w:num w:numId="66" w16cid:durableId="891382346">
    <w:abstractNumId w:val="59"/>
  </w:num>
  <w:num w:numId="67" w16cid:durableId="1468401928">
    <w:abstractNumId w:val="35"/>
  </w:num>
  <w:num w:numId="68" w16cid:durableId="642542884">
    <w:abstractNumId w:val="41"/>
  </w:num>
  <w:num w:numId="69" w16cid:durableId="1336609710">
    <w:abstractNumId w:val="39"/>
  </w:num>
  <w:num w:numId="70" w16cid:durableId="1608082224">
    <w:abstractNumId w:val="48"/>
  </w:num>
  <w:num w:numId="71" w16cid:durableId="1489713690">
    <w:abstractNumId w:val="2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0F1A"/>
    <w:rsid w:val="00001DE9"/>
    <w:rsid w:val="0000230B"/>
    <w:rsid w:val="00002D2F"/>
    <w:rsid w:val="00002ECE"/>
    <w:rsid w:val="00005633"/>
    <w:rsid w:val="00006A4B"/>
    <w:rsid w:val="000073C3"/>
    <w:rsid w:val="0001130F"/>
    <w:rsid w:val="00012F3B"/>
    <w:rsid w:val="00012FDE"/>
    <w:rsid w:val="000156BD"/>
    <w:rsid w:val="00017315"/>
    <w:rsid w:val="0001791F"/>
    <w:rsid w:val="000207AE"/>
    <w:rsid w:val="00021CBB"/>
    <w:rsid w:val="00022341"/>
    <w:rsid w:val="00025E53"/>
    <w:rsid w:val="000261B0"/>
    <w:rsid w:val="000266A4"/>
    <w:rsid w:val="00026917"/>
    <w:rsid w:val="00030EF5"/>
    <w:rsid w:val="00031032"/>
    <w:rsid w:val="000321DF"/>
    <w:rsid w:val="000346FE"/>
    <w:rsid w:val="00034AE5"/>
    <w:rsid w:val="00035912"/>
    <w:rsid w:val="00035AAF"/>
    <w:rsid w:val="00035F41"/>
    <w:rsid w:val="000419A5"/>
    <w:rsid w:val="00042A1D"/>
    <w:rsid w:val="0004367D"/>
    <w:rsid w:val="000436AD"/>
    <w:rsid w:val="000448DD"/>
    <w:rsid w:val="00046031"/>
    <w:rsid w:val="00046382"/>
    <w:rsid w:val="00046885"/>
    <w:rsid w:val="0004784C"/>
    <w:rsid w:val="00047EAA"/>
    <w:rsid w:val="000510E7"/>
    <w:rsid w:val="00051FC9"/>
    <w:rsid w:val="0005492C"/>
    <w:rsid w:val="0005686B"/>
    <w:rsid w:val="0005766C"/>
    <w:rsid w:val="00066607"/>
    <w:rsid w:val="0006695D"/>
    <w:rsid w:val="00070B1D"/>
    <w:rsid w:val="0007234B"/>
    <w:rsid w:val="0007331F"/>
    <w:rsid w:val="0007442F"/>
    <w:rsid w:val="000745BE"/>
    <w:rsid w:val="00074BF2"/>
    <w:rsid w:val="00076DCE"/>
    <w:rsid w:val="000800B7"/>
    <w:rsid w:val="0008073A"/>
    <w:rsid w:val="00080ABB"/>
    <w:rsid w:val="0008191D"/>
    <w:rsid w:val="000837FA"/>
    <w:rsid w:val="00084EBB"/>
    <w:rsid w:val="00085707"/>
    <w:rsid w:val="000865AA"/>
    <w:rsid w:val="000866C5"/>
    <w:rsid w:val="00087104"/>
    <w:rsid w:val="00091464"/>
    <w:rsid w:val="000943F0"/>
    <w:rsid w:val="00097504"/>
    <w:rsid w:val="00097521"/>
    <w:rsid w:val="000A1745"/>
    <w:rsid w:val="000A31C4"/>
    <w:rsid w:val="000A385B"/>
    <w:rsid w:val="000A41FF"/>
    <w:rsid w:val="000A76D9"/>
    <w:rsid w:val="000A7A8B"/>
    <w:rsid w:val="000B092B"/>
    <w:rsid w:val="000B14FA"/>
    <w:rsid w:val="000B1F4E"/>
    <w:rsid w:val="000B2EAB"/>
    <w:rsid w:val="000B4FE3"/>
    <w:rsid w:val="000B527D"/>
    <w:rsid w:val="000B5385"/>
    <w:rsid w:val="000B6FEE"/>
    <w:rsid w:val="000B714A"/>
    <w:rsid w:val="000C0405"/>
    <w:rsid w:val="000C0C48"/>
    <w:rsid w:val="000C293D"/>
    <w:rsid w:val="000C318A"/>
    <w:rsid w:val="000C3486"/>
    <w:rsid w:val="000C4C99"/>
    <w:rsid w:val="000C58A1"/>
    <w:rsid w:val="000C6053"/>
    <w:rsid w:val="000D0FA0"/>
    <w:rsid w:val="000D12B8"/>
    <w:rsid w:val="000D1784"/>
    <w:rsid w:val="000D17BA"/>
    <w:rsid w:val="000D18E3"/>
    <w:rsid w:val="000D21CE"/>
    <w:rsid w:val="000D25C5"/>
    <w:rsid w:val="000D3ED4"/>
    <w:rsid w:val="000D437E"/>
    <w:rsid w:val="000E29C7"/>
    <w:rsid w:val="000E4BE0"/>
    <w:rsid w:val="000E5671"/>
    <w:rsid w:val="000F011D"/>
    <w:rsid w:val="000F111C"/>
    <w:rsid w:val="000F1BFE"/>
    <w:rsid w:val="000F2288"/>
    <w:rsid w:val="000F5175"/>
    <w:rsid w:val="000F5619"/>
    <w:rsid w:val="000F720C"/>
    <w:rsid w:val="001008C9"/>
    <w:rsid w:val="001018A6"/>
    <w:rsid w:val="001027DE"/>
    <w:rsid w:val="001037A6"/>
    <w:rsid w:val="00103B05"/>
    <w:rsid w:val="00103F66"/>
    <w:rsid w:val="001066DC"/>
    <w:rsid w:val="0010679E"/>
    <w:rsid w:val="00106D31"/>
    <w:rsid w:val="001074F3"/>
    <w:rsid w:val="00107DC1"/>
    <w:rsid w:val="00110931"/>
    <w:rsid w:val="00111624"/>
    <w:rsid w:val="00112A42"/>
    <w:rsid w:val="001134C5"/>
    <w:rsid w:val="001146DE"/>
    <w:rsid w:val="00115BEB"/>
    <w:rsid w:val="0011643B"/>
    <w:rsid w:val="001173B6"/>
    <w:rsid w:val="0011762E"/>
    <w:rsid w:val="00120545"/>
    <w:rsid w:val="0012072A"/>
    <w:rsid w:val="001209EA"/>
    <w:rsid w:val="00123B36"/>
    <w:rsid w:val="00124AF4"/>
    <w:rsid w:val="0012524F"/>
    <w:rsid w:val="00125666"/>
    <w:rsid w:val="00125F72"/>
    <w:rsid w:val="001262F9"/>
    <w:rsid w:val="00126EC7"/>
    <w:rsid w:val="00131F69"/>
    <w:rsid w:val="0013470A"/>
    <w:rsid w:val="00134B18"/>
    <w:rsid w:val="00135477"/>
    <w:rsid w:val="00136105"/>
    <w:rsid w:val="00140AD0"/>
    <w:rsid w:val="0014142D"/>
    <w:rsid w:val="001429FF"/>
    <w:rsid w:val="00144347"/>
    <w:rsid w:val="0014638F"/>
    <w:rsid w:val="00147A34"/>
    <w:rsid w:val="00147EA8"/>
    <w:rsid w:val="00147EE2"/>
    <w:rsid w:val="001505C1"/>
    <w:rsid w:val="0015121D"/>
    <w:rsid w:val="001513AB"/>
    <w:rsid w:val="00152C86"/>
    <w:rsid w:val="001545DA"/>
    <w:rsid w:val="00155221"/>
    <w:rsid w:val="001561AF"/>
    <w:rsid w:val="001570E2"/>
    <w:rsid w:val="0015714F"/>
    <w:rsid w:val="00160463"/>
    <w:rsid w:val="00162E3E"/>
    <w:rsid w:val="001642C3"/>
    <w:rsid w:val="0016523C"/>
    <w:rsid w:val="00166B4D"/>
    <w:rsid w:val="00170111"/>
    <w:rsid w:val="00171426"/>
    <w:rsid w:val="001721FE"/>
    <w:rsid w:val="00172E01"/>
    <w:rsid w:val="00173115"/>
    <w:rsid w:val="00174F63"/>
    <w:rsid w:val="0017531B"/>
    <w:rsid w:val="001761BF"/>
    <w:rsid w:val="00177BED"/>
    <w:rsid w:val="00177FA3"/>
    <w:rsid w:val="00183E6B"/>
    <w:rsid w:val="00186111"/>
    <w:rsid w:val="001904EC"/>
    <w:rsid w:val="001909F3"/>
    <w:rsid w:val="00190F68"/>
    <w:rsid w:val="001911E8"/>
    <w:rsid w:val="00191637"/>
    <w:rsid w:val="00191EB0"/>
    <w:rsid w:val="001A08F5"/>
    <w:rsid w:val="001A1394"/>
    <w:rsid w:val="001A1BE2"/>
    <w:rsid w:val="001A26B3"/>
    <w:rsid w:val="001A2B40"/>
    <w:rsid w:val="001A2E65"/>
    <w:rsid w:val="001A389D"/>
    <w:rsid w:val="001A3D85"/>
    <w:rsid w:val="001A6CF3"/>
    <w:rsid w:val="001A6F6D"/>
    <w:rsid w:val="001A7216"/>
    <w:rsid w:val="001B07B8"/>
    <w:rsid w:val="001B29C7"/>
    <w:rsid w:val="001B4A33"/>
    <w:rsid w:val="001B544C"/>
    <w:rsid w:val="001B54C8"/>
    <w:rsid w:val="001B5B1C"/>
    <w:rsid w:val="001C02E3"/>
    <w:rsid w:val="001C1219"/>
    <w:rsid w:val="001C1F33"/>
    <w:rsid w:val="001C4845"/>
    <w:rsid w:val="001C4B84"/>
    <w:rsid w:val="001C51D6"/>
    <w:rsid w:val="001C5215"/>
    <w:rsid w:val="001C6024"/>
    <w:rsid w:val="001C605F"/>
    <w:rsid w:val="001D165E"/>
    <w:rsid w:val="001D2645"/>
    <w:rsid w:val="001D4C93"/>
    <w:rsid w:val="001D551B"/>
    <w:rsid w:val="001D6900"/>
    <w:rsid w:val="001D763A"/>
    <w:rsid w:val="001E0577"/>
    <w:rsid w:val="001E0801"/>
    <w:rsid w:val="001E56C8"/>
    <w:rsid w:val="001E630D"/>
    <w:rsid w:val="001F0E97"/>
    <w:rsid w:val="001F36C3"/>
    <w:rsid w:val="001F3C1F"/>
    <w:rsid w:val="001F3DCF"/>
    <w:rsid w:val="001F3F02"/>
    <w:rsid w:val="001F446C"/>
    <w:rsid w:val="001F4EBC"/>
    <w:rsid w:val="001F5FAD"/>
    <w:rsid w:val="001F6512"/>
    <w:rsid w:val="001F7C66"/>
    <w:rsid w:val="00201A69"/>
    <w:rsid w:val="00201FA6"/>
    <w:rsid w:val="00202DE9"/>
    <w:rsid w:val="00203C84"/>
    <w:rsid w:val="00204767"/>
    <w:rsid w:val="00204E73"/>
    <w:rsid w:val="002065BF"/>
    <w:rsid w:val="002112EF"/>
    <w:rsid w:val="00211424"/>
    <w:rsid w:val="0021240C"/>
    <w:rsid w:val="0021414B"/>
    <w:rsid w:val="00214B96"/>
    <w:rsid w:val="00215258"/>
    <w:rsid w:val="0021602D"/>
    <w:rsid w:val="00216BE5"/>
    <w:rsid w:val="002200F4"/>
    <w:rsid w:val="0022056F"/>
    <w:rsid w:val="0022213A"/>
    <w:rsid w:val="00222821"/>
    <w:rsid w:val="002233BA"/>
    <w:rsid w:val="0022451E"/>
    <w:rsid w:val="002245B1"/>
    <w:rsid w:val="0022540B"/>
    <w:rsid w:val="00225C1C"/>
    <w:rsid w:val="00226095"/>
    <w:rsid w:val="00226E9E"/>
    <w:rsid w:val="00227232"/>
    <w:rsid w:val="002279D1"/>
    <w:rsid w:val="00227F9E"/>
    <w:rsid w:val="00230381"/>
    <w:rsid w:val="00230A4E"/>
    <w:rsid w:val="00231C67"/>
    <w:rsid w:val="00232B09"/>
    <w:rsid w:val="00233CFA"/>
    <w:rsid w:val="00241BA8"/>
    <w:rsid w:val="00243122"/>
    <w:rsid w:val="00247629"/>
    <w:rsid w:val="00247777"/>
    <w:rsid w:val="0025130E"/>
    <w:rsid w:val="00251A85"/>
    <w:rsid w:val="002522BF"/>
    <w:rsid w:val="00252ADE"/>
    <w:rsid w:val="0025348F"/>
    <w:rsid w:val="00253815"/>
    <w:rsid w:val="00254E50"/>
    <w:rsid w:val="00257097"/>
    <w:rsid w:val="0025723E"/>
    <w:rsid w:val="00257312"/>
    <w:rsid w:val="002573FB"/>
    <w:rsid w:val="00261D86"/>
    <w:rsid w:val="00262835"/>
    <w:rsid w:val="002629D9"/>
    <w:rsid w:val="002663A5"/>
    <w:rsid w:val="002673B1"/>
    <w:rsid w:val="00267700"/>
    <w:rsid w:val="00267E33"/>
    <w:rsid w:val="002703B0"/>
    <w:rsid w:val="00270667"/>
    <w:rsid w:val="00272470"/>
    <w:rsid w:val="0027310A"/>
    <w:rsid w:val="00273CFE"/>
    <w:rsid w:val="002745FD"/>
    <w:rsid w:val="00276BB9"/>
    <w:rsid w:val="0028099F"/>
    <w:rsid w:val="00280C0B"/>
    <w:rsid w:val="00281F3A"/>
    <w:rsid w:val="00282F90"/>
    <w:rsid w:val="00283F0C"/>
    <w:rsid w:val="002841A4"/>
    <w:rsid w:val="002845A6"/>
    <w:rsid w:val="00284905"/>
    <w:rsid w:val="00284BC2"/>
    <w:rsid w:val="00284DC9"/>
    <w:rsid w:val="00284F3B"/>
    <w:rsid w:val="00286065"/>
    <w:rsid w:val="002863F1"/>
    <w:rsid w:val="002900CE"/>
    <w:rsid w:val="002916D1"/>
    <w:rsid w:val="00294844"/>
    <w:rsid w:val="002950E3"/>
    <w:rsid w:val="00295699"/>
    <w:rsid w:val="00297A6A"/>
    <w:rsid w:val="002A0BCA"/>
    <w:rsid w:val="002A21AE"/>
    <w:rsid w:val="002A21CC"/>
    <w:rsid w:val="002A265A"/>
    <w:rsid w:val="002A74E0"/>
    <w:rsid w:val="002A7B19"/>
    <w:rsid w:val="002B0791"/>
    <w:rsid w:val="002B4253"/>
    <w:rsid w:val="002B44D6"/>
    <w:rsid w:val="002B660C"/>
    <w:rsid w:val="002C004A"/>
    <w:rsid w:val="002C1821"/>
    <w:rsid w:val="002C19D7"/>
    <w:rsid w:val="002C3C3D"/>
    <w:rsid w:val="002C3F31"/>
    <w:rsid w:val="002C584C"/>
    <w:rsid w:val="002D033F"/>
    <w:rsid w:val="002D12BD"/>
    <w:rsid w:val="002D1D80"/>
    <w:rsid w:val="002D2399"/>
    <w:rsid w:val="002D31A0"/>
    <w:rsid w:val="002E02ED"/>
    <w:rsid w:val="002E061E"/>
    <w:rsid w:val="002E2BF8"/>
    <w:rsid w:val="002E44A2"/>
    <w:rsid w:val="002E6380"/>
    <w:rsid w:val="002E734C"/>
    <w:rsid w:val="002F3465"/>
    <w:rsid w:val="002F3F0F"/>
    <w:rsid w:val="002F4066"/>
    <w:rsid w:val="002F40D8"/>
    <w:rsid w:val="002F576D"/>
    <w:rsid w:val="002F5939"/>
    <w:rsid w:val="002F5F00"/>
    <w:rsid w:val="002F5F58"/>
    <w:rsid w:val="002F6A75"/>
    <w:rsid w:val="002F719C"/>
    <w:rsid w:val="00300492"/>
    <w:rsid w:val="00300524"/>
    <w:rsid w:val="00300B97"/>
    <w:rsid w:val="0030119A"/>
    <w:rsid w:val="00301611"/>
    <w:rsid w:val="0030196B"/>
    <w:rsid w:val="003033C1"/>
    <w:rsid w:val="00303776"/>
    <w:rsid w:val="00305E77"/>
    <w:rsid w:val="0030758B"/>
    <w:rsid w:val="00307973"/>
    <w:rsid w:val="00310364"/>
    <w:rsid w:val="00310643"/>
    <w:rsid w:val="003108C4"/>
    <w:rsid w:val="00310C8A"/>
    <w:rsid w:val="00310E04"/>
    <w:rsid w:val="00311E5F"/>
    <w:rsid w:val="00312FB8"/>
    <w:rsid w:val="003138EC"/>
    <w:rsid w:val="00315778"/>
    <w:rsid w:val="00317B67"/>
    <w:rsid w:val="00317E3F"/>
    <w:rsid w:val="00320451"/>
    <w:rsid w:val="003206E4"/>
    <w:rsid w:val="00321FFD"/>
    <w:rsid w:val="00322C4B"/>
    <w:rsid w:val="00323950"/>
    <w:rsid w:val="00323A78"/>
    <w:rsid w:val="00324EC5"/>
    <w:rsid w:val="00326296"/>
    <w:rsid w:val="00330106"/>
    <w:rsid w:val="00330E55"/>
    <w:rsid w:val="003316AB"/>
    <w:rsid w:val="00332303"/>
    <w:rsid w:val="00332946"/>
    <w:rsid w:val="00335996"/>
    <w:rsid w:val="003376F1"/>
    <w:rsid w:val="00344879"/>
    <w:rsid w:val="00344E3F"/>
    <w:rsid w:val="00345A7D"/>
    <w:rsid w:val="00346F30"/>
    <w:rsid w:val="003506CC"/>
    <w:rsid w:val="00352163"/>
    <w:rsid w:val="003538C6"/>
    <w:rsid w:val="003544EB"/>
    <w:rsid w:val="00354A38"/>
    <w:rsid w:val="0035622F"/>
    <w:rsid w:val="00356864"/>
    <w:rsid w:val="003575F1"/>
    <w:rsid w:val="00360A11"/>
    <w:rsid w:val="00360CF8"/>
    <w:rsid w:val="00361383"/>
    <w:rsid w:val="0036231D"/>
    <w:rsid w:val="00363247"/>
    <w:rsid w:val="0036503F"/>
    <w:rsid w:val="00366044"/>
    <w:rsid w:val="00366FE9"/>
    <w:rsid w:val="00367D04"/>
    <w:rsid w:val="00372007"/>
    <w:rsid w:val="00372D22"/>
    <w:rsid w:val="00372EA5"/>
    <w:rsid w:val="00373A17"/>
    <w:rsid w:val="003748F6"/>
    <w:rsid w:val="00374EF8"/>
    <w:rsid w:val="00375180"/>
    <w:rsid w:val="003755AE"/>
    <w:rsid w:val="003767F6"/>
    <w:rsid w:val="00376BB4"/>
    <w:rsid w:val="003778B9"/>
    <w:rsid w:val="00377CF6"/>
    <w:rsid w:val="00381AF5"/>
    <w:rsid w:val="0038216D"/>
    <w:rsid w:val="003835AF"/>
    <w:rsid w:val="00385A51"/>
    <w:rsid w:val="00385D48"/>
    <w:rsid w:val="003863AD"/>
    <w:rsid w:val="00386E6D"/>
    <w:rsid w:val="00392A43"/>
    <w:rsid w:val="00394956"/>
    <w:rsid w:val="00395ADF"/>
    <w:rsid w:val="00395B7A"/>
    <w:rsid w:val="0039677F"/>
    <w:rsid w:val="00396CF4"/>
    <w:rsid w:val="00397AF1"/>
    <w:rsid w:val="003A0BB4"/>
    <w:rsid w:val="003A14D9"/>
    <w:rsid w:val="003A4281"/>
    <w:rsid w:val="003A5FCC"/>
    <w:rsid w:val="003A72AF"/>
    <w:rsid w:val="003A74EC"/>
    <w:rsid w:val="003A75A5"/>
    <w:rsid w:val="003B168A"/>
    <w:rsid w:val="003B2948"/>
    <w:rsid w:val="003B2BB8"/>
    <w:rsid w:val="003B32AB"/>
    <w:rsid w:val="003B5BFE"/>
    <w:rsid w:val="003B684E"/>
    <w:rsid w:val="003C1390"/>
    <w:rsid w:val="003C3459"/>
    <w:rsid w:val="003C3646"/>
    <w:rsid w:val="003C60FD"/>
    <w:rsid w:val="003C6350"/>
    <w:rsid w:val="003D11E1"/>
    <w:rsid w:val="003D1F4D"/>
    <w:rsid w:val="003D2D92"/>
    <w:rsid w:val="003D34FF"/>
    <w:rsid w:val="003D3C8C"/>
    <w:rsid w:val="003D531B"/>
    <w:rsid w:val="003D5871"/>
    <w:rsid w:val="003D6256"/>
    <w:rsid w:val="003D6DAD"/>
    <w:rsid w:val="003D7EC5"/>
    <w:rsid w:val="003E04CF"/>
    <w:rsid w:val="003E0C10"/>
    <w:rsid w:val="003E0E42"/>
    <w:rsid w:val="003E1F15"/>
    <w:rsid w:val="003E2E94"/>
    <w:rsid w:val="003E325E"/>
    <w:rsid w:val="003E3320"/>
    <w:rsid w:val="003E5450"/>
    <w:rsid w:val="003E607C"/>
    <w:rsid w:val="003E62EA"/>
    <w:rsid w:val="003E6FAC"/>
    <w:rsid w:val="003F0177"/>
    <w:rsid w:val="003F1C87"/>
    <w:rsid w:val="003F275C"/>
    <w:rsid w:val="003F5C0C"/>
    <w:rsid w:val="003F5E89"/>
    <w:rsid w:val="003F70AD"/>
    <w:rsid w:val="004015A7"/>
    <w:rsid w:val="004078A2"/>
    <w:rsid w:val="004124AC"/>
    <w:rsid w:val="004139FD"/>
    <w:rsid w:val="00414496"/>
    <w:rsid w:val="0042020F"/>
    <w:rsid w:val="004204A5"/>
    <w:rsid w:val="00420BEE"/>
    <w:rsid w:val="00421EC4"/>
    <w:rsid w:val="00424736"/>
    <w:rsid w:val="004258FD"/>
    <w:rsid w:val="0042793B"/>
    <w:rsid w:val="00427DB4"/>
    <w:rsid w:val="00431175"/>
    <w:rsid w:val="004317B5"/>
    <w:rsid w:val="00431C09"/>
    <w:rsid w:val="00432158"/>
    <w:rsid w:val="004329C0"/>
    <w:rsid w:val="0043321B"/>
    <w:rsid w:val="00434743"/>
    <w:rsid w:val="004355E6"/>
    <w:rsid w:val="00435F9D"/>
    <w:rsid w:val="00436113"/>
    <w:rsid w:val="0043741F"/>
    <w:rsid w:val="00440188"/>
    <w:rsid w:val="00442EE4"/>
    <w:rsid w:val="004431A4"/>
    <w:rsid w:val="0044382C"/>
    <w:rsid w:val="004449EB"/>
    <w:rsid w:val="00444DE2"/>
    <w:rsid w:val="00445ADD"/>
    <w:rsid w:val="00446905"/>
    <w:rsid w:val="0044691B"/>
    <w:rsid w:val="00452BAB"/>
    <w:rsid w:val="0045334B"/>
    <w:rsid w:val="00454A4F"/>
    <w:rsid w:val="00456AAE"/>
    <w:rsid w:val="00457749"/>
    <w:rsid w:val="0045BE5D"/>
    <w:rsid w:val="00461E50"/>
    <w:rsid w:val="00462668"/>
    <w:rsid w:val="0046295B"/>
    <w:rsid w:val="00462D1A"/>
    <w:rsid w:val="00465316"/>
    <w:rsid w:val="00467310"/>
    <w:rsid w:val="004676BF"/>
    <w:rsid w:val="0047034C"/>
    <w:rsid w:val="004707EB"/>
    <w:rsid w:val="004719D6"/>
    <w:rsid w:val="00471C62"/>
    <w:rsid w:val="004740D9"/>
    <w:rsid w:val="004747D0"/>
    <w:rsid w:val="00475090"/>
    <w:rsid w:val="00475254"/>
    <w:rsid w:val="004807F0"/>
    <w:rsid w:val="00480B1E"/>
    <w:rsid w:val="00482DC4"/>
    <w:rsid w:val="0048310B"/>
    <w:rsid w:val="00483D38"/>
    <w:rsid w:val="00486E38"/>
    <w:rsid w:val="00491379"/>
    <w:rsid w:val="0049174D"/>
    <w:rsid w:val="004934EA"/>
    <w:rsid w:val="004937BC"/>
    <w:rsid w:val="00496C1F"/>
    <w:rsid w:val="004970DF"/>
    <w:rsid w:val="00497745"/>
    <w:rsid w:val="00497865"/>
    <w:rsid w:val="004A179B"/>
    <w:rsid w:val="004A3195"/>
    <w:rsid w:val="004A4436"/>
    <w:rsid w:val="004A5BDA"/>
    <w:rsid w:val="004A6707"/>
    <w:rsid w:val="004A68E4"/>
    <w:rsid w:val="004B0356"/>
    <w:rsid w:val="004B06FB"/>
    <w:rsid w:val="004B129B"/>
    <w:rsid w:val="004B1A51"/>
    <w:rsid w:val="004B37FF"/>
    <w:rsid w:val="004B4652"/>
    <w:rsid w:val="004B54CA"/>
    <w:rsid w:val="004B5FCA"/>
    <w:rsid w:val="004C0276"/>
    <w:rsid w:val="004C6725"/>
    <w:rsid w:val="004C739F"/>
    <w:rsid w:val="004C7E7B"/>
    <w:rsid w:val="004D092D"/>
    <w:rsid w:val="004D0B20"/>
    <w:rsid w:val="004D14E5"/>
    <w:rsid w:val="004D1FF7"/>
    <w:rsid w:val="004D4EC8"/>
    <w:rsid w:val="004D5267"/>
    <w:rsid w:val="004D5B36"/>
    <w:rsid w:val="004D6614"/>
    <w:rsid w:val="004D6678"/>
    <w:rsid w:val="004E0783"/>
    <w:rsid w:val="004E0989"/>
    <w:rsid w:val="004E1049"/>
    <w:rsid w:val="004E2DD6"/>
    <w:rsid w:val="004E33E6"/>
    <w:rsid w:val="004E39DC"/>
    <w:rsid w:val="004E58EF"/>
    <w:rsid w:val="004E5CBF"/>
    <w:rsid w:val="004E6A74"/>
    <w:rsid w:val="004E7BFF"/>
    <w:rsid w:val="004E7C48"/>
    <w:rsid w:val="004E7DC6"/>
    <w:rsid w:val="004F072B"/>
    <w:rsid w:val="004F2566"/>
    <w:rsid w:val="004F35FD"/>
    <w:rsid w:val="004F3946"/>
    <w:rsid w:val="004F6227"/>
    <w:rsid w:val="00500C30"/>
    <w:rsid w:val="00501772"/>
    <w:rsid w:val="00502B8D"/>
    <w:rsid w:val="00502F53"/>
    <w:rsid w:val="005051A3"/>
    <w:rsid w:val="00511F44"/>
    <w:rsid w:val="005129FA"/>
    <w:rsid w:val="00512C1B"/>
    <w:rsid w:val="005140BC"/>
    <w:rsid w:val="00514896"/>
    <w:rsid w:val="00514B4B"/>
    <w:rsid w:val="00516C67"/>
    <w:rsid w:val="005212A5"/>
    <w:rsid w:val="005236F3"/>
    <w:rsid w:val="005239A7"/>
    <w:rsid w:val="0052421D"/>
    <w:rsid w:val="00525779"/>
    <w:rsid w:val="005262C9"/>
    <w:rsid w:val="00526D66"/>
    <w:rsid w:val="00531489"/>
    <w:rsid w:val="0053217E"/>
    <w:rsid w:val="00533885"/>
    <w:rsid w:val="0053530D"/>
    <w:rsid w:val="00536D4C"/>
    <w:rsid w:val="00541FB8"/>
    <w:rsid w:val="00542AB2"/>
    <w:rsid w:val="00545267"/>
    <w:rsid w:val="00547400"/>
    <w:rsid w:val="0055067C"/>
    <w:rsid w:val="00551205"/>
    <w:rsid w:val="00551DCC"/>
    <w:rsid w:val="00552A90"/>
    <w:rsid w:val="00552E9A"/>
    <w:rsid w:val="00554C3D"/>
    <w:rsid w:val="00554DCD"/>
    <w:rsid w:val="00555668"/>
    <w:rsid w:val="005565C7"/>
    <w:rsid w:val="00557329"/>
    <w:rsid w:val="00557815"/>
    <w:rsid w:val="00557887"/>
    <w:rsid w:val="005601E0"/>
    <w:rsid w:val="00563322"/>
    <w:rsid w:val="005634CF"/>
    <w:rsid w:val="00563E01"/>
    <w:rsid w:val="00566B34"/>
    <w:rsid w:val="0056743C"/>
    <w:rsid w:val="005675B5"/>
    <w:rsid w:val="0056776B"/>
    <w:rsid w:val="00571701"/>
    <w:rsid w:val="00571ACD"/>
    <w:rsid w:val="00571F78"/>
    <w:rsid w:val="00574D3E"/>
    <w:rsid w:val="00575267"/>
    <w:rsid w:val="0058068A"/>
    <w:rsid w:val="005812AD"/>
    <w:rsid w:val="0058149C"/>
    <w:rsid w:val="005818C9"/>
    <w:rsid w:val="0058679F"/>
    <w:rsid w:val="0059019A"/>
    <w:rsid w:val="00590BAA"/>
    <w:rsid w:val="005919BF"/>
    <w:rsid w:val="00595265"/>
    <w:rsid w:val="005967E0"/>
    <w:rsid w:val="0059716A"/>
    <w:rsid w:val="00597BD5"/>
    <w:rsid w:val="00597C7C"/>
    <w:rsid w:val="005A069C"/>
    <w:rsid w:val="005A0CAF"/>
    <w:rsid w:val="005A0E57"/>
    <w:rsid w:val="005A1D9D"/>
    <w:rsid w:val="005A28BD"/>
    <w:rsid w:val="005A30F5"/>
    <w:rsid w:val="005A4131"/>
    <w:rsid w:val="005A4634"/>
    <w:rsid w:val="005A4A22"/>
    <w:rsid w:val="005A4AB5"/>
    <w:rsid w:val="005A75D3"/>
    <w:rsid w:val="005A7AEA"/>
    <w:rsid w:val="005B1DC2"/>
    <w:rsid w:val="005B22D6"/>
    <w:rsid w:val="005B2AE4"/>
    <w:rsid w:val="005B3505"/>
    <w:rsid w:val="005B429B"/>
    <w:rsid w:val="005B476B"/>
    <w:rsid w:val="005B5742"/>
    <w:rsid w:val="005B5D13"/>
    <w:rsid w:val="005B5F7F"/>
    <w:rsid w:val="005B7810"/>
    <w:rsid w:val="005B78FF"/>
    <w:rsid w:val="005C09E3"/>
    <w:rsid w:val="005C0FB9"/>
    <w:rsid w:val="005C1C3E"/>
    <w:rsid w:val="005C3476"/>
    <w:rsid w:val="005C3AA9"/>
    <w:rsid w:val="005C3C41"/>
    <w:rsid w:val="005C4605"/>
    <w:rsid w:val="005C4F4D"/>
    <w:rsid w:val="005C52DD"/>
    <w:rsid w:val="005C68DE"/>
    <w:rsid w:val="005D0354"/>
    <w:rsid w:val="005D03A4"/>
    <w:rsid w:val="005D08CB"/>
    <w:rsid w:val="005D3A25"/>
    <w:rsid w:val="005D56F1"/>
    <w:rsid w:val="005E0263"/>
    <w:rsid w:val="005E0E27"/>
    <w:rsid w:val="005E1236"/>
    <w:rsid w:val="005E31A8"/>
    <w:rsid w:val="005E61E6"/>
    <w:rsid w:val="005F422F"/>
    <w:rsid w:val="005F5A4B"/>
    <w:rsid w:val="005F75D0"/>
    <w:rsid w:val="0060082E"/>
    <w:rsid w:val="0060272F"/>
    <w:rsid w:val="00606203"/>
    <w:rsid w:val="006069B3"/>
    <w:rsid w:val="00606B17"/>
    <w:rsid w:val="00613D59"/>
    <w:rsid w:val="00614CD5"/>
    <w:rsid w:val="00616809"/>
    <w:rsid w:val="006201FF"/>
    <w:rsid w:val="00620BD1"/>
    <w:rsid w:val="00620FF5"/>
    <w:rsid w:val="00620FF7"/>
    <w:rsid w:val="006213C6"/>
    <w:rsid w:val="00621FC5"/>
    <w:rsid w:val="0062314C"/>
    <w:rsid w:val="00623792"/>
    <w:rsid w:val="00625247"/>
    <w:rsid w:val="006264F0"/>
    <w:rsid w:val="00626F0F"/>
    <w:rsid w:val="006317F9"/>
    <w:rsid w:val="00631E96"/>
    <w:rsid w:val="00634763"/>
    <w:rsid w:val="00636D9B"/>
    <w:rsid w:val="00637B02"/>
    <w:rsid w:val="00637E53"/>
    <w:rsid w:val="0064027C"/>
    <w:rsid w:val="0064067F"/>
    <w:rsid w:val="0064125D"/>
    <w:rsid w:val="006415DA"/>
    <w:rsid w:val="00641822"/>
    <w:rsid w:val="00641AE5"/>
    <w:rsid w:val="00643167"/>
    <w:rsid w:val="00644534"/>
    <w:rsid w:val="00645621"/>
    <w:rsid w:val="00650F3C"/>
    <w:rsid w:val="006510B1"/>
    <w:rsid w:val="00651C03"/>
    <w:rsid w:val="006523C0"/>
    <w:rsid w:val="006528E1"/>
    <w:rsid w:val="00653094"/>
    <w:rsid w:val="006534F0"/>
    <w:rsid w:val="00653CB0"/>
    <w:rsid w:val="006547A0"/>
    <w:rsid w:val="00654984"/>
    <w:rsid w:val="00654F34"/>
    <w:rsid w:val="00655064"/>
    <w:rsid w:val="00657B2B"/>
    <w:rsid w:val="0066079B"/>
    <w:rsid w:val="00660B19"/>
    <w:rsid w:val="00661357"/>
    <w:rsid w:val="00664C45"/>
    <w:rsid w:val="006715C9"/>
    <w:rsid w:val="006720FA"/>
    <w:rsid w:val="0067466D"/>
    <w:rsid w:val="006760D7"/>
    <w:rsid w:val="00676860"/>
    <w:rsid w:val="00677556"/>
    <w:rsid w:val="006808EF"/>
    <w:rsid w:val="00681804"/>
    <w:rsid w:val="00682BDD"/>
    <w:rsid w:val="006830C8"/>
    <w:rsid w:val="006837B0"/>
    <w:rsid w:val="00683A84"/>
    <w:rsid w:val="006840E8"/>
    <w:rsid w:val="0068435C"/>
    <w:rsid w:val="006859E0"/>
    <w:rsid w:val="006908E1"/>
    <w:rsid w:val="00690AC5"/>
    <w:rsid w:val="00690E62"/>
    <w:rsid w:val="0069606A"/>
    <w:rsid w:val="00696B83"/>
    <w:rsid w:val="00696CF7"/>
    <w:rsid w:val="00696E3D"/>
    <w:rsid w:val="00696E46"/>
    <w:rsid w:val="0069760D"/>
    <w:rsid w:val="006A06C1"/>
    <w:rsid w:val="006A0B89"/>
    <w:rsid w:val="006A1831"/>
    <w:rsid w:val="006A3359"/>
    <w:rsid w:val="006A41A2"/>
    <w:rsid w:val="006A4A9D"/>
    <w:rsid w:val="006A4CE7"/>
    <w:rsid w:val="006A7375"/>
    <w:rsid w:val="006B0614"/>
    <w:rsid w:val="006B2410"/>
    <w:rsid w:val="006B3CA5"/>
    <w:rsid w:val="006B3E0A"/>
    <w:rsid w:val="006B42A4"/>
    <w:rsid w:val="006B5016"/>
    <w:rsid w:val="006B5290"/>
    <w:rsid w:val="006B5CEC"/>
    <w:rsid w:val="006B673A"/>
    <w:rsid w:val="006C1B35"/>
    <w:rsid w:val="006C1FBE"/>
    <w:rsid w:val="006C274F"/>
    <w:rsid w:val="006C5CAD"/>
    <w:rsid w:val="006C5D16"/>
    <w:rsid w:val="006D0B6E"/>
    <w:rsid w:val="006D1391"/>
    <w:rsid w:val="006D1A85"/>
    <w:rsid w:val="006D260B"/>
    <w:rsid w:val="006D468D"/>
    <w:rsid w:val="006D4CE6"/>
    <w:rsid w:val="006D4CF5"/>
    <w:rsid w:val="006D6405"/>
    <w:rsid w:val="006D6899"/>
    <w:rsid w:val="006E2CFB"/>
    <w:rsid w:val="006E3741"/>
    <w:rsid w:val="006E38EC"/>
    <w:rsid w:val="006E3964"/>
    <w:rsid w:val="006E44D0"/>
    <w:rsid w:val="006E69DB"/>
    <w:rsid w:val="006F1962"/>
    <w:rsid w:val="006F3454"/>
    <w:rsid w:val="006F361E"/>
    <w:rsid w:val="006F5A60"/>
    <w:rsid w:val="006F5EE5"/>
    <w:rsid w:val="006F6BE6"/>
    <w:rsid w:val="006F757A"/>
    <w:rsid w:val="006F76E8"/>
    <w:rsid w:val="007004B7"/>
    <w:rsid w:val="007006EA"/>
    <w:rsid w:val="00700E31"/>
    <w:rsid w:val="00701600"/>
    <w:rsid w:val="00703DA7"/>
    <w:rsid w:val="00703E0E"/>
    <w:rsid w:val="007050E3"/>
    <w:rsid w:val="007051C3"/>
    <w:rsid w:val="0070673C"/>
    <w:rsid w:val="00706FC3"/>
    <w:rsid w:val="0070723D"/>
    <w:rsid w:val="00707D94"/>
    <w:rsid w:val="007102AB"/>
    <w:rsid w:val="007103E6"/>
    <w:rsid w:val="007110C6"/>
    <w:rsid w:val="0071113B"/>
    <w:rsid w:val="0071150D"/>
    <w:rsid w:val="00711544"/>
    <w:rsid w:val="00711995"/>
    <w:rsid w:val="00712E11"/>
    <w:rsid w:val="00713585"/>
    <w:rsid w:val="007135DD"/>
    <w:rsid w:val="00713632"/>
    <w:rsid w:val="00721BEC"/>
    <w:rsid w:val="007236A7"/>
    <w:rsid w:val="0072723C"/>
    <w:rsid w:val="00727303"/>
    <w:rsid w:val="007344D7"/>
    <w:rsid w:val="0073460A"/>
    <w:rsid w:val="00735E90"/>
    <w:rsid w:val="00736E1B"/>
    <w:rsid w:val="00740C06"/>
    <w:rsid w:val="00741680"/>
    <w:rsid w:val="00743ABA"/>
    <w:rsid w:val="007445C0"/>
    <w:rsid w:val="00745384"/>
    <w:rsid w:val="00745CF1"/>
    <w:rsid w:val="007463AE"/>
    <w:rsid w:val="00747675"/>
    <w:rsid w:val="00750C6F"/>
    <w:rsid w:val="00751092"/>
    <w:rsid w:val="00753DAD"/>
    <w:rsid w:val="0075406B"/>
    <w:rsid w:val="0075587B"/>
    <w:rsid w:val="00756948"/>
    <w:rsid w:val="00757348"/>
    <w:rsid w:val="007576B2"/>
    <w:rsid w:val="00757F29"/>
    <w:rsid w:val="007608F5"/>
    <w:rsid w:val="00761BFF"/>
    <w:rsid w:val="00761C38"/>
    <w:rsid w:val="007621B8"/>
    <w:rsid w:val="00765167"/>
    <w:rsid w:val="00765785"/>
    <w:rsid w:val="0077185F"/>
    <w:rsid w:val="00771C00"/>
    <w:rsid w:val="007725A1"/>
    <w:rsid w:val="00773AD2"/>
    <w:rsid w:val="00774881"/>
    <w:rsid w:val="00776354"/>
    <w:rsid w:val="007774F0"/>
    <w:rsid w:val="00777A68"/>
    <w:rsid w:val="00780B41"/>
    <w:rsid w:val="00780D3D"/>
    <w:rsid w:val="00780D3F"/>
    <w:rsid w:val="007849DD"/>
    <w:rsid w:val="00785261"/>
    <w:rsid w:val="00785314"/>
    <w:rsid w:val="00787C00"/>
    <w:rsid w:val="007905CE"/>
    <w:rsid w:val="00791886"/>
    <w:rsid w:val="00793D19"/>
    <w:rsid w:val="00794F02"/>
    <w:rsid w:val="00795C80"/>
    <w:rsid w:val="007976AB"/>
    <w:rsid w:val="007A14CB"/>
    <w:rsid w:val="007A2605"/>
    <w:rsid w:val="007A30FA"/>
    <w:rsid w:val="007A3507"/>
    <w:rsid w:val="007A3A23"/>
    <w:rsid w:val="007A4844"/>
    <w:rsid w:val="007A4C9A"/>
    <w:rsid w:val="007A4D39"/>
    <w:rsid w:val="007A66B2"/>
    <w:rsid w:val="007A75FA"/>
    <w:rsid w:val="007B0256"/>
    <w:rsid w:val="007B07AF"/>
    <w:rsid w:val="007B135A"/>
    <w:rsid w:val="007B1C5A"/>
    <w:rsid w:val="007B2DD4"/>
    <w:rsid w:val="007B4838"/>
    <w:rsid w:val="007C11C8"/>
    <w:rsid w:val="007C1227"/>
    <w:rsid w:val="007C2307"/>
    <w:rsid w:val="007C41C3"/>
    <w:rsid w:val="007C5642"/>
    <w:rsid w:val="007C5DD2"/>
    <w:rsid w:val="007C634A"/>
    <w:rsid w:val="007C64F5"/>
    <w:rsid w:val="007D036F"/>
    <w:rsid w:val="007D07A5"/>
    <w:rsid w:val="007D3F59"/>
    <w:rsid w:val="007D5D32"/>
    <w:rsid w:val="007D638F"/>
    <w:rsid w:val="007D7BB7"/>
    <w:rsid w:val="007E3472"/>
    <w:rsid w:val="007E3493"/>
    <w:rsid w:val="007E410B"/>
    <w:rsid w:val="007E48CD"/>
    <w:rsid w:val="007E5083"/>
    <w:rsid w:val="007E5276"/>
    <w:rsid w:val="007E6C7D"/>
    <w:rsid w:val="007E70AE"/>
    <w:rsid w:val="007E7B3A"/>
    <w:rsid w:val="007F07D3"/>
    <w:rsid w:val="007F3F7E"/>
    <w:rsid w:val="007F6111"/>
    <w:rsid w:val="007F760B"/>
    <w:rsid w:val="00801DCA"/>
    <w:rsid w:val="00803D73"/>
    <w:rsid w:val="008044C7"/>
    <w:rsid w:val="0080684F"/>
    <w:rsid w:val="008078BB"/>
    <w:rsid w:val="00807EBA"/>
    <w:rsid w:val="0081002B"/>
    <w:rsid w:val="008106BC"/>
    <w:rsid w:val="00811709"/>
    <w:rsid w:val="00812B97"/>
    <w:rsid w:val="008162EA"/>
    <w:rsid w:val="00820621"/>
    <w:rsid w:val="0082197E"/>
    <w:rsid w:val="00821EC7"/>
    <w:rsid w:val="008223A5"/>
    <w:rsid w:val="00823871"/>
    <w:rsid w:val="00823CA8"/>
    <w:rsid w:val="0082413F"/>
    <w:rsid w:val="008251E6"/>
    <w:rsid w:val="00825629"/>
    <w:rsid w:val="00825E4B"/>
    <w:rsid w:val="00826B5B"/>
    <w:rsid w:val="00826BB1"/>
    <w:rsid w:val="00831668"/>
    <w:rsid w:val="0083177B"/>
    <w:rsid w:val="00834100"/>
    <w:rsid w:val="00837023"/>
    <w:rsid w:val="0083747C"/>
    <w:rsid w:val="00837AC8"/>
    <w:rsid w:val="00837C40"/>
    <w:rsid w:val="00840033"/>
    <w:rsid w:val="00842756"/>
    <w:rsid w:val="00843645"/>
    <w:rsid w:val="008439B2"/>
    <w:rsid w:val="00843D77"/>
    <w:rsid w:val="0084682E"/>
    <w:rsid w:val="008473CF"/>
    <w:rsid w:val="00847BE2"/>
    <w:rsid w:val="008515B4"/>
    <w:rsid w:val="008515FC"/>
    <w:rsid w:val="0085294B"/>
    <w:rsid w:val="008613AF"/>
    <w:rsid w:val="0086232C"/>
    <w:rsid w:val="00865C10"/>
    <w:rsid w:val="00865D8C"/>
    <w:rsid w:val="008661EC"/>
    <w:rsid w:val="008708C5"/>
    <w:rsid w:val="008709B6"/>
    <w:rsid w:val="008712D3"/>
    <w:rsid w:val="00872667"/>
    <w:rsid w:val="00872869"/>
    <w:rsid w:val="00873AA8"/>
    <w:rsid w:val="00873C66"/>
    <w:rsid w:val="008746C0"/>
    <w:rsid w:val="00874B17"/>
    <w:rsid w:val="00880FF6"/>
    <w:rsid w:val="00883C6C"/>
    <w:rsid w:val="008841A9"/>
    <w:rsid w:val="008843DE"/>
    <w:rsid w:val="00884BBC"/>
    <w:rsid w:val="008852F3"/>
    <w:rsid w:val="008859A6"/>
    <w:rsid w:val="008860AD"/>
    <w:rsid w:val="00887429"/>
    <w:rsid w:val="00887B58"/>
    <w:rsid w:val="00890909"/>
    <w:rsid w:val="00890D55"/>
    <w:rsid w:val="008948C2"/>
    <w:rsid w:val="00894DD9"/>
    <w:rsid w:val="00895F9D"/>
    <w:rsid w:val="008969F5"/>
    <w:rsid w:val="008A0F4A"/>
    <w:rsid w:val="008A23C6"/>
    <w:rsid w:val="008A317A"/>
    <w:rsid w:val="008A490D"/>
    <w:rsid w:val="008A4A81"/>
    <w:rsid w:val="008A4D93"/>
    <w:rsid w:val="008A5802"/>
    <w:rsid w:val="008A65B5"/>
    <w:rsid w:val="008A6766"/>
    <w:rsid w:val="008B0706"/>
    <w:rsid w:val="008B122B"/>
    <w:rsid w:val="008B18E9"/>
    <w:rsid w:val="008B3E1C"/>
    <w:rsid w:val="008B6356"/>
    <w:rsid w:val="008B6407"/>
    <w:rsid w:val="008B69C8"/>
    <w:rsid w:val="008C08EE"/>
    <w:rsid w:val="008C4A87"/>
    <w:rsid w:val="008C4E35"/>
    <w:rsid w:val="008C639F"/>
    <w:rsid w:val="008C66DD"/>
    <w:rsid w:val="008C6C92"/>
    <w:rsid w:val="008D1C39"/>
    <w:rsid w:val="008D1EB6"/>
    <w:rsid w:val="008D387E"/>
    <w:rsid w:val="008D4D30"/>
    <w:rsid w:val="008D4F1A"/>
    <w:rsid w:val="008D5A02"/>
    <w:rsid w:val="008D5FA5"/>
    <w:rsid w:val="008D74B8"/>
    <w:rsid w:val="008D7E1B"/>
    <w:rsid w:val="008E0E3A"/>
    <w:rsid w:val="008E1127"/>
    <w:rsid w:val="008E20F6"/>
    <w:rsid w:val="008E23F3"/>
    <w:rsid w:val="008E527F"/>
    <w:rsid w:val="008E647D"/>
    <w:rsid w:val="008E6C5E"/>
    <w:rsid w:val="008E72C2"/>
    <w:rsid w:val="008E75D5"/>
    <w:rsid w:val="008E7B9A"/>
    <w:rsid w:val="008F14C1"/>
    <w:rsid w:val="008F1838"/>
    <w:rsid w:val="008F5131"/>
    <w:rsid w:val="008F5FEF"/>
    <w:rsid w:val="008F7497"/>
    <w:rsid w:val="00900A46"/>
    <w:rsid w:val="0090227F"/>
    <w:rsid w:val="009028EC"/>
    <w:rsid w:val="00902FB5"/>
    <w:rsid w:val="00904AC4"/>
    <w:rsid w:val="00905434"/>
    <w:rsid w:val="0091035B"/>
    <w:rsid w:val="0091076A"/>
    <w:rsid w:val="00912364"/>
    <w:rsid w:val="009129D9"/>
    <w:rsid w:val="0091660D"/>
    <w:rsid w:val="0091772D"/>
    <w:rsid w:val="00921CDE"/>
    <w:rsid w:val="00921EDC"/>
    <w:rsid w:val="009225F0"/>
    <w:rsid w:val="0092341F"/>
    <w:rsid w:val="009237B2"/>
    <w:rsid w:val="009238DA"/>
    <w:rsid w:val="00923C57"/>
    <w:rsid w:val="00924E91"/>
    <w:rsid w:val="00925CCC"/>
    <w:rsid w:val="00926492"/>
    <w:rsid w:val="0092687D"/>
    <w:rsid w:val="0092774E"/>
    <w:rsid w:val="009279CB"/>
    <w:rsid w:val="009309D3"/>
    <w:rsid w:val="00930C84"/>
    <w:rsid w:val="009319C3"/>
    <w:rsid w:val="00933AD2"/>
    <w:rsid w:val="0093462C"/>
    <w:rsid w:val="0093487C"/>
    <w:rsid w:val="00935C66"/>
    <w:rsid w:val="00936314"/>
    <w:rsid w:val="00936978"/>
    <w:rsid w:val="00936F35"/>
    <w:rsid w:val="0094067B"/>
    <w:rsid w:val="009425D6"/>
    <w:rsid w:val="00946D84"/>
    <w:rsid w:val="00947234"/>
    <w:rsid w:val="009477E3"/>
    <w:rsid w:val="00947844"/>
    <w:rsid w:val="00947D04"/>
    <w:rsid w:val="00947D6B"/>
    <w:rsid w:val="009502F6"/>
    <w:rsid w:val="00950F56"/>
    <w:rsid w:val="0095131D"/>
    <w:rsid w:val="00951CE7"/>
    <w:rsid w:val="00953795"/>
    <w:rsid w:val="009543A4"/>
    <w:rsid w:val="00955176"/>
    <w:rsid w:val="00957262"/>
    <w:rsid w:val="009575A1"/>
    <w:rsid w:val="00957840"/>
    <w:rsid w:val="009603B1"/>
    <w:rsid w:val="00962E59"/>
    <w:rsid w:val="0096389B"/>
    <w:rsid w:val="00964A93"/>
    <w:rsid w:val="0096584C"/>
    <w:rsid w:val="009674B0"/>
    <w:rsid w:val="0097389B"/>
    <w:rsid w:val="00973F37"/>
    <w:rsid w:val="00974079"/>
    <w:rsid w:val="00974189"/>
    <w:rsid w:val="00974198"/>
    <w:rsid w:val="00976294"/>
    <w:rsid w:val="00977040"/>
    <w:rsid w:val="00977F41"/>
    <w:rsid w:val="0098105F"/>
    <w:rsid w:val="00981AE2"/>
    <w:rsid w:val="0098303B"/>
    <w:rsid w:val="0098340C"/>
    <w:rsid w:val="00983888"/>
    <w:rsid w:val="00984A39"/>
    <w:rsid w:val="00985917"/>
    <w:rsid w:val="009866F0"/>
    <w:rsid w:val="009868DD"/>
    <w:rsid w:val="009903D2"/>
    <w:rsid w:val="009908BA"/>
    <w:rsid w:val="00990B40"/>
    <w:rsid w:val="00990EEB"/>
    <w:rsid w:val="00991513"/>
    <w:rsid w:val="009916BD"/>
    <w:rsid w:val="00994D56"/>
    <w:rsid w:val="0099566D"/>
    <w:rsid w:val="00995B0F"/>
    <w:rsid w:val="00997230"/>
    <w:rsid w:val="009A046E"/>
    <w:rsid w:val="009A1BA4"/>
    <w:rsid w:val="009A1CF3"/>
    <w:rsid w:val="009A27A9"/>
    <w:rsid w:val="009A5FEB"/>
    <w:rsid w:val="009A75A2"/>
    <w:rsid w:val="009A7E93"/>
    <w:rsid w:val="009B1C5E"/>
    <w:rsid w:val="009B2B3C"/>
    <w:rsid w:val="009B2D5E"/>
    <w:rsid w:val="009B2DA8"/>
    <w:rsid w:val="009B4135"/>
    <w:rsid w:val="009B417A"/>
    <w:rsid w:val="009B5614"/>
    <w:rsid w:val="009B69FD"/>
    <w:rsid w:val="009B6AEE"/>
    <w:rsid w:val="009B7AA4"/>
    <w:rsid w:val="009C034B"/>
    <w:rsid w:val="009C0737"/>
    <w:rsid w:val="009C0AE4"/>
    <w:rsid w:val="009C2365"/>
    <w:rsid w:val="009C27A0"/>
    <w:rsid w:val="009C2AC4"/>
    <w:rsid w:val="009C2C20"/>
    <w:rsid w:val="009C2D24"/>
    <w:rsid w:val="009C32BE"/>
    <w:rsid w:val="009C332B"/>
    <w:rsid w:val="009C44CF"/>
    <w:rsid w:val="009D01C4"/>
    <w:rsid w:val="009D123C"/>
    <w:rsid w:val="009D2264"/>
    <w:rsid w:val="009D41EB"/>
    <w:rsid w:val="009D4349"/>
    <w:rsid w:val="009D6430"/>
    <w:rsid w:val="009D6B0C"/>
    <w:rsid w:val="009D76ED"/>
    <w:rsid w:val="009E0388"/>
    <w:rsid w:val="009E5B3B"/>
    <w:rsid w:val="009E6E1B"/>
    <w:rsid w:val="009E7434"/>
    <w:rsid w:val="009F0CE2"/>
    <w:rsid w:val="009F2432"/>
    <w:rsid w:val="009F3B2C"/>
    <w:rsid w:val="009F5A5E"/>
    <w:rsid w:val="009F5EED"/>
    <w:rsid w:val="009F61FB"/>
    <w:rsid w:val="009F66E0"/>
    <w:rsid w:val="009F70F7"/>
    <w:rsid w:val="009F75E7"/>
    <w:rsid w:val="009F7A0E"/>
    <w:rsid w:val="00A0152F"/>
    <w:rsid w:val="00A01746"/>
    <w:rsid w:val="00A02059"/>
    <w:rsid w:val="00A02690"/>
    <w:rsid w:val="00A04C77"/>
    <w:rsid w:val="00A10ED6"/>
    <w:rsid w:val="00A11557"/>
    <w:rsid w:val="00A11B7E"/>
    <w:rsid w:val="00A11C48"/>
    <w:rsid w:val="00A1258C"/>
    <w:rsid w:val="00A12F52"/>
    <w:rsid w:val="00A133AA"/>
    <w:rsid w:val="00A14355"/>
    <w:rsid w:val="00A16088"/>
    <w:rsid w:val="00A1769C"/>
    <w:rsid w:val="00A179FA"/>
    <w:rsid w:val="00A2033F"/>
    <w:rsid w:val="00A24248"/>
    <w:rsid w:val="00A243F2"/>
    <w:rsid w:val="00A24713"/>
    <w:rsid w:val="00A24A04"/>
    <w:rsid w:val="00A2561D"/>
    <w:rsid w:val="00A25904"/>
    <w:rsid w:val="00A26185"/>
    <w:rsid w:val="00A262C1"/>
    <w:rsid w:val="00A2747B"/>
    <w:rsid w:val="00A27D23"/>
    <w:rsid w:val="00A3220D"/>
    <w:rsid w:val="00A32515"/>
    <w:rsid w:val="00A32C60"/>
    <w:rsid w:val="00A32DD1"/>
    <w:rsid w:val="00A3315D"/>
    <w:rsid w:val="00A331DC"/>
    <w:rsid w:val="00A37B1D"/>
    <w:rsid w:val="00A40000"/>
    <w:rsid w:val="00A41F50"/>
    <w:rsid w:val="00A428F5"/>
    <w:rsid w:val="00A43081"/>
    <w:rsid w:val="00A43CD3"/>
    <w:rsid w:val="00A4471E"/>
    <w:rsid w:val="00A45852"/>
    <w:rsid w:val="00A4711A"/>
    <w:rsid w:val="00A50B61"/>
    <w:rsid w:val="00A50C35"/>
    <w:rsid w:val="00A50EDC"/>
    <w:rsid w:val="00A51C8C"/>
    <w:rsid w:val="00A51FBF"/>
    <w:rsid w:val="00A52E73"/>
    <w:rsid w:val="00A52FAB"/>
    <w:rsid w:val="00A531FB"/>
    <w:rsid w:val="00A54090"/>
    <w:rsid w:val="00A546FC"/>
    <w:rsid w:val="00A563B0"/>
    <w:rsid w:val="00A56679"/>
    <w:rsid w:val="00A56905"/>
    <w:rsid w:val="00A57856"/>
    <w:rsid w:val="00A60CDE"/>
    <w:rsid w:val="00A61014"/>
    <w:rsid w:val="00A6123A"/>
    <w:rsid w:val="00A63708"/>
    <w:rsid w:val="00A63CE7"/>
    <w:rsid w:val="00A65455"/>
    <w:rsid w:val="00A65E30"/>
    <w:rsid w:val="00A65E5A"/>
    <w:rsid w:val="00A667C3"/>
    <w:rsid w:val="00A67A0B"/>
    <w:rsid w:val="00A67B6B"/>
    <w:rsid w:val="00A7055D"/>
    <w:rsid w:val="00A73869"/>
    <w:rsid w:val="00A73BC2"/>
    <w:rsid w:val="00A75275"/>
    <w:rsid w:val="00A753D0"/>
    <w:rsid w:val="00A75808"/>
    <w:rsid w:val="00A7798E"/>
    <w:rsid w:val="00A805E6"/>
    <w:rsid w:val="00A8120C"/>
    <w:rsid w:val="00A819ED"/>
    <w:rsid w:val="00A81D8A"/>
    <w:rsid w:val="00A830A5"/>
    <w:rsid w:val="00A83600"/>
    <w:rsid w:val="00A841C0"/>
    <w:rsid w:val="00A855A8"/>
    <w:rsid w:val="00A85CBE"/>
    <w:rsid w:val="00A85DE3"/>
    <w:rsid w:val="00A90D78"/>
    <w:rsid w:val="00A91CB4"/>
    <w:rsid w:val="00A91CF9"/>
    <w:rsid w:val="00A940F4"/>
    <w:rsid w:val="00A952A5"/>
    <w:rsid w:val="00A95374"/>
    <w:rsid w:val="00A95383"/>
    <w:rsid w:val="00A960BB"/>
    <w:rsid w:val="00A96235"/>
    <w:rsid w:val="00A96B8C"/>
    <w:rsid w:val="00A97247"/>
    <w:rsid w:val="00AA0C26"/>
    <w:rsid w:val="00AA0F57"/>
    <w:rsid w:val="00AA0FFB"/>
    <w:rsid w:val="00AA14B0"/>
    <w:rsid w:val="00AA69C9"/>
    <w:rsid w:val="00AA7844"/>
    <w:rsid w:val="00AA7DCB"/>
    <w:rsid w:val="00AB006C"/>
    <w:rsid w:val="00AB00C0"/>
    <w:rsid w:val="00AB04A3"/>
    <w:rsid w:val="00AB09FA"/>
    <w:rsid w:val="00AB0E7B"/>
    <w:rsid w:val="00AB1EED"/>
    <w:rsid w:val="00AB319D"/>
    <w:rsid w:val="00AB56FC"/>
    <w:rsid w:val="00AB75FF"/>
    <w:rsid w:val="00AC17DC"/>
    <w:rsid w:val="00AC1D3A"/>
    <w:rsid w:val="00AC28EA"/>
    <w:rsid w:val="00AC306D"/>
    <w:rsid w:val="00AC3229"/>
    <w:rsid w:val="00AC421B"/>
    <w:rsid w:val="00AC499A"/>
    <w:rsid w:val="00AC67F3"/>
    <w:rsid w:val="00AC7A94"/>
    <w:rsid w:val="00AD00D4"/>
    <w:rsid w:val="00AD0D4D"/>
    <w:rsid w:val="00AD1930"/>
    <w:rsid w:val="00AD3401"/>
    <w:rsid w:val="00AD3C8E"/>
    <w:rsid w:val="00AD4189"/>
    <w:rsid w:val="00AD435C"/>
    <w:rsid w:val="00AD4CCB"/>
    <w:rsid w:val="00AD54FE"/>
    <w:rsid w:val="00AD7B8F"/>
    <w:rsid w:val="00AE0088"/>
    <w:rsid w:val="00AE0312"/>
    <w:rsid w:val="00AE0C15"/>
    <w:rsid w:val="00AE159E"/>
    <w:rsid w:val="00AE2B46"/>
    <w:rsid w:val="00AE46D2"/>
    <w:rsid w:val="00AE4A35"/>
    <w:rsid w:val="00AE7905"/>
    <w:rsid w:val="00AF1618"/>
    <w:rsid w:val="00AF3155"/>
    <w:rsid w:val="00AF3F36"/>
    <w:rsid w:val="00AF58BA"/>
    <w:rsid w:val="00AF5D70"/>
    <w:rsid w:val="00AF7ABE"/>
    <w:rsid w:val="00AF7E05"/>
    <w:rsid w:val="00B00125"/>
    <w:rsid w:val="00B00704"/>
    <w:rsid w:val="00B01230"/>
    <w:rsid w:val="00B01267"/>
    <w:rsid w:val="00B015F5"/>
    <w:rsid w:val="00B01E32"/>
    <w:rsid w:val="00B03D26"/>
    <w:rsid w:val="00B0442B"/>
    <w:rsid w:val="00B04C05"/>
    <w:rsid w:val="00B04ED8"/>
    <w:rsid w:val="00B05511"/>
    <w:rsid w:val="00B06327"/>
    <w:rsid w:val="00B0655D"/>
    <w:rsid w:val="00B075EF"/>
    <w:rsid w:val="00B13016"/>
    <w:rsid w:val="00B13880"/>
    <w:rsid w:val="00B15FE4"/>
    <w:rsid w:val="00B211E4"/>
    <w:rsid w:val="00B2225F"/>
    <w:rsid w:val="00B22C90"/>
    <w:rsid w:val="00B23B6B"/>
    <w:rsid w:val="00B23B98"/>
    <w:rsid w:val="00B23D41"/>
    <w:rsid w:val="00B2504E"/>
    <w:rsid w:val="00B25806"/>
    <w:rsid w:val="00B25F4C"/>
    <w:rsid w:val="00B264E3"/>
    <w:rsid w:val="00B304C9"/>
    <w:rsid w:val="00B30BBB"/>
    <w:rsid w:val="00B31D75"/>
    <w:rsid w:val="00B3263E"/>
    <w:rsid w:val="00B35EEF"/>
    <w:rsid w:val="00B3655E"/>
    <w:rsid w:val="00B376A2"/>
    <w:rsid w:val="00B37D01"/>
    <w:rsid w:val="00B40E42"/>
    <w:rsid w:val="00B415D3"/>
    <w:rsid w:val="00B419AF"/>
    <w:rsid w:val="00B41A19"/>
    <w:rsid w:val="00B41CF9"/>
    <w:rsid w:val="00B42A30"/>
    <w:rsid w:val="00B438D6"/>
    <w:rsid w:val="00B43AA5"/>
    <w:rsid w:val="00B43D13"/>
    <w:rsid w:val="00B44DE2"/>
    <w:rsid w:val="00B455BA"/>
    <w:rsid w:val="00B45821"/>
    <w:rsid w:val="00B4662D"/>
    <w:rsid w:val="00B46821"/>
    <w:rsid w:val="00B470F5"/>
    <w:rsid w:val="00B50315"/>
    <w:rsid w:val="00B514DF"/>
    <w:rsid w:val="00B51587"/>
    <w:rsid w:val="00B52062"/>
    <w:rsid w:val="00B52DAA"/>
    <w:rsid w:val="00B54078"/>
    <w:rsid w:val="00B5502E"/>
    <w:rsid w:val="00B57C4D"/>
    <w:rsid w:val="00B57EB5"/>
    <w:rsid w:val="00B603F9"/>
    <w:rsid w:val="00B63452"/>
    <w:rsid w:val="00B638A2"/>
    <w:rsid w:val="00B65485"/>
    <w:rsid w:val="00B66E21"/>
    <w:rsid w:val="00B71408"/>
    <w:rsid w:val="00B71E27"/>
    <w:rsid w:val="00B73149"/>
    <w:rsid w:val="00B735AF"/>
    <w:rsid w:val="00B73793"/>
    <w:rsid w:val="00B73F12"/>
    <w:rsid w:val="00B74184"/>
    <w:rsid w:val="00B76600"/>
    <w:rsid w:val="00B76686"/>
    <w:rsid w:val="00B82DCF"/>
    <w:rsid w:val="00B87D25"/>
    <w:rsid w:val="00B87EB3"/>
    <w:rsid w:val="00B907D6"/>
    <w:rsid w:val="00B90E87"/>
    <w:rsid w:val="00B91487"/>
    <w:rsid w:val="00B91E3E"/>
    <w:rsid w:val="00B92818"/>
    <w:rsid w:val="00B92D5B"/>
    <w:rsid w:val="00B947BF"/>
    <w:rsid w:val="00B949C6"/>
    <w:rsid w:val="00B96A8D"/>
    <w:rsid w:val="00BA08B3"/>
    <w:rsid w:val="00BA1A61"/>
    <w:rsid w:val="00BA1A92"/>
    <w:rsid w:val="00BA28E4"/>
    <w:rsid w:val="00BA2DB9"/>
    <w:rsid w:val="00BA4361"/>
    <w:rsid w:val="00BA471B"/>
    <w:rsid w:val="00BA5B46"/>
    <w:rsid w:val="00BA6205"/>
    <w:rsid w:val="00BA70D7"/>
    <w:rsid w:val="00BA73EA"/>
    <w:rsid w:val="00BA756D"/>
    <w:rsid w:val="00BB1030"/>
    <w:rsid w:val="00BB1534"/>
    <w:rsid w:val="00BB2304"/>
    <w:rsid w:val="00BB304A"/>
    <w:rsid w:val="00BB43CB"/>
    <w:rsid w:val="00BB4CAE"/>
    <w:rsid w:val="00BB6B04"/>
    <w:rsid w:val="00BB703D"/>
    <w:rsid w:val="00BB78B3"/>
    <w:rsid w:val="00BC1011"/>
    <w:rsid w:val="00BC2E6C"/>
    <w:rsid w:val="00BC369E"/>
    <w:rsid w:val="00BC4E53"/>
    <w:rsid w:val="00BC5026"/>
    <w:rsid w:val="00BC5A26"/>
    <w:rsid w:val="00BC683F"/>
    <w:rsid w:val="00BC6A8C"/>
    <w:rsid w:val="00BD1B40"/>
    <w:rsid w:val="00BD608C"/>
    <w:rsid w:val="00BE1294"/>
    <w:rsid w:val="00BE2430"/>
    <w:rsid w:val="00BE4074"/>
    <w:rsid w:val="00BE478B"/>
    <w:rsid w:val="00BE4EE6"/>
    <w:rsid w:val="00BE6E0E"/>
    <w:rsid w:val="00BE7148"/>
    <w:rsid w:val="00BE789C"/>
    <w:rsid w:val="00BE7F12"/>
    <w:rsid w:val="00BF1AEC"/>
    <w:rsid w:val="00BF1D2B"/>
    <w:rsid w:val="00BF2933"/>
    <w:rsid w:val="00BF4757"/>
    <w:rsid w:val="00BF4A13"/>
    <w:rsid w:val="00BF63B8"/>
    <w:rsid w:val="00BF7F97"/>
    <w:rsid w:val="00C0110F"/>
    <w:rsid w:val="00C01725"/>
    <w:rsid w:val="00C02D50"/>
    <w:rsid w:val="00C043F2"/>
    <w:rsid w:val="00C04C50"/>
    <w:rsid w:val="00C069B1"/>
    <w:rsid w:val="00C07099"/>
    <w:rsid w:val="00C07B4E"/>
    <w:rsid w:val="00C10859"/>
    <w:rsid w:val="00C12762"/>
    <w:rsid w:val="00C12F82"/>
    <w:rsid w:val="00C174E2"/>
    <w:rsid w:val="00C203EF"/>
    <w:rsid w:val="00C215A2"/>
    <w:rsid w:val="00C265FE"/>
    <w:rsid w:val="00C27F6A"/>
    <w:rsid w:val="00C30273"/>
    <w:rsid w:val="00C31B1F"/>
    <w:rsid w:val="00C325EE"/>
    <w:rsid w:val="00C33783"/>
    <w:rsid w:val="00C36953"/>
    <w:rsid w:val="00C37A9D"/>
    <w:rsid w:val="00C40766"/>
    <w:rsid w:val="00C415B2"/>
    <w:rsid w:val="00C42656"/>
    <w:rsid w:val="00C43F6A"/>
    <w:rsid w:val="00C45668"/>
    <w:rsid w:val="00C45ACD"/>
    <w:rsid w:val="00C4674B"/>
    <w:rsid w:val="00C46D4C"/>
    <w:rsid w:val="00C51E59"/>
    <w:rsid w:val="00C52E52"/>
    <w:rsid w:val="00C55527"/>
    <w:rsid w:val="00C562B4"/>
    <w:rsid w:val="00C56355"/>
    <w:rsid w:val="00C5694F"/>
    <w:rsid w:val="00C603E4"/>
    <w:rsid w:val="00C60BC0"/>
    <w:rsid w:val="00C6130C"/>
    <w:rsid w:val="00C61BC4"/>
    <w:rsid w:val="00C623F2"/>
    <w:rsid w:val="00C6325C"/>
    <w:rsid w:val="00C6392C"/>
    <w:rsid w:val="00C64BAB"/>
    <w:rsid w:val="00C661CC"/>
    <w:rsid w:val="00C6785E"/>
    <w:rsid w:val="00C70812"/>
    <w:rsid w:val="00C718F2"/>
    <w:rsid w:val="00C71DC7"/>
    <w:rsid w:val="00C7360D"/>
    <w:rsid w:val="00C7494D"/>
    <w:rsid w:val="00C77246"/>
    <w:rsid w:val="00C77312"/>
    <w:rsid w:val="00C81870"/>
    <w:rsid w:val="00C81AA4"/>
    <w:rsid w:val="00C8234C"/>
    <w:rsid w:val="00C82A06"/>
    <w:rsid w:val="00C82C09"/>
    <w:rsid w:val="00C84C40"/>
    <w:rsid w:val="00C84D20"/>
    <w:rsid w:val="00C84DD7"/>
    <w:rsid w:val="00C85E74"/>
    <w:rsid w:val="00C86237"/>
    <w:rsid w:val="00C86FF3"/>
    <w:rsid w:val="00C906B4"/>
    <w:rsid w:val="00C91E35"/>
    <w:rsid w:val="00C942E4"/>
    <w:rsid w:val="00C94892"/>
    <w:rsid w:val="00C9499D"/>
    <w:rsid w:val="00C968A9"/>
    <w:rsid w:val="00C97140"/>
    <w:rsid w:val="00C979B7"/>
    <w:rsid w:val="00CA011F"/>
    <w:rsid w:val="00CA643D"/>
    <w:rsid w:val="00CA67EC"/>
    <w:rsid w:val="00CA73AE"/>
    <w:rsid w:val="00CB07FC"/>
    <w:rsid w:val="00CB1465"/>
    <w:rsid w:val="00CB1D13"/>
    <w:rsid w:val="00CB4CC1"/>
    <w:rsid w:val="00CB5863"/>
    <w:rsid w:val="00CB5891"/>
    <w:rsid w:val="00CB6266"/>
    <w:rsid w:val="00CB6EEC"/>
    <w:rsid w:val="00CC0443"/>
    <w:rsid w:val="00CC08C3"/>
    <w:rsid w:val="00CC0D43"/>
    <w:rsid w:val="00CC224E"/>
    <w:rsid w:val="00CC26EA"/>
    <w:rsid w:val="00CC3804"/>
    <w:rsid w:val="00CC458D"/>
    <w:rsid w:val="00CC6B5A"/>
    <w:rsid w:val="00CD02E1"/>
    <w:rsid w:val="00CD0E24"/>
    <w:rsid w:val="00CD185D"/>
    <w:rsid w:val="00CD2ACE"/>
    <w:rsid w:val="00CD3B8A"/>
    <w:rsid w:val="00CD4A56"/>
    <w:rsid w:val="00CD515A"/>
    <w:rsid w:val="00CE2301"/>
    <w:rsid w:val="00CE2892"/>
    <w:rsid w:val="00CE2CDB"/>
    <w:rsid w:val="00CE5657"/>
    <w:rsid w:val="00CF0BE9"/>
    <w:rsid w:val="00CF0F4D"/>
    <w:rsid w:val="00CF2793"/>
    <w:rsid w:val="00CF2E8A"/>
    <w:rsid w:val="00CF36C4"/>
    <w:rsid w:val="00CF6961"/>
    <w:rsid w:val="00CF6EA5"/>
    <w:rsid w:val="00D00868"/>
    <w:rsid w:val="00D021C8"/>
    <w:rsid w:val="00D02884"/>
    <w:rsid w:val="00D03232"/>
    <w:rsid w:val="00D063C0"/>
    <w:rsid w:val="00D07BA1"/>
    <w:rsid w:val="00D10187"/>
    <w:rsid w:val="00D10ED6"/>
    <w:rsid w:val="00D11BF3"/>
    <w:rsid w:val="00D12030"/>
    <w:rsid w:val="00D1336E"/>
    <w:rsid w:val="00D153B4"/>
    <w:rsid w:val="00D1558A"/>
    <w:rsid w:val="00D15F36"/>
    <w:rsid w:val="00D16600"/>
    <w:rsid w:val="00D17A44"/>
    <w:rsid w:val="00D20A35"/>
    <w:rsid w:val="00D24501"/>
    <w:rsid w:val="00D24892"/>
    <w:rsid w:val="00D27F93"/>
    <w:rsid w:val="00D30517"/>
    <w:rsid w:val="00D30BDE"/>
    <w:rsid w:val="00D33847"/>
    <w:rsid w:val="00D35267"/>
    <w:rsid w:val="00D359CA"/>
    <w:rsid w:val="00D35A66"/>
    <w:rsid w:val="00D368C0"/>
    <w:rsid w:val="00D36C89"/>
    <w:rsid w:val="00D371A9"/>
    <w:rsid w:val="00D377A0"/>
    <w:rsid w:val="00D37AAC"/>
    <w:rsid w:val="00D409EE"/>
    <w:rsid w:val="00D40A7E"/>
    <w:rsid w:val="00D40D85"/>
    <w:rsid w:val="00D4319A"/>
    <w:rsid w:val="00D44B3E"/>
    <w:rsid w:val="00D50ACF"/>
    <w:rsid w:val="00D51640"/>
    <w:rsid w:val="00D522CD"/>
    <w:rsid w:val="00D539DE"/>
    <w:rsid w:val="00D54B5F"/>
    <w:rsid w:val="00D55A28"/>
    <w:rsid w:val="00D56933"/>
    <w:rsid w:val="00D5756A"/>
    <w:rsid w:val="00D57B1C"/>
    <w:rsid w:val="00D60CF8"/>
    <w:rsid w:val="00D61686"/>
    <w:rsid w:val="00D62605"/>
    <w:rsid w:val="00D63B0C"/>
    <w:rsid w:val="00D65F14"/>
    <w:rsid w:val="00D662A2"/>
    <w:rsid w:val="00D67E7E"/>
    <w:rsid w:val="00D70CAC"/>
    <w:rsid w:val="00D71BED"/>
    <w:rsid w:val="00D72BF1"/>
    <w:rsid w:val="00D761CD"/>
    <w:rsid w:val="00D76866"/>
    <w:rsid w:val="00D7694A"/>
    <w:rsid w:val="00D77265"/>
    <w:rsid w:val="00D8069A"/>
    <w:rsid w:val="00D80B61"/>
    <w:rsid w:val="00D80BEA"/>
    <w:rsid w:val="00D818C7"/>
    <w:rsid w:val="00D85E97"/>
    <w:rsid w:val="00D86A06"/>
    <w:rsid w:val="00D87933"/>
    <w:rsid w:val="00D900C6"/>
    <w:rsid w:val="00D9353A"/>
    <w:rsid w:val="00D93AB8"/>
    <w:rsid w:val="00D94BBF"/>
    <w:rsid w:val="00D94FF2"/>
    <w:rsid w:val="00D9630E"/>
    <w:rsid w:val="00D9762A"/>
    <w:rsid w:val="00DA22B2"/>
    <w:rsid w:val="00DA243A"/>
    <w:rsid w:val="00DA2987"/>
    <w:rsid w:val="00DA47D9"/>
    <w:rsid w:val="00DA6B67"/>
    <w:rsid w:val="00DA6E57"/>
    <w:rsid w:val="00DA6ECE"/>
    <w:rsid w:val="00DA7973"/>
    <w:rsid w:val="00DA7D77"/>
    <w:rsid w:val="00DA7DD0"/>
    <w:rsid w:val="00DB3633"/>
    <w:rsid w:val="00DB4BBE"/>
    <w:rsid w:val="00DB67D5"/>
    <w:rsid w:val="00DB7396"/>
    <w:rsid w:val="00DC059C"/>
    <w:rsid w:val="00DC0F55"/>
    <w:rsid w:val="00DC178E"/>
    <w:rsid w:val="00DC3436"/>
    <w:rsid w:val="00DC4D1D"/>
    <w:rsid w:val="00DC6B0D"/>
    <w:rsid w:val="00DC7F1B"/>
    <w:rsid w:val="00DC7F8C"/>
    <w:rsid w:val="00DD0BBC"/>
    <w:rsid w:val="00DD2625"/>
    <w:rsid w:val="00DD542C"/>
    <w:rsid w:val="00DD57E0"/>
    <w:rsid w:val="00DD5AC8"/>
    <w:rsid w:val="00DD6D71"/>
    <w:rsid w:val="00DD6DB8"/>
    <w:rsid w:val="00DD7FDA"/>
    <w:rsid w:val="00DE0261"/>
    <w:rsid w:val="00DE10FD"/>
    <w:rsid w:val="00DE13DF"/>
    <w:rsid w:val="00DE2F27"/>
    <w:rsid w:val="00DE3470"/>
    <w:rsid w:val="00DE3E18"/>
    <w:rsid w:val="00DE5C4C"/>
    <w:rsid w:val="00DE6C2A"/>
    <w:rsid w:val="00DF0B3C"/>
    <w:rsid w:val="00DF11A4"/>
    <w:rsid w:val="00DF2692"/>
    <w:rsid w:val="00DF3BFD"/>
    <w:rsid w:val="00DF5675"/>
    <w:rsid w:val="00DF58BD"/>
    <w:rsid w:val="00DF635C"/>
    <w:rsid w:val="00DF6758"/>
    <w:rsid w:val="00DF7537"/>
    <w:rsid w:val="00DF7F9F"/>
    <w:rsid w:val="00E00509"/>
    <w:rsid w:val="00E00A3A"/>
    <w:rsid w:val="00E00F0A"/>
    <w:rsid w:val="00E01250"/>
    <w:rsid w:val="00E0149A"/>
    <w:rsid w:val="00E0240F"/>
    <w:rsid w:val="00E02502"/>
    <w:rsid w:val="00E02F22"/>
    <w:rsid w:val="00E031C7"/>
    <w:rsid w:val="00E03A3B"/>
    <w:rsid w:val="00E03B74"/>
    <w:rsid w:val="00E03C11"/>
    <w:rsid w:val="00E10807"/>
    <w:rsid w:val="00E10CA1"/>
    <w:rsid w:val="00E11A5E"/>
    <w:rsid w:val="00E131D3"/>
    <w:rsid w:val="00E14453"/>
    <w:rsid w:val="00E14BAA"/>
    <w:rsid w:val="00E15720"/>
    <w:rsid w:val="00E15EF4"/>
    <w:rsid w:val="00E201AD"/>
    <w:rsid w:val="00E21307"/>
    <w:rsid w:val="00E2170F"/>
    <w:rsid w:val="00E224BE"/>
    <w:rsid w:val="00E22D06"/>
    <w:rsid w:val="00E24862"/>
    <w:rsid w:val="00E24EFE"/>
    <w:rsid w:val="00E25216"/>
    <w:rsid w:val="00E25FD2"/>
    <w:rsid w:val="00E26648"/>
    <w:rsid w:val="00E26D33"/>
    <w:rsid w:val="00E273E4"/>
    <w:rsid w:val="00E30947"/>
    <w:rsid w:val="00E30A7B"/>
    <w:rsid w:val="00E30D8F"/>
    <w:rsid w:val="00E327E4"/>
    <w:rsid w:val="00E32E6E"/>
    <w:rsid w:val="00E334AC"/>
    <w:rsid w:val="00E3506B"/>
    <w:rsid w:val="00E35C76"/>
    <w:rsid w:val="00E369D6"/>
    <w:rsid w:val="00E3708A"/>
    <w:rsid w:val="00E37D09"/>
    <w:rsid w:val="00E40878"/>
    <w:rsid w:val="00E412D5"/>
    <w:rsid w:val="00E421FE"/>
    <w:rsid w:val="00E43327"/>
    <w:rsid w:val="00E433E3"/>
    <w:rsid w:val="00E43C32"/>
    <w:rsid w:val="00E44DDF"/>
    <w:rsid w:val="00E455DC"/>
    <w:rsid w:val="00E46959"/>
    <w:rsid w:val="00E47E07"/>
    <w:rsid w:val="00E50CA2"/>
    <w:rsid w:val="00E519FB"/>
    <w:rsid w:val="00E51C8A"/>
    <w:rsid w:val="00E51D4A"/>
    <w:rsid w:val="00E51F19"/>
    <w:rsid w:val="00E5296B"/>
    <w:rsid w:val="00E52E0C"/>
    <w:rsid w:val="00E540DA"/>
    <w:rsid w:val="00E56EDA"/>
    <w:rsid w:val="00E62246"/>
    <w:rsid w:val="00E63B54"/>
    <w:rsid w:val="00E642D6"/>
    <w:rsid w:val="00E6526F"/>
    <w:rsid w:val="00E6575D"/>
    <w:rsid w:val="00E66240"/>
    <w:rsid w:val="00E66A06"/>
    <w:rsid w:val="00E6730F"/>
    <w:rsid w:val="00E67F77"/>
    <w:rsid w:val="00E70122"/>
    <w:rsid w:val="00E70E89"/>
    <w:rsid w:val="00E71015"/>
    <w:rsid w:val="00E71445"/>
    <w:rsid w:val="00E71EB0"/>
    <w:rsid w:val="00E73A7E"/>
    <w:rsid w:val="00E73B54"/>
    <w:rsid w:val="00E75EAA"/>
    <w:rsid w:val="00E77F7B"/>
    <w:rsid w:val="00E853D6"/>
    <w:rsid w:val="00E85C1F"/>
    <w:rsid w:val="00E86CF2"/>
    <w:rsid w:val="00E87714"/>
    <w:rsid w:val="00E90438"/>
    <w:rsid w:val="00E91710"/>
    <w:rsid w:val="00E92D51"/>
    <w:rsid w:val="00E93924"/>
    <w:rsid w:val="00E95B86"/>
    <w:rsid w:val="00E95FE8"/>
    <w:rsid w:val="00E96181"/>
    <w:rsid w:val="00E96258"/>
    <w:rsid w:val="00E971C1"/>
    <w:rsid w:val="00E97E94"/>
    <w:rsid w:val="00EA1B8D"/>
    <w:rsid w:val="00EA2FB5"/>
    <w:rsid w:val="00EA4F46"/>
    <w:rsid w:val="00EA5F1C"/>
    <w:rsid w:val="00EA6787"/>
    <w:rsid w:val="00EA78F4"/>
    <w:rsid w:val="00EB199C"/>
    <w:rsid w:val="00EB2A65"/>
    <w:rsid w:val="00EB2F06"/>
    <w:rsid w:val="00EB37CB"/>
    <w:rsid w:val="00EB4A2A"/>
    <w:rsid w:val="00EB64A4"/>
    <w:rsid w:val="00EC0440"/>
    <w:rsid w:val="00EC0FBC"/>
    <w:rsid w:val="00EC12D1"/>
    <w:rsid w:val="00EC15AB"/>
    <w:rsid w:val="00EC1A32"/>
    <w:rsid w:val="00EC1B7C"/>
    <w:rsid w:val="00EC211A"/>
    <w:rsid w:val="00EC3BAA"/>
    <w:rsid w:val="00EC442F"/>
    <w:rsid w:val="00EC662A"/>
    <w:rsid w:val="00ED1498"/>
    <w:rsid w:val="00ED190C"/>
    <w:rsid w:val="00ED2210"/>
    <w:rsid w:val="00ED3CB3"/>
    <w:rsid w:val="00ED5655"/>
    <w:rsid w:val="00EE5B16"/>
    <w:rsid w:val="00EE6AF0"/>
    <w:rsid w:val="00EE6BAD"/>
    <w:rsid w:val="00EF262B"/>
    <w:rsid w:val="00EF46D0"/>
    <w:rsid w:val="00EF5141"/>
    <w:rsid w:val="00EF7B9F"/>
    <w:rsid w:val="00EF7C38"/>
    <w:rsid w:val="00F004CB"/>
    <w:rsid w:val="00F00E33"/>
    <w:rsid w:val="00F015AF"/>
    <w:rsid w:val="00F02D15"/>
    <w:rsid w:val="00F051A9"/>
    <w:rsid w:val="00F06095"/>
    <w:rsid w:val="00F07CEC"/>
    <w:rsid w:val="00F10B04"/>
    <w:rsid w:val="00F11713"/>
    <w:rsid w:val="00F12022"/>
    <w:rsid w:val="00F12EAA"/>
    <w:rsid w:val="00F1319A"/>
    <w:rsid w:val="00F16105"/>
    <w:rsid w:val="00F25146"/>
    <w:rsid w:val="00F27B81"/>
    <w:rsid w:val="00F2E6AD"/>
    <w:rsid w:val="00F30249"/>
    <w:rsid w:val="00F30AFE"/>
    <w:rsid w:val="00F32AC7"/>
    <w:rsid w:val="00F32B02"/>
    <w:rsid w:val="00F33C95"/>
    <w:rsid w:val="00F33E68"/>
    <w:rsid w:val="00F35BC8"/>
    <w:rsid w:val="00F379F3"/>
    <w:rsid w:val="00F4020A"/>
    <w:rsid w:val="00F405F3"/>
    <w:rsid w:val="00F4097D"/>
    <w:rsid w:val="00F40E78"/>
    <w:rsid w:val="00F417F1"/>
    <w:rsid w:val="00F417F5"/>
    <w:rsid w:val="00F41A9A"/>
    <w:rsid w:val="00F446C1"/>
    <w:rsid w:val="00F44D68"/>
    <w:rsid w:val="00F467F7"/>
    <w:rsid w:val="00F512D6"/>
    <w:rsid w:val="00F51F04"/>
    <w:rsid w:val="00F52373"/>
    <w:rsid w:val="00F52838"/>
    <w:rsid w:val="00F53489"/>
    <w:rsid w:val="00F55E11"/>
    <w:rsid w:val="00F563CF"/>
    <w:rsid w:val="00F5655D"/>
    <w:rsid w:val="00F56758"/>
    <w:rsid w:val="00F57712"/>
    <w:rsid w:val="00F63353"/>
    <w:rsid w:val="00F6340E"/>
    <w:rsid w:val="00F65AF2"/>
    <w:rsid w:val="00F66074"/>
    <w:rsid w:val="00F6643D"/>
    <w:rsid w:val="00F66A70"/>
    <w:rsid w:val="00F70C84"/>
    <w:rsid w:val="00F70F8C"/>
    <w:rsid w:val="00F718E0"/>
    <w:rsid w:val="00F726AD"/>
    <w:rsid w:val="00F7314A"/>
    <w:rsid w:val="00F74455"/>
    <w:rsid w:val="00F7588E"/>
    <w:rsid w:val="00F76111"/>
    <w:rsid w:val="00F812B9"/>
    <w:rsid w:val="00F81B8F"/>
    <w:rsid w:val="00F82A6A"/>
    <w:rsid w:val="00F8422C"/>
    <w:rsid w:val="00F84E2D"/>
    <w:rsid w:val="00F875C6"/>
    <w:rsid w:val="00F908BA"/>
    <w:rsid w:val="00F91742"/>
    <w:rsid w:val="00F91AC2"/>
    <w:rsid w:val="00F92227"/>
    <w:rsid w:val="00F92F10"/>
    <w:rsid w:val="00F944AE"/>
    <w:rsid w:val="00F94903"/>
    <w:rsid w:val="00F94A56"/>
    <w:rsid w:val="00F9578E"/>
    <w:rsid w:val="00F96D68"/>
    <w:rsid w:val="00FA14FE"/>
    <w:rsid w:val="00FA2177"/>
    <w:rsid w:val="00FA2B58"/>
    <w:rsid w:val="00FA6572"/>
    <w:rsid w:val="00FA66ED"/>
    <w:rsid w:val="00FB02BD"/>
    <w:rsid w:val="00FB1D3D"/>
    <w:rsid w:val="00FB3A3F"/>
    <w:rsid w:val="00FB41BE"/>
    <w:rsid w:val="00FB6305"/>
    <w:rsid w:val="00FC2A69"/>
    <w:rsid w:val="00FC2DB7"/>
    <w:rsid w:val="00FC3F9D"/>
    <w:rsid w:val="00FC4B41"/>
    <w:rsid w:val="00FC5F1C"/>
    <w:rsid w:val="00FC6EFD"/>
    <w:rsid w:val="00FD037D"/>
    <w:rsid w:val="00FD289D"/>
    <w:rsid w:val="00FD3EE1"/>
    <w:rsid w:val="00FD54FF"/>
    <w:rsid w:val="00FD5FB8"/>
    <w:rsid w:val="00FD6A25"/>
    <w:rsid w:val="00FD6AC5"/>
    <w:rsid w:val="00FD7A0C"/>
    <w:rsid w:val="00FE0DCC"/>
    <w:rsid w:val="00FE22FF"/>
    <w:rsid w:val="00FE2C95"/>
    <w:rsid w:val="00FE488A"/>
    <w:rsid w:val="00FE50FC"/>
    <w:rsid w:val="00FE56E1"/>
    <w:rsid w:val="00FE64C4"/>
    <w:rsid w:val="00FE6E68"/>
    <w:rsid w:val="00FE7A34"/>
    <w:rsid w:val="00FF276D"/>
    <w:rsid w:val="00FF42C0"/>
    <w:rsid w:val="00FF533B"/>
    <w:rsid w:val="00FF5FB2"/>
    <w:rsid w:val="00FF667F"/>
    <w:rsid w:val="00FF673D"/>
    <w:rsid w:val="01F7DAA1"/>
    <w:rsid w:val="020F953C"/>
    <w:rsid w:val="02522D50"/>
    <w:rsid w:val="028523BD"/>
    <w:rsid w:val="0290A146"/>
    <w:rsid w:val="02C4B611"/>
    <w:rsid w:val="02CD8CF2"/>
    <w:rsid w:val="02F4ED19"/>
    <w:rsid w:val="02F94C35"/>
    <w:rsid w:val="0324ABC4"/>
    <w:rsid w:val="0341B241"/>
    <w:rsid w:val="03A6F163"/>
    <w:rsid w:val="0400B275"/>
    <w:rsid w:val="041217C5"/>
    <w:rsid w:val="0507A13D"/>
    <w:rsid w:val="056A1FA1"/>
    <w:rsid w:val="05AD0ABE"/>
    <w:rsid w:val="05E0E134"/>
    <w:rsid w:val="062226B2"/>
    <w:rsid w:val="06E5E9FC"/>
    <w:rsid w:val="07312FC6"/>
    <w:rsid w:val="0770133D"/>
    <w:rsid w:val="07777AA5"/>
    <w:rsid w:val="0787561B"/>
    <w:rsid w:val="07CA09BE"/>
    <w:rsid w:val="0814E6FD"/>
    <w:rsid w:val="091B694B"/>
    <w:rsid w:val="0A9E0DDF"/>
    <w:rsid w:val="0B1333D7"/>
    <w:rsid w:val="0B1AD41B"/>
    <w:rsid w:val="0B1D82AF"/>
    <w:rsid w:val="0B25A822"/>
    <w:rsid w:val="0B3666EC"/>
    <w:rsid w:val="0B63D0A2"/>
    <w:rsid w:val="0B6B10D2"/>
    <w:rsid w:val="0BBD3180"/>
    <w:rsid w:val="0BE72BA3"/>
    <w:rsid w:val="0C512A45"/>
    <w:rsid w:val="0CF62C1C"/>
    <w:rsid w:val="0D45A461"/>
    <w:rsid w:val="0D59EBC9"/>
    <w:rsid w:val="0E4B2295"/>
    <w:rsid w:val="0ED406E6"/>
    <w:rsid w:val="0EEFDEA6"/>
    <w:rsid w:val="0F0A15C1"/>
    <w:rsid w:val="0F0AFDF9"/>
    <w:rsid w:val="0F77B605"/>
    <w:rsid w:val="0F7CC4A5"/>
    <w:rsid w:val="0F82C826"/>
    <w:rsid w:val="1000E258"/>
    <w:rsid w:val="105E24FC"/>
    <w:rsid w:val="10CCDE63"/>
    <w:rsid w:val="10E3D0B2"/>
    <w:rsid w:val="112526A4"/>
    <w:rsid w:val="112AB68A"/>
    <w:rsid w:val="118367C3"/>
    <w:rsid w:val="11A85F7A"/>
    <w:rsid w:val="11D071C0"/>
    <w:rsid w:val="11D287F1"/>
    <w:rsid w:val="12C6DCAC"/>
    <w:rsid w:val="12DE121E"/>
    <w:rsid w:val="13445B29"/>
    <w:rsid w:val="142F9D84"/>
    <w:rsid w:val="1481669B"/>
    <w:rsid w:val="14920F40"/>
    <w:rsid w:val="14F425D4"/>
    <w:rsid w:val="14F504F1"/>
    <w:rsid w:val="153C197B"/>
    <w:rsid w:val="156B4EB2"/>
    <w:rsid w:val="162D7BE2"/>
    <w:rsid w:val="1655063D"/>
    <w:rsid w:val="1661746F"/>
    <w:rsid w:val="16BB19C1"/>
    <w:rsid w:val="174155DC"/>
    <w:rsid w:val="1763A4AA"/>
    <w:rsid w:val="177A6F09"/>
    <w:rsid w:val="17C59AD4"/>
    <w:rsid w:val="17DC87A1"/>
    <w:rsid w:val="181715F8"/>
    <w:rsid w:val="18735E7D"/>
    <w:rsid w:val="18D95136"/>
    <w:rsid w:val="191D9D78"/>
    <w:rsid w:val="195167E0"/>
    <w:rsid w:val="19AAEB68"/>
    <w:rsid w:val="1A2412A1"/>
    <w:rsid w:val="1AFBD461"/>
    <w:rsid w:val="1B2A2CB1"/>
    <w:rsid w:val="1B56AFB6"/>
    <w:rsid w:val="1BA1362A"/>
    <w:rsid w:val="1BAFA1BF"/>
    <w:rsid w:val="1BEEB94B"/>
    <w:rsid w:val="1C536870"/>
    <w:rsid w:val="1C9F39E7"/>
    <w:rsid w:val="1CBB4C08"/>
    <w:rsid w:val="1CCD70D6"/>
    <w:rsid w:val="1CD78819"/>
    <w:rsid w:val="1D59FE49"/>
    <w:rsid w:val="1DC87594"/>
    <w:rsid w:val="1DE7A202"/>
    <w:rsid w:val="1DF6DE14"/>
    <w:rsid w:val="1EB50A72"/>
    <w:rsid w:val="1F1F3DD1"/>
    <w:rsid w:val="1F8030DD"/>
    <w:rsid w:val="1F874A2E"/>
    <w:rsid w:val="1F9A732F"/>
    <w:rsid w:val="1FD49642"/>
    <w:rsid w:val="1FFA608C"/>
    <w:rsid w:val="215F147B"/>
    <w:rsid w:val="21A50710"/>
    <w:rsid w:val="2268E96B"/>
    <w:rsid w:val="22C15423"/>
    <w:rsid w:val="22D07794"/>
    <w:rsid w:val="22FC975B"/>
    <w:rsid w:val="23144BB8"/>
    <w:rsid w:val="235477CD"/>
    <w:rsid w:val="235F461D"/>
    <w:rsid w:val="2377374A"/>
    <w:rsid w:val="2406B7E5"/>
    <w:rsid w:val="242AD1EB"/>
    <w:rsid w:val="242B3299"/>
    <w:rsid w:val="249949CF"/>
    <w:rsid w:val="24C99E33"/>
    <w:rsid w:val="2568843C"/>
    <w:rsid w:val="25B3EB78"/>
    <w:rsid w:val="25D04304"/>
    <w:rsid w:val="264C800F"/>
    <w:rsid w:val="26530BF3"/>
    <w:rsid w:val="26E19A65"/>
    <w:rsid w:val="26F137C7"/>
    <w:rsid w:val="2711DBA2"/>
    <w:rsid w:val="27D79103"/>
    <w:rsid w:val="28DEF4D5"/>
    <w:rsid w:val="28F7CB47"/>
    <w:rsid w:val="2925243E"/>
    <w:rsid w:val="2931522C"/>
    <w:rsid w:val="298BE7E4"/>
    <w:rsid w:val="2991B532"/>
    <w:rsid w:val="29A98F39"/>
    <w:rsid w:val="29C761A5"/>
    <w:rsid w:val="2A4100EA"/>
    <w:rsid w:val="2A4AB6BF"/>
    <w:rsid w:val="2B039C39"/>
    <w:rsid w:val="2B146FAA"/>
    <w:rsid w:val="2B8A6DA9"/>
    <w:rsid w:val="2B8C55A9"/>
    <w:rsid w:val="2C1640BD"/>
    <w:rsid w:val="2C7C5139"/>
    <w:rsid w:val="2C7D0211"/>
    <w:rsid w:val="2D3E5CA8"/>
    <w:rsid w:val="2D674B1A"/>
    <w:rsid w:val="2D6ECA26"/>
    <w:rsid w:val="2D87900C"/>
    <w:rsid w:val="2E10544F"/>
    <w:rsid w:val="2E25F460"/>
    <w:rsid w:val="2F40BD42"/>
    <w:rsid w:val="2FCC4AF9"/>
    <w:rsid w:val="305030B3"/>
    <w:rsid w:val="30FDF5F2"/>
    <w:rsid w:val="3104B2AF"/>
    <w:rsid w:val="314498D6"/>
    <w:rsid w:val="316D576A"/>
    <w:rsid w:val="3216B89F"/>
    <w:rsid w:val="324668AD"/>
    <w:rsid w:val="328A2E39"/>
    <w:rsid w:val="32A46637"/>
    <w:rsid w:val="32B7A980"/>
    <w:rsid w:val="332F5639"/>
    <w:rsid w:val="334F021B"/>
    <w:rsid w:val="3358A72C"/>
    <w:rsid w:val="338B5AAB"/>
    <w:rsid w:val="33DFB824"/>
    <w:rsid w:val="3410E2C9"/>
    <w:rsid w:val="348789C7"/>
    <w:rsid w:val="3526A536"/>
    <w:rsid w:val="35C78B2E"/>
    <w:rsid w:val="35D198A5"/>
    <w:rsid w:val="36818DA0"/>
    <w:rsid w:val="36F1D397"/>
    <w:rsid w:val="376DEFED"/>
    <w:rsid w:val="37F67639"/>
    <w:rsid w:val="38A6922C"/>
    <w:rsid w:val="39211C5B"/>
    <w:rsid w:val="395A5111"/>
    <w:rsid w:val="39AE12AC"/>
    <w:rsid w:val="3A811A54"/>
    <w:rsid w:val="3B6255DA"/>
    <w:rsid w:val="3B8D1312"/>
    <w:rsid w:val="3BA3D0E8"/>
    <w:rsid w:val="3BF0AAC0"/>
    <w:rsid w:val="3C627F1B"/>
    <w:rsid w:val="3C765507"/>
    <w:rsid w:val="3D259E44"/>
    <w:rsid w:val="3D521515"/>
    <w:rsid w:val="3D94C89D"/>
    <w:rsid w:val="3DB978A3"/>
    <w:rsid w:val="3DD47E3A"/>
    <w:rsid w:val="3E5F797A"/>
    <w:rsid w:val="3EADD12C"/>
    <w:rsid w:val="3F25E253"/>
    <w:rsid w:val="3FDD807C"/>
    <w:rsid w:val="3FF44665"/>
    <w:rsid w:val="4081924D"/>
    <w:rsid w:val="4088AED2"/>
    <w:rsid w:val="408979EF"/>
    <w:rsid w:val="40CD0418"/>
    <w:rsid w:val="40E97776"/>
    <w:rsid w:val="41181DE8"/>
    <w:rsid w:val="4119E881"/>
    <w:rsid w:val="4131381C"/>
    <w:rsid w:val="414CD862"/>
    <w:rsid w:val="41647167"/>
    <w:rsid w:val="4180E5AC"/>
    <w:rsid w:val="420E0780"/>
    <w:rsid w:val="42955375"/>
    <w:rsid w:val="43119BA3"/>
    <w:rsid w:val="43A4C1D9"/>
    <w:rsid w:val="440AB27F"/>
    <w:rsid w:val="441599A5"/>
    <w:rsid w:val="448341CD"/>
    <w:rsid w:val="44F6BC46"/>
    <w:rsid w:val="45348DD5"/>
    <w:rsid w:val="46B6E44E"/>
    <w:rsid w:val="46C29502"/>
    <w:rsid w:val="46CB5D8C"/>
    <w:rsid w:val="47CE6413"/>
    <w:rsid w:val="49C83BD1"/>
    <w:rsid w:val="4A3043DD"/>
    <w:rsid w:val="4A38D89F"/>
    <w:rsid w:val="4A75C459"/>
    <w:rsid w:val="4A774ABD"/>
    <w:rsid w:val="4ADF7575"/>
    <w:rsid w:val="4B147BC5"/>
    <w:rsid w:val="4BC3D30B"/>
    <w:rsid w:val="4BDD50A4"/>
    <w:rsid w:val="4BE1B282"/>
    <w:rsid w:val="4C112CF0"/>
    <w:rsid w:val="4C501449"/>
    <w:rsid w:val="4C54EE0C"/>
    <w:rsid w:val="4C5C7A95"/>
    <w:rsid w:val="4C7BFE8B"/>
    <w:rsid w:val="4C7DC06D"/>
    <w:rsid w:val="4D92E43C"/>
    <w:rsid w:val="4E6D703A"/>
    <w:rsid w:val="4EB61530"/>
    <w:rsid w:val="4EC6E02E"/>
    <w:rsid w:val="4F1F876C"/>
    <w:rsid w:val="4F2BE406"/>
    <w:rsid w:val="4F9AB276"/>
    <w:rsid w:val="4FAE032C"/>
    <w:rsid w:val="4FBAC631"/>
    <w:rsid w:val="4FCC4915"/>
    <w:rsid w:val="4FE00B80"/>
    <w:rsid w:val="4FE9C580"/>
    <w:rsid w:val="503B4B03"/>
    <w:rsid w:val="50530538"/>
    <w:rsid w:val="5075215F"/>
    <w:rsid w:val="50CE9E23"/>
    <w:rsid w:val="510C82B9"/>
    <w:rsid w:val="5146AF6D"/>
    <w:rsid w:val="515DD425"/>
    <w:rsid w:val="51628007"/>
    <w:rsid w:val="517A068B"/>
    <w:rsid w:val="51DACF17"/>
    <w:rsid w:val="52009121"/>
    <w:rsid w:val="5253B168"/>
    <w:rsid w:val="5326A0FC"/>
    <w:rsid w:val="539A2360"/>
    <w:rsid w:val="53B55B17"/>
    <w:rsid w:val="53E2ABBA"/>
    <w:rsid w:val="53FF2764"/>
    <w:rsid w:val="544A86E9"/>
    <w:rsid w:val="5461C673"/>
    <w:rsid w:val="54D71531"/>
    <w:rsid w:val="552455EF"/>
    <w:rsid w:val="558EF9F2"/>
    <w:rsid w:val="55AC1C82"/>
    <w:rsid w:val="55F20BEE"/>
    <w:rsid w:val="561D0987"/>
    <w:rsid w:val="5681A9D1"/>
    <w:rsid w:val="56A5C8A9"/>
    <w:rsid w:val="579639A7"/>
    <w:rsid w:val="5816CE50"/>
    <w:rsid w:val="58C5BCC3"/>
    <w:rsid w:val="597D8E8D"/>
    <w:rsid w:val="59CC0073"/>
    <w:rsid w:val="5A1832FF"/>
    <w:rsid w:val="5A41F144"/>
    <w:rsid w:val="5A428ACA"/>
    <w:rsid w:val="5A51DDCA"/>
    <w:rsid w:val="5B3ED4B4"/>
    <w:rsid w:val="5B437248"/>
    <w:rsid w:val="5C1A1679"/>
    <w:rsid w:val="5C2000B7"/>
    <w:rsid w:val="5C3ED0D1"/>
    <w:rsid w:val="5C8EC281"/>
    <w:rsid w:val="5D3357B4"/>
    <w:rsid w:val="5D81E782"/>
    <w:rsid w:val="5D896FD1"/>
    <w:rsid w:val="5E1F0E37"/>
    <w:rsid w:val="5E3174E7"/>
    <w:rsid w:val="5E514F26"/>
    <w:rsid w:val="5E85390D"/>
    <w:rsid w:val="5E85E047"/>
    <w:rsid w:val="5E9B63EE"/>
    <w:rsid w:val="5F1C9966"/>
    <w:rsid w:val="5F5254B5"/>
    <w:rsid w:val="5F902E40"/>
    <w:rsid w:val="5FC3C730"/>
    <w:rsid w:val="5FCC56E6"/>
    <w:rsid w:val="5FD62E3A"/>
    <w:rsid w:val="60060FDE"/>
    <w:rsid w:val="60270FBD"/>
    <w:rsid w:val="607E1DC1"/>
    <w:rsid w:val="608A750E"/>
    <w:rsid w:val="60CE8AE5"/>
    <w:rsid w:val="610B265B"/>
    <w:rsid w:val="6126A73C"/>
    <w:rsid w:val="612D867D"/>
    <w:rsid w:val="6138B3AA"/>
    <w:rsid w:val="61BD2469"/>
    <w:rsid w:val="61C8EC68"/>
    <w:rsid w:val="621D1EC6"/>
    <w:rsid w:val="625F403A"/>
    <w:rsid w:val="62842E91"/>
    <w:rsid w:val="62C5D82F"/>
    <w:rsid w:val="63278521"/>
    <w:rsid w:val="634359F2"/>
    <w:rsid w:val="63AE7207"/>
    <w:rsid w:val="64075CFD"/>
    <w:rsid w:val="642E4161"/>
    <w:rsid w:val="64499D69"/>
    <w:rsid w:val="64506C07"/>
    <w:rsid w:val="645AADD1"/>
    <w:rsid w:val="659FFACC"/>
    <w:rsid w:val="66728C07"/>
    <w:rsid w:val="669978A5"/>
    <w:rsid w:val="66A65AF5"/>
    <w:rsid w:val="670ED883"/>
    <w:rsid w:val="677B2B44"/>
    <w:rsid w:val="67B1228D"/>
    <w:rsid w:val="67E4A2ED"/>
    <w:rsid w:val="685D1171"/>
    <w:rsid w:val="6881E6EB"/>
    <w:rsid w:val="68991C07"/>
    <w:rsid w:val="68C5A9E8"/>
    <w:rsid w:val="6924270B"/>
    <w:rsid w:val="69ACE899"/>
    <w:rsid w:val="69BDA39A"/>
    <w:rsid w:val="69DE605B"/>
    <w:rsid w:val="69FDE71B"/>
    <w:rsid w:val="6A760E38"/>
    <w:rsid w:val="6A8ECED4"/>
    <w:rsid w:val="6AA150D6"/>
    <w:rsid w:val="6AB4DCFF"/>
    <w:rsid w:val="6AC0DBB2"/>
    <w:rsid w:val="6AC99FD8"/>
    <w:rsid w:val="6B3FCB4E"/>
    <w:rsid w:val="6B9206C2"/>
    <w:rsid w:val="6C1A0266"/>
    <w:rsid w:val="6C2ABC80"/>
    <w:rsid w:val="6C59DD06"/>
    <w:rsid w:val="6CAD7A0D"/>
    <w:rsid w:val="6D1334A1"/>
    <w:rsid w:val="6D1B198C"/>
    <w:rsid w:val="6D29BF20"/>
    <w:rsid w:val="6D59A06A"/>
    <w:rsid w:val="6DA34EB5"/>
    <w:rsid w:val="6E0DC895"/>
    <w:rsid w:val="6EC80B81"/>
    <w:rsid w:val="6EDF8216"/>
    <w:rsid w:val="6F6D549D"/>
    <w:rsid w:val="6F7AD948"/>
    <w:rsid w:val="6FE53B02"/>
    <w:rsid w:val="6FF60116"/>
    <w:rsid w:val="70051651"/>
    <w:rsid w:val="703CC7DB"/>
    <w:rsid w:val="7057479F"/>
    <w:rsid w:val="706D4BF8"/>
    <w:rsid w:val="70AD2F03"/>
    <w:rsid w:val="70D9E38C"/>
    <w:rsid w:val="7100F77B"/>
    <w:rsid w:val="710F414F"/>
    <w:rsid w:val="714B3470"/>
    <w:rsid w:val="716FC7B9"/>
    <w:rsid w:val="71B10253"/>
    <w:rsid w:val="71EEFB12"/>
    <w:rsid w:val="720644E1"/>
    <w:rsid w:val="72591B14"/>
    <w:rsid w:val="72EA04DC"/>
    <w:rsid w:val="730566FF"/>
    <w:rsid w:val="73289006"/>
    <w:rsid w:val="732B67BA"/>
    <w:rsid w:val="7361B9FB"/>
    <w:rsid w:val="73E40E68"/>
    <w:rsid w:val="73E7C985"/>
    <w:rsid w:val="74C46A69"/>
    <w:rsid w:val="750100B1"/>
    <w:rsid w:val="7544331B"/>
    <w:rsid w:val="758C7967"/>
    <w:rsid w:val="75F8000D"/>
    <w:rsid w:val="75FB0915"/>
    <w:rsid w:val="764F917A"/>
    <w:rsid w:val="7665446F"/>
    <w:rsid w:val="766C1932"/>
    <w:rsid w:val="768BE59B"/>
    <w:rsid w:val="772908BA"/>
    <w:rsid w:val="773C729E"/>
    <w:rsid w:val="780D2AA9"/>
    <w:rsid w:val="786C0AAD"/>
    <w:rsid w:val="788CE655"/>
    <w:rsid w:val="789809B2"/>
    <w:rsid w:val="78998DA1"/>
    <w:rsid w:val="78A67FB0"/>
    <w:rsid w:val="78B4894E"/>
    <w:rsid w:val="7921FE1D"/>
    <w:rsid w:val="798BF3AB"/>
    <w:rsid w:val="79EFD03D"/>
    <w:rsid w:val="7A0EC061"/>
    <w:rsid w:val="7A24433F"/>
    <w:rsid w:val="7A310058"/>
    <w:rsid w:val="7A4360E3"/>
    <w:rsid w:val="7A652356"/>
    <w:rsid w:val="7A832F5B"/>
    <w:rsid w:val="7B5B4DBC"/>
    <w:rsid w:val="7C48720E"/>
    <w:rsid w:val="7CAF4FBE"/>
    <w:rsid w:val="7D2F1467"/>
    <w:rsid w:val="7D3F0739"/>
    <w:rsid w:val="7D59A138"/>
    <w:rsid w:val="7D7C308D"/>
    <w:rsid w:val="7DCAFB1F"/>
    <w:rsid w:val="7E16A39A"/>
    <w:rsid w:val="7E20CFA5"/>
    <w:rsid w:val="7E6AA379"/>
    <w:rsid w:val="7E74B029"/>
    <w:rsid w:val="7E8D32C5"/>
    <w:rsid w:val="7E90A053"/>
    <w:rsid w:val="7EF571F1"/>
    <w:rsid w:val="7F95E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FF6EED72-E9D6-410B-9AC8-273B1A6F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1F3DCF"/>
    <w:rPr>
      <w:color w:val="800080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71199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16" Type="http://schemas.openxmlformats.org/officeDocument/2006/relationships/image" Target="media/image6.jpeg"/><Relationship Id="rId11" Type="http://schemas.openxmlformats.org/officeDocument/2006/relationships/image" Target="media/image1.png"/><Relationship Id="rId24" Type="http://schemas.openxmlformats.org/officeDocument/2006/relationships/image" Target="media/image13.emf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image" Target="media/image54.png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49.png"/><Relationship Id="rId19" Type="http://schemas.openxmlformats.org/officeDocument/2006/relationships/image" Target="media/image8.jpe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https://www.health.gov.au/thrivingkids" TargetMode="External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72" Type="http://schemas.openxmlformats.org/officeDocument/2006/relationships/hyperlink" Target="https://www.health.gov.au/our-work/ndis-legislation-changes/amendments/ndis-amendment-securing-the-ndis-for-future-generations-bill-2026/about-the-changes-to-the-ndis" TargetMode="Externa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thriving.kids@health.gov.au" TargetMode="External"/><Relationship Id="rId25" Type="http://schemas.openxmlformats.org/officeDocument/2006/relationships/image" Target="media/image14.emf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20" Type="http://schemas.openxmlformats.org/officeDocument/2006/relationships/image" Target="media/image9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7.png"/><Relationship Id="rId34" Type="http://schemas.openxmlformats.org/officeDocument/2006/relationships/image" Target="media/image22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image" Target="media/image5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A3C441D54ACE4283256D8CF1DE46FC" ma:contentTypeVersion="15" ma:contentTypeDescription="Create a new document." ma:contentTypeScope="" ma:versionID="b72a0f67e88e18929447a6d40f01aba5">
  <xsd:schema xmlns:xsd="http://www.w3.org/2001/XMLSchema" xmlns:xs="http://www.w3.org/2001/XMLSchema" xmlns:p="http://schemas.microsoft.com/office/2006/metadata/properties" xmlns:ns2="ca41f60b-6f45-47a3-a09e-1a2b0003c824" xmlns:ns3="485d10d9-13b7-44d4-ba79-2a60e64b99ba" targetNamespace="http://schemas.microsoft.com/office/2006/metadata/properties" ma:root="true" ma:fieldsID="41b6e78cbded73afb4a2364ed3ee559a" ns2:_="" ns3:_="">
    <xsd:import namespace="ca41f60b-6f45-47a3-a09e-1a2b0003c824"/>
    <xsd:import namespace="485d10d9-13b7-44d4-ba79-2a60e64b9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Order0" minOccurs="0"/>
                <xsd:element ref="ns2:DateofEngagement" minOccurs="0"/>
                <xsd:element ref="ns2:ttp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1f60b-6f45-47a3-a09e-1a2b0003c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Order0" ma:index="20" nillable="true" ma:displayName="Order" ma:decimals="0" ma:format="Dropdown" ma:internalName="Order0" ma:percentage="FALSE">
      <xsd:simpleType>
        <xsd:restriction base="dms:Number"/>
      </xsd:simpleType>
    </xsd:element>
    <xsd:element name="DateofEngagement" ma:index="21" nillable="true" ma:displayName="Comments" ma:format="Dropdown" ma:internalName="DateofEngagement">
      <xsd:simpleType>
        <xsd:restriction base="dms:Text">
          <xsd:maxLength value="255"/>
        </xsd:restriction>
      </xsd:simpleType>
    </xsd:element>
    <xsd:element name="ttpd" ma:index="22" nillable="true" ma:displayName="Date and Time" ma:internalName="ttp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d10d9-13b7-44d4-ba79-2a60e64b99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5d682e-0c84-4adb-9206-9eda1f56d02f}" ma:internalName="TaxCatchAll" ma:showField="CatchAllData" ma:web="485d10d9-13b7-44d4-ba79-2a60e64b9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41f60b-6f45-47a3-a09e-1a2b0003c824">
      <Terms xmlns="http://schemas.microsoft.com/office/infopath/2007/PartnerControls"/>
    </lcf76f155ced4ddcb4097134ff3c332f>
    <TaxCatchAll xmlns="485d10d9-13b7-44d4-ba79-2a60e64b99ba" xsi:nil="true"/>
    <ttpd xmlns="ca41f60b-6f45-47a3-a09e-1a2b0003c824" xsi:nil="true"/>
    <Order0 xmlns="ca41f60b-6f45-47a3-a09e-1a2b0003c824" xsi:nil="true"/>
    <DateofEngagement xmlns="ca41f60b-6f45-47a3-a09e-1a2b0003c82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E8A5F-2C0F-4DF6-BBE8-60C315A60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1f60b-6f45-47a3-a09e-1a2b0003c824"/>
    <ds:schemaRef ds:uri="485d10d9-13b7-44d4-ba79-2a60e64b9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ca41f60b-6f45-47a3-a09e-1a2b0003c824"/>
    <ds:schemaRef ds:uri="485d10d9-13b7-44d4-ba79-2a60e64b99ba"/>
  </ds:schemaRefs>
</ds:datastoreItem>
</file>

<file path=customXml/itemProps4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23</Pages>
  <Words>1198</Words>
  <Characters>6054</Characters>
  <Application>Microsoft Office Word</Application>
  <DocSecurity>0</DocSecurity>
  <Lines>600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Thriving Kids Roadmap Easy Read 2026</vt:lpstr>
    </vt:vector>
  </TitlesOfParts>
  <Company>Department of Social Services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Roadmap Easy Read 2026</dc:title>
  <dc:subject/>
  <dc:creator>Australian Government Department of Health Disability and Ageing</dc:creator>
  <cp:keywords>Thriving Kids; Children's Health; Disability and Carers</cp:keywords>
  <dc:description/>
  <dcterms:created xsi:type="dcterms:W3CDTF">2026-09-20T16:03:00Z</dcterms:created>
  <dcterms:modified xsi:type="dcterms:W3CDTF">2026-09-30T05:52:00Z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0x01010058A3C441D54ACE4283256D8CF1DE46FC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Order">
    <vt:r8>1176100</vt:r8>
  </property>
  <property fmtid="{D5CDD505-2E9C-101B-9397-08002B2CF9AE}" pid="57" name="xd_ProgID">
    <vt:lpwstr/>
  </property>
  <property fmtid="{D5CDD505-2E9C-101B-9397-08002B2CF9AE}" pid="58" name="ComplianceAssetId">
    <vt:lpwstr/>
  </property>
  <property fmtid="{D5CDD505-2E9C-101B-9397-08002B2CF9AE}" pid="59" name="TemplateUrl">
    <vt:lpwstr/>
  </property>
  <property fmtid="{D5CDD505-2E9C-101B-9397-08002B2CF9AE}" pid="60" name="TriggerFlowInfo">
    <vt:lpwstr/>
  </property>
  <property fmtid="{D5CDD505-2E9C-101B-9397-08002B2CF9AE}" pid="61" name="xd_Signature">
    <vt:bool>false</vt:bool>
  </property>
  <property fmtid="{D5CDD505-2E9C-101B-9397-08002B2CF9AE}" pid="62" name="_SourceUrl">
    <vt:lpwstr/>
  </property>
  <property fmtid="{D5CDD505-2E9C-101B-9397-08002B2CF9AE}" pid="63" name="_SharedFileIndex">
    <vt:lpwstr/>
  </property>
</Properties>
</file>