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553" w14:textId="77777777" w:rsidR="00A50EDC" w:rsidRDefault="00A50EDC" w:rsidP="00A50EDC">
      <w:pPr>
        <w:pStyle w:val="EasyRead14"/>
      </w:pPr>
    </w:p>
    <w:p w14:paraId="1EBD562D" w14:textId="77777777" w:rsidR="00A50EDC" w:rsidRDefault="00A50EDC" w:rsidP="00A50EDC">
      <w:pPr>
        <w:pStyle w:val="EasyRead14"/>
      </w:pPr>
    </w:p>
    <w:p w14:paraId="2E014929" w14:textId="4EBD1CB2" w:rsidR="00750C6F" w:rsidRPr="00A67A0B" w:rsidRDefault="00EA460D" w:rsidP="6F6D549D">
      <w:pPr>
        <w:pStyle w:val="EasyReadTitle"/>
        <w:spacing w:line="360" w:lineRule="auto"/>
      </w:pPr>
      <w:r>
        <w:t>Se</w:t>
      </w:r>
      <w:r w:rsidR="00471A54">
        <w:t xml:space="preserve">curing the </w:t>
      </w:r>
      <w:r w:rsidR="008B3E54">
        <w:t>NDIS</w:t>
      </w:r>
      <w:r w:rsidR="004F073D">
        <w:t xml:space="preserve"> </w:t>
      </w:r>
      <w:r w:rsidR="00471A54">
        <w:t>for Future Generations</w:t>
      </w:r>
    </w:p>
    <w:p w14:paraId="4580CAAE" w14:textId="69CD6BC1" w:rsidR="001F0E97" w:rsidRDefault="00471A54" w:rsidP="00471A54">
      <w:pPr>
        <w:pStyle w:val="EasyReadSubtitle"/>
      </w:pPr>
      <w:r>
        <w:t>NDIS Amendment</w:t>
      </w:r>
    </w:p>
    <w:p w14:paraId="0E6915D1" w14:textId="59F2D7DE" w:rsidR="78BE0B4B" w:rsidRDefault="78BE0B4B" w:rsidP="2E64F2DB">
      <w:pPr>
        <w:pStyle w:val="EasyReadSubtitle"/>
      </w:pPr>
      <w:r>
        <w:t>Part 1</w:t>
      </w:r>
    </w:p>
    <w:p w14:paraId="78BDAFD4" w14:textId="77777777" w:rsidR="000F517B" w:rsidRPr="00A67A0B" w:rsidRDefault="000F517B" w:rsidP="00471A54">
      <w:pPr>
        <w:pStyle w:val="EasyReadSubtitle"/>
      </w:pPr>
    </w:p>
    <w:p w14:paraId="1D4FA4D9" w14:textId="1721C956" w:rsidR="00DC7F8C" w:rsidRDefault="000F517B" w:rsidP="00DC7F8C">
      <w:r w:rsidRPr="00ED6167">
        <w:rPr>
          <w:noProof/>
          <w:sz w:val="28"/>
          <w:szCs w:val="28"/>
        </w:rPr>
        <w:drawing>
          <wp:inline distT="0" distB="0" distL="0" distR="0" wp14:anchorId="0635B38D" wp14:editId="5FE60AB6">
            <wp:extent cx="3981450" cy="3981450"/>
            <wp:effectExtent l="0" t="0" r="0" b="0"/>
            <wp:docPr id="935789936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89936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F8C">
        <w:br w:type="page"/>
      </w:r>
    </w:p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D7E1B" w:rsidRPr="008E647D" w14:paraId="7FF1E956" w14:textId="77777777" w:rsidTr="00551B08">
        <w:trPr>
          <w:cantSplit/>
          <w:trHeight w:val="3402"/>
        </w:trPr>
        <w:tc>
          <w:tcPr>
            <w:tcW w:w="3158" w:type="dxa"/>
          </w:tcPr>
          <w:p w14:paraId="14B48A77" w14:textId="35CD3E7B" w:rsidR="008D7E1B" w:rsidRPr="008E647D" w:rsidRDefault="004E33E6" w:rsidP="00D37AAC">
            <w:pPr>
              <w:rPr>
                <w:rFonts w:cs="Arial"/>
                <w:sz w:val="28"/>
                <w:szCs w:val="28"/>
              </w:rPr>
            </w:pPr>
            <w:r w:rsidRPr="00BA0572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1DE2B2BA" wp14:editId="0680D2A3">
                  <wp:extent cx="1780278" cy="1400175"/>
                  <wp:effectExtent l="0" t="0" r="0" b="0"/>
                  <wp:docPr id="666734345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734345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11" cy="140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D6ACEC" w14:textId="561D66A9" w:rsidR="009238DA" w:rsidRPr="008E647D" w:rsidRDefault="009238DA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 Australian Government Department of </w:t>
            </w:r>
            <w:r w:rsidR="00AF3155">
              <w:rPr>
                <w:rFonts w:cs="Arial"/>
                <w:sz w:val="28"/>
                <w:szCs w:val="28"/>
              </w:rPr>
              <w:t>Health Disability</w:t>
            </w:r>
            <w:r w:rsidR="00AF3155" w:rsidRPr="008E647D">
              <w:rPr>
                <w:rFonts w:cs="Arial"/>
                <w:sz w:val="28"/>
                <w:szCs w:val="28"/>
              </w:rPr>
              <w:t xml:space="preserve"> </w:t>
            </w:r>
            <w:r w:rsidR="00AF3155">
              <w:rPr>
                <w:rFonts w:cs="Arial"/>
                <w:sz w:val="28"/>
                <w:szCs w:val="28"/>
              </w:rPr>
              <w:t>and Ageing</w:t>
            </w:r>
            <w:r w:rsidRPr="008E647D">
              <w:rPr>
                <w:rFonts w:cs="Arial"/>
                <w:sz w:val="28"/>
                <w:szCs w:val="28"/>
              </w:rPr>
              <w:t xml:space="preserve"> wrote this. </w:t>
            </w:r>
          </w:p>
          <w:p w14:paraId="7D73F8A6" w14:textId="77777777" w:rsidR="005812AD" w:rsidRDefault="005812AD" w:rsidP="5C1A1679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99D340E" w14:textId="2953FF2E" w:rsidR="00DF7537" w:rsidRPr="008E647D" w:rsidRDefault="00DF7537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="006A0B89">
              <w:rPr>
                <w:rFonts w:cs="Arial"/>
                <w:b/>
                <w:bCs/>
                <w:sz w:val="28"/>
                <w:szCs w:val="28"/>
              </w:rPr>
              <w:t>DHDA</w:t>
            </w:r>
            <w:r w:rsidR="006A0B89"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sz w:val="28"/>
                <w:szCs w:val="28"/>
              </w:rPr>
              <w:t>for short.</w:t>
            </w:r>
          </w:p>
          <w:p w14:paraId="340B28ED" w14:textId="77777777" w:rsidR="00EF7B9F" w:rsidRPr="008E647D" w:rsidRDefault="00EF7B9F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D30B08C" w14:textId="3306EA37" w:rsidR="008D7E1B" w:rsidRPr="008E647D" w:rsidRDefault="7361B9FB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When you see the </w:t>
            </w:r>
            <w:proofErr w:type="gramStart"/>
            <w:r w:rsidRPr="008E647D">
              <w:rPr>
                <w:rFonts w:cs="Arial"/>
                <w:sz w:val="28"/>
                <w:szCs w:val="28"/>
              </w:rPr>
              <w:t>word</w:t>
            </w:r>
            <w:proofErr w:type="gramEnd"/>
            <w:r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08E647D">
              <w:rPr>
                <w:rFonts w:cs="Arial"/>
                <w:sz w:val="28"/>
                <w:szCs w:val="28"/>
              </w:rPr>
              <w:t xml:space="preserve"> it means</w:t>
            </w:r>
            <w:r w:rsidR="19AAEB68" w:rsidRPr="008E647D">
              <w:rPr>
                <w:rFonts w:cs="Arial"/>
                <w:sz w:val="28"/>
                <w:szCs w:val="28"/>
              </w:rPr>
              <w:t xml:space="preserve"> </w:t>
            </w:r>
            <w:r w:rsidR="009A046E">
              <w:rPr>
                <w:rFonts w:cs="Arial"/>
                <w:sz w:val="28"/>
                <w:szCs w:val="28"/>
              </w:rPr>
              <w:t>DHDA</w:t>
            </w:r>
            <w:r w:rsidRPr="008E647D">
              <w:rPr>
                <w:rFonts w:cs="Arial"/>
                <w:sz w:val="28"/>
                <w:szCs w:val="28"/>
              </w:rPr>
              <w:t>.</w:t>
            </w:r>
          </w:p>
        </w:tc>
      </w:tr>
      <w:tr w:rsidR="008D7E1B" w:rsidRPr="008E647D" w14:paraId="07E2FE33" w14:textId="77777777" w:rsidTr="00551B08">
        <w:trPr>
          <w:cantSplit/>
          <w:trHeight w:val="3402"/>
        </w:trPr>
        <w:tc>
          <w:tcPr>
            <w:tcW w:w="3158" w:type="dxa"/>
          </w:tcPr>
          <w:p w14:paraId="7E917975" w14:textId="5E006256" w:rsidR="008D7E1B" w:rsidRPr="008E647D" w:rsidRDefault="00B87EB3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4FC95E46" wp14:editId="1D5FFD30">
                  <wp:extent cx="1868170" cy="1868170"/>
                  <wp:effectExtent l="0" t="0" r="0" b="0"/>
                  <wp:docPr id="211422014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22014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wrote this in an </w:t>
            </w:r>
            <w:proofErr w:type="gramStart"/>
            <w:r w:rsidRPr="008E647D">
              <w:rPr>
                <w:rFonts w:cs="Arial"/>
                <w:sz w:val="28"/>
                <w:szCs w:val="28"/>
              </w:rPr>
              <w:t>easy to read</w:t>
            </w:r>
            <w:proofErr w:type="gramEnd"/>
            <w:r w:rsidRPr="008E647D">
              <w:rPr>
                <w:rFonts w:cs="Arial"/>
                <w:sz w:val="28"/>
                <w:szCs w:val="28"/>
              </w:rPr>
              <w:t xml:space="preserve"> way.</w:t>
            </w:r>
          </w:p>
          <w:p w14:paraId="2617B9C0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00551B08">
        <w:trPr>
          <w:cantSplit/>
          <w:trHeight w:val="3402"/>
        </w:trPr>
        <w:tc>
          <w:tcPr>
            <w:tcW w:w="3158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291E0D7A">
                  <wp:extent cx="1807633" cy="1549400"/>
                  <wp:effectExtent l="0" t="0" r="2540" b="0"/>
                  <wp:docPr id="1032478229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6160615" w14:textId="77777777" w:rsidR="00926492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39D02D03" w14:textId="77777777" w:rsidR="005812AD" w:rsidRPr="008E647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00551B08">
        <w:trPr>
          <w:cantSplit/>
          <w:trHeight w:val="3402"/>
        </w:trPr>
        <w:tc>
          <w:tcPr>
            <w:tcW w:w="3158" w:type="dxa"/>
          </w:tcPr>
          <w:p w14:paraId="4108881E" w14:textId="72F81E2A" w:rsidR="000F5619" w:rsidRPr="008E647D" w:rsidRDefault="00386E6D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33AA204D" wp14:editId="3799ABC9">
                  <wp:extent cx="1868170" cy="1868170"/>
                  <wp:effectExtent l="0" t="0" r="0" b="0"/>
                  <wp:docPr id="763019889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19889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14F8713F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00551B08">
        <w:trPr>
          <w:cantSplit/>
          <w:trHeight w:val="5103"/>
        </w:trPr>
        <w:tc>
          <w:tcPr>
            <w:tcW w:w="3158" w:type="dxa"/>
          </w:tcPr>
          <w:p w14:paraId="7CE7D555" w14:textId="588F9C23" w:rsidR="00EF7B9F" w:rsidRPr="009B2DA8" w:rsidRDefault="009B2DA8" w:rsidP="00D37AAC">
            <w:pPr>
              <w:rPr>
                <w:noProof/>
                <w:sz w:val="32"/>
                <w:szCs w:val="32"/>
              </w:rPr>
            </w:pPr>
            <w:r w:rsidRPr="009B2DA8">
              <w:rPr>
                <w:noProof/>
                <w:sz w:val="32"/>
                <w:szCs w:val="32"/>
              </w:rPr>
              <w:lastRenderedPageBreak/>
              <w:drawing>
                <wp:inline distT="0" distB="0" distL="0" distR="0" wp14:anchorId="593BAD89" wp14:editId="723D6006">
                  <wp:extent cx="1868170" cy="1838960"/>
                  <wp:effectExtent l="0" t="0" r="0" b="8890"/>
                  <wp:docPr id="1991068627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068627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677EDD9A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>
            <w:pPr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>
            <w:pPr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>
            <w:pPr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  <w:tr w:rsidR="000F5619" w:rsidRPr="008E647D" w14:paraId="0DC33CAB" w14:textId="77777777" w:rsidTr="00551B08">
        <w:trPr>
          <w:cantSplit/>
          <w:trHeight w:val="5103"/>
        </w:trPr>
        <w:tc>
          <w:tcPr>
            <w:tcW w:w="3158" w:type="dxa"/>
          </w:tcPr>
          <w:p w14:paraId="1F545FDD" w14:textId="24C68A2C" w:rsidR="000F5619" w:rsidRPr="008E647D" w:rsidRDefault="0091035B" w:rsidP="00D37AA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AF770C" wp14:editId="0B2A564C">
                  <wp:extent cx="1228725" cy="1843088"/>
                  <wp:effectExtent l="0" t="0" r="0" b="5080"/>
                  <wp:docPr id="81276885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6885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767" cy="18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8BE710C" w14:textId="77777777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DAF1E1B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2EE5F1B" w14:textId="1D7B4782" w:rsidR="002F5939" w:rsidRPr="008E647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recognise Aboriginal and Torres Strait Islander people as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Traditional Owners</w:t>
            </w:r>
            <w:r w:rsidRPr="008E647D">
              <w:rPr>
                <w:rFonts w:cs="Arial"/>
                <w:sz w:val="28"/>
                <w:szCs w:val="28"/>
              </w:rPr>
              <w:t xml:space="preserve"> of the land we live on.</w:t>
            </w:r>
          </w:p>
        </w:tc>
      </w:tr>
      <w:tr w:rsidR="00124AF4" w:rsidRPr="008E647D" w14:paraId="5292CC50" w14:textId="77777777" w:rsidTr="00551B08">
        <w:trPr>
          <w:cantSplit/>
          <w:trHeight w:val="2835"/>
        </w:trPr>
        <w:tc>
          <w:tcPr>
            <w:tcW w:w="3158" w:type="dxa"/>
          </w:tcPr>
          <w:p w14:paraId="0173D899" w14:textId="43AEA7CC" w:rsidR="4081924D" w:rsidRPr="008E647D" w:rsidRDefault="4081924D">
            <w:pPr>
              <w:rPr>
                <w:rFonts w:cs="Arial"/>
                <w:sz w:val="28"/>
                <w:szCs w:val="28"/>
              </w:rPr>
            </w:pPr>
          </w:p>
          <w:p w14:paraId="259B8F82" w14:textId="3668178B" w:rsidR="00124AF4" w:rsidRPr="008E647D" w:rsidRDefault="001173B6" w:rsidP="00D37AAC">
            <w:r w:rsidRPr="008577DC">
              <w:rPr>
                <w:noProof/>
              </w:rPr>
              <w:drawing>
                <wp:inline distT="0" distB="0" distL="0" distR="0" wp14:anchorId="525C019E" wp14:editId="45633D10">
                  <wp:extent cx="1738557" cy="1771650"/>
                  <wp:effectExtent l="0" t="0" r="0" b="0"/>
                  <wp:docPr id="1402074211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074211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82" cy="17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8055A2" w14:textId="77777777" w:rsidR="002F5939" w:rsidRPr="008E647D" w:rsidRDefault="002F593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AD9768D" w14:textId="1B631098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They were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first people</w:t>
            </w:r>
            <w:r w:rsidRPr="008E647D">
              <w:rPr>
                <w:rFonts w:cs="Arial"/>
                <w:sz w:val="28"/>
                <w:szCs w:val="28"/>
              </w:rPr>
              <w:t xml:space="preserve"> to live on and use the</w:t>
            </w:r>
          </w:p>
          <w:p w14:paraId="691431B2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43A5DAB6" w14:textId="77777777" w:rsidR="004D092D" w:rsidRPr="008E647D" w:rsidRDefault="004D092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Land</w:t>
            </w:r>
          </w:p>
          <w:p w14:paraId="5BDD4451" w14:textId="323515D5" w:rsidR="00124AF4" w:rsidRPr="0091035B" w:rsidRDefault="004D092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Waters.</w:t>
            </w:r>
          </w:p>
        </w:tc>
      </w:tr>
    </w:tbl>
    <w:p w14:paraId="6844E4D2" w14:textId="72DAD325" w:rsidR="00B15FE4" w:rsidRPr="00727303" w:rsidRDefault="00B15FE4" w:rsidP="5C1A1679">
      <w:pPr>
        <w:pStyle w:val="EasyReadContents"/>
        <w:rPr>
          <w:sz w:val="52"/>
          <w:szCs w:val="52"/>
        </w:rPr>
      </w:pPr>
      <w:r w:rsidRPr="00727303">
        <w:rPr>
          <w:sz w:val="52"/>
          <w:szCs w:val="52"/>
        </w:rPr>
        <w:lastRenderedPageBreak/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727303" w:rsidRPr="00727303" w14:paraId="164A5E44" w14:textId="77777777" w:rsidTr="000E0921">
        <w:trPr>
          <w:trHeight w:val="1106"/>
        </w:trPr>
        <w:tc>
          <w:tcPr>
            <w:tcW w:w="7508" w:type="dxa"/>
          </w:tcPr>
          <w:p w14:paraId="37365405" w14:textId="1975480E" w:rsidR="00C4674B" w:rsidRPr="00727303" w:rsidRDefault="00AD2D41" w:rsidP="00F16105">
            <w:pPr>
              <w:pStyle w:val="EasyReadContentsItems"/>
              <w:rPr>
                <w:szCs w:val="44"/>
              </w:rPr>
            </w:pPr>
            <w:r>
              <w:rPr>
                <w:szCs w:val="44"/>
              </w:rPr>
              <w:t>Changes to NDIS laws</w:t>
            </w:r>
          </w:p>
        </w:tc>
        <w:tc>
          <w:tcPr>
            <w:tcW w:w="1508" w:type="dxa"/>
          </w:tcPr>
          <w:p w14:paraId="3A422320" w14:textId="2A5B6E3E" w:rsidR="00C4674B" w:rsidRPr="00727303" w:rsidRDefault="0039448A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5</w:t>
            </w:r>
          </w:p>
        </w:tc>
      </w:tr>
      <w:tr w:rsidR="00727303" w:rsidRPr="00727303" w14:paraId="0CFF5240" w14:textId="77777777" w:rsidTr="000E0921">
        <w:trPr>
          <w:trHeight w:val="1106"/>
        </w:trPr>
        <w:tc>
          <w:tcPr>
            <w:tcW w:w="7508" w:type="dxa"/>
          </w:tcPr>
          <w:p w14:paraId="555032D2" w14:textId="4EF795E3" w:rsidR="00C4674B" w:rsidRPr="00727303" w:rsidRDefault="00AD2D41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About this document</w:t>
            </w:r>
          </w:p>
        </w:tc>
        <w:tc>
          <w:tcPr>
            <w:tcW w:w="1508" w:type="dxa"/>
          </w:tcPr>
          <w:p w14:paraId="00BA7AA2" w14:textId="4FE31B91" w:rsidR="00C4674B" w:rsidRPr="00727303" w:rsidRDefault="00194994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9</w:t>
            </w:r>
          </w:p>
        </w:tc>
      </w:tr>
      <w:tr w:rsidR="00727303" w:rsidRPr="00727303" w14:paraId="7188D68E" w14:textId="77777777" w:rsidTr="000E0921">
        <w:trPr>
          <w:trHeight w:val="1106"/>
        </w:trPr>
        <w:tc>
          <w:tcPr>
            <w:tcW w:w="7508" w:type="dxa"/>
          </w:tcPr>
          <w:p w14:paraId="6A4D555E" w14:textId="45326B0B" w:rsidR="00C4674B" w:rsidRPr="00727303" w:rsidRDefault="00AD2D41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Banning kickbacks and inducements</w:t>
            </w:r>
          </w:p>
        </w:tc>
        <w:tc>
          <w:tcPr>
            <w:tcW w:w="1508" w:type="dxa"/>
          </w:tcPr>
          <w:p w14:paraId="33D0EFB6" w14:textId="031E9E9F" w:rsidR="00C4674B" w:rsidRPr="00727303" w:rsidRDefault="00412362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10</w:t>
            </w:r>
          </w:p>
        </w:tc>
      </w:tr>
      <w:tr w:rsidR="00727303" w:rsidRPr="00727303" w14:paraId="36FE107C" w14:textId="77777777" w:rsidTr="000E0921">
        <w:trPr>
          <w:trHeight w:val="2268"/>
        </w:trPr>
        <w:tc>
          <w:tcPr>
            <w:tcW w:w="7508" w:type="dxa"/>
          </w:tcPr>
          <w:p w14:paraId="65A08568" w14:textId="3CCEACF0" w:rsidR="00C4674B" w:rsidRPr="00727303" w:rsidRDefault="00B06BA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Providers not having to give documents for investigations</w:t>
            </w:r>
          </w:p>
        </w:tc>
        <w:tc>
          <w:tcPr>
            <w:tcW w:w="1508" w:type="dxa"/>
          </w:tcPr>
          <w:p w14:paraId="5A2ACCC2" w14:textId="2E012EA0" w:rsidR="00C4674B" w:rsidRPr="00727303" w:rsidRDefault="00A974A5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14</w:t>
            </w:r>
          </w:p>
        </w:tc>
      </w:tr>
      <w:tr w:rsidR="00727303" w:rsidRPr="00727303" w14:paraId="737F23D0" w14:textId="77777777" w:rsidTr="000E0921">
        <w:trPr>
          <w:trHeight w:val="1106"/>
        </w:trPr>
        <w:tc>
          <w:tcPr>
            <w:tcW w:w="7508" w:type="dxa"/>
          </w:tcPr>
          <w:p w14:paraId="60975D8B" w14:textId="56A2FDA8" w:rsidR="00C77246" w:rsidRPr="00727303" w:rsidRDefault="00B06BA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New punishments for fraud</w:t>
            </w:r>
          </w:p>
        </w:tc>
        <w:tc>
          <w:tcPr>
            <w:tcW w:w="1508" w:type="dxa"/>
          </w:tcPr>
          <w:p w14:paraId="29EC90E3" w14:textId="5A0651E4" w:rsidR="00C77246" w:rsidRPr="00727303" w:rsidRDefault="00A974A5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</w:t>
            </w:r>
            <w:r w:rsidR="001113E3">
              <w:rPr>
                <w:color w:val="358189"/>
                <w:sz w:val="44"/>
                <w:szCs w:val="44"/>
              </w:rPr>
              <w:t>8</w:t>
            </w:r>
          </w:p>
        </w:tc>
      </w:tr>
      <w:tr w:rsidR="00727303" w:rsidRPr="00727303" w14:paraId="0C3CA5D3" w14:textId="77777777" w:rsidTr="000E0921">
        <w:trPr>
          <w:trHeight w:val="1106"/>
        </w:trPr>
        <w:tc>
          <w:tcPr>
            <w:tcW w:w="7508" w:type="dxa"/>
          </w:tcPr>
          <w:p w14:paraId="0F458561" w14:textId="4F06CD59" w:rsidR="00C77246" w:rsidRPr="00727303" w:rsidRDefault="00B06BA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Whistleblower protection</w:t>
            </w:r>
          </w:p>
        </w:tc>
        <w:tc>
          <w:tcPr>
            <w:tcW w:w="1508" w:type="dxa"/>
          </w:tcPr>
          <w:p w14:paraId="791A97C0" w14:textId="4194D0C1" w:rsidR="00C77246" w:rsidRPr="00727303" w:rsidRDefault="00A974A5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2</w:t>
            </w:r>
            <w:r w:rsidR="001113E3">
              <w:rPr>
                <w:color w:val="358189"/>
                <w:sz w:val="44"/>
                <w:szCs w:val="44"/>
              </w:rPr>
              <w:t>2</w:t>
            </w:r>
          </w:p>
        </w:tc>
      </w:tr>
    </w:tbl>
    <w:p w14:paraId="71C0E48E" w14:textId="360B3E55" w:rsidR="00B15FE4" w:rsidRDefault="00B15FE4">
      <w:r>
        <w:br w:type="page"/>
      </w:r>
    </w:p>
    <w:p w14:paraId="08D67B13" w14:textId="126AFC22" w:rsidR="008515B4" w:rsidRPr="00727303" w:rsidRDefault="00FE0A91" w:rsidP="00462D1A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Changes to NDIS laws</w:t>
      </w:r>
    </w:p>
    <w:p w14:paraId="4AA26239" w14:textId="77777777" w:rsidR="008515B4" w:rsidRDefault="008515B4"/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3"/>
        <w:gridCol w:w="753"/>
        <w:gridCol w:w="5828"/>
      </w:tblGrid>
      <w:tr w:rsidR="00556737" w:rsidRPr="008E647D" w14:paraId="3076022B" w14:textId="77777777" w:rsidTr="4670CCEC">
        <w:trPr>
          <w:cantSplit/>
          <w:trHeight w:val="3402"/>
        </w:trPr>
        <w:tc>
          <w:tcPr>
            <w:tcW w:w="3053" w:type="dxa"/>
          </w:tcPr>
          <w:p w14:paraId="3473143A" w14:textId="51785162" w:rsidR="00556737" w:rsidRPr="008E647D" w:rsidRDefault="00090AF4" w:rsidP="003A72AF">
            <w:pPr>
              <w:pStyle w:val="EasyRead16"/>
              <w:rPr>
                <w:sz w:val="28"/>
                <w:szCs w:val="28"/>
              </w:rPr>
            </w:pPr>
            <w:r w:rsidRPr="00ED6167">
              <w:rPr>
                <w:noProof/>
                <w:sz w:val="28"/>
                <w:szCs w:val="28"/>
              </w:rPr>
              <w:drawing>
                <wp:inline distT="0" distB="0" distL="0" distR="0" wp14:anchorId="0FD706DA" wp14:editId="1A262B99">
                  <wp:extent cx="1868170" cy="1868170"/>
                  <wp:effectExtent l="0" t="0" r="0" b="0"/>
                  <wp:docPr id="1380970318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970318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C617AED" w14:textId="77777777" w:rsidR="00556737" w:rsidRPr="008E647D" w:rsidRDefault="00556737" w:rsidP="002D033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5BC04F9F" w14:textId="77777777" w:rsidR="00CD6F94" w:rsidRDefault="00CD6F94">
            <w:pPr>
              <w:pStyle w:val="EasyRead16"/>
              <w:rPr>
                <w:sz w:val="28"/>
                <w:szCs w:val="28"/>
              </w:rPr>
            </w:pPr>
          </w:p>
          <w:p w14:paraId="79CFDD1F" w14:textId="2C6FE566" w:rsidR="00254B90" w:rsidRDefault="00254B90">
            <w:pPr>
              <w:pStyle w:val="EasyRead16"/>
              <w:rPr>
                <w:sz w:val="28"/>
                <w:szCs w:val="28"/>
              </w:rPr>
            </w:pPr>
            <w:r w:rsidRPr="2D2AAA75">
              <w:rPr>
                <w:sz w:val="28"/>
                <w:szCs w:val="28"/>
              </w:rPr>
              <w:t xml:space="preserve">The government </w:t>
            </w:r>
            <w:r w:rsidR="1C8247E0" w:rsidRPr="2D2AAA75">
              <w:rPr>
                <w:sz w:val="28"/>
                <w:szCs w:val="28"/>
              </w:rPr>
              <w:t xml:space="preserve">has </w:t>
            </w:r>
            <w:r w:rsidRPr="2D2AAA75">
              <w:rPr>
                <w:sz w:val="28"/>
                <w:szCs w:val="28"/>
              </w:rPr>
              <w:t>ma</w:t>
            </w:r>
            <w:r w:rsidR="41E9B909" w:rsidRPr="2D2AAA75">
              <w:rPr>
                <w:sz w:val="28"/>
                <w:szCs w:val="28"/>
              </w:rPr>
              <w:t>d</w:t>
            </w:r>
            <w:r w:rsidRPr="2D2AAA75">
              <w:rPr>
                <w:sz w:val="28"/>
                <w:szCs w:val="28"/>
              </w:rPr>
              <w:t xml:space="preserve">e changes to the NDIS </w:t>
            </w:r>
            <w:r w:rsidRPr="2D2AAA75">
              <w:rPr>
                <w:b/>
                <w:bCs/>
                <w:sz w:val="28"/>
                <w:szCs w:val="28"/>
              </w:rPr>
              <w:t>laws.</w:t>
            </w:r>
          </w:p>
          <w:p w14:paraId="3662E819" w14:textId="77777777" w:rsidR="00254B90" w:rsidRDefault="00254B90" w:rsidP="00254B90">
            <w:pPr>
              <w:pStyle w:val="EasyRead16"/>
              <w:rPr>
                <w:sz w:val="28"/>
                <w:szCs w:val="28"/>
              </w:rPr>
            </w:pPr>
          </w:p>
          <w:p w14:paraId="3DDBB330" w14:textId="5D700CB9" w:rsidR="00BA355C" w:rsidRPr="008E647D" w:rsidRDefault="00254B90" w:rsidP="00253FA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Laws are </w:t>
            </w:r>
            <w:r w:rsidRPr="007271C6">
              <w:rPr>
                <w:b/>
                <w:bCs/>
                <w:sz w:val="28"/>
                <w:szCs w:val="28"/>
              </w:rPr>
              <w:t>rules</w:t>
            </w:r>
            <w:r>
              <w:rPr>
                <w:sz w:val="28"/>
                <w:szCs w:val="28"/>
              </w:rPr>
              <w:t xml:space="preserve"> for how we live.</w:t>
            </w:r>
          </w:p>
        </w:tc>
      </w:tr>
      <w:tr w:rsidR="00096122" w:rsidRPr="008E647D" w14:paraId="3AC6B020" w14:textId="77777777" w:rsidTr="4670CCEC">
        <w:trPr>
          <w:cantSplit/>
          <w:trHeight w:val="5043"/>
        </w:trPr>
        <w:tc>
          <w:tcPr>
            <w:tcW w:w="3053" w:type="dxa"/>
          </w:tcPr>
          <w:p w14:paraId="71785688" w14:textId="0743BF15" w:rsidR="00096122" w:rsidRPr="00ED6167" w:rsidRDefault="001820CF" w:rsidP="003A72AF">
            <w:pPr>
              <w:pStyle w:val="EasyRead16"/>
              <w:rPr>
                <w:noProof/>
                <w:sz w:val="28"/>
                <w:szCs w:val="28"/>
              </w:rPr>
            </w:pPr>
            <w:r w:rsidRPr="001820CF">
              <w:rPr>
                <w:noProof/>
                <w:sz w:val="28"/>
                <w:szCs w:val="28"/>
              </w:rPr>
              <w:drawing>
                <wp:inline distT="0" distB="0" distL="0" distR="0" wp14:anchorId="22B514CC" wp14:editId="66BDCB1E">
                  <wp:extent cx="1801495" cy="1801495"/>
                  <wp:effectExtent l="0" t="0" r="8255" b="8255"/>
                  <wp:docPr id="1042288205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288205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309C8862" w14:textId="77777777" w:rsidR="00096122" w:rsidRPr="008E647D" w:rsidRDefault="00096122" w:rsidP="002D033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71B4D1A7" w14:textId="77777777" w:rsidR="00253FAB" w:rsidRDefault="00253FAB">
            <w:pPr>
              <w:pStyle w:val="EasyRead16"/>
              <w:rPr>
                <w:sz w:val="28"/>
                <w:szCs w:val="28"/>
              </w:rPr>
            </w:pPr>
          </w:p>
          <w:p w14:paraId="44A8B76A" w14:textId="13D1C665" w:rsidR="00096122" w:rsidRDefault="0042267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do this the Government </w:t>
            </w:r>
          </w:p>
          <w:p w14:paraId="33C6A276" w14:textId="77777777" w:rsidR="003020F5" w:rsidRDefault="003020F5">
            <w:pPr>
              <w:pStyle w:val="EasyRead16"/>
              <w:rPr>
                <w:sz w:val="28"/>
                <w:szCs w:val="28"/>
              </w:rPr>
            </w:pPr>
          </w:p>
          <w:p w14:paraId="7B8A6734" w14:textId="44BD878E" w:rsidR="0042267F" w:rsidRPr="00942A67" w:rsidRDefault="0042267F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Introduced </w:t>
            </w:r>
            <w:r>
              <w:rPr>
                <w:sz w:val="28"/>
                <w:szCs w:val="28"/>
              </w:rPr>
              <w:t xml:space="preserve">the </w:t>
            </w:r>
            <w:r>
              <w:rPr>
                <w:b/>
                <w:bCs/>
                <w:sz w:val="28"/>
                <w:szCs w:val="28"/>
              </w:rPr>
              <w:t>NDIS Amendment Bill 2026</w:t>
            </w:r>
          </w:p>
          <w:p w14:paraId="121B38FE" w14:textId="18760D38" w:rsidR="00942A67" w:rsidRPr="00942A67" w:rsidRDefault="00942A67" w:rsidP="00942A67">
            <w:pPr>
              <w:pStyle w:val="EasyRead16"/>
              <w:ind w:left="720"/>
              <w:rPr>
                <w:sz w:val="28"/>
                <w:szCs w:val="28"/>
              </w:rPr>
            </w:pPr>
          </w:p>
          <w:p w14:paraId="72016066" w14:textId="4984469B" w:rsidR="00942A67" w:rsidRDefault="00942A67" w:rsidP="00942A6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Bill is a proposed change.</w:t>
            </w:r>
          </w:p>
          <w:p w14:paraId="74CC1A28" w14:textId="04A09399" w:rsidR="00942A67" w:rsidRDefault="00942A67" w:rsidP="00942A67">
            <w:pPr>
              <w:pStyle w:val="EasyRead16"/>
              <w:rPr>
                <w:sz w:val="28"/>
                <w:szCs w:val="28"/>
              </w:rPr>
            </w:pPr>
          </w:p>
          <w:p w14:paraId="0028DD84" w14:textId="56E105A1" w:rsidR="00942A67" w:rsidRPr="00942A67" w:rsidRDefault="00942A67" w:rsidP="00942A6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 means it is </w:t>
            </w:r>
            <w:r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a law yet </w:t>
            </w:r>
          </w:p>
        </w:tc>
      </w:tr>
      <w:tr w:rsidR="00556737" w:rsidRPr="008E647D" w14:paraId="2630B365" w14:textId="77777777" w:rsidTr="4670CCEC">
        <w:trPr>
          <w:cantSplit/>
          <w:trHeight w:val="2835"/>
        </w:trPr>
        <w:tc>
          <w:tcPr>
            <w:tcW w:w="3053" w:type="dxa"/>
          </w:tcPr>
          <w:p w14:paraId="3A3DFB45" w14:textId="08BEB131" w:rsidR="00556737" w:rsidRPr="008E647D" w:rsidRDefault="00C338A6" w:rsidP="003A72AF">
            <w:pPr>
              <w:pStyle w:val="EasyRead16"/>
              <w:rPr>
                <w:sz w:val="28"/>
                <w:szCs w:val="28"/>
              </w:rPr>
            </w:pPr>
            <w:r w:rsidRPr="0061313C">
              <w:rPr>
                <w:noProof/>
                <w:sz w:val="28"/>
                <w:szCs w:val="28"/>
              </w:rPr>
              <w:drawing>
                <wp:inline distT="0" distB="0" distL="0" distR="0" wp14:anchorId="16A05D86" wp14:editId="244E3115">
                  <wp:extent cx="1868170" cy="1868170"/>
                  <wp:effectExtent l="0" t="0" r="0" b="0"/>
                  <wp:docPr id="134134428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34428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76E16EC" w14:textId="77777777" w:rsidR="00556737" w:rsidRPr="008E647D" w:rsidRDefault="00556737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247F2D65" w14:textId="77777777" w:rsidR="00556737" w:rsidRDefault="00556737" w:rsidP="00BA355C">
            <w:pPr>
              <w:pStyle w:val="EasyRead16"/>
              <w:rPr>
                <w:sz w:val="28"/>
                <w:szCs w:val="28"/>
              </w:rPr>
            </w:pPr>
          </w:p>
          <w:p w14:paraId="6ED26593" w14:textId="77777777" w:rsidR="00DE675D" w:rsidRDefault="00DE675D" w:rsidP="00DE675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Changes to the laws are called </w:t>
            </w:r>
            <w:r w:rsidRPr="00353289">
              <w:rPr>
                <w:b/>
                <w:bCs/>
                <w:sz w:val="28"/>
                <w:szCs w:val="28"/>
              </w:rPr>
              <w:t>amendments</w:t>
            </w:r>
            <w:r>
              <w:rPr>
                <w:sz w:val="28"/>
                <w:szCs w:val="28"/>
              </w:rPr>
              <w:t>.</w:t>
            </w:r>
          </w:p>
          <w:p w14:paraId="188FB430" w14:textId="77777777" w:rsidR="00DE675D" w:rsidRDefault="00DE675D" w:rsidP="00DE675D">
            <w:pPr>
              <w:pStyle w:val="EasyRead16"/>
              <w:rPr>
                <w:sz w:val="28"/>
                <w:szCs w:val="28"/>
              </w:rPr>
            </w:pPr>
          </w:p>
          <w:p w14:paraId="5C004B9C" w14:textId="77777777" w:rsidR="00DE675D" w:rsidRDefault="00DE675D" w:rsidP="00DE675D">
            <w:pPr>
              <w:pStyle w:val="EasyRead16"/>
              <w:rPr>
                <w:sz w:val="28"/>
                <w:szCs w:val="28"/>
              </w:rPr>
            </w:pPr>
            <w:r w:rsidRPr="23F93C70">
              <w:rPr>
                <w:sz w:val="28"/>
                <w:szCs w:val="28"/>
              </w:rPr>
              <w:t>They help laws</w:t>
            </w:r>
          </w:p>
          <w:p w14:paraId="12618607" w14:textId="77777777" w:rsidR="00DE675D" w:rsidRDefault="00DE675D" w:rsidP="00DE675D">
            <w:pPr>
              <w:pStyle w:val="EasyRead16"/>
              <w:rPr>
                <w:sz w:val="28"/>
                <w:szCs w:val="28"/>
              </w:rPr>
            </w:pPr>
          </w:p>
          <w:p w14:paraId="425F72AA" w14:textId="77777777" w:rsidR="00DE675D" w:rsidRDefault="00DE675D">
            <w:pPr>
              <w:pStyle w:val="EasyRead1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Change</w:t>
            </w:r>
          </w:p>
          <w:p w14:paraId="76DD6320" w14:textId="62BEBF78" w:rsidR="00A7133E" w:rsidRPr="008E647D" w:rsidRDefault="00DE675D">
            <w:pPr>
              <w:pStyle w:val="EasyRead1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better.</w:t>
            </w:r>
          </w:p>
        </w:tc>
      </w:tr>
      <w:tr w:rsidR="004043C0" w:rsidRPr="008E647D" w14:paraId="3C20BC08" w14:textId="77777777" w:rsidTr="4670CCEC">
        <w:trPr>
          <w:cantSplit/>
          <w:trHeight w:val="3402"/>
        </w:trPr>
        <w:tc>
          <w:tcPr>
            <w:tcW w:w="3053" w:type="dxa"/>
          </w:tcPr>
          <w:p w14:paraId="7827EA9D" w14:textId="3FDC4E95" w:rsidR="004043C0" w:rsidRPr="0061313C" w:rsidRDefault="00214CB9" w:rsidP="003A72AF">
            <w:pPr>
              <w:pStyle w:val="EasyRead16"/>
              <w:rPr>
                <w:noProof/>
                <w:sz w:val="28"/>
                <w:szCs w:val="28"/>
              </w:rPr>
            </w:pPr>
            <w:r w:rsidRPr="004F53A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1BF8DB6" wp14:editId="0B3FA94A">
                  <wp:extent cx="1801495" cy="1801495"/>
                  <wp:effectExtent l="0" t="0" r="8255" b="8255"/>
                  <wp:docPr id="560801749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801749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2E608185" w14:textId="77777777" w:rsidR="004043C0" w:rsidRPr="008E647D" w:rsidRDefault="004043C0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49AF302B" w14:textId="77777777" w:rsidR="00A034FD" w:rsidRDefault="00A034FD" w:rsidP="00BA355C">
            <w:pPr>
              <w:pStyle w:val="EasyRead16"/>
              <w:rPr>
                <w:sz w:val="28"/>
                <w:szCs w:val="28"/>
              </w:rPr>
            </w:pPr>
          </w:p>
          <w:p w14:paraId="1B816978" w14:textId="77777777" w:rsidR="00F0789E" w:rsidRDefault="00F0789E" w:rsidP="00BA355C">
            <w:pPr>
              <w:pStyle w:val="EasyRead16"/>
              <w:rPr>
                <w:sz w:val="28"/>
                <w:szCs w:val="28"/>
              </w:rPr>
            </w:pPr>
          </w:p>
          <w:p w14:paraId="4755A827" w14:textId="0244D240" w:rsidR="004043C0" w:rsidRDefault="004043C0" w:rsidP="00BA35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Government asked people what they thought about the Bill</w:t>
            </w:r>
            <w:r w:rsidR="006875A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E5CF5" w:rsidRPr="008E647D" w14:paraId="15DAA45F" w14:textId="77777777" w:rsidTr="4670CCEC">
        <w:trPr>
          <w:cantSplit/>
          <w:trHeight w:val="3402"/>
        </w:trPr>
        <w:tc>
          <w:tcPr>
            <w:tcW w:w="3053" w:type="dxa"/>
          </w:tcPr>
          <w:p w14:paraId="21756B23" w14:textId="5337421A" w:rsidR="009E5CF5" w:rsidRPr="0061313C" w:rsidRDefault="009312AA" w:rsidP="003A72AF">
            <w:pPr>
              <w:pStyle w:val="EasyRead16"/>
              <w:rPr>
                <w:noProof/>
                <w:sz w:val="28"/>
                <w:szCs w:val="28"/>
              </w:rPr>
            </w:pPr>
            <w:r w:rsidRPr="009312AA">
              <w:rPr>
                <w:noProof/>
                <w:sz w:val="28"/>
                <w:szCs w:val="28"/>
              </w:rPr>
              <w:drawing>
                <wp:inline distT="0" distB="0" distL="0" distR="0" wp14:anchorId="4AB13800" wp14:editId="28882D54">
                  <wp:extent cx="1801495" cy="1801495"/>
                  <wp:effectExtent l="0" t="0" r="8255" b="8255"/>
                  <wp:docPr id="23961887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61887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309BDB75" w14:textId="77777777" w:rsidR="009E5CF5" w:rsidRPr="008E647D" w:rsidRDefault="009E5CF5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110D0E28" w14:textId="77777777" w:rsidR="00CD6F94" w:rsidRDefault="00CD6F94" w:rsidP="00BA355C">
            <w:pPr>
              <w:pStyle w:val="EasyRead16"/>
              <w:rPr>
                <w:sz w:val="28"/>
                <w:szCs w:val="28"/>
              </w:rPr>
            </w:pPr>
          </w:p>
          <w:p w14:paraId="2B5B1480" w14:textId="06EEC520" w:rsidR="009E5CF5" w:rsidRDefault="009E5CF5" w:rsidP="00BA35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heard from </w:t>
            </w:r>
          </w:p>
          <w:p w14:paraId="07A7F9EC" w14:textId="77777777" w:rsidR="009E5CF5" w:rsidRDefault="009E5CF5" w:rsidP="00BA355C">
            <w:pPr>
              <w:pStyle w:val="EasyRead16"/>
              <w:rPr>
                <w:sz w:val="28"/>
                <w:szCs w:val="28"/>
              </w:rPr>
            </w:pPr>
          </w:p>
          <w:p w14:paraId="663EE4C1" w14:textId="7CCCB0F9" w:rsidR="009E5CF5" w:rsidRDefault="009E5CF5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with disability</w:t>
            </w:r>
          </w:p>
        </w:tc>
      </w:tr>
      <w:tr w:rsidR="009E5CF5" w:rsidRPr="008E647D" w14:paraId="762DD371" w14:textId="77777777" w:rsidTr="4670CCEC">
        <w:trPr>
          <w:cantSplit/>
          <w:trHeight w:val="3402"/>
        </w:trPr>
        <w:tc>
          <w:tcPr>
            <w:tcW w:w="3053" w:type="dxa"/>
          </w:tcPr>
          <w:p w14:paraId="2236C090" w14:textId="26FFDD06" w:rsidR="009E5CF5" w:rsidRPr="0061313C" w:rsidRDefault="009312AA" w:rsidP="003A72AF">
            <w:pPr>
              <w:pStyle w:val="EasyRead16"/>
              <w:rPr>
                <w:noProof/>
                <w:sz w:val="28"/>
                <w:szCs w:val="28"/>
              </w:rPr>
            </w:pPr>
            <w:r w:rsidRPr="009312AA">
              <w:rPr>
                <w:noProof/>
                <w:sz w:val="28"/>
                <w:szCs w:val="28"/>
              </w:rPr>
              <w:drawing>
                <wp:inline distT="0" distB="0" distL="0" distR="0" wp14:anchorId="7A5C7FC1" wp14:editId="74B395D6">
                  <wp:extent cx="1801495" cy="1801495"/>
                  <wp:effectExtent l="0" t="0" r="8255" b="8255"/>
                  <wp:docPr id="314871785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871785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29860B3D" w14:textId="77777777" w:rsidR="009E5CF5" w:rsidRPr="008E647D" w:rsidRDefault="009E5CF5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574B9C9D" w14:textId="77777777" w:rsidR="00A034FD" w:rsidRDefault="00A034FD" w:rsidP="00A034FD">
            <w:pPr>
              <w:pStyle w:val="EasyRead16"/>
              <w:rPr>
                <w:sz w:val="28"/>
                <w:szCs w:val="28"/>
              </w:rPr>
            </w:pPr>
          </w:p>
          <w:p w14:paraId="2529AAD3" w14:textId="77777777" w:rsidR="00F0789E" w:rsidRDefault="00F0789E" w:rsidP="00A034FD">
            <w:pPr>
              <w:pStyle w:val="EasyRead16"/>
              <w:rPr>
                <w:sz w:val="28"/>
                <w:szCs w:val="28"/>
              </w:rPr>
            </w:pPr>
          </w:p>
          <w:p w14:paraId="1669DC1C" w14:textId="1A7D62FF" w:rsidR="009E5CF5" w:rsidRDefault="009E5CF5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Families </w:t>
            </w:r>
          </w:p>
        </w:tc>
      </w:tr>
      <w:tr w:rsidR="009E5CF5" w:rsidRPr="008E647D" w14:paraId="6BA41B82" w14:textId="77777777" w:rsidTr="4670CCEC">
        <w:trPr>
          <w:cantSplit/>
          <w:trHeight w:val="2835"/>
        </w:trPr>
        <w:tc>
          <w:tcPr>
            <w:tcW w:w="3053" w:type="dxa"/>
          </w:tcPr>
          <w:p w14:paraId="231D34B9" w14:textId="27AF9661" w:rsidR="009E5CF5" w:rsidRPr="0061313C" w:rsidRDefault="00CD6F94" w:rsidP="003A72AF">
            <w:pPr>
              <w:pStyle w:val="EasyRead16"/>
              <w:rPr>
                <w:noProof/>
                <w:sz w:val="28"/>
                <w:szCs w:val="28"/>
              </w:rPr>
            </w:pPr>
            <w:r w:rsidRPr="00CD6F94">
              <w:rPr>
                <w:noProof/>
                <w:sz w:val="28"/>
                <w:szCs w:val="28"/>
              </w:rPr>
              <w:drawing>
                <wp:inline distT="0" distB="0" distL="0" distR="0" wp14:anchorId="63F864B5" wp14:editId="246FEBBE">
                  <wp:extent cx="1801495" cy="1801495"/>
                  <wp:effectExtent l="0" t="0" r="0" b="8255"/>
                  <wp:docPr id="180926572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26572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327C6D4E" w14:textId="77777777" w:rsidR="009E5CF5" w:rsidRPr="008E647D" w:rsidRDefault="009E5CF5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0D19A166" w14:textId="77777777" w:rsidR="00A034FD" w:rsidRDefault="00A034FD" w:rsidP="00A034FD">
            <w:pPr>
              <w:pStyle w:val="EasyRead16"/>
              <w:rPr>
                <w:sz w:val="28"/>
                <w:szCs w:val="28"/>
              </w:rPr>
            </w:pPr>
          </w:p>
          <w:p w14:paraId="75704B16" w14:textId="6AAD155E" w:rsidR="009E5CF5" w:rsidRPr="00F97D12" w:rsidRDefault="009E5CF5">
            <w:pPr>
              <w:pStyle w:val="EasyRead16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 w:rsidRPr="00F97D12">
              <w:rPr>
                <w:b/>
                <w:bCs/>
                <w:sz w:val="28"/>
                <w:szCs w:val="28"/>
              </w:rPr>
              <w:t>Advocates</w:t>
            </w:r>
          </w:p>
          <w:p w14:paraId="4D9B0BEF" w14:textId="77777777" w:rsidR="009E5CF5" w:rsidRDefault="009E5CF5" w:rsidP="009E5CF5">
            <w:pPr>
              <w:pStyle w:val="EasyRead16"/>
              <w:rPr>
                <w:sz w:val="28"/>
                <w:szCs w:val="28"/>
              </w:rPr>
            </w:pPr>
          </w:p>
          <w:p w14:paraId="240E55BA" w14:textId="77777777" w:rsidR="0091774F" w:rsidRDefault="009E5CF5" w:rsidP="0091774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advocate is someone who supports you to speak up for your rights.</w:t>
            </w:r>
          </w:p>
          <w:p w14:paraId="52D58606" w14:textId="77777777" w:rsidR="0091774F" w:rsidRDefault="0091774F" w:rsidP="0091774F">
            <w:pPr>
              <w:pStyle w:val="EasyRead16"/>
              <w:rPr>
                <w:sz w:val="28"/>
                <w:szCs w:val="28"/>
              </w:rPr>
            </w:pPr>
          </w:p>
          <w:p w14:paraId="6A7A29D7" w14:textId="64837390" w:rsidR="009E5CF5" w:rsidRDefault="009E5CF5" w:rsidP="0091774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can also be called advocacy</w:t>
            </w:r>
            <w:r w:rsidR="0091774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57AE3" w:rsidRPr="008E647D" w14:paraId="013B64A2" w14:textId="77777777" w:rsidTr="4670CCEC">
        <w:trPr>
          <w:cantSplit/>
          <w:trHeight w:val="5103"/>
        </w:trPr>
        <w:tc>
          <w:tcPr>
            <w:tcW w:w="3053" w:type="dxa"/>
          </w:tcPr>
          <w:p w14:paraId="1FD6F608" w14:textId="2E4E5FD1" w:rsidR="00157AE3" w:rsidRPr="0061313C" w:rsidRDefault="00CD6F94" w:rsidP="003A72AF">
            <w:pPr>
              <w:pStyle w:val="EasyRead16"/>
              <w:rPr>
                <w:noProof/>
                <w:sz w:val="28"/>
                <w:szCs w:val="28"/>
              </w:rPr>
            </w:pPr>
            <w:r w:rsidRPr="001820C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FBEAD32" wp14:editId="3CE125B2">
                  <wp:extent cx="1801495" cy="1801495"/>
                  <wp:effectExtent l="0" t="0" r="8255" b="8255"/>
                  <wp:docPr id="1751896161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896161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4A94117" w14:textId="77777777" w:rsidR="00157AE3" w:rsidRPr="008E647D" w:rsidRDefault="00157AE3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26DC3E3D" w14:textId="77777777" w:rsidR="00214CB9" w:rsidRDefault="00214CB9" w:rsidP="00214CB9">
            <w:pPr>
              <w:pStyle w:val="EasyRead16"/>
              <w:rPr>
                <w:sz w:val="28"/>
                <w:szCs w:val="28"/>
              </w:rPr>
            </w:pPr>
          </w:p>
          <w:p w14:paraId="2CAE0C04" w14:textId="77777777" w:rsidR="00F0789E" w:rsidRDefault="00F0789E" w:rsidP="00214CB9">
            <w:pPr>
              <w:pStyle w:val="EasyRead16"/>
              <w:rPr>
                <w:sz w:val="28"/>
                <w:szCs w:val="28"/>
              </w:rPr>
            </w:pPr>
          </w:p>
          <w:p w14:paraId="3C32BAF7" w14:textId="5A844C05" w:rsidR="00157AE3" w:rsidRDefault="00F8312B" w:rsidP="00214CB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Government made changes to the Bill </w:t>
            </w:r>
            <w:r w:rsidR="00214CB9">
              <w:rPr>
                <w:sz w:val="28"/>
                <w:szCs w:val="28"/>
              </w:rPr>
              <w:t xml:space="preserve">from </w:t>
            </w:r>
            <w:r>
              <w:rPr>
                <w:sz w:val="28"/>
                <w:szCs w:val="28"/>
              </w:rPr>
              <w:t>what we heard.</w:t>
            </w:r>
          </w:p>
        </w:tc>
      </w:tr>
      <w:tr w:rsidR="00F8312B" w:rsidRPr="008E647D" w14:paraId="5335A8D5" w14:textId="77777777" w:rsidTr="4670CCEC">
        <w:trPr>
          <w:cantSplit/>
          <w:trHeight w:val="5103"/>
        </w:trPr>
        <w:tc>
          <w:tcPr>
            <w:tcW w:w="3053" w:type="dxa"/>
          </w:tcPr>
          <w:p w14:paraId="4DA4A358" w14:textId="6B841133" w:rsidR="00F8312B" w:rsidRPr="0061313C" w:rsidRDefault="005D1E84" w:rsidP="003A72AF">
            <w:pPr>
              <w:pStyle w:val="EasyRead16"/>
              <w:rPr>
                <w:noProof/>
                <w:sz w:val="28"/>
                <w:szCs w:val="28"/>
              </w:rPr>
            </w:pPr>
            <w:r w:rsidRPr="005D1E84">
              <w:rPr>
                <w:noProof/>
                <w:sz w:val="28"/>
                <w:szCs w:val="28"/>
              </w:rPr>
              <w:drawing>
                <wp:inline distT="0" distB="0" distL="0" distR="0" wp14:anchorId="4494C6DD" wp14:editId="3A467AC8">
                  <wp:extent cx="1801495" cy="1801495"/>
                  <wp:effectExtent l="0" t="0" r="0" b="0"/>
                  <wp:docPr id="1379849348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849348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401B36EB" w14:textId="77777777" w:rsidR="00F8312B" w:rsidRPr="008E647D" w:rsidRDefault="00F8312B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6BC34CFD" w14:textId="77777777" w:rsidR="00E22B8F" w:rsidRDefault="00E22B8F" w:rsidP="000E7873">
            <w:pPr>
              <w:pStyle w:val="EasyRead16"/>
              <w:rPr>
                <w:sz w:val="28"/>
                <w:szCs w:val="28"/>
              </w:rPr>
            </w:pPr>
          </w:p>
          <w:p w14:paraId="5C930F75" w14:textId="38212CE0" w:rsidR="00F8312B" w:rsidRDefault="00F8312B" w:rsidP="000E787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Bill changes were agreed to in </w:t>
            </w:r>
            <w:r w:rsidRPr="00214CB9">
              <w:rPr>
                <w:b/>
                <w:bCs/>
                <w:sz w:val="28"/>
                <w:szCs w:val="28"/>
              </w:rPr>
              <w:t>Parliament</w:t>
            </w:r>
            <w:r>
              <w:rPr>
                <w:sz w:val="28"/>
                <w:szCs w:val="28"/>
              </w:rPr>
              <w:t xml:space="preserve"> on </w:t>
            </w:r>
          </w:p>
          <w:p w14:paraId="26B8F698" w14:textId="77777777" w:rsidR="008D6BDB" w:rsidRDefault="008D6BDB" w:rsidP="000E7873">
            <w:pPr>
              <w:pStyle w:val="EasyRead16"/>
              <w:rPr>
                <w:sz w:val="28"/>
                <w:szCs w:val="28"/>
              </w:rPr>
            </w:pPr>
          </w:p>
          <w:p w14:paraId="6F16A7F1" w14:textId="40DB1B0B" w:rsidR="00F8312B" w:rsidRDefault="002754E9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18 August 2026</w:t>
            </w:r>
            <w:r w:rsidR="56906889" w:rsidRPr="4670CCEC">
              <w:rPr>
                <w:sz w:val="28"/>
                <w:szCs w:val="28"/>
              </w:rPr>
              <w:t>.</w:t>
            </w:r>
          </w:p>
        </w:tc>
      </w:tr>
      <w:tr w:rsidR="00EE3058" w:rsidRPr="008E647D" w14:paraId="1FDFE5B5" w14:textId="77777777" w:rsidTr="4670CCEC">
        <w:trPr>
          <w:cantSplit/>
          <w:trHeight w:val="3218"/>
        </w:trPr>
        <w:tc>
          <w:tcPr>
            <w:tcW w:w="3053" w:type="dxa"/>
          </w:tcPr>
          <w:p w14:paraId="4DA486DA" w14:textId="21C5CE41" w:rsidR="00EE3058" w:rsidRPr="0061313C" w:rsidRDefault="00E3505C" w:rsidP="004F53AF">
            <w:pPr>
              <w:pStyle w:val="EasyRead16"/>
              <w:rPr>
                <w:noProof/>
                <w:sz w:val="28"/>
                <w:szCs w:val="28"/>
              </w:rPr>
            </w:pPr>
            <w:r w:rsidRPr="00E3505C">
              <w:rPr>
                <w:noProof/>
                <w:sz w:val="28"/>
                <w:szCs w:val="28"/>
              </w:rPr>
              <w:drawing>
                <wp:inline distT="0" distB="0" distL="0" distR="0" wp14:anchorId="54E15A63" wp14:editId="6462B855">
                  <wp:extent cx="1801495" cy="1801495"/>
                  <wp:effectExtent l="0" t="0" r="8255" b="0"/>
                  <wp:docPr id="101225933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25933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3BD62DB7" w14:textId="77777777" w:rsidR="00EE3058" w:rsidRPr="008E647D" w:rsidRDefault="00EE3058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115301AA" w14:textId="77777777" w:rsidR="00EE3058" w:rsidRDefault="00EE3058" w:rsidP="00214CB9">
            <w:pPr>
              <w:pStyle w:val="EasyRead16"/>
              <w:rPr>
                <w:sz w:val="28"/>
                <w:szCs w:val="28"/>
              </w:rPr>
            </w:pPr>
          </w:p>
          <w:p w14:paraId="0D9E543F" w14:textId="77777777" w:rsidR="00894E5F" w:rsidRDefault="00894E5F" w:rsidP="00894E5F">
            <w:pPr>
              <w:pStyle w:val="EasyRead16"/>
              <w:rPr>
                <w:sz w:val="28"/>
                <w:szCs w:val="28"/>
              </w:rPr>
            </w:pPr>
            <w:r w:rsidRPr="5EA6B12E">
              <w:rPr>
                <w:sz w:val="28"/>
                <w:szCs w:val="28"/>
              </w:rPr>
              <w:t xml:space="preserve">Parliament is where </w:t>
            </w:r>
            <w:r w:rsidRPr="5EA6B12E">
              <w:rPr>
                <w:b/>
                <w:bCs/>
                <w:sz w:val="28"/>
                <w:szCs w:val="28"/>
              </w:rPr>
              <w:t>politicians</w:t>
            </w:r>
            <w:r w:rsidRPr="5EA6B12E">
              <w:rPr>
                <w:sz w:val="28"/>
                <w:szCs w:val="28"/>
              </w:rPr>
              <w:t xml:space="preserve"> meet to make rules.</w:t>
            </w:r>
          </w:p>
          <w:p w14:paraId="0E12A6F1" w14:textId="77777777" w:rsidR="00894E5F" w:rsidRDefault="00894E5F" w:rsidP="00894E5F">
            <w:pPr>
              <w:pStyle w:val="EasyRead16"/>
              <w:rPr>
                <w:sz w:val="28"/>
                <w:szCs w:val="28"/>
              </w:rPr>
            </w:pPr>
          </w:p>
          <w:p w14:paraId="22A49B20" w14:textId="7C9B2BE9" w:rsidR="00110A44" w:rsidRDefault="00894E5F" w:rsidP="00894E5F">
            <w:pPr>
              <w:pStyle w:val="EasyRead16"/>
              <w:rPr>
                <w:sz w:val="28"/>
                <w:szCs w:val="28"/>
              </w:rPr>
            </w:pPr>
            <w:r w:rsidRPr="5EA6B12E">
              <w:rPr>
                <w:rFonts w:eastAsia="Arial" w:cs="Arial"/>
                <w:sz w:val="28"/>
                <w:szCs w:val="28"/>
              </w:rPr>
              <w:t>Politicians help run a country.</w:t>
            </w:r>
          </w:p>
        </w:tc>
      </w:tr>
      <w:tr w:rsidR="006C6B41" w:rsidRPr="008E647D" w14:paraId="4BBCE0D8" w14:textId="77777777" w:rsidTr="4670CCEC">
        <w:trPr>
          <w:cantSplit/>
          <w:trHeight w:val="6936"/>
        </w:trPr>
        <w:tc>
          <w:tcPr>
            <w:tcW w:w="3053" w:type="dxa"/>
          </w:tcPr>
          <w:p w14:paraId="3674CBD7" w14:textId="023E5F9D" w:rsidR="006C6B41" w:rsidRPr="008E647D" w:rsidRDefault="000D0517" w:rsidP="003A72AF">
            <w:pPr>
              <w:pStyle w:val="EasyRead16"/>
              <w:rPr>
                <w:noProof/>
                <w:sz w:val="28"/>
                <w:szCs w:val="28"/>
              </w:rPr>
            </w:pPr>
            <w:r w:rsidRPr="000D051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90C5D40" wp14:editId="4D3AD0A2">
                  <wp:extent cx="1801495" cy="1794510"/>
                  <wp:effectExtent l="0" t="0" r="0" b="0"/>
                  <wp:docPr id="27629507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29507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39BCC601" w14:textId="77777777" w:rsidR="006C6B41" w:rsidRPr="008E647D" w:rsidRDefault="006C6B41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3B116E65" w14:textId="77777777" w:rsidR="006C6B41" w:rsidRDefault="006C6B41" w:rsidP="00A64955">
            <w:pPr>
              <w:pStyle w:val="EasyRead16"/>
              <w:rPr>
                <w:sz w:val="28"/>
                <w:szCs w:val="28"/>
              </w:rPr>
            </w:pPr>
          </w:p>
          <w:p w14:paraId="2738C298" w14:textId="77777777" w:rsidR="006C6B41" w:rsidRDefault="006C6B41" w:rsidP="00A64955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changes are to </w:t>
            </w:r>
          </w:p>
          <w:p w14:paraId="2D894FF9" w14:textId="77777777" w:rsidR="00735AF6" w:rsidRDefault="00735AF6" w:rsidP="00A64955">
            <w:pPr>
              <w:pStyle w:val="EasyRead16"/>
              <w:rPr>
                <w:sz w:val="28"/>
                <w:szCs w:val="28"/>
              </w:rPr>
            </w:pPr>
          </w:p>
          <w:p w14:paraId="46BD2663" w14:textId="77777777" w:rsidR="00735AF6" w:rsidRDefault="00735AF6">
            <w:pPr>
              <w:pStyle w:val="EasyRead16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Stop </w:t>
            </w:r>
            <w:r w:rsidRPr="00A7175C">
              <w:rPr>
                <w:b/>
                <w:bCs/>
                <w:sz w:val="28"/>
                <w:szCs w:val="28"/>
              </w:rPr>
              <w:t>fraud</w:t>
            </w:r>
          </w:p>
          <w:p w14:paraId="1AEA4C52" w14:textId="77777777" w:rsidR="00735AF6" w:rsidRDefault="00735AF6" w:rsidP="00A64955">
            <w:pPr>
              <w:pStyle w:val="EasyRead16"/>
              <w:rPr>
                <w:sz w:val="28"/>
                <w:szCs w:val="28"/>
              </w:rPr>
            </w:pPr>
          </w:p>
          <w:p w14:paraId="4AFCECD5" w14:textId="77777777" w:rsidR="00A7175C" w:rsidRDefault="00A7175C" w:rsidP="00A717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Fraud is when someone tried to get something they should </w:t>
            </w:r>
            <w:r w:rsidRPr="00220475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get.</w:t>
            </w:r>
          </w:p>
          <w:p w14:paraId="64167DEB" w14:textId="77777777" w:rsidR="00A7175C" w:rsidRDefault="00A7175C" w:rsidP="00A7175C">
            <w:pPr>
              <w:pStyle w:val="EasyRead16"/>
              <w:rPr>
                <w:sz w:val="28"/>
                <w:szCs w:val="28"/>
              </w:rPr>
            </w:pPr>
          </w:p>
          <w:p w14:paraId="1A04F878" w14:textId="4DE998B5" w:rsidR="00735AF6" w:rsidRDefault="00A7175C" w:rsidP="00A7175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Like tricking someone to get their NDIS money.</w:t>
            </w:r>
          </w:p>
        </w:tc>
      </w:tr>
      <w:tr w:rsidR="00A7175C" w:rsidRPr="008E647D" w14:paraId="565128E7" w14:textId="77777777" w:rsidTr="4670CCEC">
        <w:trPr>
          <w:cantSplit/>
          <w:trHeight w:val="2835"/>
        </w:trPr>
        <w:tc>
          <w:tcPr>
            <w:tcW w:w="3053" w:type="dxa"/>
          </w:tcPr>
          <w:p w14:paraId="0E42457E" w14:textId="34141FA0" w:rsidR="00A7175C" w:rsidRPr="008E647D" w:rsidRDefault="00FC5CB8" w:rsidP="003A72AF">
            <w:pPr>
              <w:pStyle w:val="EasyRead16"/>
              <w:rPr>
                <w:sz w:val="28"/>
                <w:szCs w:val="28"/>
              </w:rPr>
            </w:pPr>
            <w:r w:rsidRPr="00A040AD">
              <w:rPr>
                <w:noProof/>
                <w:sz w:val="28"/>
                <w:szCs w:val="28"/>
              </w:rPr>
              <w:drawing>
                <wp:inline distT="0" distB="0" distL="0" distR="0" wp14:anchorId="030E0057" wp14:editId="6907043F">
                  <wp:extent cx="1801495" cy="1801495"/>
                  <wp:effectExtent l="0" t="0" r="0" b="8255"/>
                  <wp:docPr id="180010192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402616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F70A667" w14:textId="77777777" w:rsidR="00A7175C" w:rsidRPr="008E647D" w:rsidRDefault="00A7175C" w:rsidP="003A72AF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137177B0" w14:textId="77777777" w:rsidR="00A7175C" w:rsidRDefault="00A7175C" w:rsidP="00A64955">
            <w:pPr>
              <w:pStyle w:val="EasyRead16"/>
              <w:rPr>
                <w:sz w:val="28"/>
                <w:szCs w:val="28"/>
              </w:rPr>
            </w:pPr>
          </w:p>
          <w:p w14:paraId="6F061A90" w14:textId="77777777" w:rsidR="00A7175C" w:rsidRDefault="00A7175C" w:rsidP="00A64955">
            <w:pPr>
              <w:pStyle w:val="EasyRead16"/>
              <w:rPr>
                <w:sz w:val="28"/>
                <w:szCs w:val="28"/>
              </w:rPr>
            </w:pPr>
          </w:p>
          <w:p w14:paraId="3FAC76AA" w14:textId="5A18FB9F" w:rsidR="00A7175C" w:rsidRDefault="00A7175C">
            <w:pPr>
              <w:pStyle w:val="EasyRead16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2D2AAA75">
              <w:rPr>
                <w:sz w:val="28"/>
                <w:szCs w:val="28"/>
              </w:rPr>
              <w:t xml:space="preserve">Make changes </w:t>
            </w:r>
            <w:r w:rsidR="002754E9" w:rsidRPr="2D2AAA75">
              <w:rPr>
                <w:sz w:val="28"/>
                <w:szCs w:val="28"/>
              </w:rPr>
              <w:t xml:space="preserve">to the law </w:t>
            </w:r>
            <w:r w:rsidRPr="2D2AAA75">
              <w:rPr>
                <w:sz w:val="28"/>
                <w:szCs w:val="28"/>
              </w:rPr>
              <w:t>clearer for people who get NDIS supports.</w:t>
            </w:r>
          </w:p>
        </w:tc>
      </w:tr>
    </w:tbl>
    <w:p w14:paraId="31E775D2" w14:textId="77777777" w:rsidR="00F21B79" w:rsidRDefault="00F21B79" w:rsidP="00702AB6">
      <w:pPr>
        <w:pStyle w:val="EasyRead14"/>
        <w:rPr>
          <w:rFonts w:eastAsiaTheme="majorEastAsia" w:cstheme="majorBidi"/>
        </w:rPr>
      </w:pPr>
      <w:r>
        <w:br w:type="page"/>
      </w:r>
    </w:p>
    <w:p w14:paraId="035BD86F" w14:textId="2E4F43C4" w:rsidR="00864256" w:rsidRPr="00727303" w:rsidRDefault="00864256" w:rsidP="00864256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About this document</w:t>
      </w:r>
    </w:p>
    <w:p w14:paraId="758AC063" w14:textId="77777777" w:rsidR="00864256" w:rsidRDefault="00864256" w:rsidP="00864256"/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3"/>
        <w:gridCol w:w="753"/>
        <w:gridCol w:w="5828"/>
      </w:tblGrid>
      <w:tr w:rsidR="00864256" w:rsidRPr="008E647D" w14:paraId="70208FBD" w14:textId="77777777" w:rsidTr="000E0921">
        <w:trPr>
          <w:cantSplit/>
          <w:trHeight w:val="3119"/>
        </w:trPr>
        <w:tc>
          <w:tcPr>
            <w:tcW w:w="3053" w:type="dxa"/>
          </w:tcPr>
          <w:p w14:paraId="67037A4B" w14:textId="1789847A" w:rsidR="00864256" w:rsidRPr="008E647D" w:rsidRDefault="00014C7B" w:rsidP="002275A4">
            <w:pPr>
              <w:pStyle w:val="EasyRead16"/>
              <w:rPr>
                <w:sz w:val="28"/>
                <w:szCs w:val="28"/>
              </w:rPr>
            </w:pPr>
            <w:r w:rsidRPr="00014C7B">
              <w:rPr>
                <w:noProof/>
                <w:sz w:val="28"/>
                <w:szCs w:val="28"/>
              </w:rPr>
              <w:drawing>
                <wp:inline distT="0" distB="0" distL="0" distR="0" wp14:anchorId="25DDB95B" wp14:editId="6171E264">
                  <wp:extent cx="1801495" cy="1801495"/>
                  <wp:effectExtent l="0" t="0" r="0" b="8255"/>
                  <wp:docPr id="1244129854" name="Picture 1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129854" name="Picture 1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0B77717B" w14:textId="77777777" w:rsidR="00864256" w:rsidRPr="008E647D" w:rsidRDefault="00864256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0049342F" w14:textId="77777777" w:rsidR="00864256" w:rsidRDefault="00864256" w:rsidP="002275A4">
            <w:pPr>
              <w:pStyle w:val="EasyRead16"/>
              <w:rPr>
                <w:sz w:val="28"/>
                <w:szCs w:val="28"/>
              </w:rPr>
            </w:pPr>
          </w:p>
          <w:p w14:paraId="25019450" w14:textId="77777777" w:rsidR="007611BA" w:rsidRDefault="007611BA" w:rsidP="002275A4">
            <w:pPr>
              <w:pStyle w:val="EasyRead16"/>
              <w:rPr>
                <w:sz w:val="28"/>
                <w:szCs w:val="28"/>
              </w:rPr>
            </w:pPr>
          </w:p>
          <w:p w14:paraId="1363A0E8" w14:textId="42638D7F" w:rsidR="00864256" w:rsidRPr="008E647D" w:rsidRDefault="00864256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document is split into </w:t>
            </w:r>
            <w:r w:rsidR="00C126D7" w:rsidRPr="00BB1C27">
              <w:rPr>
                <w:b/>
                <w:bCs/>
                <w:sz w:val="28"/>
                <w:szCs w:val="28"/>
              </w:rPr>
              <w:t>4</w:t>
            </w:r>
            <w:r w:rsidRPr="00BB1C27">
              <w:rPr>
                <w:b/>
                <w:bCs/>
                <w:sz w:val="28"/>
                <w:szCs w:val="28"/>
              </w:rPr>
              <w:t xml:space="preserve"> parts</w:t>
            </w:r>
            <w:r>
              <w:rPr>
                <w:sz w:val="28"/>
                <w:szCs w:val="28"/>
              </w:rPr>
              <w:t>.</w:t>
            </w:r>
          </w:p>
        </w:tc>
      </w:tr>
      <w:tr w:rsidR="00864256" w:rsidRPr="008E647D" w14:paraId="7FFFEAF3" w14:textId="77777777" w:rsidTr="000E0921">
        <w:trPr>
          <w:cantSplit/>
          <w:trHeight w:val="3119"/>
        </w:trPr>
        <w:tc>
          <w:tcPr>
            <w:tcW w:w="3053" w:type="dxa"/>
          </w:tcPr>
          <w:p w14:paraId="2C373B5B" w14:textId="78CD371D" w:rsidR="00864256" w:rsidRPr="008E647D" w:rsidRDefault="003F6A23" w:rsidP="002275A4">
            <w:pPr>
              <w:pStyle w:val="EasyRead16"/>
              <w:rPr>
                <w:sz w:val="28"/>
                <w:szCs w:val="28"/>
              </w:rPr>
            </w:pPr>
            <w:r w:rsidRPr="003F6A23">
              <w:rPr>
                <w:noProof/>
                <w:sz w:val="28"/>
                <w:szCs w:val="28"/>
              </w:rPr>
              <w:drawing>
                <wp:inline distT="0" distB="0" distL="0" distR="0" wp14:anchorId="5B6285FD" wp14:editId="7799C6F0">
                  <wp:extent cx="1801495" cy="1801495"/>
                  <wp:effectExtent l="0" t="0" r="0" b="0"/>
                  <wp:docPr id="1247230068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230068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5DECDB1D" w14:textId="77777777" w:rsidR="00864256" w:rsidRPr="008E647D" w:rsidRDefault="00864256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03785A1C" w14:textId="77777777" w:rsidR="00864256" w:rsidRDefault="00864256" w:rsidP="002275A4">
            <w:pPr>
              <w:pStyle w:val="EasyRead16"/>
              <w:rPr>
                <w:sz w:val="28"/>
                <w:szCs w:val="28"/>
              </w:rPr>
            </w:pPr>
          </w:p>
          <w:p w14:paraId="4C86BFEE" w14:textId="28ED948C" w:rsidR="00C126D7" w:rsidRDefault="00C126D7" w:rsidP="002275A4">
            <w:pPr>
              <w:pStyle w:val="EasyRead16"/>
              <w:rPr>
                <w:sz w:val="28"/>
                <w:szCs w:val="28"/>
              </w:rPr>
            </w:pPr>
            <w:r w:rsidRPr="05B84EAB">
              <w:rPr>
                <w:b/>
                <w:bCs/>
                <w:sz w:val="28"/>
                <w:szCs w:val="28"/>
              </w:rPr>
              <w:t>Part</w:t>
            </w:r>
            <w:r w:rsidR="004F0E77" w:rsidRPr="05B84EAB">
              <w:rPr>
                <w:b/>
                <w:bCs/>
                <w:sz w:val="28"/>
                <w:szCs w:val="28"/>
              </w:rPr>
              <w:t>s</w:t>
            </w:r>
            <w:r w:rsidRPr="05B84EAB">
              <w:rPr>
                <w:b/>
                <w:bCs/>
                <w:sz w:val="28"/>
                <w:szCs w:val="28"/>
              </w:rPr>
              <w:t xml:space="preserve"> 1</w:t>
            </w:r>
            <w:r w:rsidRPr="05B84EAB">
              <w:rPr>
                <w:sz w:val="28"/>
                <w:szCs w:val="28"/>
              </w:rPr>
              <w:t xml:space="preserve"> </w:t>
            </w:r>
            <w:r w:rsidR="004F0E77" w:rsidRPr="05B84EAB">
              <w:rPr>
                <w:sz w:val="28"/>
                <w:szCs w:val="28"/>
              </w:rPr>
              <w:t xml:space="preserve">and </w:t>
            </w:r>
            <w:r w:rsidR="004F0E77" w:rsidRPr="0050185B">
              <w:rPr>
                <w:b/>
                <w:bCs/>
                <w:sz w:val="28"/>
                <w:szCs w:val="28"/>
              </w:rPr>
              <w:t>2</w:t>
            </w:r>
            <w:r w:rsidR="004F0E77" w:rsidRPr="05B84EAB">
              <w:rPr>
                <w:sz w:val="28"/>
                <w:szCs w:val="28"/>
              </w:rPr>
              <w:t xml:space="preserve"> are </w:t>
            </w:r>
            <w:r w:rsidRPr="05B84EAB">
              <w:rPr>
                <w:sz w:val="28"/>
                <w:szCs w:val="28"/>
              </w:rPr>
              <w:t>about</w:t>
            </w:r>
            <w:r w:rsidR="007F543A" w:rsidRPr="05B84EAB">
              <w:rPr>
                <w:sz w:val="28"/>
                <w:szCs w:val="28"/>
              </w:rPr>
              <w:t xml:space="preserve"> changes to</w:t>
            </w:r>
          </w:p>
          <w:p w14:paraId="411F46A5" w14:textId="77777777" w:rsidR="00C126D7" w:rsidRDefault="00C126D7" w:rsidP="002275A4">
            <w:pPr>
              <w:pStyle w:val="EasyRead16"/>
              <w:rPr>
                <w:sz w:val="28"/>
                <w:szCs w:val="28"/>
              </w:rPr>
            </w:pPr>
          </w:p>
          <w:p w14:paraId="629EC532" w14:textId="038030ED" w:rsidR="007F543A" w:rsidRPr="007D0065" w:rsidRDefault="7F8956FF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5B84EAB">
              <w:rPr>
                <w:sz w:val="28"/>
                <w:szCs w:val="28"/>
              </w:rPr>
              <w:t>S</w:t>
            </w:r>
            <w:r w:rsidR="004F0E77" w:rsidRPr="05B84EAB">
              <w:rPr>
                <w:sz w:val="28"/>
                <w:szCs w:val="28"/>
              </w:rPr>
              <w:t xml:space="preserve">top fraud </w:t>
            </w:r>
          </w:p>
        </w:tc>
      </w:tr>
      <w:tr w:rsidR="00C1055B" w:rsidRPr="008E647D" w14:paraId="309E5903" w14:textId="77777777" w:rsidTr="000E0921">
        <w:trPr>
          <w:cantSplit/>
          <w:trHeight w:val="3119"/>
        </w:trPr>
        <w:tc>
          <w:tcPr>
            <w:tcW w:w="3053" w:type="dxa"/>
          </w:tcPr>
          <w:p w14:paraId="4A54CE80" w14:textId="049504CF" w:rsidR="00C1055B" w:rsidRPr="008E647D" w:rsidRDefault="00A040AD" w:rsidP="002275A4">
            <w:pPr>
              <w:pStyle w:val="EasyRead16"/>
              <w:rPr>
                <w:sz w:val="28"/>
                <w:szCs w:val="28"/>
              </w:rPr>
            </w:pPr>
            <w:r w:rsidRPr="00A040AD">
              <w:rPr>
                <w:noProof/>
                <w:sz w:val="28"/>
                <w:szCs w:val="28"/>
              </w:rPr>
              <w:drawing>
                <wp:inline distT="0" distB="0" distL="0" distR="0" wp14:anchorId="7F79E459" wp14:editId="07B64C4C">
                  <wp:extent cx="1801495" cy="1801495"/>
                  <wp:effectExtent l="0" t="0" r="0" b="8255"/>
                  <wp:docPr id="1341402616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402616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3282E083" w14:textId="77777777" w:rsidR="00C1055B" w:rsidRPr="008E647D" w:rsidRDefault="00C1055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7C8FDA4F" w14:textId="77777777" w:rsidR="00C1055B" w:rsidRDefault="00C1055B" w:rsidP="002275A4">
            <w:pPr>
              <w:pStyle w:val="EasyRead16"/>
              <w:rPr>
                <w:sz w:val="28"/>
                <w:szCs w:val="28"/>
              </w:rPr>
            </w:pPr>
          </w:p>
          <w:p w14:paraId="49EBB6F1" w14:textId="6D798086" w:rsidR="00C1055B" w:rsidRDefault="004F0E77" w:rsidP="002275A4">
            <w:pPr>
              <w:pStyle w:val="EasyRead16"/>
              <w:rPr>
                <w:sz w:val="28"/>
                <w:szCs w:val="28"/>
              </w:rPr>
            </w:pPr>
            <w:r w:rsidRPr="0050185B">
              <w:rPr>
                <w:b/>
                <w:bCs/>
                <w:sz w:val="28"/>
                <w:szCs w:val="28"/>
              </w:rPr>
              <w:t>Parts 3</w:t>
            </w:r>
            <w:r>
              <w:rPr>
                <w:sz w:val="28"/>
                <w:szCs w:val="28"/>
              </w:rPr>
              <w:t xml:space="preserve"> and </w:t>
            </w:r>
            <w:r w:rsidRPr="0050185B">
              <w:rPr>
                <w:b/>
                <w:bCs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  <w:t>are about changes to</w:t>
            </w:r>
          </w:p>
          <w:p w14:paraId="15CAA40E" w14:textId="77777777" w:rsidR="0050185B" w:rsidRDefault="0050185B" w:rsidP="002275A4">
            <w:pPr>
              <w:pStyle w:val="EasyRead16"/>
              <w:rPr>
                <w:sz w:val="28"/>
                <w:szCs w:val="28"/>
              </w:rPr>
            </w:pPr>
          </w:p>
          <w:p w14:paraId="61EBDD86" w14:textId="1A046F1A" w:rsidR="00C1055B" w:rsidRPr="00C1055B" w:rsidRDefault="004F0E77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Make NDIS laws clearer for participants</w:t>
            </w:r>
            <w:r w:rsidR="0050185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82E50" w:rsidRPr="008E647D" w14:paraId="7413FC8E" w14:textId="77777777" w:rsidTr="000E0921">
        <w:trPr>
          <w:cantSplit/>
          <w:trHeight w:val="2835"/>
        </w:trPr>
        <w:tc>
          <w:tcPr>
            <w:tcW w:w="3053" w:type="dxa"/>
          </w:tcPr>
          <w:p w14:paraId="7AD7FDFB" w14:textId="52C2D0FB" w:rsidR="00982E50" w:rsidRPr="008E647D" w:rsidRDefault="006432E6" w:rsidP="002275A4">
            <w:pPr>
              <w:pStyle w:val="EasyRead16"/>
              <w:rPr>
                <w:sz w:val="28"/>
                <w:szCs w:val="28"/>
              </w:rPr>
            </w:pPr>
            <w:r w:rsidRPr="006432E6">
              <w:rPr>
                <w:noProof/>
                <w:sz w:val="28"/>
                <w:szCs w:val="28"/>
              </w:rPr>
              <w:drawing>
                <wp:inline distT="0" distB="0" distL="0" distR="0" wp14:anchorId="4B4692D7" wp14:editId="5932AA26">
                  <wp:extent cx="1801495" cy="1801495"/>
                  <wp:effectExtent l="0" t="0" r="0" b="8255"/>
                  <wp:docPr id="432859399" name="Picture 1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859399" name="Picture 1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4B37845D" w14:textId="77777777" w:rsidR="00982E50" w:rsidRPr="008E647D" w:rsidRDefault="00982E50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72A423A2" w14:textId="77777777" w:rsidR="00982E50" w:rsidRDefault="00982E50" w:rsidP="002275A4">
            <w:pPr>
              <w:pStyle w:val="EasyRead16"/>
              <w:rPr>
                <w:sz w:val="28"/>
                <w:szCs w:val="28"/>
              </w:rPr>
            </w:pPr>
          </w:p>
          <w:p w14:paraId="49F4BDA2" w14:textId="77777777" w:rsidR="00982E50" w:rsidRDefault="00982E50" w:rsidP="002275A4">
            <w:pPr>
              <w:pStyle w:val="EasyRead16"/>
              <w:rPr>
                <w:sz w:val="28"/>
                <w:szCs w:val="28"/>
              </w:rPr>
            </w:pPr>
          </w:p>
          <w:p w14:paraId="2BDDB921" w14:textId="2FDB7089" w:rsidR="00982E50" w:rsidRDefault="00982E50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</w:t>
            </w:r>
            <w:r w:rsidRPr="00B60F04">
              <w:rPr>
                <w:b/>
                <w:bCs/>
                <w:sz w:val="28"/>
                <w:szCs w:val="28"/>
              </w:rPr>
              <w:t xml:space="preserve">part </w:t>
            </w:r>
            <w:r w:rsidR="00B60F04" w:rsidRPr="00B60F04">
              <w:rPr>
                <w:b/>
                <w:bCs/>
                <w:sz w:val="28"/>
                <w:szCs w:val="28"/>
              </w:rPr>
              <w:t>1</w:t>
            </w:r>
            <w:r w:rsidR="00B60F04">
              <w:rPr>
                <w:sz w:val="28"/>
                <w:szCs w:val="28"/>
              </w:rPr>
              <w:t>.</w:t>
            </w:r>
          </w:p>
        </w:tc>
      </w:tr>
    </w:tbl>
    <w:p w14:paraId="5930158F" w14:textId="22E84F6C" w:rsidR="002200F4" w:rsidRPr="00727303" w:rsidRDefault="00864256" w:rsidP="00865733">
      <w:pPr>
        <w:pStyle w:val="EasyReadHeadersize14text"/>
      </w:pPr>
      <w:r>
        <w:br w:type="page"/>
      </w:r>
      <w:r w:rsidR="002F50BF">
        <w:lastRenderedPageBreak/>
        <w:t>Banning kickbacks and inducements</w:t>
      </w:r>
    </w:p>
    <w:p w14:paraId="24B7EBB6" w14:textId="77777777" w:rsidR="002200F4" w:rsidRDefault="002200F4" w:rsidP="002200F4"/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3"/>
        <w:gridCol w:w="753"/>
        <w:gridCol w:w="5828"/>
      </w:tblGrid>
      <w:tr w:rsidR="00A54824" w:rsidRPr="008E647D" w14:paraId="6B1FF419" w14:textId="77777777" w:rsidTr="000E0921">
        <w:trPr>
          <w:cantSplit/>
          <w:trHeight w:val="7371"/>
        </w:trPr>
        <w:tc>
          <w:tcPr>
            <w:tcW w:w="3053" w:type="dxa"/>
          </w:tcPr>
          <w:p w14:paraId="7096E7BF" w14:textId="4D38684F" w:rsidR="00A54824" w:rsidRPr="008E647D" w:rsidRDefault="00632FB5" w:rsidP="002275A4">
            <w:pPr>
              <w:pStyle w:val="EasyRead16"/>
              <w:rPr>
                <w:sz w:val="28"/>
                <w:szCs w:val="28"/>
              </w:rPr>
            </w:pPr>
            <w:r w:rsidRPr="00CA1E19">
              <w:rPr>
                <w:noProof/>
                <w:sz w:val="28"/>
                <w:szCs w:val="28"/>
              </w:rPr>
              <w:drawing>
                <wp:inline distT="0" distB="0" distL="0" distR="0" wp14:anchorId="08067399" wp14:editId="71E78051">
                  <wp:extent cx="1801495" cy="1801495"/>
                  <wp:effectExtent l="0" t="0" r="8255" b="0"/>
                  <wp:docPr id="1515369473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561296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68458215" w14:textId="77777777" w:rsidR="00A54824" w:rsidRPr="008E647D" w:rsidRDefault="00A54824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4D9C533E" w14:textId="77777777" w:rsidR="00A54824" w:rsidRPr="004E28A6" w:rsidRDefault="00A54824" w:rsidP="1BB669FC">
            <w:pPr>
              <w:pStyle w:val="EasyRead16"/>
              <w:rPr>
                <w:rFonts w:eastAsia="Arial" w:cs="Arial"/>
                <w:b/>
                <w:bCs/>
                <w:sz w:val="28"/>
                <w:szCs w:val="28"/>
              </w:rPr>
            </w:pPr>
          </w:p>
          <w:p w14:paraId="53E18FC2" w14:textId="0AC29E5E" w:rsidR="000B761B" w:rsidRDefault="000B761B" w:rsidP="00632FB5">
            <w:pPr>
              <w:pStyle w:val="EasyRead16"/>
              <w:rPr>
                <w:rFonts w:eastAsia="Arial" w:cs="Arial"/>
                <w:b/>
                <w:bCs/>
                <w:color w:val="242424"/>
                <w:sz w:val="28"/>
                <w:szCs w:val="28"/>
              </w:rPr>
            </w:pPr>
            <w:r>
              <w:rPr>
                <w:rFonts w:eastAsia="Arial" w:cs="Arial"/>
                <w:color w:val="242424"/>
                <w:sz w:val="28"/>
                <w:szCs w:val="28"/>
              </w:rPr>
              <w:t xml:space="preserve">This change is about </w:t>
            </w:r>
            <w:r>
              <w:rPr>
                <w:rFonts w:eastAsia="Arial" w:cs="Arial"/>
                <w:b/>
                <w:bCs/>
                <w:color w:val="242424"/>
                <w:sz w:val="28"/>
                <w:szCs w:val="28"/>
              </w:rPr>
              <w:t>b</w:t>
            </w:r>
            <w:r w:rsidR="3D0B5E0D" w:rsidRPr="00632FB5">
              <w:rPr>
                <w:rFonts w:eastAsia="Arial" w:cs="Arial"/>
                <w:b/>
                <w:bCs/>
                <w:color w:val="242424"/>
                <w:sz w:val="28"/>
                <w:szCs w:val="28"/>
              </w:rPr>
              <w:t>anning kickbacks and inducements</w:t>
            </w:r>
            <w:r>
              <w:rPr>
                <w:rFonts w:eastAsia="Arial" w:cs="Arial"/>
                <w:b/>
                <w:bCs/>
                <w:color w:val="242424"/>
                <w:sz w:val="28"/>
                <w:szCs w:val="28"/>
              </w:rPr>
              <w:t xml:space="preserve">. </w:t>
            </w:r>
          </w:p>
          <w:p w14:paraId="4D6C1256" w14:textId="77777777" w:rsidR="009E2F4B" w:rsidRPr="009E2F4B" w:rsidRDefault="009E2F4B" w:rsidP="00632FB5">
            <w:pPr>
              <w:pStyle w:val="EasyRead16"/>
              <w:rPr>
                <w:rFonts w:eastAsia="Arial" w:cs="Arial"/>
                <w:color w:val="242424"/>
                <w:sz w:val="28"/>
                <w:szCs w:val="28"/>
              </w:rPr>
            </w:pPr>
          </w:p>
          <w:p w14:paraId="2B0B09F7" w14:textId="35C5B2CA" w:rsidR="007D53FC" w:rsidRPr="00675872" w:rsidRDefault="00DE6B6E" w:rsidP="007D53FC">
            <w:pPr>
              <w:pStyle w:val="EasyRead16"/>
              <w:rPr>
                <w:sz w:val="28"/>
                <w:szCs w:val="28"/>
              </w:rPr>
            </w:pPr>
            <w:r w:rsidRPr="00B75794">
              <w:rPr>
                <w:rFonts w:eastAsia="Arial" w:cs="Arial"/>
                <w:color w:val="242424"/>
                <w:sz w:val="28"/>
                <w:szCs w:val="28"/>
              </w:rPr>
              <w:t>This</w:t>
            </w:r>
            <w:r w:rsidR="007D53FC" w:rsidRPr="1BB669FC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 xml:space="preserve"> </w:t>
            </w:r>
            <w:r w:rsidR="007D53FC" w:rsidRPr="004D0EC2">
              <w:rPr>
                <w:sz w:val="28"/>
                <w:szCs w:val="28"/>
              </w:rPr>
              <w:t>means</w:t>
            </w:r>
            <w:r w:rsidR="007D53FC" w:rsidRPr="1BB669FC">
              <w:t xml:space="preserve"> </w:t>
            </w:r>
            <w:r w:rsidR="007D53FC" w:rsidRPr="00675872">
              <w:rPr>
                <w:sz w:val="28"/>
                <w:szCs w:val="28"/>
              </w:rPr>
              <w:t>stopping</w:t>
            </w:r>
          </w:p>
          <w:p w14:paraId="212DFDE4" w14:textId="77777777" w:rsidR="00632FB5" w:rsidRDefault="00632FB5" w:rsidP="00632FB5">
            <w:pPr>
              <w:pStyle w:val="EasyRead16"/>
            </w:pPr>
          </w:p>
          <w:p w14:paraId="06548E03" w14:textId="796D1603" w:rsidR="00632FB5" w:rsidRPr="00490453" w:rsidRDefault="00632FB5">
            <w:pPr>
              <w:pStyle w:val="EasyRead16"/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</w:t>
            </w:r>
            <w:r w:rsidRPr="00490453">
              <w:rPr>
                <w:b/>
                <w:bCs/>
                <w:sz w:val="28"/>
                <w:szCs w:val="28"/>
              </w:rPr>
              <w:t>ickback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49045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4D8BB10" w14:textId="77777777" w:rsidR="00632FB5" w:rsidRDefault="00632FB5" w:rsidP="00632FB5">
            <w:pPr>
              <w:pStyle w:val="EasyRead16"/>
              <w:rPr>
                <w:sz w:val="28"/>
                <w:szCs w:val="28"/>
              </w:rPr>
            </w:pPr>
          </w:p>
          <w:p w14:paraId="398D5AEF" w14:textId="77777777" w:rsidR="00632FB5" w:rsidRDefault="00632FB5" w:rsidP="00632FB5">
            <w:pPr>
              <w:pStyle w:val="EasyRead16"/>
              <w:rPr>
                <w:sz w:val="28"/>
                <w:szCs w:val="28"/>
              </w:rPr>
            </w:pPr>
            <w:r w:rsidRPr="1BB669FC">
              <w:rPr>
                <w:sz w:val="28"/>
                <w:szCs w:val="28"/>
              </w:rPr>
              <w:t xml:space="preserve">A kickback is giving something to people with </w:t>
            </w:r>
            <w:proofErr w:type="gramStart"/>
            <w:r w:rsidRPr="1BB669FC">
              <w:rPr>
                <w:sz w:val="28"/>
                <w:szCs w:val="28"/>
              </w:rPr>
              <w:t>disability</w:t>
            </w:r>
            <w:proofErr w:type="gramEnd"/>
            <w:r w:rsidRPr="1BB669FC">
              <w:rPr>
                <w:sz w:val="28"/>
                <w:szCs w:val="28"/>
              </w:rPr>
              <w:t xml:space="preserve"> so they pick a provider like</w:t>
            </w:r>
          </w:p>
          <w:p w14:paraId="7EE6620E" w14:textId="77777777" w:rsidR="00632FB5" w:rsidRDefault="00632FB5" w:rsidP="00632FB5">
            <w:pPr>
              <w:pStyle w:val="EasyRead16"/>
              <w:rPr>
                <w:sz w:val="28"/>
                <w:szCs w:val="28"/>
              </w:rPr>
            </w:pPr>
          </w:p>
          <w:p w14:paraId="674CAE1E" w14:textId="77777777" w:rsidR="00632FB5" w:rsidRDefault="00632FB5">
            <w:pPr>
              <w:pStyle w:val="EasyRead16"/>
              <w:numPr>
                <w:ilvl w:val="0"/>
                <w:numId w:val="19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Money</w:t>
            </w:r>
          </w:p>
          <w:p w14:paraId="5393E0B2" w14:textId="7A93885C" w:rsidR="00632FB5" w:rsidRPr="00632FB5" w:rsidRDefault="377322DB">
            <w:pPr>
              <w:pStyle w:val="EasyRead16"/>
              <w:numPr>
                <w:ilvl w:val="0"/>
                <w:numId w:val="19"/>
              </w:numPr>
              <w:ind w:left="1360" w:hanging="680"/>
              <w:rPr>
                <w:sz w:val="28"/>
                <w:szCs w:val="28"/>
              </w:rPr>
            </w:pPr>
            <w:r w:rsidRPr="1C65F703">
              <w:rPr>
                <w:sz w:val="28"/>
                <w:szCs w:val="28"/>
              </w:rPr>
              <w:t>Gifts</w:t>
            </w:r>
            <w:r w:rsidR="2143C619" w:rsidRPr="1C65F703">
              <w:rPr>
                <w:sz w:val="28"/>
                <w:szCs w:val="28"/>
              </w:rPr>
              <w:t>.</w:t>
            </w:r>
          </w:p>
        </w:tc>
      </w:tr>
      <w:tr w:rsidR="00632FB5" w:rsidRPr="008E647D" w14:paraId="29EAC456" w14:textId="77777777" w:rsidTr="000E0921">
        <w:trPr>
          <w:cantSplit/>
          <w:trHeight w:val="4536"/>
        </w:trPr>
        <w:tc>
          <w:tcPr>
            <w:tcW w:w="3053" w:type="dxa"/>
          </w:tcPr>
          <w:p w14:paraId="7C2FE01F" w14:textId="77777777" w:rsidR="00632FB5" w:rsidRPr="008E647D" w:rsidRDefault="00632FB5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E7AE6D1" wp14:editId="0030F9B0">
                  <wp:extent cx="1801495" cy="1801495"/>
                  <wp:effectExtent l="0" t="0" r="0" b="8255"/>
                  <wp:docPr id="240532117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431312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53B5F760" w14:textId="77777777" w:rsidR="00632FB5" w:rsidRPr="008E647D" w:rsidRDefault="00632FB5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06E0104B" w14:textId="77777777" w:rsidR="00632FB5" w:rsidRDefault="00632FB5" w:rsidP="002275A4">
            <w:pPr>
              <w:pStyle w:val="EasyRead16"/>
              <w:rPr>
                <w:sz w:val="28"/>
                <w:szCs w:val="28"/>
              </w:rPr>
            </w:pPr>
          </w:p>
          <w:p w14:paraId="5CDDCEBB" w14:textId="77777777" w:rsidR="00632FB5" w:rsidRPr="00490453" w:rsidRDefault="00632FB5">
            <w:pPr>
              <w:pStyle w:val="EasyRead16"/>
              <w:numPr>
                <w:ilvl w:val="0"/>
                <w:numId w:val="20"/>
              </w:numPr>
              <w:rPr>
                <w:b/>
                <w:bCs/>
                <w:sz w:val="28"/>
                <w:szCs w:val="28"/>
              </w:rPr>
            </w:pPr>
            <w:r w:rsidRPr="00490453">
              <w:rPr>
                <w:b/>
                <w:bCs/>
                <w:sz w:val="28"/>
                <w:szCs w:val="28"/>
              </w:rPr>
              <w:t>Inducement</w:t>
            </w:r>
            <w:r>
              <w:rPr>
                <w:b/>
                <w:bCs/>
                <w:sz w:val="28"/>
                <w:szCs w:val="28"/>
              </w:rPr>
              <w:t>s</w:t>
            </w:r>
          </w:p>
          <w:p w14:paraId="4450D2B2" w14:textId="77777777" w:rsidR="00632FB5" w:rsidRDefault="00632FB5" w:rsidP="002275A4">
            <w:pPr>
              <w:pStyle w:val="EasyRead16"/>
              <w:rPr>
                <w:sz w:val="28"/>
                <w:szCs w:val="28"/>
              </w:rPr>
            </w:pPr>
          </w:p>
          <w:p w14:paraId="6BAFCCAE" w14:textId="77777777" w:rsidR="00632FB5" w:rsidRDefault="00632FB5" w:rsidP="002275A4">
            <w:pPr>
              <w:pStyle w:val="EasyRead16"/>
              <w:rPr>
                <w:sz w:val="28"/>
                <w:szCs w:val="28"/>
              </w:rPr>
            </w:pPr>
            <w:r w:rsidRPr="1BB669FC">
              <w:rPr>
                <w:sz w:val="28"/>
                <w:szCs w:val="28"/>
              </w:rPr>
              <w:t xml:space="preserve">An inducement is something to help change a </w:t>
            </w:r>
            <w:proofErr w:type="spellStart"/>
            <w:proofErr w:type="gramStart"/>
            <w:r w:rsidRPr="1BB669FC">
              <w:rPr>
                <w:sz w:val="28"/>
                <w:szCs w:val="28"/>
              </w:rPr>
              <w:t>persons</w:t>
            </w:r>
            <w:proofErr w:type="spellEnd"/>
            <w:proofErr w:type="gramEnd"/>
            <w:r w:rsidRPr="1BB669FC">
              <w:rPr>
                <w:sz w:val="28"/>
                <w:szCs w:val="28"/>
              </w:rPr>
              <w:t xml:space="preserve"> decision like a</w:t>
            </w:r>
          </w:p>
          <w:p w14:paraId="524C1D21" w14:textId="77777777" w:rsidR="00632FB5" w:rsidRDefault="00632FB5" w:rsidP="002275A4">
            <w:pPr>
              <w:pStyle w:val="EasyRead16"/>
              <w:rPr>
                <w:sz w:val="28"/>
                <w:szCs w:val="28"/>
              </w:rPr>
            </w:pPr>
          </w:p>
          <w:p w14:paraId="4D0666CF" w14:textId="77777777" w:rsidR="00632FB5" w:rsidRDefault="00632FB5">
            <w:pPr>
              <w:pStyle w:val="EasyRead16"/>
              <w:numPr>
                <w:ilvl w:val="0"/>
                <w:numId w:val="19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Reward</w:t>
            </w:r>
          </w:p>
          <w:p w14:paraId="3BD9B468" w14:textId="77CB59FE" w:rsidR="00632FB5" w:rsidRPr="008E647D" w:rsidRDefault="377322DB">
            <w:pPr>
              <w:pStyle w:val="EasyRead16"/>
              <w:numPr>
                <w:ilvl w:val="0"/>
                <w:numId w:val="19"/>
              </w:numPr>
              <w:ind w:left="1360" w:hanging="680"/>
              <w:rPr>
                <w:sz w:val="28"/>
                <w:szCs w:val="28"/>
              </w:rPr>
            </w:pPr>
            <w:r w:rsidRPr="1C65F703">
              <w:rPr>
                <w:sz w:val="28"/>
                <w:szCs w:val="28"/>
              </w:rPr>
              <w:t>Benefit</w:t>
            </w:r>
            <w:r w:rsidR="3615289A" w:rsidRPr="1C65F703">
              <w:rPr>
                <w:sz w:val="28"/>
                <w:szCs w:val="28"/>
              </w:rPr>
              <w:t>.</w:t>
            </w:r>
          </w:p>
        </w:tc>
      </w:tr>
      <w:tr w:rsidR="00006E96" w:rsidRPr="008E647D" w14:paraId="17DF3359" w14:textId="77777777" w:rsidTr="000E0921">
        <w:trPr>
          <w:cantSplit/>
          <w:trHeight w:val="5103"/>
        </w:trPr>
        <w:tc>
          <w:tcPr>
            <w:tcW w:w="3053" w:type="dxa"/>
          </w:tcPr>
          <w:p w14:paraId="15E5C354" w14:textId="0BE7BDCE" w:rsidR="00006E96" w:rsidRPr="0073334A" w:rsidRDefault="00206D5A" w:rsidP="002275A4">
            <w:pPr>
              <w:pStyle w:val="EasyRead16"/>
              <w:rPr>
                <w:noProof/>
                <w:sz w:val="28"/>
                <w:szCs w:val="28"/>
              </w:rPr>
            </w:pPr>
            <w:r w:rsidRPr="0073334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4694068" wp14:editId="2311E2A8">
                  <wp:extent cx="1801495" cy="1801495"/>
                  <wp:effectExtent l="0" t="0" r="0" b="8255"/>
                  <wp:docPr id="1744636745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096736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2A83196D" w14:textId="77777777" w:rsidR="00006E96" w:rsidRPr="008E647D" w:rsidRDefault="00006E96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4B7703CC" w14:textId="77777777" w:rsidR="00006E96" w:rsidRDefault="00006E96" w:rsidP="00006E96">
            <w:pPr>
              <w:pStyle w:val="EasyRead16"/>
              <w:rPr>
                <w:sz w:val="28"/>
                <w:szCs w:val="28"/>
              </w:rPr>
            </w:pPr>
          </w:p>
          <w:p w14:paraId="78AF9002" w14:textId="77777777" w:rsidR="00006E96" w:rsidRDefault="00006E96" w:rsidP="00006E96">
            <w:pPr>
              <w:pStyle w:val="EasyRead16"/>
              <w:rPr>
                <w:sz w:val="28"/>
                <w:szCs w:val="28"/>
              </w:rPr>
            </w:pPr>
          </w:p>
          <w:p w14:paraId="1451EE0C" w14:textId="1D3E437B" w:rsidR="00006E96" w:rsidRDefault="00006E96" w:rsidP="00006E96">
            <w:pPr>
              <w:pStyle w:val="EasyRead16"/>
              <w:rPr>
                <w:sz w:val="28"/>
                <w:szCs w:val="28"/>
              </w:rPr>
            </w:pPr>
            <w:r w:rsidRPr="1BB669FC">
              <w:rPr>
                <w:sz w:val="28"/>
                <w:szCs w:val="28"/>
              </w:rPr>
              <w:t xml:space="preserve">This change would stop </w:t>
            </w:r>
            <w:r w:rsidRPr="1BB669FC">
              <w:rPr>
                <w:b/>
                <w:bCs/>
                <w:sz w:val="28"/>
                <w:szCs w:val="28"/>
              </w:rPr>
              <w:t>NDIS providers</w:t>
            </w:r>
            <w:r w:rsidRPr="1BB669FC">
              <w:rPr>
                <w:sz w:val="28"/>
                <w:szCs w:val="28"/>
              </w:rPr>
              <w:t xml:space="preserve"> from trying to get people with disability to</w:t>
            </w:r>
          </w:p>
          <w:p w14:paraId="2625F3E4" w14:textId="77777777" w:rsidR="00006E96" w:rsidRDefault="00006E96" w:rsidP="00006E96">
            <w:pPr>
              <w:pStyle w:val="EasyRead16"/>
              <w:rPr>
                <w:sz w:val="28"/>
                <w:szCs w:val="28"/>
              </w:rPr>
            </w:pPr>
          </w:p>
          <w:p w14:paraId="02732F03" w14:textId="190A27C7" w:rsidR="00006E96" w:rsidRPr="004E28A6" w:rsidRDefault="00006E96">
            <w:pPr>
              <w:pStyle w:val="EasyRead16"/>
              <w:numPr>
                <w:ilvl w:val="0"/>
                <w:numId w:val="18"/>
              </w:numPr>
              <w:rPr>
                <w:rFonts w:eastAsia="Arial" w:cs="Arial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Sign up for their service</w:t>
            </w:r>
          </w:p>
        </w:tc>
      </w:tr>
      <w:tr w:rsidR="00A54824" w:rsidRPr="008E647D" w14:paraId="35A9334C" w14:textId="77777777" w:rsidTr="000E0921">
        <w:trPr>
          <w:cantSplit/>
          <w:trHeight w:val="5103"/>
        </w:trPr>
        <w:tc>
          <w:tcPr>
            <w:tcW w:w="3053" w:type="dxa"/>
          </w:tcPr>
          <w:p w14:paraId="43E45619" w14:textId="377E9148" w:rsidR="00A54824" w:rsidRPr="008E647D" w:rsidRDefault="00393F1F" w:rsidP="002275A4">
            <w:pPr>
              <w:pStyle w:val="EasyRead16"/>
              <w:rPr>
                <w:sz w:val="28"/>
                <w:szCs w:val="28"/>
              </w:rPr>
            </w:pPr>
            <w:r w:rsidRPr="00393F1F">
              <w:rPr>
                <w:noProof/>
                <w:sz w:val="28"/>
                <w:szCs w:val="28"/>
              </w:rPr>
              <w:drawing>
                <wp:inline distT="0" distB="0" distL="0" distR="0" wp14:anchorId="712562A2" wp14:editId="2A4B3A8C">
                  <wp:extent cx="1801495" cy="1801495"/>
                  <wp:effectExtent l="0" t="0" r="8255" b="8255"/>
                  <wp:docPr id="1785627604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627604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29C7D008" w14:textId="77777777" w:rsidR="00A54824" w:rsidRPr="008E647D" w:rsidRDefault="00A54824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7184794D" w14:textId="77777777" w:rsidR="00A54824" w:rsidRDefault="00A54824" w:rsidP="002275A4">
            <w:pPr>
              <w:pStyle w:val="EasyRead16"/>
              <w:rPr>
                <w:sz w:val="28"/>
                <w:szCs w:val="28"/>
              </w:rPr>
            </w:pPr>
          </w:p>
          <w:p w14:paraId="022E7A3C" w14:textId="77777777" w:rsidR="00A54824" w:rsidRDefault="00A54824" w:rsidP="002275A4">
            <w:pPr>
              <w:pStyle w:val="EasyRead16"/>
              <w:rPr>
                <w:sz w:val="28"/>
                <w:szCs w:val="28"/>
              </w:rPr>
            </w:pPr>
          </w:p>
          <w:p w14:paraId="4C13FBA1" w14:textId="77777777" w:rsidR="00A54824" w:rsidRDefault="00A54824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Keep going with their service</w:t>
            </w:r>
          </w:p>
        </w:tc>
      </w:tr>
      <w:tr w:rsidR="00A54824" w:rsidRPr="008E647D" w14:paraId="07FA6FEE" w14:textId="77777777" w:rsidTr="000E0921">
        <w:trPr>
          <w:cantSplit/>
          <w:trHeight w:val="2835"/>
        </w:trPr>
        <w:tc>
          <w:tcPr>
            <w:tcW w:w="3053" w:type="dxa"/>
          </w:tcPr>
          <w:p w14:paraId="3721B2FE" w14:textId="04AF5470" w:rsidR="00A54824" w:rsidRPr="008E647D" w:rsidRDefault="00193F8F" w:rsidP="002275A4">
            <w:pPr>
              <w:pStyle w:val="EasyRead16"/>
              <w:rPr>
                <w:sz w:val="28"/>
                <w:szCs w:val="28"/>
              </w:rPr>
            </w:pPr>
            <w:r w:rsidRPr="00193F8F">
              <w:rPr>
                <w:noProof/>
                <w:sz w:val="28"/>
                <w:szCs w:val="28"/>
              </w:rPr>
              <w:drawing>
                <wp:inline distT="0" distB="0" distL="0" distR="0" wp14:anchorId="1BAB8839" wp14:editId="2C469191">
                  <wp:extent cx="1801495" cy="1801495"/>
                  <wp:effectExtent l="0" t="0" r="8255" b="0"/>
                  <wp:docPr id="867006748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006748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22DC7F96" w14:textId="77777777" w:rsidR="00A54824" w:rsidRPr="008E647D" w:rsidRDefault="00A54824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001751A6" w14:textId="77777777" w:rsidR="00A54824" w:rsidRDefault="00A54824" w:rsidP="002275A4">
            <w:pPr>
              <w:pStyle w:val="EasyRead16"/>
              <w:rPr>
                <w:sz w:val="28"/>
                <w:szCs w:val="28"/>
              </w:rPr>
            </w:pPr>
          </w:p>
          <w:p w14:paraId="19A3EA9B" w14:textId="77777777" w:rsidR="00A54824" w:rsidRDefault="00A54824" w:rsidP="002275A4">
            <w:pPr>
              <w:pStyle w:val="EasyRead16"/>
              <w:rPr>
                <w:sz w:val="28"/>
                <w:szCs w:val="28"/>
              </w:rPr>
            </w:pPr>
          </w:p>
          <w:p w14:paraId="406BF09C" w14:textId="77777777" w:rsidR="00A54824" w:rsidRDefault="00A54824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Use more of their services.</w:t>
            </w:r>
          </w:p>
        </w:tc>
      </w:tr>
      <w:tr w:rsidR="00A54824" w:rsidRPr="008E647D" w14:paraId="78B32D1A" w14:textId="77777777" w:rsidTr="000E0921">
        <w:trPr>
          <w:cantSplit/>
          <w:trHeight w:val="5103"/>
        </w:trPr>
        <w:tc>
          <w:tcPr>
            <w:tcW w:w="3053" w:type="dxa"/>
          </w:tcPr>
          <w:p w14:paraId="3C91AD02" w14:textId="7B4D5E09" w:rsidR="00A54824" w:rsidRPr="008E647D" w:rsidRDefault="00F41AD6" w:rsidP="002275A4">
            <w:pPr>
              <w:pStyle w:val="EasyRead16"/>
              <w:rPr>
                <w:sz w:val="28"/>
                <w:szCs w:val="28"/>
              </w:rPr>
            </w:pPr>
            <w:r w:rsidRPr="00F41AD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523A205" wp14:editId="4AF175F2">
                  <wp:extent cx="1801495" cy="1801495"/>
                  <wp:effectExtent l="0" t="0" r="8255" b="8255"/>
                  <wp:docPr id="363252475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252475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3BA6F06F" w14:textId="77777777" w:rsidR="00A54824" w:rsidRPr="008E647D" w:rsidRDefault="00A54824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133CBA38" w14:textId="77777777" w:rsidR="00A54824" w:rsidRDefault="00A54824" w:rsidP="00A54824">
            <w:pPr>
              <w:pStyle w:val="EasyRead16"/>
              <w:rPr>
                <w:sz w:val="28"/>
                <w:szCs w:val="28"/>
              </w:rPr>
            </w:pPr>
          </w:p>
          <w:p w14:paraId="2E4E8BBA" w14:textId="77777777" w:rsidR="00A54824" w:rsidRDefault="00A54824" w:rsidP="00A54824">
            <w:pPr>
              <w:pStyle w:val="EasyRead16"/>
              <w:rPr>
                <w:sz w:val="28"/>
                <w:szCs w:val="28"/>
              </w:rPr>
            </w:pPr>
          </w:p>
          <w:p w14:paraId="7C1B7CEA" w14:textId="77777777" w:rsidR="00A54824" w:rsidRDefault="00A54824" w:rsidP="00A54824">
            <w:pPr>
              <w:pStyle w:val="EasyRead16"/>
              <w:rPr>
                <w:sz w:val="28"/>
                <w:szCs w:val="28"/>
              </w:rPr>
            </w:pPr>
            <w:r w:rsidRPr="00441FD9">
              <w:rPr>
                <w:sz w:val="28"/>
                <w:szCs w:val="28"/>
              </w:rPr>
              <w:t>NDIS providers get money from your NDIS plan to help support you.</w:t>
            </w:r>
          </w:p>
          <w:p w14:paraId="5D99194B" w14:textId="77777777" w:rsidR="00541492" w:rsidRDefault="00541492" w:rsidP="00A54824">
            <w:pPr>
              <w:pStyle w:val="EasyRead16"/>
              <w:rPr>
                <w:sz w:val="28"/>
                <w:szCs w:val="28"/>
              </w:rPr>
            </w:pPr>
          </w:p>
          <w:p w14:paraId="0E62A07A" w14:textId="521B88F4" w:rsidR="00541492" w:rsidRDefault="7898284F" w:rsidP="00A54824">
            <w:pPr>
              <w:pStyle w:val="EasyRead16"/>
              <w:rPr>
                <w:sz w:val="28"/>
                <w:szCs w:val="28"/>
              </w:rPr>
            </w:pPr>
            <w:r w:rsidRPr="1BB669FC">
              <w:rPr>
                <w:sz w:val="28"/>
                <w:szCs w:val="28"/>
              </w:rPr>
              <w:t xml:space="preserve">We call them </w:t>
            </w:r>
            <w:r w:rsidRPr="1BB669FC">
              <w:rPr>
                <w:b/>
                <w:bCs/>
                <w:sz w:val="28"/>
                <w:szCs w:val="28"/>
              </w:rPr>
              <w:t>provider</w:t>
            </w:r>
            <w:r w:rsidR="023F1A7B" w:rsidRPr="1BB669FC">
              <w:rPr>
                <w:b/>
                <w:bCs/>
                <w:sz w:val="28"/>
                <w:szCs w:val="28"/>
              </w:rPr>
              <w:t>s</w:t>
            </w:r>
            <w:r w:rsidR="7B554B4C" w:rsidRPr="1BB669FC">
              <w:rPr>
                <w:sz w:val="28"/>
                <w:szCs w:val="28"/>
              </w:rPr>
              <w:t xml:space="preserve"> for short.</w:t>
            </w:r>
          </w:p>
        </w:tc>
      </w:tr>
      <w:tr w:rsidR="002C5A1B" w:rsidRPr="008E647D" w14:paraId="27BFA48B" w14:textId="77777777" w:rsidTr="000E0921">
        <w:trPr>
          <w:cantSplit/>
          <w:trHeight w:val="5103"/>
        </w:trPr>
        <w:tc>
          <w:tcPr>
            <w:tcW w:w="3053" w:type="dxa"/>
          </w:tcPr>
          <w:p w14:paraId="7CDA73B2" w14:textId="5A66A68E" w:rsidR="002C5A1B" w:rsidRPr="008E647D" w:rsidRDefault="00CA1E19" w:rsidP="002275A4">
            <w:pPr>
              <w:pStyle w:val="EasyRead16"/>
              <w:rPr>
                <w:sz w:val="28"/>
                <w:szCs w:val="28"/>
              </w:rPr>
            </w:pPr>
            <w:r w:rsidRPr="00CA1E19">
              <w:rPr>
                <w:noProof/>
                <w:sz w:val="28"/>
                <w:szCs w:val="28"/>
              </w:rPr>
              <w:drawing>
                <wp:inline distT="0" distB="0" distL="0" distR="0" wp14:anchorId="2B19EFB1" wp14:editId="714DA64B">
                  <wp:extent cx="1801495" cy="1801495"/>
                  <wp:effectExtent l="0" t="0" r="8255" b="0"/>
                  <wp:docPr id="424561296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561296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63956315" w14:textId="77777777" w:rsidR="002C5A1B" w:rsidRPr="008E647D" w:rsidRDefault="002C5A1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6BD05A60" w14:textId="77777777" w:rsidR="002C5A1B" w:rsidRDefault="002C5A1B" w:rsidP="002275A4">
            <w:pPr>
              <w:pStyle w:val="EasyRead16"/>
              <w:rPr>
                <w:sz w:val="28"/>
                <w:szCs w:val="28"/>
              </w:rPr>
            </w:pPr>
          </w:p>
          <w:p w14:paraId="06C08D75" w14:textId="765610C6" w:rsidR="003B35D8" w:rsidRDefault="003B35D8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</w:t>
            </w:r>
            <w:r w:rsidR="00A54824">
              <w:rPr>
                <w:sz w:val="28"/>
                <w:szCs w:val="28"/>
              </w:rPr>
              <w:t>will</w:t>
            </w:r>
            <w:r>
              <w:rPr>
                <w:sz w:val="28"/>
                <w:szCs w:val="28"/>
              </w:rPr>
              <w:t xml:space="preserve"> stop </w:t>
            </w:r>
            <w:r w:rsidRPr="00A54824">
              <w:rPr>
                <w:sz w:val="28"/>
                <w:szCs w:val="28"/>
              </w:rPr>
              <w:t>providers</w:t>
            </w:r>
            <w:r w:rsidR="00A86255" w:rsidRPr="00B31853">
              <w:rPr>
                <w:b/>
                <w:bCs/>
                <w:sz w:val="28"/>
                <w:szCs w:val="28"/>
              </w:rPr>
              <w:t xml:space="preserve"> </w:t>
            </w:r>
            <w:r w:rsidR="00A86255">
              <w:rPr>
                <w:sz w:val="28"/>
                <w:szCs w:val="28"/>
              </w:rPr>
              <w:t xml:space="preserve">from </w:t>
            </w:r>
            <w:r w:rsidR="00E93A46">
              <w:rPr>
                <w:sz w:val="28"/>
                <w:szCs w:val="28"/>
              </w:rPr>
              <w:t>offering</w:t>
            </w:r>
          </w:p>
          <w:p w14:paraId="1A880F3D" w14:textId="77777777" w:rsidR="00E93A46" w:rsidRDefault="00E93A46" w:rsidP="002275A4">
            <w:pPr>
              <w:pStyle w:val="EasyRead16"/>
              <w:rPr>
                <w:sz w:val="28"/>
                <w:szCs w:val="28"/>
              </w:rPr>
            </w:pPr>
          </w:p>
          <w:p w14:paraId="769658E7" w14:textId="615546B6" w:rsidR="00E93A46" w:rsidRPr="00386999" w:rsidRDefault="001B6E04">
            <w:pPr>
              <w:pStyle w:val="EasyRead16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386999">
              <w:rPr>
                <w:sz w:val="28"/>
                <w:szCs w:val="28"/>
              </w:rPr>
              <w:t>Kickback</w:t>
            </w:r>
            <w:r w:rsidR="00541492" w:rsidRPr="00386999">
              <w:rPr>
                <w:sz w:val="28"/>
                <w:szCs w:val="28"/>
              </w:rPr>
              <w:t>s</w:t>
            </w:r>
            <w:r w:rsidRPr="00386999">
              <w:rPr>
                <w:sz w:val="28"/>
                <w:szCs w:val="28"/>
              </w:rPr>
              <w:t xml:space="preserve"> </w:t>
            </w:r>
          </w:p>
          <w:p w14:paraId="7506FA5C" w14:textId="60FFDD30" w:rsidR="00490453" w:rsidRPr="008E647D" w:rsidRDefault="00490453" w:rsidP="00632FB5">
            <w:pPr>
              <w:pStyle w:val="EasyRead16"/>
              <w:rPr>
                <w:sz w:val="28"/>
                <w:szCs w:val="28"/>
              </w:rPr>
            </w:pPr>
          </w:p>
        </w:tc>
      </w:tr>
      <w:tr w:rsidR="002C5A1B" w:rsidRPr="008E647D" w14:paraId="0AC23963" w14:textId="77777777" w:rsidTr="000E0921">
        <w:trPr>
          <w:cantSplit/>
          <w:trHeight w:val="2835"/>
        </w:trPr>
        <w:tc>
          <w:tcPr>
            <w:tcW w:w="3053" w:type="dxa"/>
          </w:tcPr>
          <w:p w14:paraId="7E182B8E" w14:textId="050DB331" w:rsidR="002C5A1B" w:rsidRPr="008E647D" w:rsidRDefault="004F645B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76E8AA6" wp14:editId="2B3026CF">
                  <wp:extent cx="1801495" cy="1801495"/>
                  <wp:effectExtent l="0" t="0" r="0" b="8255"/>
                  <wp:docPr id="1868431312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431312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004BD63C" w14:textId="77777777" w:rsidR="002C5A1B" w:rsidRPr="008E647D" w:rsidRDefault="002C5A1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34A5A1A0" w14:textId="77777777" w:rsidR="001B6E04" w:rsidRDefault="001B6E04" w:rsidP="002275A4">
            <w:pPr>
              <w:pStyle w:val="EasyRead16"/>
              <w:rPr>
                <w:sz w:val="28"/>
                <w:szCs w:val="28"/>
              </w:rPr>
            </w:pPr>
          </w:p>
          <w:p w14:paraId="0C7C072A" w14:textId="77777777" w:rsidR="00C21601" w:rsidRDefault="00C21601" w:rsidP="002275A4">
            <w:pPr>
              <w:pStyle w:val="EasyRead16"/>
              <w:rPr>
                <w:sz w:val="28"/>
                <w:szCs w:val="28"/>
              </w:rPr>
            </w:pPr>
          </w:p>
          <w:p w14:paraId="2B9C3786" w14:textId="1F86AA82" w:rsidR="001B6E04" w:rsidRPr="00386999" w:rsidRDefault="001B6E04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386999">
              <w:rPr>
                <w:sz w:val="28"/>
                <w:szCs w:val="28"/>
              </w:rPr>
              <w:t>Inducement</w:t>
            </w:r>
            <w:r w:rsidR="00541492" w:rsidRPr="00386999">
              <w:rPr>
                <w:sz w:val="28"/>
                <w:szCs w:val="28"/>
              </w:rPr>
              <w:t>s</w:t>
            </w:r>
          </w:p>
          <w:p w14:paraId="786661C8" w14:textId="3EECE160" w:rsidR="00802A91" w:rsidRPr="008E647D" w:rsidRDefault="00802A91" w:rsidP="00632FB5">
            <w:pPr>
              <w:pStyle w:val="EasyRead16"/>
              <w:rPr>
                <w:sz w:val="28"/>
                <w:szCs w:val="28"/>
              </w:rPr>
            </w:pPr>
          </w:p>
        </w:tc>
      </w:tr>
      <w:tr w:rsidR="00A776FB" w:rsidRPr="008E647D" w14:paraId="77EBADC1" w14:textId="77777777" w:rsidTr="000E0921">
        <w:trPr>
          <w:cantSplit/>
          <w:trHeight w:val="4820"/>
        </w:trPr>
        <w:tc>
          <w:tcPr>
            <w:tcW w:w="3053" w:type="dxa"/>
          </w:tcPr>
          <w:p w14:paraId="1276DF3A" w14:textId="109A34F2" w:rsidR="00A776FB" w:rsidRDefault="00D02D97" w:rsidP="002275A4">
            <w:pPr>
              <w:pStyle w:val="EasyRead16"/>
              <w:rPr>
                <w:noProof/>
              </w:rPr>
            </w:pPr>
            <w:r w:rsidRPr="00D02D97">
              <w:rPr>
                <w:noProof/>
              </w:rPr>
              <w:lastRenderedPageBreak/>
              <w:drawing>
                <wp:inline distT="0" distB="0" distL="0" distR="0" wp14:anchorId="06EDF266" wp14:editId="7225B225">
                  <wp:extent cx="1801495" cy="1801495"/>
                  <wp:effectExtent l="0" t="0" r="0" b="0"/>
                  <wp:docPr id="165720243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0243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755E5E07" w14:textId="77777777" w:rsidR="00A776FB" w:rsidRPr="008E647D" w:rsidRDefault="00A776F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6F878AF6" w14:textId="77777777" w:rsidR="00675872" w:rsidRDefault="00675872" w:rsidP="002275A4">
            <w:pPr>
              <w:pStyle w:val="EasyRead16"/>
              <w:rPr>
                <w:sz w:val="28"/>
                <w:szCs w:val="28"/>
              </w:rPr>
            </w:pPr>
          </w:p>
          <w:p w14:paraId="54F7EFC7" w14:textId="5E4A9D75" w:rsidR="008D5D68" w:rsidRDefault="003E255E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Like </w:t>
            </w:r>
          </w:p>
          <w:p w14:paraId="1F4E6E8C" w14:textId="77777777" w:rsidR="00796D75" w:rsidRDefault="00796D75" w:rsidP="002275A4">
            <w:pPr>
              <w:pStyle w:val="EasyRead16"/>
              <w:rPr>
                <w:sz w:val="28"/>
                <w:szCs w:val="28"/>
              </w:rPr>
            </w:pPr>
          </w:p>
          <w:p w14:paraId="79640AF1" w14:textId="77777777" w:rsidR="00E00056" w:rsidRDefault="00E00056">
            <w:pPr>
              <w:pStyle w:val="EasyRead16"/>
              <w:numPr>
                <w:ilvl w:val="1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Alcohol </w:t>
            </w:r>
          </w:p>
          <w:p w14:paraId="51A40A5D" w14:textId="77777777" w:rsidR="00E00056" w:rsidRDefault="00E00056">
            <w:pPr>
              <w:pStyle w:val="EasyRead16"/>
              <w:numPr>
                <w:ilvl w:val="1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Tobacco </w:t>
            </w:r>
          </w:p>
          <w:p w14:paraId="6A6595B8" w14:textId="43D85BE8" w:rsidR="00E00056" w:rsidRDefault="00BC0649">
            <w:pPr>
              <w:pStyle w:val="EasyRead16"/>
              <w:numPr>
                <w:ilvl w:val="1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Money</w:t>
            </w:r>
            <w:r w:rsidR="00E00056">
              <w:rPr>
                <w:sz w:val="28"/>
                <w:szCs w:val="28"/>
              </w:rPr>
              <w:t xml:space="preserve"> </w:t>
            </w:r>
          </w:p>
          <w:p w14:paraId="404A27F5" w14:textId="461FA4D4" w:rsidR="00E00056" w:rsidRDefault="00E00056">
            <w:pPr>
              <w:pStyle w:val="EasyRead16"/>
              <w:numPr>
                <w:ilvl w:val="1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Electronic devices</w:t>
            </w:r>
            <w:r w:rsidR="009607CC">
              <w:rPr>
                <w:sz w:val="28"/>
                <w:szCs w:val="28"/>
              </w:rPr>
              <w:t>.</w:t>
            </w:r>
          </w:p>
        </w:tc>
      </w:tr>
      <w:tr w:rsidR="0047542C" w:rsidRPr="008E647D" w14:paraId="4F139986" w14:textId="77777777" w:rsidTr="000E0921">
        <w:trPr>
          <w:cantSplit/>
          <w:trHeight w:val="5670"/>
        </w:trPr>
        <w:tc>
          <w:tcPr>
            <w:tcW w:w="3053" w:type="dxa"/>
          </w:tcPr>
          <w:p w14:paraId="1B6E4761" w14:textId="2DDCED5D" w:rsidR="0047542C" w:rsidRPr="008E647D" w:rsidRDefault="005F07C5" w:rsidP="002275A4">
            <w:pPr>
              <w:pStyle w:val="EasyRead16"/>
              <w:rPr>
                <w:sz w:val="28"/>
                <w:szCs w:val="28"/>
              </w:rPr>
            </w:pPr>
            <w:r w:rsidRPr="005F07C5">
              <w:rPr>
                <w:noProof/>
                <w:sz w:val="28"/>
                <w:szCs w:val="28"/>
              </w:rPr>
              <w:drawing>
                <wp:inline distT="0" distB="0" distL="0" distR="0" wp14:anchorId="0F8ADB49" wp14:editId="4E5D7386">
                  <wp:extent cx="1801495" cy="1801495"/>
                  <wp:effectExtent l="0" t="0" r="0" b="0"/>
                  <wp:docPr id="903711121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711121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70B50C95" w14:textId="77777777" w:rsidR="0047542C" w:rsidRPr="008E647D" w:rsidRDefault="0047542C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5D0181A0" w14:textId="77777777" w:rsidR="0047542C" w:rsidRDefault="0047542C" w:rsidP="002275A4">
            <w:pPr>
              <w:pStyle w:val="EasyRead16"/>
              <w:rPr>
                <w:sz w:val="28"/>
                <w:szCs w:val="28"/>
              </w:rPr>
            </w:pPr>
          </w:p>
          <w:p w14:paraId="78C0416E" w14:textId="77777777" w:rsidR="0047542C" w:rsidRDefault="0047542C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Providers would</w:t>
            </w:r>
            <w:r w:rsidR="00F90642">
              <w:rPr>
                <w:sz w:val="28"/>
                <w:szCs w:val="28"/>
              </w:rPr>
              <w:t xml:space="preserve"> still be able to</w:t>
            </w:r>
          </w:p>
          <w:p w14:paraId="1091CF7E" w14:textId="77777777" w:rsidR="00F90642" w:rsidRDefault="00F90642" w:rsidP="002275A4">
            <w:pPr>
              <w:pStyle w:val="EasyRead16"/>
              <w:rPr>
                <w:sz w:val="28"/>
                <w:szCs w:val="28"/>
              </w:rPr>
            </w:pPr>
          </w:p>
          <w:p w14:paraId="6CB0A0BE" w14:textId="78797D50" w:rsidR="00F90642" w:rsidRDefault="00F90642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Follow the regular way to </w:t>
            </w:r>
            <w:r w:rsidR="00AD6D72">
              <w:rPr>
                <w:sz w:val="28"/>
                <w:szCs w:val="28"/>
              </w:rPr>
              <w:t>decide a price for their service</w:t>
            </w:r>
          </w:p>
        </w:tc>
      </w:tr>
      <w:tr w:rsidR="00AD6D72" w:rsidRPr="008E647D" w14:paraId="5097DC43" w14:textId="77777777" w:rsidTr="000E0921">
        <w:trPr>
          <w:cantSplit/>
          <w:trHeight w:val="2835"/>
        </w:trPr>
        <w:tc>
          <w:tcPr>
            <w:tcW w:w="3053" w:type="dxa"/>
          </w:tcPr>
          <w:p w14:paraId="4BA6F59A" w14:textId="7394997D" w:rsidR="00AD6D72" w:rsidRPr="008E647D" w:rsidRDefault="0081784F" w:rsidP="002275A4">
            <w:pPr>
              <w:pStyle w:val="EasyRead16"/>
              <w:rPr>
                <w:sz w:val="28"/>
                <w:szCs w:val="28"/>
              </w:rPr>
            </w:pPr>
            <w:r w:rsidRPr="0081784F">
              <w:rPr>
                <w:noProof/>
                <w:sz w:val="28"/>
                <w:szCs w:val="28"/>
              </w:rPr>
              <w:drawing>
                <wp:inline distT="0" distB="0" distL="0" distR="0" wp14:anchorId="225CF5B2" wp14:editId="4B1A633A">
                  <wp:extent cx="1801495" cy="1801495"/>
                  <wp:effectExtent l="0" t="0" r="8255" b="0"/>
                  <wp:docPr id="2017046118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046118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5F28E62A" w14:textId="77777777" w:rsidR="00AD6D72" w:rsidRPr="008E647D" w:rsidRDefault="00AD6D72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6431605C" w14:textId="77777777" w:rsidR="00AD6D72" w:rsidRDefault="00AD6D72" w:rsidP="002275A4">
            <w:pPr>
              <w:pStyle w:val="EasyRead16"/>
              <w:rPr>
                <w:sz w:val="28"/>
                <w:szCs w:val="28"/>
              </w:rPr>
            </w:pPr>
          </w:p>
          <w:p w14:paraId="28F0581D" w14:textId="77777777" w:rsidR="00AD6D72" w:rsidRDefault="00AD6D72" w:rsidP="002275A4">
            <w:pPr>
              <w:pStyle w:val="EasyRead16"/>
              <w:rPr>
                <w:sz w:val="28"/>
                <w:szCs w:val="28"/>
              </w:rPr>
            </w:pPr>
          </w:p>
          <w:p w14:paraId="11D1B574" w14:textId="0259F42D" w:rsidR="00AD6D72" w:rsidRDefault="00AD6D72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Give small items</w:t>
            </w:r>
            <w:r w:rsidR="00A03092">
              <w:rPr>
                <w:sz w:val="28"/>
                <w:szCs w:val="28"/>
              </w:rPr>
              <w:t>.</w:t>
            </w:r>
          </w:p>
          <w:p w14:paraId="4A359D84" w14:textId="77777777" w:rsidR="00AD6D72" w:rsidRDefault="00AD6D72" w:rsidP="00AD6D72">
            <w:pPr>
              <w:pStyle w:val="EasyRead16"/>
              <w:rPr>
                <w:sz w:val="28"/>
                <w:szCs w:val="28"/>
              </w:rPr>
            </w:pPr>
          </w:p>
          <w:p w14:paraId="3F12D590" w14:textId="11F1BFDB" w:rsidR="00AD6D72" w:rsidRDefault="00A03092" w:rsidP="00AD6D72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Like a bag or hat.</w:t>
            </w:r>
          </w:p>
        </w:tc>
      </w:tr>
    </w:tbl>
    <w:p w14:paraId="01912138" w14:textId="77777777" w:rsidR="00C21601" w:rsidRDefault="00C21601" w:rsidP="00C21601">
      <w:pPr>
        <w:pStyle w:val="EasyRead14"/>
        <w:rPr>
          <w:rFonts w:eastAsiaTheme="majorEastAsia" w:cstheme="majorBidi"/>
        </w:rPr>
      </w:pPr>
      <w:r>
        <w:br w:type="page"/>
      </w:r>
    </w:p>
    <w:p w14:paraId="6C17F5F9" w14:textId="5D434C9D" w:rsidR="002200F4" w:rsidRPr="00727303" w:rsidRDefault="00CD19DD" w:rsidP="002200F4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Providers not having t</w:t>
      </w:r>
      <w:r w:rsidR="00695BDA">
        <w:rPr>
          <w:color w:val="358189"/>
          <w:sz w:val="48"/>
          <w:szCs w:val="48"/>
        </w:rPr>
        <w:t>o give documents</w:t>
      </w:r>
      <w:r w:rsidR="00986419">
        <w:rPr>
          <w:color w:val="358189"/>
          <w:sz w:val="48"/>
          <w:szCs w:val="48"/>
        </w:rPr>
        <w:t xml:space="preserve"> for investigations </w:t>
      </w:r>
    </w:p>
    <w:p w14:paraId="6E444824" w14:textId="77777777" w:rsidR="002200F4" w:rsidRDefault="002200F4" w:rsidP="002200F4"/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752"/>
        <w:gridCol w:w="5822"/>
      </w:tblGrid>
      <w:tr w:rsidR="002C5A1B" w:rsidRPr="008E647D" w14:paraId="7157997D" w14:textId="77777777" w:rsidTr="4670CCEC">
        <w:trPr>
          <w:cantSplit/>
          <w:trHeight w:val="4253"/>
        </w:trPr>
        <w:tc>
          <w:tcPr>
            <w:tcW w:w="3060" w:type="dxa"/>
          </w:tcPr>
          <w:p w14:paraId="6512E789" w14:textId="1494D30A" w:rsidR="002C5A1B" w:rsidRPr="008E647D" w:rsidRDefault="00D43553" w:rsidP="002275A4">
            <w:pPr>
              <w:pStyle w:val="EasyRead16"/>
              <w:rPr>
                <w:sz w:val="28"/>
                <w:szCs w:val="28"/>
              </w:rPr>
            </w:pPr>
            <w:r w:rsidRPr="00D43553">
              <w:rPr>
                <w:noProof/>
                <w:sz w:val="28"/>
                <w:szCs w:val="28"/>
              </w:rPr>
              <w:drawing>
                <wp:inline distT="0" distB="0" distL="0" distR="0" wp14:anchorId="4B52C004" wp14:editId="7BCEE454">
                  <wp:extent cx="1801495" cy="1801495"/>
                  <wp:effectExtent l="0" t="0" r="8255" b="0"/>
                  <wp:docPr id="630582291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82291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21495B99" w14:textId="77777777" w:rsidR="002C5A1B" w:rsidRPr="008E647D" w:rsidRDefault="002C5A1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598BD4CF" w14:textId="77777777" w:rsidR="002C5A1B" w:rsidRDefault="002C5A1B" w:rsidP="002275A4">
            <w:pPr>
              <w:pStyle w:val="EasyRead16"/>
              <w:rPr>
                <w:sz w:val="28"/>
                <w:szCs w:val="28"/>
              </w:rPr>
            </w:pPr>
          </w:p>
          <w:p w14:paraId="24065815" w14:textId="333D74F6" w:rsidR="00DB1270" w:rsidRPr="008E647D" w:rsidRDefault="00695BDA" w:rsidP="00493493">
            <w:pPr>
              <w:pStyle w:val="EasyRead16"/>
            </w:pPr>
            <w:r w:rsidRPr="1BB669FC">
              <w:rPr>
                <w:sz w:val="28"/>
                <w:szCs w:val="28"/>
              </w:rPr>
              <w:t>This</w:t>
            </w:r>
            <w:r w:rsidR="2DB5329B" w:rsidRPr="1BB669FC">
              <w:rPr>
                <w:sz w:val="28"/>
                <w:szCs w:val="28"/>
              </w:rPr>
              <w:t xml:space="preserve"> change </w:t>
            </w:r>
            <w:r w:rsidR="1B8CE2E9" w:rsidRPr="1BB669FC">
              <w:rPr>
                <w:sz w:val="28"/>
                <w:szCs w:val="28"/>
              </w:rPr>
              <w:t xml:space="preserve">makes it clear that </w:t>
            </w:r>
          </w:p>
          <w:p w14:paraId="04F3BCFF" w14:textId="74F619F7" w:rsidR="00DB1270" w:rsidRPr="008E647D" w:rsidRDefault="00DB1270" w:rsidP="1BB669FC">
            <w:pPr>
              <w:pStyle w:val="EasyRead16"/>
              <w:rPr>
                <w:sz w:val="28"/>
                <w:szCs w:val="28"/>
              </w:rPr>
            </w:pPr>
          </w:p>
          <w:p w14:paraId="164BB47B" w14:textId="48B3A0BC" w:rsidR="00DB1270" w:rsidRPr="008E647D" w:rsidRDefault="737D5A9B">
            <w:pPr>
              <w:pStyle w:val="EasyRead1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1BB669FC">
              <w:rPr>
                <w:sz w:val="28"/>
                <w:szCs w:val="28"/>
              </w:rPr>
              <w:t>P</w:t>
            </w:r>
            <w:r w:rsidR="58B3EC45" w:rsidRPr="1BB669FC">
              <w:rPr>
                <w:sz w:val="28"/>
                <w:szCs w:val="28"/>
              </w:rPr>
              <w:t xml:space="preserve">roviders </w:t>
            </w:r>
            <w:proofErr w:type="spellStart"/>
            <w:r w:rsidR="58B3EC45" w:rsidRPr="1BB669FC">
              <w:rPr>
                <w:sz w:val="28"/>
                <w:szCs w:val="28"/>
              </w:rPr>
              <w:t xml:space="preserve">can </w:t>
            </w:r>
            <w:r w:rsidR="58B3EC45" w:rsidRPr="1BB669FC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="3BB51A84" w:rsidRPr="1BB669FC">
              <w:rPr>
                <w:sz w:val="28"/>
                <w:szCs w:val="28"/>
              </w:rPr>
              <w:t xml:space="preserve"> refuse to give information </w:t>
            </w:r>
            <w:r w:rsidR="4ED71B4B" w:rsidRPr="1BB669FC">
              <w:rPr>
                <w:sz w:val="28"/>
                <w:szCs w:val="28"/>
              </w:rPr>
              <w:t xml:space="preserve">in important </w:t>
            </w:r>
            <w:r w:rsidR="4ED71B4B" w:rsidRPr="1BB669FC">
              <w:rPr>
                <w:b/>
                <w:bCs/>
                <w:sz w:val="28"/>
                <w:szCs w:val="28"/>
              </w:rPr>
              <w:t>investigations</w:t>
            </w:r>
            <w:r w:rsidR="4ED71B4B" w:rsidRPr="1BB669FC">
              <w:rPr>
                <w:sz w:val="28"/>
                <w:szCs w:val="28"/>
              </w:rPr>
              <w:t>.</w:t>
            </w:r>
            <w:r w:rsidR="3BB51A84" w:rsidRPr="1BB669FC">
              <w:rPr>
                <w:sz w:val="28"/>
                <w:szCs w:val="28"/>
              </w:rPr>
              <w:t xml:space="preserve"> </w:t>
            </w:r>
          </w:p>
        </w:tc>
      </w:tr>
      <w:tr w:rsidR="00840C87" w:rsidRPr="008E647D" w14:paraId="0F8F39AE" w14:textId="77777777" w:rsidTr="4670CCEC">
        <w:trPr>
          <w:cantSplit/>
          <w:trHeight w:val="4253"/>
        </w:trPr>
        <w:tc>
          <w:tcPr>
            <w:tcW w:w="3060" w:type="dxa"/>
          </w:tcPr>
          <w:p w14:paraId="255AB3CA" w14:textId="25325B64" w:rsidR="00840C87" w:rsidRPr="008E647D" w:rsidRDefault="000F7CD9" w:rsidP="002275A4">
            <w:pPr>
              <w:pStyle w:val="EasyRead16"/>
              <w:rPr>
                <w:sz w:val="28"/>
                <w:szCs w:val="28"/>
              </w:rPr>
            </w:pPr>
            <w:r w:rsidRPr="000F7CD9">
              <w:rPr>
                <w:noProof/>
                <w:sz w:val="28"/>
                <w:szCs w:val="28"/>
              </w:rPr>
              <w:drawing>
                <wp:inline distT="0" distB="0" distL="0" distR="0" wp14:anchorId="47EA8ADE" wp14:editId="6BFA48FC">
                  <wp:extent cx="1801495" cy="1801495"/>
                  <wp:effectExtent l="0" t="0" r="8255" b="8255"/>
                  <wp:docPr id="616374965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374965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23B0075A" w14:textId="77777777" w:rsidR="00840C87" w:rsidRPr="008E647D" w:rsidRDefault="00840C87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203427A5" w14:textId="77777777" w:rsidR="009A30DD" w:rsidRDefault="009A30DD" w:rsidP="002275A4">
            <w:pPr>
              <w:pStyle w:val="EasyRead16"/>
              <w:rPr>
                <w:sz w:val="28"/>
                <w:szCs w:val="28"/>
              </w:rPr>
            </w:pPr>
          </w:p>
          <w:p w14:paraId="0BE1B27F" w14:textId="77777777" w:rsidR="009A30DD" w:rsidRDefault="009A30DD" w:rsidP="009A30D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investigation is when someone looks at</w:t>
            </w:r>
          </w:p>
          <w:p w14:paraId="6C896589" w14:textId="77777777" w:rsidR="009A30DD" w:rsidRDefault="009A30DD" w:rsidP="009A30DD">
            <w:pPr>
              <w:pStyle w:val="EasyRead16"/>
              <w:rPr>
                <w:sz w:val="28"/>
                <w:szCs w:val="28"/>
              </w:rPr>
            </w:pPr>
          </w:p>
          <w:p w14:paraId="6E0929D5" w14:textId="77777777" w:rsidR="009A30DD" w:rsidRDefault="009A30DD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Facts</w:t>
            </w:r>
          </w:p>
          <w:p w14:paraId="4C0713E8" w14:textId="77777777" w:rsidR="009A30DD" w:rsidRDefault="2B4A7244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What happened</w:t>
            </w:r>
            <w:r w:rsidR="0A018A59" w:rsidRPr="4670CCEC">
              <w:rPr>
                <w:sz w:val="28"/>
                <w:szCs w:val="28"/>
              </w:rPr>
              <w:t>.</w:t>
            </w:r>
          </w:p>
          <w:p w14:paraId="49000F71" w14:textId="77777777" w:rsidR="00787082" w:rsidRDefault="00787082" w:rsidP="00787082">
            <w:pPr>
              <w:pStyle w:val="EasyRead16"/>
              <w:rPr>
                <w:sz w:val="28"/>
                <w:szCs w:val="28"/>
              </w:rPr>
            </w:pPr>
          </w:p>
          <w:p w14:paraId="3316DFAA" w14:textId="5921782C" w:rsidR="00787082" w:rsidRPr="00DD796C" w:rsidRDefault="38104EFC" w:rsidP="4670CCEC">
            <w:pPr>
              <w:pStyle w:val="EasyRead16"/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 xml:space="preserve">It can also be </w:t>
            </w:r>
            <w:r w:rsidR="4EEE41FF" w:rsidRPr="4670CCEC">
              <w:rPr>
                <w:sz w:val="28"/>
                <w:szCs w:val="28"/>
              </w:rPr>
              <w:t>ca</w:t>
            </w:r>
            <w:r w:rsidR="121B8ABB" w:rsidRPr="4670CCEC">
              <w:rPr>
                <w:sz w:val="28"/>
                <w:szCs w:val="28"/>
              </w:rPr>
              <w:t xml:space="preserve">lled </w:t>
            </w:r>
            <w:r w:rsidR="3C7ECC14" w:rsidRPr="4670CCEC">
              <w:rPr>
                <w:sz w:val="28"/>
                <w:szCs w:val="28"/>
              </w:rPr>
              <w:t xml:space="preserve">to </w:t>
            </w:r>
            <w:r w:rsidR="121B8ABB" w:rsidRPr="4670CCEC">
              <w:rPr>
                <w:b/>
                <w:bCs/>
                <w:sz w:val="28"/>
                <w:szCs w:val="28"/>
              </w:rPr>
              <w:t>investigate</w:t>
            </w:r>
            <w:r w:rsidR="121B8ABB" w:rsidRPr="4670CCEC">
              <w:rPr>
                <w:sz w:val="28"/>
                <w:szCs w:val="28"/>
              </w:rPr>
              <w:t>.</w:t>
            </w:r>
          </w:p>
        </w:tc>
      </w:tr>
      <w:tr w:rsidR="00DD796C" w:rsidRPr="008E647D" w14:paraId="48B6CB13" w14:textId="77777777" w:rsidTr="4670CCEC">
        <w:trPr>
          <w:cantSplit/>
          <w:trHeight w:val="3251"/>
        </w:trPr>
        <w:tc>
          <w:tcPr>
            <w:tcW w:w="3060" w:type="dxa"/>
          </w:tcPr>
          <w:p w14:paraId="02A9F855" w14:textId="038C02C7" w:rsidR="00DD796C" w:rsidRPr="000F7CD9" w:rsidRDefault="008E7FA0" w:rsidP="002275A4">
            <w:pPr>
              <w:pStyle w:val="EasyRead16"/>
              <w:rPr>
                <w:noProof/>
                <w:sz w:val="28"/>
                <w:szCs w:val="28"/>
              </w:rPr>
            </w:pPr>
            <w:r w:rsidRPr="008E7FA0">
              <w:rPr>
                <w:noProof/>
                <w:sz w:val="28"/>
                <w:szCs w:val="28"/>
              </w:rPr>
              <w:drawing>
                <wp:inline distT="0" distB="0" distL="0" distR="0" wp14:anchorId="35CD7251" wp14:editId="4E3896B4">
                  <wp:extent cx="1801495" cy="1801495"/>
                  <wp:effectExtent l="0" t="0" r="0" b="0"/>
                  <wp:docPr id="2043460335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460335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4DA8825C" w14:textId="77777777" w:rsidR="00DD796C" w:rsidRPr="008E647D" w:rsidRDefault="00DD796C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1CF5342E" w14:textId="77777777" w:rsidR="005D1B72" w:rsidRDefault="005D1B72" w:rsidP="005D1B72">
            <w:pPr>
              <w:pStyle w:val="EasyRead16"/>
              <w:rPr>
                <w:sz w:val="28"/>
                <w:szCs w:val="28"/>
              </w:rPr>
            </w:pPr>
          </w:p>
          <w:p w14:paraId="33F61C88" w14:textId="77777777" w:rsidR="00F121AD" w:rsidRDefault="005D1B72" w:rsidP="00F121A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look more closely to understand</w:t>
            </w:r>
          </w:p>
          <w:p w14:paraId="61269927" w14:textId="77777777" w:rsidR="00F121AD" w:rsidRDefault="00F121AD" w:rsidP="00F121AD">
            <w:pPr>
              <w:pStyle w:val="EasyRead16"/>
              <w:rPr>
                <w:sz w:val="28"/>
                <w:szCs w:val="28"/>
              </w:rPr>
            </w:pPr>
          </w:p>
          <w:p w14:paraId="54DF059C" w14:textId="18B94522" w:rsidR="00F121AD" w:rsidRDefault="00F121AD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3E255E">
              <w:rPr>
                <w:sz w:val="28"/>
                <w:szCs w:val="28"/>
              </w:rPr>
              <w:t xml:space="preserve">hat went wrong and </w:t>
            </w:r>
          </w:p>
          <w:p w14:paraId="549DE714" w14:textId="5630AF85" w:rsidR="00DD796C" w:rsidRPr="005D1B72" w:rsidRDefault="00F121AD">
            <w:pPr>
              <w:pStyle w:val="EasyRead16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="003E255E">
              <w:rPr>
                <w:sz w:val="28"/>
                <w:szCs w:val="28"/>
              </w:rPr>
              <w:t xml:space="preserve">ow to keep </w:t>
            </w:r>
            <w:r>
              <w:rPr>
                <w:sz w:val="28"/>
                <w:szCs w:val="28"/>
              </w:rPr>
              <w:t>people</w:t>
            </w:r>
            <w:r w:rsidR="003E255E">
              <w:rPr>
                <w:sz w:val="28"/>
                <w:szCs w:val="28"/>
              </w:rPr>
              <w:t xml:space="preserve"> safe.</w:t>
            </w:r>
          </w:p>
        </w:tc>
      </w:tr>
      <w:tr w:rsidR="009B1987" w:rsidRPr="008E647D" w14:paraId="60792761" w14:textId="77777777" w:rsidTr="4670CCEC">
        <w:trPr>
          <w:cantSplit/>
          <w:trHeight w:val="4253"/>
        </w:trPr>
        <w:tc>
          <w:tcPr>
            <w:tcW w:w="3060" w:type="dxa"/>
          </w:tcPr>
          <w:p w14:paraId="4198E4CC" w14:textId="64308BA2" w:rsidR="009B1987" w:rsidRPr="000F7CD9" w:rsidRDefault="00A73F10" w:rsidP="002275A4">
            <w:pPr>
              <w:pStyle w:val="EasyRead16"/>
              <w:rPr>
                <w:noProof/>
                <w:sz w:val="28"/>
                <w:szCs w:val="28"/>
              </w:rPr>
            </w:pPr>
            <w:r w:rsidRPr="00A73F1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9624D35" wp14:editId="3CF99792">
                  <wp:extent cx="1801495" cy="1801495"/>
                  <wp:effectExtent l="0" t="0" r="8255" b="0"/>
                  <wp:docPr id="1096752816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752816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218E33D0" w14:textId="77777777" w:rsidR="009B1987" w:rsidRPr="008E647D" w:rsidRDefault="009B1987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0549C281" w14:textId="77777777" w:rsidR="00667159" w:rsidRDefault="00667159" w:rsidP="002275A4">
            <w:pPr>
              <w:pStyle w:val="EasyRead16"/>
              <w:rPr>
                <w:sz w:val="28"/>
                <w:szCs w:val="28"/>
              </w:rPr>
            </w:pPr>
          </w:p>
          <w:p w14:paraId="43A3832D" w14:textId="77777777" w:rsidR="00100242" w:rsidRDefault="00100242" w:rsidP="002275A4">
            <w:pPr>
              <w:pStyle w:val="EasyRead16"/>
              <w:rPr>
                <w:sz w:val="28"/>
                <w:szCs w:val="28"/>
              </w:rPr>
            </w:pPr>
          </w:p>
          <w:p w14:paraId="676673E6" w14:textId="22E1AE2F" w:rsidR="001B1C6E" w:rsidRPr="00FD5548" w:rsidRDefault="35008D8E" w:rsidP="4670CCEC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 xml:space="preserve">Providers </w:t>
            </w:r>
            <w:proofErr w:type="spellStart"/>
            <w:r w:rsidR="73D5615C" w:rsidRPr="4670CCEC">
              <w:rPr>
                <w:sz w:val="28"/>
                <w:szCs w:val="28"/>
              </w:rPr>
              <w:t>can</w:t>
            </w:r>
            <w:r w:rsidR="04A30513" w:rsidRPr="4670CCEC">
              <w:rPr>
                <w:sz w:val="28"/>
                <w:szCs w:val="28"/>
              </w:rPr>
              <w:t xml:space="preserve"> </w:t>
            </w:r>
            <w:r w:rsidR="73D5615C" w:rsidRPr="4670CCEC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="04A30513" w:rsidRPr="4670CCEC">
              <w:rPr>
                <w:sz w:val="28"/>
                <w:szCs w:val="28"/>
              </w:rPr>
              <w:t xml:space="preserve"> say no</w:t>
            </w:r>
            <w:r w:rsidR="73D5615C" w:rsidRPr="4670CCEC">
              <w:rPr>
                <w:sz w:val="28"/>
                <w:szCs w:val="28"/>
              </w:rPr>
              <w:t xml:space="preserve"> to giv</w:t>
            </w:r>
            <w:r w:rsidR="04A30513" w:rsidRPr="4670CCEC">
              <w:rPr>
                <w:sz w:val="28"/>
                <w:szCs w:val="28"/>
              </w:rPr>
              <w:t>ing</w:t>
            </w:r>
            <w:r w:rsidR="73D5615C" w:rsidRPr="4670CCEC">
              <w:rPr>
                <w:sz w:val="28"/>
                <w:szCs w:val="28"/>
              </w:rPr>
              <w:t xml:space="preserve"> documents to</w:t>
            </w:r>
            <w:r w:rsidRPr="4670CCEC">
              <w:rPr>
                <w:sz w:val="28"/>
                <w:szCs w:val="28"/>
              </w:rPr>
              <w:t xml:space="preserve"> </w:t>
            </w:r>
          </w:p>
        </w:tc>
      </w:tr>
      <w:tr w:rsidR="00E20042" w:rsidRPr="008E647D" w14:paraId="6742F2D9" w14:textId="77777777" w:rsidTr="4670CCEC">
        <w:trPr>
          <w:cantSplit/>
          <w:trHeight w:val="5954"/>
        </w:trPr>
        <w:tc>
          <w:tcPr>
            <w:tcW w:w="3060" w:type="dxa"/>
          </w:tcPr>
          <w:p w14:paraId="61651417" w14:textId="49D58409" w:rsidR="00E20042" w:rsidRPr="000F7CD9" w:rsidRDefault="7B811F27" w:rsidP="002275A4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342B5D82" wp14:editId="355FF2FD">
                  <wp:extent cx="1805940" cy="1805940"/>
                  <wp:effectExtent l="0" t="0" r="3810" b="0"/>
                  <wp:docPr id="1960857215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857215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7DC093DD" w14:textId="77777777" w:rsidR="00E20042" w:rsidRPr="008E647D" w:rsidRDefault="00E20042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7F016C64" w14:textId="77777777" w:rsidR="00E20042" w:rsidRDefault="00E20042" w:rsidP="002275A4">
            <w:pPr>
              <w:pStyle w:val="EasyRead16"/>
              <w:rPr>
                <w:sz w:val="28"/>
                <w:szCs w:val="28"/>
              </w:rPr>
            </w:pPr>
          </w:p>
          <w:p w14:paraId="402EEDDB" w14:textId="40BA8B01" w:rsidR="7159D8CC" w:rsidRDefault="0E6BED66" w:rsidP="00EC505D">
            <w:pPr>
              <w:pStyle w:val="EasyRead16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4670CCEC">
              <w:rPr>
                <w:b/>
                <w:bCs/>
                <w:sz w:val="28"/>
                <w:szCs w:val="28"/>
              </w:rPr>
              <w:t>A</w:t>
            </w:r>
            <w:r w:rsidR="237D8AFC" w:rsidRPr="4670CCEC">
              <w:rPr>
                <w:b/>
                <w:bCs/>
                <w:sz w:val="28"/>
                <w:szCs w:val="28"/>
              </w:rPr>
              <w:t>uthorities</w:t>
            </w:r>
          </w:p>
          <w:p w14:paraId="231E0C81" w14:textId="77777777" w:rsidR="00A46600" w:rsidRDefault="00A46600">
            <w:pPr>
              <w:pStyle w:val="EasyRead16"/>
              <w:rPr>
                <w:sz w:val="28"/>
                <w:szCs w:val="28"/>
              </w:rPr>
            </w:pPr>
          </w:p>
          <w:p w14:paraId="2844C67A" w14:textId="50D67276" w:rsidR="00A46600" w:rsidRDefault="7882EC97">
            <w:pPr>
              <w:pStyle w:val="EasyRead16"/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Authorities</w:t>
            </w:r>
            <w:r w:rsidR="463B29E9" w:rsidRPr="4670CCEC">
              <w:rPr>
                <w:sz w:val="28"/>
                <w:szCs w:val="28"/>
              </w:rPr>
              <w:t xml:space="preserve"> </w:t>
            </w:r>
            <w:r w:rsidR="6E79BE7D" w:rsidRPr="4670CCEC">
              <w:rPr>
                <w:sz w:val="28"/>
                <w:szCs w:val="28"/>
              </w:rPr>
              <w:t>are people who</w:t>
            </w:r>
            <w:r w:rsidR="42431359" w:rsidRPr="4670CCEC">
              <w:rPr>
                <w:sz w:val="28"/>
                <w:szCs w:val="28"/>
              </w:rPr>
              <w:t xml:space="preserve"> have power to</w:t>
            </w:r>
            <w:r w:rsidR="6E79BE7D" w:rsidRPr="4670CCEC">
              <w:rPr>
                <w:sz w:val="28"/>
                <w:szCs w:val="28"/>
              </w:rPr>
              <w:t xml:space="preserve"> </w:t>
            </w:r>
            <w:r w:rsidR="03A1846D" w:rsidRPr="4670CCEC">
              <w:rPr>
                <w:sz w:val="28"/>
                <w:szCs w:val="28"/>
              </w:rPr>
              <w:t xml:space="preserve">make </w:t>
            </w:r>
          </w:p>
          <w:p w14:paraId="00D5A127" w14:textId="77777777" w:rsidR="00A46600" w:rsidRDefault="00A46600">
            <w:pPr>
              <w:pStyle w:val="EasyRead16"/>
              <w:rPr>
                <w:sz w:val="28"/>
                <w:szCs w:val="28"/>
              </w:rPr>
            </w:pPr>
          </w:p>
          <w:p w14:paraId="47840F25" w14:textId="2B556413" w:rsidR="00A46600" w:rsidRPr="00A46600" w:rsidRDefault="0E6BED66">
            <w:pPr>
              <w:pStyle w:val="EasyRead16"/>
              <w:numPr>
                <w:ilvl w:val="0"/>
                <w:numId w:val="24"/>
              </w:numPr>
              <w:ind w:left="1360" w:hanging="680"/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D</w:t>
            </w:r>
            <w:r w:rsidR="03A1846D" w:rsidRPr="4670CCEC">
              <w:rPr>
                <w:sz w:val="28"/>
                <w:szCs w:val="28"/>
              </w:rPr>
              <w:t>ecisions</w:t>
            </w:r>
            <w:r w:rsidR="7E677244" w:rsidRPr="4670CCEC">
              <w:rPr>
                <w:sz w:val="28"/>
                <w:szCs w:val="28"/>
              </w:rPr>
              <w:t xml:space="preserve"> </w:t>
            </w:r>
          </w:p>
          <w:p w14:paraId="16073A65" w14:textId="1BECD9C7" w:rsidR="00A46600" w:rsidRPr="00A46600" w:rsidRDefault="0E6BED66">
            <w:pPr>
              <w:pStyle w:val="EasyRead16"/>
              <w:numPr>
                <w:ilvl w:val="0"/>
                <w:numId w:val="24"/>
              </w:numPr>
              <w:ind w:left="1360" w:hanging="680"/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R</w:t>
            </w:r>
            <w:r w:rsidR="03A1846D" w:rsidRPr="4670CCEC">
              <w:rPr>
                <w:sz w:val="28"/>
                <w:szCs w:val="28"/>
              </w:rPr>
              <w:t>ules</w:t>
            </w:r>
          </w:p>
          <w:p w14:paraId="7695B5CD" w14:textId="19D2F517" w:rsidR="00A46600" w:rsidRPr="00A46600" w:rsidRDefault="0E6BED66">
            <w:pPr>
              <w:pStyle w:val="EasyRead16"/>
              <w:numPr>
                <w:ilvl w:val="0"/>
                <w:numId w:val="24"/>
              </w:numPr>
              <w:ind w:left="1360" w:hanging="680"/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L</w:t>
            </w:r>
            <w:r w:rsidR="03A1846D" w:rsidRPr="4670CCEC">
              <w:rPr>
                <w:sz w:val="28"/>
                <w:szCs w:val="28"/>
              </w:rPr>
              <w:t xml:space="preserve">aws </w:t>
            </w:r>
          </w:p>
          <w:p w14:paraId="74ECBBD5" w14:textId="77777777" w:rsidR="00A46600" w:rsidRPr="00EC505D" w:rsidRDefault="00A46600" w:rsidP="4670CCEC">
            <w:pPr>
              <w:pStyle w:val="EasyRead16"/>
            </w:pPr>
          </w:p>
          <w:p w14:paraId="5FF5797F" w14:textId="71693425" w:rsidR="00BB31B9" w:rsidRPr="00981A40" w:rsidRDefault="7E677244" w:rsidP="007616F8">
            <w:pPr>
              <w:pStyle w:val="EasyRead16"/>
            </w:pPr>
            <w:r w:rsidRPr="4670CCEC">
              <w:rPr>
                <w:sz w:val="28"/>
                <w:szCs w:val="28"/>
              </w:rPr>
              <w:t>A</w:t>
            </w:r>
            <w:r w:rsidR="03A1846D" w:rsidRPr="4670CCEC">
              <w:rPr>
                <w:sz w:val="28"/>
                <w:szCs w:val="28"/>
              </w:rPr>
              <w:t xml:space="preserve">bout a </w:t>
            </w:r>
            <w:proofErr w:type="gramStart"/>
            <w:r w:rsidR="5EC6BCE9" w:rsidRPr="4670CCEC">
              <w:rPr>
                <w:sz w:val="28"/>
                <w:szCs w:val="28"/>
              </w:rPr>
              <w:t>certain</w:t>
            </w:r>
            <w:r w:rsidR="03A1846D" w:rsidRPr="4670CCEC">
              <w:rPr>
                <w:sz w:val="28"/>
                <w:szCs w:val="28"/>
              </w:rPr>
              <w:t xml:space="preserve"> area</w:t>
            </w:r>
            <w:r w:rsidR="1A52E9EA" w:rsidRPr="4670CCEC">
              <w:rPr>
                <w:sz w:val="28"/>
                <w:szCs w:val="28"/>
              </w:rPr>
              <w:t>s</w:t>
            </w:r>
            <w:proofErr w:type="gramEnd"/>
            <w:r w:rsidR="03A1846D" w:rsidRPr="4670CCEC">
              <w:rPr>
                <w:sz w:val="28"/>
                <w:szCs w:val="28"/>
              </w:rPr>
              <w:t>.</w:t>
            </w:r>
          </w:p>
        </w:tc>
      </w:tr>
      <w:tr w:rsidR="00065438" w:rsidRPr="008E647D" w14:paraId="6DD1591D" w14:textId="77777777" w:rsidTr="4670CCEC">
        <w:trPr>
          <w:cantSplit/>
          <w:trHeight w:val="3676"/>
        </w:trPr>
        <w:tc>
          <w:tcPr>
            <w:tcW w:w="3060" w:type="dxa"/>
          </w:tcPr>
          <w:p w14:paraId="7D58F562" w14:textId="789CD14E" w:rsidR="00065438" w:rsidRPr="000F7CD9" w:rsidRDefault="00C64672" w:rsidP="00065438">
            <w:pPr>
              <w:pStyle w:val="EasyRead16"/>
              <w:rPr>
                <w:noProof/>
                <w:sz w:val="28"/>
                <w:szCs w:val="28"/>
              </w:rPr>
            </w:pPr>
            <w:r w:rsidRPr="00C64672">
              <w:rPr>
                <w:noProof/>
                <w:sz w:val="28"/>
                <w:szCs w:val="28"/>
              </w:rPr>
              <w:drawing>
                <wp:inline distT="0" distB="0" distL="0" distR="0" wp14:anchorId="4028164D" wp14:editId="2AFFE0CD">
                  <wp:extent cx="1801495" cy="1801495"/>
                  <wp:effectExtent l="0" t="0" r="0" b="8255"/>
                  <wp:docPr id="336859412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859412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58CAB898" w14:textId="77777777" w:rsidR="00065438" w:rsidRPr="008E647D" w:rsidRDefault="00065438" w:rsidP="00065438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1277A69E" w14:textId="77777777" w:rsidR="00065438" w:rsidRDefault="00065438" w:rsidP="00065438">
            <w:pPr>
              <w:pStyle w:val="EasyRead16"/>
              <w:rPr>
                <w:sz w:val="28"/>
                <w:szCs w:val="28"/>
              </w:rPr>
            </w:pPr>
          </w:p>
          <w:p w14:paraId="4B3E6F01" w14:textId="77777777" w:rsidR="00CB7F3B" w:rsidRDefault="00CB7F3B" w:rsidP="00065438">
            <w:pPr>
              <w:pStyle w:val="EasyRead16"/>
              <w:rPr>
                <w:sz w:val="28"/>
                <w:szCs w:val="28"/>
              </w:rPr>
            </w:pPr>
          </w:p>
          <w:p w14:paraId="133FC32F" w14:textId="77777777" w:rsidR="00065438" w:rsidRDefault="00065438">
            <w:pPr>
              <w:pStyle w:val="EasyRead16"/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</w:rPr>
            </w:pPr>
            <w:r w:rsidRPr="00FD5548">
              <w:rPr>
                <w:b/>
                <w:bCs/>
                <w:sz w:val="28"/>
                <w:szCs w:val="28"/>
              </w:rPr>
              <w:t xml:space="preserve">Courts </w:t>
            </w:r>
          </w:p>
          <w:p w14:paraId="102F9601" w14:textId="77777777" w:rsidR="00065438" w:rsidRDefault="00065438" w:rsidP="00065438">
            <w:pPr>
              <w:pStyle w:val="EasyRead16"/>
              <w:rPr>
                <w:b/>
                <w:bCs/>
                <w:sz w:val="28"/>
                <w:szCs w:val="28"/>
              </w:rPr>
            </w:pPr>
          </w:p>
          <w:p w14:paraId="74189321" w14:textId="0C9A531F" w:rsidR="00065438" w:rsidRDefault="00065438" w:rsidP="00065438">
            <w:pPr>
              <w:pStyle w:val="EasyRead16"/>
              <w:rPr>
                <w:sz w:val="28"/>
                <w:szCs w:val="28"/>
              </w:rPr>
            </w:pPr>
            <w:r w:rsidRPr="00FD5548">
              <w:rPr>
                <w:sz w:val="28"/>
                <w:szCs w:val="28"/>
              </w:rPr>
              <w:t>Courts</w:t>
            </w:r>
            <w:r>
              <w:rPr>
                <w:sz w:val="28"/>
                <w:szCs w:val="28"/>
              </w:rPr>
              <w:t xml:space="preserve"> are where you go when there is a problem with the law.</w:t>
            </w:r>
          </w:p>
        </w:tc>
      </w:tr>
      <w:tr w:rsidR="00065438" w:rsidRPr="008E647D" w14:paraId="7B7F0047" w14:textId="77777777" w:rsidTr="00EC505D">
        <w:trPr>
          <w:cantSplit/>
          <w:trHeight w:val="3968"/>
        </w:trPr>
        <w:tc>
          <w:tcPr>
            <w:tcW w:w="3060" w:type="dxa"/>
          </w:tcPr>
          <w:p w14:paraId="60DF0959" w14:textId="51D6E141" w:rsidR="00065438" w:rsidRPr="000F7CD9" w:rsidRDefault="00E7110D" w:rsidP="00065438">
            <w:pPr>
              <w:pStyle w:val="EasyRead16"/>
              <w:rPr>
                <w:noProof/>
                <w:sz w:val="28"/>
                <w:szCs w:val="28"/>
              </w:rPr>
            </w:pPr>
            <w:r w:rsidRPr="00E7110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B8C5161" wp14:editId="26231596">
                  <wp:extent cx="1801495" cy="1801495"/>
                  <wp:effectExtent l="0" t="0" r="8255" b="8255"/>
                  <wp:docPr id="1902935504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935504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677673E5" w14:textId="77777777" w:rsidR="00065438" w:rsidRPr="008E647D" w:rsidRDefault="00065438" w:rsidP="00065438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17738CED" w14:textId="77777777" w:rsidR="00065438" w:rsidRDefault="00065438" w:rsidP="00065438">
            <w:pPr>
              <w:pStyle w:val="EasyRead16"/>
              <w:rPr>
                <w:sz w:val="28"/>
                <w:szCs w:val="28"/>
              </w:rPr>
            </w:pPr>
          </w:p>
          <w:p w14:paraId="46F23092" w14:textId="77777777" w:rsidR="00065438" w:rsidRDefault="00065438">
            <w:pPr>
              <w:pStyle w:val="EasyRead16"/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</w:rPr>
            </w:pPr>
            <w:r w:rsidRPr="004173AA">
              <w:rPr>
                <w:b/>
                <w:bCs/>
                <w:sz w:val="28"/>
                <w:szCs w:val="28"/>
              </w:rPr>
              <w:t>Tribunals</w:t>
            </w:r>
          </w:p>
          <w:p w14:paraId="543E2E06" w14:textId="77777777" w:rsidR="00065438" w:rsidRDefault="00065438" w:rsidP="00065438">
            <w:pPr>
              <w:pStyle w:val="EasyRead16"/>
              <w:rPr>
                <w:sz w:val="28"/>
                <w:szCs w:val="28"/>
              </w:rPr>
            </w:pPr>
          </w:p>
          <w:p w14:paraId="46490CDB" w14:textId="707885FA" w:rsidR="00065438" w:rsidRDefault="00065438" w:rsidP="0006543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tribunal is a place people can ask for a decision to be looked at again.</w:t>
            </w:r>
          </w:p>
        </w:tc>
      </w:tr>
      <w:tr w:rsidR="00065438" w:rsidRPr="008E647D" w14:paraId="1577108A" w14:textId="77777777" w:rsidTr="00EC505D">
        <w:trPr>
          <w:cantSplit/>
          <w:trHeight w:val="6237"/>
        </w:trPr>
        <w:tc>
          <w:tcPr>
            <w:tcW w:w="3060" w:type="dxa"/>
          </w:tcPr>
          <w:p w14:paraId="18641310" w14:textId="3A0CF619" w:rsidR="00065438" w:rsidRPr="000F7CD9" w:rsidRDefault="50B7F1D0" w:rsidP="4670CCEC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3F47E84D" wp14:editId="13B1C6C4">
                  <wp:extent cx="1805940" cy="1805940"/>
                  <wp:effectExtent l="0" t="0" r="3810" b="3810"/>
                  <wp:docPr id="784027705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027705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523C0096" w14:textId="6EA96D9C" w:rsidR="00065438" w:rsidRPr="008E647D" w:rsidRDefault="00065438" w:rsidP="00065438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0BD50C8E" w14:textId="77777777" w:rsidR="00065438" w:rsidRDefault="00065438" w:rsidP="00065438">
            <w:pPr>
              <w:pStyle w:val="EasyRead16"/>
              <w:rPr>
                <w:sz w:val="28"/>
                <w:szCs w:val="28"/>
              </w:rPr>
            </w:pPr>
          </w:p>
          <w:p w14:paraId="2633FA86" w14:textId="77777777" w:rsidR="000E3B19" w:rsidRDefault="000E3B19" w:rsidP="00065438">
            <w:pPr>
              <w:pStyle w:val="EasyRead16"/>
              <w:rPr>
                <w:sz w:val="28"/>
                <w:szCs w:val="28"/>
              </w:rPr>
            </w:pPr>
          </w:p>
          <w:p w14:paraId="12472866" w14:textId="33306303" w:rsidR="00065438" w:rsidRDefault="762E241F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4670CCEC">
              <w:rPr>
                <w:b/>
                <w:bCs/>
                <w:sz w:val="28"/>
                <w:szCs w:val="28"/>
              </w:rPr>
              <w:t>Australian Criminal Intelligence Commission</w:t>
            </w:r>
          </w:p>
          <w:p w14:paraId="6AA616B8" w14:textId="412CF5EE" w:rsidR="00065438" w:rsidRDefault="00065438" w:rsidP="4670CCEC">
            <w:pPr>
              <w:pStyle w:val="EasyRead16"/>
              <w:rPr>
                <w:sz w:val="28"/>
                <w:szCs w:val="28"/>
              </w:rPr>
            </w:pPr>
          </w:p>
          <w:p w14:paraId="6C261B8C" w14:textId="77777777" w:rsidR="00065438" w:rsidRDefault="762E241F" w:rsidP="5FE13BDB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 xml:space="preserve">They </w:t>
            </w:r>
            <w:r w:rsidR="2D8D2487" w:rsidRPr="4670CCEC">
              <w:rPr>
                <w:sz w:val="28"/>
                <w:szCs w:val="28"/>
              </w:rPr>
              <w:t>work on serious and</w:t>
            </w:r>
            <w:r w:rsidR="2D8D2487" w:rsidRPr="4670CCEC">
              <w:rPr>
                <w:b/>
                <w:bCs/>
                <w:sz w:val="28"/>
                <w:szCs w:val="28"/>
              </w:rPr>
              <w:t xml:space="preserve"> organised crimes.</w:t>
            </w:r>
          </w:p>
          <w:p w14:paraId="1ADD7D1C" w14:textId="77777777" w:rsidR="00CB7F3B" w:rsidRPr="00EF5E45" w:rsidRDefault="00CB7F3B" w:rsidP="5FE13BDB">
            <w:pPr>
              <w:pStyle w:val="EasyRead16"/>
              <w:rPr>
                <w:b/>
                <w:bCs/>
                <w:sz w:val="28"/>
                <w:szCs w:val="28"/>
              </w:rPr>
            </w:pPr>
          </w:p>
          <w:p w14:paraId="62EF6809" w14:textId="6B1A730B" w:rsidR="00CB7F3B" w:rsidRDefault="2CDA1BB0" w:rsidP="5FE13BDB">
            <w:pPr>
              <w:pStyle w:val="EasyRead16"/>
            </w:pPr>
            <w:r w:rsidRPr="4670CCEC">
              <w:rPr>
                <w:sz w:val="28"/>
                <w:szCs w:val="28"/>
              </w:rPr>
              <w:t>Organised crimes are when groups of people</w:t>
            </w:r>
            <w:r w:rsidR="3BF4E70D" w:rsidRPr="4670CCEC">
              <w:rPr>
                <w:sz w:val="28"/>
                <w:szCs w:val="28"/>
              </w:rPr>
              <w:t xml:space="preserve"> work together to break the law.</w:t>
            </w:r>
          </w:p>
        </w:tc>
      </w:tr>
      <w:tr w:rsidR="09BAA87D" w14:paraId="707D833E" w14:textId="77777777" w:rsidTr="00EC505D">
        <w:trPr>
          <w:cantSplit/>
          <w:trHeight w:val="300"/>
        </w:trPr>
        <w:tc>
          <w:tcPr>
            <w:tcW w:w="3060" w:type="dxa"/>
          </w:tcPr>
          <w:p w14:paraId="04DA5CD5" w14:textId="351D667E" w:rsidR="09BAA87D" w:rsidRDefault="00490C46" w:rsidP="4670CCEC">
            <w:pPr>
              <w:pStyle w:val="EasyRead16"/>
            </w:pPr>
            <w:r w:rsidRPr="00490C46">
              <w:rPr>
                <w:noProof/>
              </w:rPr>
              <w:drawing>
                <wp:inline distT="0" distB="0" distL="0" distR="0" wp14:anchorId="3410B30B" wp14:editId="615BA40F">
                  <wp:extent cx="1805940" cy="1805940"/>
                  <wp:effectExtent l="0" t="0" r="0" b="0"/>
                  <wp:docPr id="1564394426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394426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15F442F9" w14:textId="493CE7DA" w:rsidR="09BAA87D" w:rsidRDefault="09BAA87D" w:rsidP="00EC505D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6A3768C9" w14:textId="77777777" w:rsidR="00090064" w:rsidRDefault="00090064" w:rsidP="4670CCEC">
            <w:pPr>
              <w:pStyle w:val="EasyRead16"/>
              <w:rPr>
                <w:sz w:val="28"/>
                <w:szCs w:val="28"/>
              </w:rPr>
            </w:pPr>
          </w:p>
          <w:p w14:paraId="29532C31" w14:textId="2F01B710" w:rsidR="0781EB78" w:rsidRDefault="5F727C4F" w:rsidP="4670CCEC">
            <w:pPr>
              <w:pStyle w:val="EasyRead16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N</w:t>
            </w:r>
            <w:r w:rsidR="30785111" w:rsidRPr="4670CCEC">
              <w:rPr>
                <w:sz w:val="28"/>
                <w:szCs w:val="28"/>
              </w:rPr>
              <w:t xml:space="preserve">ational </w:t>
            </w:r>
            <w:proofErr w:type="spellStart"/>
            <w:r w:rsidR="30785111" w:rsidRPr="4670CCEC">
              <w:rPr>
                <w:sz w:val="28"/>
                <w:szCs w:val="28"/>
              </w:rPr>
              <w:t>Anti</w:t>
            </w:r>
            <w:r w:rsidR="3BF4E70D" w:rsidRPr="4670CCEC">
              <w:rPr>
                <w:sz w:val="28"/>
                <w:szCs w:val="28"/>
              </w:rPr>
              <w:t xml:space="preserve"> </w:t>
            </w:r>
            <w:r w:rsidR="30785111" w:rsidRPr="00EC505D">
              <w:rPr>
                <w:b/>
                <w:bCs/>
                <w:sz w:val="28"/>
                <w:szCs w:val="28"/>
              </w:rPr>
              <w:t>Corruption</w:t>
            </w:r>
            <w:proofErr w:type="spellEnd"/>
            <w:r w:rsidR="30785111" w:rsidRPr="4670CCEC">
              <w:rPr>
                <w:sz w:val="28"/>
                <w:szCs w:val="28"/>
              </w:rPr>
              <w:t xml:space="preserve"> Commission</w:t>
            </w:r>
          </w:p>
          <w:p w14:paraId="20773E85" w14:textId="025AE338" w:rsidR="09BAA87D" w:rsidRDefault="09BAA87D" w:rsidP="00EC505D">
            <w:pPr>
              <w:pStyle w:val="EasyRead16"/>
              <w:rPr>
                <w:sz w:val="28"/>
                <w:szCs w:val="28"/>
              </w:rPr>
            </w:pPr>
          </w:p>
          <w:p w14:paraId="09630BD4" w14:textId="669BE43C" w:rsidR="09BAA87D" w:rsidRDefault="1594819C" w:rsidP="00EC505D">
            <w:pPr>
              <w:pStyle w:val="EasyRead16"/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They help stop and investigate serious corruption in the Australian Government.</w:t>
            </w:r>
          </w:p>
        </w:tc>
      </w:tr>
      <w:tr w:rsidR="09BAA87D" w14:paraId="26F48D92" w14:textId="77777777" w:rsidTr="00EC505D">
        <w:trPr>
          <w:cantSplit/>
          <w:trHeight w:val="5670"/>
        </w:trPr>
        <w:tc>
          <w:tcPr>
            <w:tcW w:w="3060" w:type="dxa"/>
          </w:tcPr>
          <w:p w14:paraId="59487A89" w14:textId="4E607CE6" w:rsidR="09BAA87D" w:rsidRDefault="01070186" w:rsidP="4670CCEC">
            <w:pPr>
              <w:pStyle w:val="EasyRead16"/>
            </w:pPr>
            <w:r>
              <w:rPr>
                <w:noProof/>
              </w:rPr>
              <w:lastRenderedPageBreak/>
              <w:drawing>
                <wp:inline distT="0" distB="0" distL="0" distR="0" wp14:anchorId="77116A50" wp14:editId="5DC172BD">
                  <wp:extent cx="1801495" cy="1801495"/>
                  <wp:effectExtent l="0" t="0" r="0" b="0"/>
                  <wp:docPr id="222850258" name="Picture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850258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232A94C5" w14:textId="69CA9F6A" w:rsidR="09BAA87D" w:rsidRDefault="09BAA87D" w:rsidP="00EC505D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331D3C6D" w14:textId="77777777" w:rsidR="00275301" w:rsidRDefault="00275301" w:rsidP="00986421">
            <w:pPr>
              <w:pStyle w:val="EasyRead16"/>
              <w:rPr>
                <w:sz w:val="28"/>
                <w:szCs w:val="28"/>
              </w:rPr>
            </w:pPr>
          </w:p>
          <w:p w14:paraId="79A2EF8B" w14:textId="477D0C41" w:rsidR="00986421" w:rsidRDefault="39E5BCE3" w:rsidP="00986421">
            <w:pPr>
              <w:pStyle w:val="EasyRead16"/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Corruption</w:t>
            </w:r>
            <w:r w:rsidR="0FD56D5A" w:rsidRPr="4670CCEC">
              <w:rPr>
                <w:sz w:val="28"/>
                <w:szCs w:val="28"/>
              </w:rPr>
              <w:t xml:space="preserve"> is when someone does the wrong thing to get something for themselves</w:t>
            </w:r>
            <w:r w:rsidR="797FFB0A" w:rsidRPr="4670CCEC">
              <w:rPr>
                <w:sz w:val="28"/>
                <w:szCs w:val="28"/>
              </w:rPr>
              <w:t xml:space="preserve"> or someone else</w:t>
            </w:r>
            <w:r w:rsidR="0FD56D5A" w:rsidRPr="4670CCEC">
              <w:rPr>
                <w:sz w:val="28"/>
                <w:szCs w:val="28"/>
              </w:rPr>
              <w:t>.</w:t>
            </w:r>
          </w:p>
          <w:p w14:paraId="7ACC9D5B" w14:textId="77777777" w:rsidR="00986421" w:rsidRDefault="00986421" w:rsidP="00986421">
            <w:pPr>
              <w:pStyle w:val="EasyRead16"/>
              <w:rPr>
                <w:sz w:val="28"/>
                <w:szCs w:val="28"/>
              </w:rPr>
            </w:pPr>
          </w:p>
          <w:p w14:paraId="50D1BC87" w14:textId="1C429F3E" w:rsidR="09BAA87D" w:rsidRDefault="0FD56D5A" w:rsidP="09BAA87D">
            <w:pPr>
              <w:pStyle w:val="EasyRead16"/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Like someone getting money for breaking the rules.</w:t>
            </w:r>
          </w:p>
        </w:tc>
      </w:tr>
      <w:tr w:rsidR="00065438" w:rsidRPr="008E647D" w14:paraId="1B9E7EF4" w14:textId="77777777" w:rsidTr="00EC505D">
        <w:trPr>
          <w:cantSplit/>
          <w:trHeight w:val="2835"/>
        </w:trPr>
        <w:tc>
          <w:tcPr>
            <w:tcW w:w="3060" w:type="dxa"/>
          </w:tcPr>
          <w:p w14:paraId="5812B847" w14:textId="66A11B4F" w:rsidR="00065438" w:rsidRPr="00EC505D" w:rsidRDefault="1E9C2984" w:rsidP="00065438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19F47B4F" wp14:editId="087DD0D7">
                  <wp:extent cx="1805940" cy="1818640"/>
                  <wp:effectExtent l="0" t="0" r="0" b="0"/>
                  <wp:docPr id="1774934086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934086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1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6134636B" w14:textId="77777777" w:rsidR="00065438" w:rsidRPr="008E647D" w:rsidRDefault="00065438" w:rsidP="00065438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2" w:type="dxa"/>
          </w:tcPr>
          <w:p w14:paraId="2AF512B6" w14:textId="4E35147E" w:rsidR="00065438" w:rsidRDefault="00065438" w:rsidP="00065438">
            <w:pPr>
              <w:pStyle w:val="EasyRead16"/>
            </w:pPr>
          </w:p>
          <w:p w14:paraId="18E87C5A" w14:textId="7C5C6933" w:rsidR="00065438" w:rsidRDefault="00065438" w:rsidP="0006543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will help s</w:t>
            </w:r>
            <w:r w:rsidRPr="1BB669FC">
              <w:rPr>
                <w:sz w:val="28"/>
                <w:szCs w:val="28"/>
              </w:rPr>
              <w:t xml:space="preserve">top </w:t>
            </w:r>
            <w:r w:rsidRPr="1BB669FC">
              <w:rPr>
                <w:b/>
                <w:bCs/>
                <w:sz w:val="28"/>
                <w:szCs w:val="28"/>
              </w:rPr>
              <w:t>crime</w:t>
            </w:r>
            <w:r w:rsidRPr="1BB669FC">
              <w:rPr>
                <w:sz w:val="28"/>
                <w:szCs w:val="28"/>
              </w:rPr>
              <w:t>.</w:t>
            </w:r>
          </w:p>
          <w:p w14:paraId="10F9858D" w14:textId="77777777" w:rsidR="00065438" w:rsidRDefault="00065438" w:rsidP="00065438">
            <w:pPr>
              <w:pStyle w:val="EasyRead16"/>
              <w:rPr>
                <w:sz w:val="28"/>
                <w:szCs w:val="28"/>
              </w:rPr>
            </w:pPr>
          </w:p>
          <w:p w14:paraId="31D6E1BB" w14:textId="003CB7D3" w:rsidR="00065438" w:rsidRDefault="00065438" w:rsidP="0006543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crime is when you have </w:t>
            </w:r>
            <w:r w:rsidRPr="00F63959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followed the </w:t>
            </w:r>
            <w:r w:rsidRPr="00F63959">
              <w:rPr>
                <w:sz w:val="28"/>
                <w:szCs w:val="28"/>
              </w:rPr>
              <w:t>law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7F6FCE3F" w14:textId="2F7E5A2C" w:rsidR="002200F4" w:rsidRPr="00727303" w:rsidRDefault="002200F4" w:rsidP="004D2F5A">
      <w:pPr>
        <w:pStyle w:val="EasyReadHeadersize14text"/>
      </w:pPr>
      <w:r>
        <w:br w:type="page"/>
      </w:r>
      <w:r w:rsidR="00F6446C">
        <w:lastRenderedPageBreak/>
        <w:t>New p</w:t>
      </w:r>
      <w:r w:rsidR="00EE1773" w:rsidRPr="1D605666">
        <w:t xml:space="preserve">unishments </w:t>
      </w:r>
      <w:r w:rsidR="2481079E" w:rsidRPr="1D605666">
        <w:t xml:space="preserve">for fraud </w:t>
      </w:r>
    </w:p>
    <w:p w14:paraId="7F483999" w14:textId="77777777" w:rsidR="002200F4" w:rsidRDefault="002200F4" w:rsidP="002200F4"/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3"/>
        <w:gridCol w:w="753"/>
        <w:gridCol w:w="5828"/>
      </w:tblGrid>
      <w:tr w:rsidR="002C5A1B" w:rsidRPr="008E647D" w14:paraId="7FACCF89" w14:textId="77777777" w:rsidTr="4670CCEC">
        <w:trPr>
          <w:cantSplit/>
          <w:trHeight w:val="3119"/>
        </w:trPr>
        <w:tc>
          <w:tcPr>
            <w:tcW w:w="3053" w:type="dxa"/>
          </w:tcPr>
          <w:p w14:paraId="0B41BBEB" w14:textId="5F58C767" w:rsidR="002C5A1B" w:rsidRPr="008E647D" w:rsidRDefault="00FF7882" w:rsidP="002275A4">
            <w:pPr>
              <w:pStyle w:val="EasyRead16"/>
              <w:rPr>
                <w:sz w:val="28"/>
                <w:szCs w:val="28"/>
              </w:rPr>
            </w:pPr>
            <w:r w:rsidRPr="000D0517">
              <w:rPr>
                <w:noProof/>
                <w:sz w:val="28"/>
                <w:szCs w:val="28"/>
              </w:rPr>
              <w:drawing>
                <wp:inline distT="0" distB="0" distL="0" distR="0" wp14:anchorId="6BE69142" wp14:editId="48FC0CA4">
                  <wp:extent cx="1801495" cy="1794510"/>
                  <wp:effectExtent l="0" t="0" r="0" b="0"/>
                  <wp:docPr id="147536650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36650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73D2E5FB" w14:textId="77777777" w:rsidR="002C5A1B" w:rsidRPr="008E647D" w:rsidRDefault="002C5A1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3958BED5" w14:textId="77777777" w:rsidR="002C5A1B" w:rsidRDefault="002C5A1B" w:rsidP="002275A4">
            <w:pPr>
              <w:pStyle w:val="EasyRead16"/>
              <w:rPr>
                <w:sz w:val="28"/>
                <w:szCs w:val="28"/>
              </w:rPr>
            </w:pPr>
          </w:p>
          <w:p w14:paraId="09AB9F57" w14:textId="57B23571" w:rsidR="009E2AA3" w:rsidRDefault="009E2AA3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1B67CC">
              <w:rPr>
                <w:sz w:val="28"/>
                <w:szCs w:val="28"/>
              </w:rPr>
              <w:t>is change introduces</w:t>
            </w:r>
            <w:r w:rsidR="00461EF5">
              <w:rPr>
                <w:sz w:val="28"/>
                <w:szCs w:val="28"/>
              </w:rPr>
              <w:t xml:space="preserve"> </w:t>
            </w:r>
            <w:r w:rsidR="001B67CC">
              <w:rPr>
                <w:sz w:val="28"/>
                <w:szCs w:val="28"/>
              </w:rPr>
              <w:t>new</w:t>
            </w:r>
            <w:r w:rsidR="001B02D9">
              <w:rPr>
                <w:sz w:val="28"/>
                <w:szCs w:val="28"/>
              </w:rPr>
              <w:t xml:space="preserve"> pun</w:t>
            </w:r>
            <w:r w:rsidR="003B7FE4">
              <w:rPr>
                <w:sz w:val="28"/>
                <w:szCs w:val="28"/>
              </w:rPr>
              <w:t xml:space="preserve">ishments for </w:t>
            </w:r>
            <w:r w:rsidR="00C44ABB" w:rsidRPr="00850CE0">
              <w:rPr>
                <w:b/>
                <w:bCs/>
                <w:sz w:val="28"/>
                <w:szCs w:val="28"/>
              </w:rPr>
              <w:t>not</w:t>
            </w:r>
            <w:r w:rsidR="00C44ABB">
              <w:rPr>
                <w:sz w:val="28"/>
                <w:szCs w:val="28"/>
              </w:rPr>
              <w:t xml:space="preserve"> following the NDIS law.</w:t>
            </w:r>
          </w:p>
          <w:p w14:paraId="347A81B4" w14:textId="77777777" w:rsidR="00850CE0" w:rsidRDefault="00850CE0" w:rsidP="002275A4">
            <w:pPr>
              <w:pStyle w:val="EasyRead16"/>
              <w:rPr>
                <w:sz w:val="28"/>
                <w:szCs w:val="28"/>
              </w:rPr>
            </w:pPr>
          </w:p>
          <w:p w14:paraId="7CCDD68D" w14:textId="4C095783" w:rsidR="00850CE0" w:rsidRPr="008E647D" w:rsidRDefault="00850CE0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will help </w:t>
            </w:r>
            <w:r w:rsidRPr="00FF7882">
              <w:rPr>
                <w:b/>
                <w:bCs/>
                <w:sz w:val="28"/>
                <w:szCs w:val="28"/>
              </w:rPr>
              <w:t>stop fraud</w:t>
            </w:r>
            <w:r>
              <w:rPr>
                <w:sz w:val="28"/>
                <w:szCs w:val="28"/>
              </w:rPr>
              <w:t>.</w:t>
            </w:r>
          </w:p>
        </w:tc>
      </w:tr>
      <w:tr w:rsidR="000E7E24" w:rsidRPr="008E647D" w14:paraId="7785D0BF" w14:textId="77777777" w:rsidTr="4670CCEC">
        <w:trPr>
          <w:cantSplit/>
          <w:trHeight w:val="3119"/>
        </w:trPr>
        <w:tc>
          <w:tcPr>
            <w:tcW w:w="3053" w:type="dxa"/>
          </w:tcPr>
          <w:p w14:paraId="6361191D" w14:textId="0A06AC90" w:rsidR="000E7E24" w:rsidRPr="008E647D" w:rsidRDefault="00CF2599" w:rsidP="002275A4">
            <w:pPr>
              <w:pStyle w:val="EasyRead16"/>
              <w:rPr>
                <w:sz w:val="28"/>
                <w:szCs w:val="28"/>
              </w:rPr>
            </w:pPr>
            <w:r w:rsidRPr="00CF2599">
              <w:rPr>
                <w:noProof/>
                <w:sz w:val="28"/>
                <w:szCs w:val="28"/>
              </w:rPr>
              <w:drawing>
                <wp:inline distT="0" distB="0" distL="0" distR="0" wp14:anchorId="665D719A" wp14:editId="2407595D">
                  <wp:extent cx="1801495" cy="1801495"/>
                  <wp:effectExtent l="0" t="0" r="8255" b="0"/>
                  <wp:docPr id="1852079961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079961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F0D65DF" w14:textId="77777777" w:rsidR="000E7E24" w:rsidRPr="008E647D" w:rsidRDefault="000E7E24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77999B53" w14:textId="77777777" w:rsidR="000E7E24" w:rsidRDefault="000E7E24" w:rsidP="002275A4">
            <w:pPr>
              <w:pStyle w:val="EasyRead16"/>
              <w:rPr>
                <w:sz w:val="28"/>
                <w:szCs w:val="28"/>
              </w:rPr>
            </w:pPr>
          </w:p>
          <w:p w14:paraId="1182DE64" w14:textId="77777777" w:rsidR="000E7E24" w:rsidRDefault="000E7E24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punishments </w:t>
            </w:r>
            <w:r w:rsidR="00643974">
              <w:rPr>
                <w:sz w:val="28"/>
                <w:szCs w:val="28"/>
              </w:rPr>
              <w:t>can be</w:t>
            </w:r>
          </w:p>
          <w:p w14:paraId="117E3EA1" w14:textId="77777777" w:rsidR="00643974" w:rsidRDefault="00643974" w:rsidP="002275A4">
            <w:pPr>
              <w:pStyle w:val="EasyRead16"/>
              <w:rPr>
                <w:sz w:val="28"/>
                <w:szCs w:val="28"/>
              </w:rPr>
            </w:pPr>
          </w:p>
          <w:p w14:paraId="6009EAE9" w14:textId="242CC5E7" w:rsidR="00643974" w:rsidRDefault="00643974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Jail </w:t>
            </w:r>
          </w:p>
        </w:tc>
      </w:tr>
      <w:tr w:rsidR="00643974" w:rsidRPr="008E647D" w14:paraId="4B7698FE" w14:textId="77777777" w:rsidTr="4670CCEC">
        <w:trPr>
          <w:cantSplit/>
          <w:trHeight w:val="3119"/>
        </w:trPr>
        <w:tc>
          <w:tcPr>
            <w:tcW w:w="3053" w:type="dxa"/>
          </w:tcPr>
          <w:p w14:paraId="3364A59B" w14:textId="6615F07D" w:rsidR="00643974" w:rsidRPr="008E647D" w:rsidRDefault="00C46A03" w:rsidP="002275A4">
            <w:pPr>
              <w:pStyle w:val="EasyRead16"/>
              <w:rPr>
                <w:sz w:val="28"/>
                <w:szCs w:val="28"/>
              </w:rPr>
            </w:pPr>
            <w:r w:rsidRPr="00C46A03">
              <w:rPr>
                <w:noProof/>
                <w:sz w:val="28"/>
                <w:szCs w:val="28"/>
              </w:rPr>
              <w:drawing>
                <wp:inline distT="0" distB="0" distL="0" distR="0" wp14:anchorId="76722970" wp14:editId="60226EF3">
                  <wp:extent cx="1801495" cy="1801495"/>
                  <wp:effectExtent l="0" t="0" r="8255" b="8255"/>
                  <wp:docPr id="751835192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835192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3731EB99" w14:textId="77777777" w:rsidR="00643974" w:rsidRPr="008E647D" w:rsidRDefault="00643974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43BDEBE5" w14:textId="77777777" w:rsidR="00643974" w:rsidRDefault="00643974" w:rsidP="002275A4">
            <w:pPr>
              <w:pStyle w:val="EasyRead16"/>
              <w:rPr>
                <w:sz w:val="28"/>
                <w:szCs w:val="28"/>
              </w:rPr>
            </w:pPr>
          </w:p>
          <w:p w14:paraId="0AC472FA" w14:textId="28CE20C7" w:rsidR="00643974" w:rsidRPr="0058325A" w:rsidRDefault="55FFC345">
            <w:pPr>
              <w:pStyle w:val="EasyRead16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</w:rPr>
            </w:pPr>
            <w:r w:rsidRPr="1BB669FC">
              <w:rPr>
                <w:b/>
                <w:bCs/>
                <w:sz w:val="28"/>
                <w:szCs w:val="28"/>
              </w:rPr>
              <w:t>A f</w:t>
            </w:r>
            <w:r w:rsidR="4B12CAE3" w:rsidRPr="1BB669FC">
              <w:rPr>
                <w:b/>
                <w:bCs/>
                <w:sz w:val="28"/>
                <w:szCs w:val="28"/>
              </w:rPr>
              <w:t>ine</w:t>
            </w:r>
          </w:p>
          <w:p w14:paraId="76A7B3CA" w14:textId="77777777" w:rsidR="0058325A" w:rsidRDefault="0058325A" w:rsidP="0058325A">
            <w:pPr>
              <w:pStyle w:val="EasyRead16"/>
              <w:rPr>
                <w:sz w:val="28"/>
                <w:szCs w:val="28"/>
              </w:rPr>
            </w:pPr>
          </w:p>
          <w:p w14:paraId="11282094" w14:textId="6E966981" w:rsidR="004B6A7C" w:rsidRDefault="00DC3C77" w:rsidP="0058325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fine is paying money to the government for breaking the law.</w:t>
            </w:r>
          </w:p>
        </w:tc>
      </w:tr>
      <w:tr w:rsidR="0058325A" w:rsidRPr="008E647D" w14:paraId="02CA2DF7" w14:textId="77777777" w:rsidTr="4670CCEC">
        <w:trPr>
          <w:cantSplit/>
          <w:trHeight w:val="2835"/>
        </w:trPr>
        <w:tc>
          <w:tcPr>
            <w:tcW w:w="3053" w:type="dxa"/>
          </w:tcPr>
          <w:p w14:paraId="57707BB1" w14:textId="4CE16CF4" w:rsidR="0058325A" w:rsidRPr="008E647D" w:rsidRDefault="00FF7882" w:rsidP="002275A4">
            <w:pPr>
              <w:pStyle w:val="EasyRead16"/>
              <w:rPr>
                <w:sz w:val="28"/>
                <w:szCs w:val="28"/>
              </w:rPr>
            </w:pPr>
            <w:r w:rsidRPr="00FF7882">
              <w:rPr>
                <w:noProof/>
                <w:sz w:val="28"/>
                <w:szCs w:val="28"/>
              </w:rPr>
              <w:drawing>
                <wp:inline distT="0" distB="0" distL="0" distR="0" wp14:anchorId="42635E67" wp14:editId="2129EAD3">
                  <wp:extent cx="1801495" cy="1801495"/>
                  <wp:effectExtent l="0" t="0" r="8255" b="0"/>
                  <wp:docPr id="557906410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906410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14623D3" w14:textId="77777777" w:rsidR="0058325A" w:rsidRPr="008E647D" w:rsidRDefault="0058325A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668658EE" w14:textId="77777777" w:rsidR="0058325A" w:rsidRDefault="0058325A" w:rsidP="002275A4">
            <w:pPr>
              <w:pStyle w:val="EasyRead16"/>
              <w:rPr>
                <w:sz w:val="28"/>
                <w:szCs w:val="28"/>
              </w:rPr>
            </w:pPr>
          </w:p>
          <w:p w14:paraId="0B7D65B1" w14:textId="77777777" w:rsidR="0058325A" w:rsidRDefault="0058325A" w:rsidP="002275A4">
            <w:pPr>
              <w:pStyle w:val="EasyRead16"/>
              <w:rPr>
                <w:sz w:val="28"/>
                <w:szCs w:val="28"/>
              </w:rPr>
            </w:pPr>
          </w:p>
          <w:p w14:paraId="4AD9060E" w14:textId="3420A634" w:rsidR="0058325A" w:rsidRDefault="0058325A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Both.</w:t>
            </w:r>
          </w:p>
        </w:tc>
      </w:tr>
      <w:tr w:rsidR="004B076F" w:rsidRPr="008E647D" w14:paraId="1CE35DB3" w14:textId="77777777" w:rsidTr="4670CCEC">
        <w:trPr>
          <w:cantSplit/>
          <w:trHeight w:val="3534"/>
        </w:trPr>
        <w:tc>
          <w:tcPr>
            <w:tcW w:w="3053" w:type="dxa"/>
          </w:tcPr>
          <w:p w14:paraId="0470937D" w14:textId="4E1D2BD6" w:rsidR="004B076F" w:rsidRPr="00FF7882" w:rsidRDefault="004D2F24" w:rsidP="002275A4">
            <w:pPr>
              <w:pStyle w:val="EasyRead16"/>
              <w:rPr>
                <w:noProof/>
                <w:sz w:val="28"/>
                <w:szCs w:val="28"/>
              </w:rPr>
            </w:pPr>
            <w:r w:rsidRPr="004D2F2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0279F43" wp14:editId="64977329">
                  <wp:extent cx="1801495" cy="1801495"/>
                  <wp:effectExtent l="0" t="0" r="0" b="8255"/>
                  <wp:docPr id="216707283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707283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6DD6DF2D" w14:textId="77777777" w:rsidR="004B076F" w:rsidRPr="008E647D" w:rsidRDefault="004B076F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4BFDC06D" w14:textId="77777777" w:rsidR="00393126" w:rsidRDefault="00393126" w:rsidP="002275A4">
            <w:pPr>
              <w:pStyle w:val="EasyRead16"/>
              <w:rPr>
                <w:sz w:val="28"/>
                <w:szCs w:val="28"/>
              </w:rPr>
            </w:pPr>
          </w:p>
          <w:p w14:paraId="768F271E" w14:textId="77777777" w:rsidR="008132CB" w:rsidRDefault="008132CB" w:rsidP="002275A4">
            <w:pPr>
              <w:pStyle w:val="EasyRead16"/>
              <w:rPr>
                <w:sz w:val="28"/>
                <w:szCs w:val="28"/>
              </w:rPr>
            </w:pPr>
          </w:p>
          <w:p w14:paraId="673CA719" w14:textId="1C7BD19B" w:rsidR="004B076F" w:rsidRDefault="000D71F5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Punishments will be </w:t>
            </w:r>
            <w:r w:rsidR="00393126">
              <w:rPr>
                <w:sz w:val="28"/>
                <w:szCs w:val="28"/>
              </w:rPr>
              <w:t>stronger</w:t>
            </w:r>
            <w:r>
              <w:rPr>
                <w:sz w:val="28"/>
                <w:szCs w:val="28"/>
              </w:rPr>
              <w:t xml:space="preserve"> for </w:t>
            </w:r>
            <w:r w:rsidR="00A80E0C">
              <w:rPr>
                <w:sz w:val="28"/>
                <w:szCs w:val="28"/>
              </w:rPr>
              <w:t xml:space="preserve">people </w:t>
            </w:r>
            <w:r>
              <w:rPr>
                <w:sz w:val="28"/>
                <w:szCs w:val="28"/>
              </w:rPr>
              <w:t xml:space="preserve">who </w:t>
            </w:r>
            <w:r w:rsidR="00BC1DEC">
              <w:rPr>
                <w:sz w:val="28"/>
                <w:szCs w:val="28"/>
              </w:rPr>
              <w:t>break the law</w:t>
            </w:r>
            <w:r w:rsidR="00393126">
              <w:rPr>
                <w:sz w:val="28"/>
                <w:szCs w:val="28"/>
              </w:rPr>
              <w:t>.</w:t>
            </w:r>
            <w:r w:rsidR="00BC1DEC">
              <w:rPr>
                <w:sz w:val="28"/>
                <w:szCs w:val="28"/>
              </w:rPr>
              <w:t xml:space="preserve"> </w:t>
            </w:r>
          </w:p>
        </w:tc>
      </w:tr>
      <w:tr w:rsidR="002C5A1B" w:rsidRPr="008E647D" w14:paraId="3ADBF18E" w14:textId="77777777" w:rsidTr="4670CCEC">
        <w:trPr>
          <w:cantSplit/>
          <w:trHeight w:val="5103"/>
        </w:trPr>
        <w:tc>
          <w:tcPr>
            <w:tcW w:w="3053" w:type="dxa"/>
          </w:tcPr>
          <w:p w14:paraId="23A2C5C3" w14:textId="781F011D" w:rsidR="002C5A1B" w:rsidRPr="008E647D" w:rsidRDefault="000C5A2A" w:rsidP="002275A4">
            <w:pPr>
              <w:pStyle w:val="EasyRead16"/>
              <w:rPr>
                <w:sz w:val="28"/>
                <w:szCs w:val="28"/>
              </w:rPr>
            </w:pPr>
            <w:r w:rsidRPr="000C5A2A">
              <w:rPr>
                <w:noProof/>
                <w:sz w:val="28"/>
                <w:szCs w:val="28"/>
              </w:rPr>
              <w:drawing>
                <wp:inline distT="0" distB="0" distL="0" distR="0" wp14:anchorId="7BDFCD6D" wp14:editId="5606F951">
                  <wp:extent cx="1801495" cy="1801495"/>
                  <wp:effectExtent l="0" t="0" r="8255" b="8255"/>
                  <wp:docPr id="620681404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681404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3689A195" w14:textId="77777777" w:rsidR="002C5A1B" w:rsidRPr="008E647D" w:rsidRDefault="002C5A1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36A8EDDC" w14:textId="77777777" w:rsidR="00124C81" w:rsidRDefault="00124C81" w:rsidP="002275A4">
            <w:pPr>
              <w:pStyle w:val="EasyRead16"/>
              <w:rPr>
                <w:sz w:val="28"/>
                <w:szCs w:val="28"/>
              </w:rPr>
            </w:pPr>
          </w:p>
          <w:p w14:paraId="553C30AE" w14:textId="3D242AF4" w:rsidR="002C5A1B" w:rsidRDefault="0BF87DA5" w:rsidP="002275A4">
            <w:pPr>
              <w:pStyle w:val="EasyRead16"/>
              <w:rPr>
                <w:sz w:val="28"/>
                <w:szCs w:val="28"/>
              </w:rPr>
            </w:pPr>
            <w:r w:rsidRPr="1BB669FC">
              <w:rPr>
                <w:sz w:val="28"/>
                <w:szCs w:val="28"/>
              </w:rPr>
              <w:t xml:space="preserve">The </w:t>
            </w:r>
            <w:r w:rsidR="32D0FBDF" w:rsidRPr="02FD7542">
              <w:rPr>
                <w:sz w:val="28"/>
                <w:szCs w:val="28"/>
              </w:rPr>
              <w:t xml:space="preserve">new </w:t>
            </w:r>
            <w:r w:rsidR="32D0FBDF" w:rsidRPr="4E8D9454">
              <w:rPr>
                <w:sz w:val="28"/>
                <w:szCs w:val="28"/>
              </w:rPr>
              <w:t xml:space="preserve">punishments </w:t>
            </w:r>
            <w:r w:rsidR="00142265">
              <w:rPr>
                <w:sz w:val="28"/>
                <w:szCs w:val="28"/>
              </w:rPr>
              <w:t>are for</w:t>
            </w:r>
          </w:p>
          <w:p w14:paraId="63E21A63" w14:textId="77777777" w:rsidR="0026255F" w:rsidRDefault="0026255F" w:rsidP="002275A4">
            <w:pPr>
              <w:pStyle w:val="EasyRead16"/>
              <w:rPr>
                <w:sz w:val="28"/>
                <w:szCs w:val="28"/>
              </w:rPr>
            </w:pPr>
          </w:p>
          <w:p w14:paraId="7459CF21" w14:textId="66823572" w:rsidR="006143A7" w:rsidRDefault="0316EA3E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G</w:t>
            </w:r>
            <w:r w:rsidR="28AD3B2F" w:rsidRPr="4670CCEC">
              <w:rPr>
                <w:sz w:val="28"/>
                <w:szCs w:val="28"/>
              </w:rPr>
              <w:t>iving wrong information</w:t>
            </w:r>
            <w:r w:rsidR="015C0264" w:rsidRPr="4670CCEC">
              <w:rPr>
                <w:sz w:val="28"/>
                <w:szCs w:val="28"/>
              </w:rPr>
              <w:t xml:space="preserve"> on purpose </w:t>
            </w:r>
            <w:r w:rsidR="2651BF8C" w:rsidRPr="4670CCEC">
              <w:rPr>
                <w:sz w:val="28"/>
                <w:szCs w:val="28"/>
              </w:rPr>
              <w:t xml:space="preserve">to </w:t>
            </w:r>
          </w:p>
          <w:p w14:paraId="3E24C8BE" w14:textId="77777777" w:rsidR="006143A7" w:rsidRDefault="006143A7" w:rsidP="009939B4">
            <w:pPr>
              <w:pStyle w:val="EasyRead16"/>
              <w:rPr>
                <w:sz w:val="28"/>
                <w:szCs w:val="28"/>
              </w:rPr>
            </w:pPr>
          </w:p>
          <w:p w14:paraId="370B8F44" w14:textId="606C4FE8" w:rsidR="006143A7" w:rsidRDefault="28BB24E3" w:rsidP="00EC505D">
            <w:pPr>
              <w:pStyle w:val="EasyRead16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NDIS Commission</w:t>
            </w:r>
          </w:p>
          <w:p w14:paraId="418F4AF7" w14:textId="219A7C81" w:rsidR="006143A7" w:rsidRDefault="462C0075" w:rsidP="00EC505D">
            <w:pPr>
              <w:pStyle w:val="EasyRead16"/>
              <w:numPr>
                <w:ilvl w:val="1"/>
                <w:numId w:val="1"/>
              </w:numPr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>NDIA</w:t>
            </w:r>
            <w:r w:rsidR="65F573E1" w:rsidRPr="4670CCEC">
              <w:rPr>
                <w:sz w:val="28"/>
                <w:szCs w:val="28"/>
              </w:rPr>
              <w:t>.</w:t>
            </w:r>
          </w:p>
          <w:p w14:paraId="1240AE1F" w14:textId="77777777" w:rsidR="006143A7" w:rsidRDefault="006143A7" w:rsidP="006143A7">
            <w:pPr>
              <w:pStyle w:val="EasyRead16"/>
              <w:rPr>
                <w:sz w:val="28"/>
                <w:szCs w:val="28"/>
              </w:rPr>
            </w:pPr>
          </w:p>
          <w:p w14:paraId="450C1455" w14:textId="77777777" w:rsidR="00A10A57" w:rsidRDefault="00A10A57" w:rsidP="00A10A57">
            <w:pPr>
              <w:pStyle w:val="EasyRead16"/>
              <w:rPr>
                <w:sz w:val="28"/>
                <w:szCs w:val="28"/>
              </w:rPr>
            </w:pPr>
          </w:p>
          <w:p w14:paraId="59089F81" w14:textId="6FF656F9" w:rsidR="00A10A57" w:rsidRPr="008E647D" w:rsidRDefault="00A10A57" w:rsidP="00A10A5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is called </w:t>
            </w:r>
            <w:r w:rsidRPr="00A10A57">
              <w:rPr>
                <w:b/>
                <w:bCs/>
                <w:sz w:val="28"/>
                <w:szCs w:val="28"/>
              </w:rPr>
              <w:t>providing false or misleading information</w:t>
            </w:r>
            <w:r>
              <w:rPr>
                <w:sz w:val="28"/>
                <w:szCs w:val="28"/>
              </w:rPr>
              <w:t>.</w:t>
            </w:r>
          </w:p>
        </w:tc>
      </w:tr>
      <w:tr w:rsidR="002C5A1B" w:rsidRPr="008E647D" w14:paraId="0F625FEB" w14:textId="77777777" w:rsidTr="4670CCEC">
        <w:trPr>
          <w:cantSplit/>
          <w:trHeight w:val="4243"/>
        </w:trPr>
        <w:tc>
          <w:tcPr>
            <w:tcW w:w="3053" w:type="dxa"/>
          </w:tcPr>
          <w:p w14:paraId="22CE9853" w14:textId="6F602B66" w:rsidR="002C5A1B" w:rsidRPr="008E647D" w:rsidRDefault="00E511F1" w:rsidP="002275A4">
            <w:pPr>
              <w:pStyle w:val="EasyRead16"/>
              <w:rPr>
                <w:noProof/>
                <w:sz w:val="28"/>
                <w:szCs w:val="28"/>
              </w:rPr>
            </w:pPr>
            <w:r w:rsidRPr="00E511F1">
              <w:rPr>
                <w:noProof/>
                <w:sz w:val="28"/>
                <w:szCs w:val="28"/>
              </w:rPr>
              <w:drawing>
                <wp:inline distT="0" distB="0" distL="0" distR="0" wp14:anchorId="29707CD1" wp14:editId="6F4570D8">
                  <wp:extent cx="1801495" cy="1801495"/>
                  <wp:effectExtent l="0" t="0" r="8255" b="8255"/>
                  <wp:docPr id="398799879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799879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6AB6636B" w14:textId="77777777" w:rsidR="002C5A1B" w:rsidRPr="008E647D" w:rsidRDefault="002C5A1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51F2163A" w14:textId="77777777" w:rsidR="002C5A1B" w:rsidRDefault="002C5A1B" w:rsidP="002275A4">
            <w:pPr>
              <w:pStyle w:val="EasyRead16"/>
              <w:rPr>
                <w:sz w:val="28"/>
                <w:szCs w:val="28"/>
              </w:rPr>
            </w:pPr>
          </w:p>
          <w:p w14:paraId="1C7001C9" w14:textId="77777777" w:rsidR="003E0C57" w:rsidRDefault="003E0C57" w:rsidP="002275A4">
            <w:pPr>
              <w:pStyle w:val="EasyRead16"/>
              <w:rPr>
                <w:sz w:val="28"/>
                <w:szCs w:val="28"/>
              </w:rPr>
            </w:pPr>
          </w:p>
          <w:p w14:paraId="5CD9A371" w14:textId="1977F4E5" w:rsidR="0026255F" w:rsidRDefault="005857AD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could be done</w:t>
            </w:r>
          </w:p>
          <w:p w14:paraId="15A8B44F" w14:textId="77777777" w:rsidR="0048494E" w:rsidRDefault="0048494E" w:rsidP="002275A4">
            <w:pPr>
              <w:pStyle w:val="EasyRead16"/>
              <w:rPr>
                <w:sz w:val="28"/>
                <w:szCs w:val="28"/>
              </w:rPr>
            </w:pPr>
          </w:p>
          <w:p w14:paraId="6B35A083" w14:textId="56009B2A" w:rsidR="0048494E" w:rsidRDefault="0048494E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get NDIS</w:t>
            </w:r>
            <w:r w:rsidR="00B2192D">
              <w:rPr>
                <w:sz w:val="28"/>
                <w:szCs w:val="28"/>
              </w:rPr>
              <w:t xml:space="preserve"> supports</w:t>
            </w:r>
          </w:p>
          <w:p w14:paraId="596888F7" w14:textId="730543F1" w:rsidR="0048494E" w:rsidRDefault="0048494E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</w:t>
            </w:r>
            <w:r w:rsidR="00285C43">
              <w:rPr>
                <w:sz w:val="28"/>
                <w:szCs w:val="28"/>
              </w:rPr>
              <w:t xml:space="preserve"> NDIS</w:t>
            </w:r>
            <w:r>
              <w:rPr>
                <w:sz w:val="28"/>
                <w:szCs w:val="28"/>
              </w:rPr>
              <w:t xml:space="preserve"> planning</w:t>
            </w:r>
          </w:p>
          <w:p w14:paraId="7210F3B5" w14:textId="68148871" w:rsidR="00B150BA" w:rsidRPr="00285C43" w:rsidRDefault="00B150BA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get paid money from NDIS plans</w:t>
            </w:r>
            <w:r w:rsidR="00285C43">
              <w:rPr>
                <w:sz w:val="28"/>
                <w:szCs w:val="28"/>
              </w:rPr>
              <w:t>.</w:t>
            </w:r>
          </w:p>
        </w:tc>
      </w:tr>
      <w:tr w:rsidR="00D06B1A" w:rsidRPr="008E647D" w14:paraId="7B1A2F4B" w14:textId="77777777" w:rsidTr="4670CCEC">
        <w:trPr>
          <w:cantSplit/>
          <w:trHeight w:val="5103"/>
        </w:trPr>
        <w:tc>
          <w:tcPr>
            <w:tcW w:w="3053" w:type="dxa"/>
          </w:tcPr>
          <w:p w14:paraId="7BDEDCC4" w14:textId="204CC9E9" w:rsidR="00D06B1A" w:rsidRPr="008E647D" w:rsidRDefault="00000DC7" w:rsidP="002275A4">
            <w:pPr>
              <w:pStyle w:val="EasyRead16"/>
              <w:rPr>
                <w:sz w:val="28"/>
                <w:szCs w:val="28"/>
              </w:rPr>
            </w:pPr>
            <w:r w:rsidRPr="00000DC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C8E649A" wp14:editId="26719A9E">
                  <wp:extent cx="1801495" cy="1801495"/>
                  <wp:effectExtent l="0" t="0" r="8255" b="0"/>
                  <wp:docPr id="663474759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474759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2FC8342E" w14:textId="77777777" w:rsidR="00D06B1A" w:rsidRPr="008E647D" w:rsidRDefault="00D06B1A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0C5309B8" w14:textId="77777777" w:rsidR="00D06B1A" w:rsidRDefault="00D06B1A" w:rsidP="002275A4">
            <w:pPr>
              <w:pStyle w:val="EasyRead16"/>
              <w:rPr>
                <w:sz w:val="28"/>
                <w:szCs w:val="28"/>
              </w:rPr>
            </w:pPr>
          </w:p>
          <w:p w14:paraId="74CC6A44" w14:textId="701BD75B" w:rsidR="00FE0DED" w:rsidRDefault="577990DB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57D741A0">
              <w:rPr>
                <w:sz w:val="28"/>
                <w:szCs w:val="28"/>
              </w:rPr>
              <w:t xml:space="preserve">Getting </w:t>
            </w:r>
            <w:r w:rsidR="15502946" w:rsidRPr="1BB669FC">
              <w:rPr>
                <w:sz w:val="28"/>
                <w:szCs w:val="28"/>
              </w:rPr>
              <w:t xml:space="preserve">NDIS money by </w:t>
            </w:r>
            <w:r w:rsidR="15502946" w:rsidRPr="1BB669FC">
              <w:rPr>
                <w:b/>
                <w:bCs/>
                <w:sz w:val="28"/>
                <w:szCs w:val="28"/>
              </w:rPr>
              <w:t>deception</w:t>
            </w:r>
            <w:r w:rsidR="71833137" w:rsidRPr="1BB669FC">
              <w:rPr>
                <w:b/>
                <w:bCs/>
                <w:sz w:val="28"/>
                <w:szCs w:val="28"/>
              </w:rPr>
              <w:t>.</w:t>
            </w:r>
          </w:p>
          <w:p w14:paraId="16721791" w14:textId="77777777" w:rsidR="00404E61" w:rsidRDefault="00404E61" w:rsidP="00404E61">
            <w:pPr>
              <w:pStyle w:val="EasyRead16"/>
              <w:rPr>
                <w:sz w:val="28"/>
                <w:szCs w:val="28"/>
              </w:rPr>
            </w:pPr>
          </w:p>
          <w:p w14:paraId="2E868E9F" w14:textId="396C201C" w:rsidR="00404E61" w:rsidRDefault="00BE6AF1" w:rsidP="00404E6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Deception means tricking someone by telling them something that is </w:t>
            </w:r>
            <w:r w:rsidRPr="00BE6AF1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true.</w:t>
            </w:r>
          </w:p>
        </w:tc>
      </w:tr>
      <w:tr w:rsidR="00FA4C2A" w:rsidRPr="008E647D" w14:paraId="58FA890D" w14:textId="77777777" w:rsidTr="4670CCEC">
        <w:trPr>
          <w:cantSplit/>
          <w:trHeight w:val="4536"/>
        </w:trPr>
        <w:tc>
          <w:tcPr>
            <w:tcW w:w="3053" w:type="dxa"/>
          </w:tcPr>
          <w:p w14:paraId="75B1026E" w14:textId="0EAA0B44" w:rsidR="00FA4C2A" w:rsidRPr="008E647D" w:rsidRDefault="00E6721F" w:rsidP="002275A4">
            <w:pPr>
              <w:pStyle w:val="EasyRead16"/>
              <w:rPr>
                <w:sz w:val="28"/>
                <w:szCs w:val="28"/>
              </w:rPr>
            </w:pPr>
            <w:r w:rsidRPr="00E6721F">
              <w:rPr>
                <w:noProof/>
                <w:sz w:val="28"/>
                <w:szCs w:val="28"/>
              </w:rPr>
              <w:drawing>
                <wp:inline distT="0" distB="0" distL="0" distR="0" wp14:anchorId="3785652B" wp14:editId="6C4176A5">
                  <wp:extent cx="1801495" cy="1801495"/>
                  <wp:effectExtent l="0" t="0" r="0" b="0"/>
                  <wp:docPr id="2126631052" name="Picture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631052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22B73557" w14:textId="77777777" w:rsidR="00FA4C2A" w:rsidRPr="008E647D" w:rsidRDefault="00FA4C2A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30092BEE" w14:textId="77777777" w:rsidR="00FA4C2A" w:rsidRDefault="00FA4C2A" w:rsidP="00BB11AE">
            <w:pPr>
              <w:pStyle w:val="EasyRead16"/>
              <w:rPr>
                <w:sz w:val="28"/>
                <w:szCs w:val="28"/>
              </w:rPr>
            </w:pPr>
          </w:p>
          <w:p w14:paraId="4AE112C8" w14:textId="77777777" w:rsidR="000E4B33" w:rsidRDefault="000E4B33" w:rsidP="00BB11AE">
            <w:pPr>
              <w:pStyle w:val="EasyRead16"/>
              <w:rPr>
                <w:sz w:val="28"/>
                <w:szCs w:val="28"/>
              </w:rPr>
            </w:pPr>
          </w:p>
          <w:p w14:paraId="69861C5A" w14:textId="10CEE6A9" w:rsidR="00FA4C2A" w:rsidRDefault="1BFB496F" w:rsidP="00BB11AE">
            <w:pPr>
              <w:pStyle w:val="EasyRead16"/>
              <w:rPr>
                <w:sz w:val="28"/>
                <w:szCs w:val="28"/>
              </w:rPr>
            </w:pPr>
            <w:r w:rsidRPr="1BB669FC">
              <w:rPr>
                <w:sz w:val="28"/>
                <w:szCs w:val="28"/>
              </w:rPr>
              <w:t xml:space="preserve">People </w:t>
            </w:r>
            <w:r w:rsidR="00676CE4">
              <w:rPr>
                <w:sz w:val="28"/>
                <w:szCs w:val="28"/>
              </w:rPr>
              <w:t>or providers</w:t>
            </w:r>
            <w:r w:rsidR="1402CE7C" w:rsidRPr="1BB669FC">
              <w:rPr>
                <w:sz w:val="28"/>
                <w:szCs w:val="28"/>
              </w:rPr>
              <w:t xml:space="preserve"> </w:t>
            </w:r>
            <w:r w:rsidRPr="1BB669FC">
              <w:rPr>
                <w:sz w:val="28"/>
                <w:szCs w:val="28"/>
              </w:rPr>
              <w:t>might need</w:t>
            </w:r>
            <w:r w:rsidR="3038E451" w:rsidRPr="1BB669FC">
              <w:rPr>
                <w:sz w:val="28"/>
                <w:szCs w:val="28"/>
              </w:rPr>
              <w:t xml:space="preserve"> to pay back the money they should </w:t>
            </w:r>
            <w:r w:rsidR="3038E451" w:rsidRPr="1BB669FC">
              <w:rPr>
                <w:b/>
                <w:bCs/>
                <w:sz w:val="28"/>
                <w:szCs w:val="28"/>
              </w:rPr>
              <w:t>not</w:t>
            </w:r>
            <w:r w:rsidR="3038E451" w:rsidRPr="1BB669FC">
              <w:rPr>
                <w:sz w:val="28"/>
                <w:szCs w:val="28"/>
              </w:rPr>
              <w:t xml:space="preserve"> have got.</w:t>
            </w:r>
          </w:p>
        </w:tc>
      </w:tr>
      <w:tr w:rsidR="009B3A3E" w:rsidRPr="008E647D" w14:paraId="48BC1912" w14:textId="77777777" w:rsidTr="4670CCEC">
        <w:trPr>
          <w:cantSplit/>
          <w:trHeight w:val="2835"/>
        </w:trPr>
        <w:tc>
          <w:tcPr>
            <w:tcW w:w="3053" w:type="dxa"/>
          </w:tcPr>
          <w:p w14:paraId="1C64A8FF" w14:textId="39116D1B" w:rsidR="009B3A3E" w:rsidRPr="00456F3F" w:rsidRDefault="00456F3F" w:rsidP="002275A4">
            <w:pPr>
              <w:pStyle w:val="EasyRead16"/>
              <w:rPr>
                <w:noProof/>
                <w:sz w:val="28"/>
                <w:szCs w:val="28"/>
              </w:rPr>
            </w:pPr>
            <w:r w:rsidRPr="00456F3F">
              <w:rPr>
                <w:noProof/>
                <w:sz w:val="28"/>
                <w:szCs w:val="28"/>
              </w:rPr>
              <w:drawing>
                <wp:inline distT="0" distB="0" distL="0" distR="0" wp14:anchorId="0734610B" wp14:editId="12EB69AB">
                  <wp:extent cx="1801495" cy="1673860"/>
                  <wp:effectExtent l="0" t="0" r="0" b="2540"/>
                  <wp:docPr id="240125726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125726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5CB3FF86" w14:textId="77777777" w:rsidR="009B3A3E" w:rsidRPr="008E647D" w:rsidRDefault="009B3A3E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56761945" w14:textId="77777777" w:rsidR="00D311B4" w:rsidRDefault="00D311B4" w:rsidP="00BB11AE">
            <w:pPr>
              <w:pStyle w:val="EasyRead16"/>
              <w:rPr>
                <w:sz w:val="28"/>
                <w:szCs w:val="28"/>
              </w:rPr>
            </w:pPr>
          </w:p>
          <w:p w14:paraId="0A6597F4" w14:textId="745AB9E1" w:rsidR="009B3A3E" w:rsidRDefault="750AB16D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 xml:space="preserve">Destroying </w:t>
            </w:r>
            <w:r w:rsidRPr="00EC505D">
              <w:rPr>
                <w:b/>
                <w:bCs/>
                <w:sz w:val="28"/>
                <w:szCs w:val="28"/>
              </w:rPr>
              <w:t>records</w:t>
            </w:r>
            <w:r w:rsidR="41F5C5C0" w:rsidRPr="4670CCEC">
              <w:rPr>
                <w:sz w:val="28"/>
                <w:szCs w:val="28"/>
              </w:rPr>
              <w:t xml:space="preserve"> on purpose.</w:t>
            </w:r>
          </w:p>
          <w:p w14:paraId="1E593E91" w14:textId="7E02D647" w:rsidR="003E1EEA" w:rsidRDefault="003E1EEA" w:rsidP="00C61796">
            <w:pPr>
              <w:pStyle w:val="EasyRead16"/>
            </w:pPr>
          </w:p>
          <w:p w14:paraId="330F2038" w14:textId="77777777" w:rsidR="003E1EEA" w:rsidRDefault="003E1EEA" w:rsidP="003E1EEA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might be</w:t>
            </w:r>
            <w:r w:rsidR="003915DB">
              <w:rPr>
                <w:sz w:val="28"/>
                <w:szCs w:val="28"/>
              </w:rPr>
              <w:t xml:space="preserve"> to</w:t>
            </w:r>
          </w:p>
          <w:p w14:paraId="378B84C2" w14:textId="77777777" w:rsidR="003915DB" w:rsidRDefault="003915DB" w:rsidP="003E1EEA">
            <w:pPr>
              <w:pStyle w:val="EasyRead16"/>
              <w:rPr>
                <w:sz w:val="28"/>
                <w:szCs w:val="28"/>
              </w:rPr>
            </w:pPr>
          </w:p>
          <w:p w14:paraId="68E19EA6" w14:textId="77777777" w:rsidR="003915DB" w:rsidRDefault="003915DB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Trick the NDIS</w:t>
            </w:r>
          </w:p>
          <w:p w14:paraId="03DFD7E0" w14:textId="77777777" w:rsidR="003915DB" w:rsidRPr="00E706BD" w:rsidRDefault="00E706BD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Change an </w:t>
            </w:r>
            <w:r w:rsidRPr="00E706BD">
              <w:rPr>
                <w:b/>
                <w:bCs/>
                <w:sz w:val="28"/>
                <w:szCs w:val="28"/>
              </w:rPr>
              <w:t>audit</w:t>
            </w:r>
          </w:p>
          <w:p w14:paraId="005E9D10" w14:textId="71F5B6E0" w:rsidR="002B6702" w:rsidRPr="00C70D84" w:rsidRDefault="008960EE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8960EE">
              <w:rPr>
                <w:sz w:val="28"/>
                <w:szCs w:val="28"/>
              </w:rPr>
              <w:t>Change an investigation</w:t>
            </w:r>
            <w:r w:rsidR="002B6702">
              <w:rPr>
                <w:sz w:val="28"/>
                <w:szCs w:val="28"/>
              </w:rPr>
              <w:t>.</w:t>
            </w:r>
            <w:r w:rsidR="00C70D84" w:rsidRPr="00C70D84">
              <w:rPr>
                <w:sz w:val="28"/>
                <w:szCs w:val="28"/>
              </w:rPr>
              <w:t xml:space="preserve"> </w:t>
            </w:r>
          </w:p>
        </w:tc>
      </w:tr>
      <w:tr w:rsidR="005316FC" w:rsidRPr="008E647D" w14:paraId="5D6E5FB4" w14:textId="77777777" w:rsidTr="4670CCEC">
        <w:trPr>
          <w:cantSplit/>
          <w:trHeight w:val="4536"/>
        </w:trPr>
        <w:tc>
          <w:tcPr>
            <w:tcW w:w="3053" w:type="dxa"/>
          </w:tcPr>
          <w:p w14:paraId="5DBA80CA" w14:textId="7E3BA736" w:rsidR="005316FC" w:rsidRPr="008E647D" w:rsidRDefault="005355D1" w:rsidP="002275A4">
            <w:pPr>
              <w:pStyle w:val="EasyRead16"/>
              <w:rPr>
                <w:sz w:val="28"/>
                <w:szCs w:val="28"/>
              </w:rPr>
            </w:pPr>
            <w:r w:rsidRPr="005355D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EA1D1FB" wp14:editId="1234E96B">
                  <wp:extent cx="1801495" cy="1801495"/>
                  <wp:effectExtent l="0" t="0" r="0" b="8255"/>
                  <wp:docPr id="568569559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569559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56EBBEB1" w14:textId="77777777" w:rsidR="005316FC" w:rsidRPr="008E647D" w:rsidRDefault="005316FC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4A0132C6" w14:textId="77777777" w:rsidR="005316FC" w:rsidRDefault="005316FC" w:rsidP="00BB11AE">
            <w:pPr>
              <w:pStyle w:val="EasyRead16"/>
              <w:rPr>
                <w:sz w:val="28"/>
                <w:szCs w:val="28"/>
              </w:rPr>
            </w:pPr>
          </w:p>
          <w:p w14:paraId="50A64F0C" w14:textId="0E0A1E91" w:rsidR="4E257CA3" w:rsidRDefault="4E257CA3" w:rsidP="4670CCEC">
            <w:pPr>
              <w:pStyle w:val="EasyRead16"/>
              <w:rPr>
                <w:sz w:val="28"/>
                <w:szCs w:val="28"/>
              </w:rPr>
            </w:pPr>
            <w:r w:rsidRPr="4670CCEC">
              <w:rPr>
                <w:sz w:val="28"/>
                <w:szCs w:val="28"/>
              </w:rPr>
              <w:t xml:space="preserve">Records could be </w:t>
            </w:r>
            <w:r w:rsidR="00B14FD5">
              <w:rPr>
                <w:sz w:val="28"/>
                <w:szCs w:val="28"/>
              </w:rPr>
              <w:t>paperwork or</w:t>
            </w:r>
            <w:r w:rsidR="00195F5F">
              <w:rPr>
                <w:sz w:val="28"/>
                <w:szCs w:val="28"/>
              </w:rPr>
              <w:t xml:space="preserve"> computer</w:t>
            </w:r>
            <w:r w:rsidR="00FD4581">
              <w:rPr>
                <w:sz w:val="28"/>
                <w:szCs w:val="28"/>
              </w:rPr>
              <w:t xml:space="preserve"> files about </w:t>
            </w:r>
            <w:r w:rsidR="00986BB1">
              <w:rPr>
                <w:sz w:val="28"/>
                <w:szCs w:val="28"/>
              </w:rPr>
              <w:t>the services done.</w:t>
            </w:r>
          </w:p>
          <w:p w14:paraId="158DDAB9" w14:textId="77777777" w:rsidR="00531A31" w:rsidRDefault="00531A31" w:rsidP="00BB11AE">
            <w:pPr>
              <w:pStyle w:val="EasyRead16"/>
              <w:rPr>
                <w:sz w:val="28"/>
                <w:szCs w:val="28"/>
              </w:rPr>
            </w:pPr>
          </w:p>
          <w:p w14:paraId="2CFF6910" w14:textId="7E0CA26D" w:rsidR="00531A31" w:rsidRDefault="00531A31" w:rsidP="00BB11AE">
            <w:pPr>
              <w:pStyle w:val="EasyRead16"/>
              <w:rPr>
                <w:sz w:val="28"/>
                <w:szCs w:val="28"/>
              </w:rPr>
            </w:pPr>
            <w:r w:rsidRPr="1F8DC28D">
              <w:rPr>
                <w:sz w:val="28"/>
                <w:szCs w:val="28"/>
              </w:rPr>
              <w:t>An audit checks that everyone has followed the rules.</w:t>
            </w:r>
          </w:p>
        </w:tc>
      </w:tr>
      <w:tr w:rsidR="00C70D84" w:rsidRPr="008E647D" w14:paraId="5CD8D288" w14:textId="77777777" w:rsidTr="4670CCEC">
        <w:trPr>
          <w:cantSplit/>
          <w:trHeight w:val="5670"/>
        </w:trPr>
        <w:tc>
          <w:tcPr>
            <w:tcW w:w="3053" w:type="dxa"/>
          </w:tcPr>
          <w:p w14:paraId="4BC62D18" w14:textId="04FFDDA6" w:rsidR="00C70D84" w:rsidRPr="008E647D" w:rsidRDefault="009A7529" w:rsidP="002275A4">
            <w:pPr>
              <w:pStyle w:val="EasyRead16"/>
              <w:rPr>
                <w:sz w:val="28"/>
                <w:szCs w:val="28"/>
              </w:rPr>
            </w:pPr>
            <w:r w:rsidRPr="009A7529">
              <w:rPr>
                <w:noProof/>
                <w:sz w:val="28"/>
                <w:szCs w:val="28"/>
              </w:rPr>
              <w:drawing>
                <wp:inline distT="0" distB="0" distL="0" distR="0" wp14:anchorId="39A29A00" wp14:editId="3006DC0F">
                  <wp:extent cx="1801495" cy="1815465"/>
                  <wp:effectExtent l="0" t="0" r="0" b="0"/>
                  <wp:docPr id="1088220137" name="Picture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220137" name="Picture 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1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0CBCD6F3" w14:textId="77777777" w:rsidR="00C70D84" w:rsidRPr="008E647D" w:rsidRDefault="00C70D84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0D3CE789" w14:textId="77777777" w:rsidR="00C70D84" w:rsidRDefault="00C70D84" w:rsidP="00BB11AE">
            <w:pPr>
              <w:pStyle w:val="EasyRead16"/>
              <w:rPr>
                <w:sz w:val="28"/>
                <w:szCs w:val="28"/>
              </w:rPr>
            </w:pPr>
          </w:p>
          <w:p w14:paraId="6B371A7E" w14:textId="6F3F9626" w:rsidR="00C70D84" w:rsidRDefault="32154B4B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1BB669FC">
              <w:rPr>
                <w:b/>
                <w:bCs/>
                <w:sz w:val="28"/>
                <w:szCs w:val="28"/>
              </w:rPr>
              <w:t>Nominees</w:t>
            </w:r>
            <w:r w:rsidRPr="1BB669FC">
              <w:rPr>
                <w:sz w:val="28"/>
                <w:szCs w:val="28"/>
              </w:rPr>
              <w:t xml:space="preserve"> </w:t>
            </w:r>
            <w:r w:rsidR="2AFD481A" w:rsidRPr="3EC85356">
              <w:rPr>
                <w:sz w:val="28"/>
                <w:szCs w:val="28"/>
              </w:rPr>
              <w:t>us</w:t>
            </w:r>
            <w:r w:rsidRPr="3EC85356">
              <w:rPr>
                <w:sz w:val="28"/>
                <w:szCs w:val="28"/>
              </w:rPr>
              <w:t>ing</w:t>
            </w:r>
            <w:r w:rsidR="2AFD481A" w:rsidRPr="1BB669FC">
              <w:rPr>
                <w:sz w:val="28"/>
                <w:szCs w:val="28"/>
              </w:rPr>
              <w:t xml:space="preserve"> their role</w:t>
            </w:r>
            <w:r w:rsidR="2AFD481A" w:rsidRPr="3EC85356">
              <w:rPr>
                <w:sz w:val="28"/>
                <w:szCs w:val="28"/>
              </w:rPr>
              <w:t xml:space="preserve"> </w:t>
            </w:r>
            <w:r w:rsidR="2AFD481A" w:rsidRPr="1BB669FC">
              <w:rPr>
                <w:sz w:val="28"/>
                <w:szCs w:val="28"/>
              </w:rPr>
              <w:t>in the wrong way</w:t>
            </w:r>
            <w:r w:rsidR="65EDD7F0" w:rsidRPr="1BB669FC">
              <w:rPr>
                <w:sz w:val="28"/>
                <w:szCs w:val="28"/>
              </w:rPr>
              <w:t>.</w:t>
            </w:r>
          </w:p>
          <w:p w14:paraId="6FB73CC6" w14:textId="77777777" w:rsidR="00D52841" w:rsidRDefault="00D52841" w:rsidP="00D52841">
            <w:pPr>
              <w:pStyle w:val="EasyRead16"/>
              <w:rPr>
                <w:sz w:val="28"/>
                <w:szCs w:val="28"/>
              </w:rPr>
            </w:pPr>
          </w:p>
          <w:p w14:paraId="0768DC73" w14:textId="77777777" w:rsidR="00D52841" w:rsidRDefault="00D52841" w:rsidP="00D5284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could be to </w:t>
            </w:r>
          </w:p>
          <w:p w14:paraId="4667BBD4" w14:textId="77777777" w:rsidR="00494EF1" w:rsidRDefault="00494EF1" w:rsidP="00D52841">
            <w:pPr>
              <w:pStyle w:val="EasyRead16"/>
              <w:rPr>
                <w:sz w:val="28"/>
                <w:szCs w:val="28"/>
              </w:rPr>
            </w:pPr>
          </w:p>
          <w:p w14:paraId="5D006BCF" w14:textId="77777777" w:rsidR="00494EF1" w:rsidRDefault="00494EF1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Get something for themselves</w:t>
            </w:r>
          </w:p>
          <w:p w14:paraId="438EEAF7" w14:textId="1D93072F" w:rsidR="00494EF1" w:rsidRDefault="00494EF1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Hurt the person they support.</w:t>
            </w:r>
          </w:p>
        </w:tc>
      </w:tr>
      <w:tr w:rsidR="00494EF1" w:rsidRPr="008E647D" w14:paraId="52EF70B8" w14:textId="77777777" w:rsidTr="4670CCEC">
        <w:trPr>
          <w:cantSplit/>
          <w:trHeight w:val="2835"/>
        </w:trPr>
        <w:tc>
          <w:tcPr>
            <w:tcW w:w="3053" w:type="dxa"/>
          </w:tcPr>
          <w:p w14:paraId="1BFB6A1A" w14:textId="4FB939B4" w:rsidR="00494EF1" w:rsidRPr="008E647D" w:rsidRDefault="009A7529" w:rsidP="002275A4">
            <w:pPr>
              <w:pStyle w:val="EasyRead16"/>
              <w:rPr>
                <w:sz w:val="28"/>
                <w:szCs w:val="28"/>
              </w:rPr>
            </w:pPr>
            <w:r w:rsidRPr="009A7529">
              <w:rPr>
                <w:noProof/>
                <w:sz w:val="28"/>
                <w:szCs w:val="28"/>
              </w:rPr>
              <w:drawing>
                <wp:inline distT="0" distB="0" distL="0" distR="0" wp14:anchorId="40A31856" wp14:editId="624FF214">
                  <wp:extent cx="1801495" cy="1801495"/>
                  <wp:effectExtent l="0" t="0" r="8255" b="8255"/>
                  <wp:docPr id="1623367165" name="Picture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367165" name="Picture 2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17223B71" w14:textId="77777777" w:rsidR="00494EF1" w:rsidRPr="008E647D" w:rsidRDefault="00494EF1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71175B7C" w14:textId="77777777" w:rsidR="00494EF1" w:rsidRDefault="00494EF1" w:rsidP="00BB11AE">
            <w:pPr>
              <w:pStyle w:val="EasyRead16"/>
              <w:rPr>
                <w:sz w:val="28"/>
                <w:szCs w:val="28"/>
              </w:rPr>
            </w:pPr>
          </w:p>
          <w:p w14:paraId="281D8A53" w14:textId="77777777" w:rsidR="008D47CF" w:rsidRDefault="008D47CF" w:rsidP="008D47CF">
            <w:pPr>
              <w:spacing w:line="360" w:lineRule="auto"/>
              <w:rPr>
                <w:rFonts w:eastAsia="Arial" w:cs="Arial"/>
                <w:sz w:val="28"/>
                <w:szCs w:val="28"/>
                <w:lang w:val="en-US"/>
              </w:rPr>
            </w:pPr>
            <w:r>
              <w:rPr>
                <w:rFonts w:eastAsia="Arial" w:cs="Arial"/>
                <w:sz w:val="28"/>
                <w:szCs w:val="28"/>
              </w:rPr>
              <w:t>A n</w:t>
            </w:r>
            <w:r w:rsidRPr="00441FD9">
              <w:rPr>
                <w:rFonts w:eastAsia="Arial" w:cs="Arial"/>
                <w:sz w:val="28"/>
                <w:szCs w:val="28"/>
              </w:rPr>
              <w:t xml:space="preserve">ominee </w:t>
            </w:r>
            <w:r>
              <w:rPr>
                <w:rFonts w:eastAsia="Arial" w:cs="Arial"/>
                <w:sz w:val="28"/>
                <w:szCs w:val="28"/>
              </w:rPr>
              <w:t xml:space="preserve">is </w:t>
            </w:r>
            <w:r w:rsidRPr="00441FD9">
              <w:rPr>
                <w:rFonts w:eastAsia="Arial" w:cs="Arial"/>
                <w:sz w:val="28"/>
                <w:szCs w:val="28"/>
              </w:rPr>
              <w:t>someone you choose to</w:t>
            </w:r>
            <w:r w:rsidRPr="00441FD9">
              <w:rPr>
                <w:rFonts w:eastAsia="Arial" w:cs="Arial"/>
                <w:sz w:val="28"/>
                <w:szCs w:val="28"/>
                <w:lang w:val="en-US"/>
              </w:rPr>
              <w:t xml:space="preserve"> </w:t>
            </w:r>
          </w:p>
          <w:p w14:paraId="105069BF" w14:textId="77777777" w:rsidR="008D47CF" w:rsidRPr="00441FD9" w:rsidRDefault="008D47CF" w:rsidP="008D47CF">
            <w:pPr>
              <w:spacing w:line="360" w:lineRule="auto"/>
              <w:rPr>
                <w:rFonts w:eastAsia="Arial" w:cs="Arial"/>
                <w:sz w:val="28"/>
                <w:szCs w:val="28"/>
                <w:lang w:val="en-US"/>
              </w:rPr>
            </w:pPr>
          </w:p>
          <w:p w14:paraId="77F584D2" w14:textId="77777777" w:rsidR="008D47CF" w:rsidRPr="00A133BC" w:rsidRDefault="008D47CF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eastAsia="Arial" w:cs="Arial"/>
                <w:sz w:val="28"/>
                <w:szCs w:val="28"/>
                <w:lang w:val="en-US"/>
              </w:rPr>
            </w:pPr>
            <w:r w:rsidRPr="00A133BC">
              <w:rPr>
                <w:rFonts w:eastAsia="Arial" w:cs="Arial"/>
                <w:sz w:val="28"/>
                <w:szCs w:val="28"/>
              </w:rPr>
              <w:t>Make decisions for you</w:t>
            </w:r>
          </w:p>
          <w:p w14:paraId="174F2948" w14:textId="19D1A785" w:rsidR="008D47CF" w:rsidRPr="00FF5EFD" w:rsidRDefault="008D47CF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sz w:val="28"/>
                <w:szCs w:val="28"/>
              </w:rPr>
            </w:pPr>
            <w:r w:rsidRPr="00A133BC">
              <w:rPr>
                <w:rFonts w:eastAsia="Arial" w:cs="Arial"/>
                <w:sz w:val="28"/>
                <w:szCs w:val="28"/>
              </w:rPr>
              <w:t>Do things for you</w:t>
            </w:r>
            <w:r>
              <w:rPr>
                <w:rFonts w:eastAsia="Arial" w:cs="Arial"/>
                <w:sz w:val="28"/>
                <w:szCs w:val="28"/>
              </w:rPr>
              <w:t>.</w:t>
            </w:r>
          </w:p>
        </w:tc>
      </w:tr>
    </w:tbl>
    <w:p w14:paraId="4C5DE28C" w14:textId="77777777" w:rsidR="002200F4" w:rsidRDefault="002200F4" w:rsidP="002200F4">
      <w:r>
        <w:br w:type="page"/>
      </w:r>
    </w:p>
    <w:p w14:paraId="7AE15BEE" w14:textId="4AD79C11" w:rsidR="008515B4" w:rsidRPr="00727303" w:rsidRDefault="009B78C2" w:rsidP="00CB6EEC">
      <w:pPr>
        <w:pStyle w:val="Heading2"/>
        <w:spacing w:line="360" w:lineRule="auto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Whistleblower protection</w:t>
      </w:r>
    </w:p>
    <w:p w14:paraId="39A64660" w14:textId="77777777" w:rsidR="008515B4" w:rsidRDefault="008515B4"/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3"/>
        <w:gridCol w:w="753"/>
        <w:gridCol w:w="5828"/>
      </w:tblGrid>
      <w:tr w:rsidR="60B93343" w14:paraId="27F0DE0C" w14:textId="77777777" w:rsidTr="00FB5307">
        <w:trPr>
          <w:cantSplit/>
          <w:trHeight w:val="4318"/>
        </w:trPr>
        <w:tc>
          <w:tcPr>
            <w:tcW w:w="3053" w:type="dxa"/>
          </w:tcPr>
          <w:p w14:paraId="55B37430" w14:textId="4A5E40DC" w:rsidR="60B93343" w:rsidRDefault="00E54597" w:rsidP="0021018C">
            <w:r w:rsidRPr="00E54597">
              <w:rPr>
                <w:noProof/>
              </w:rPr>
              <w:drawing>
                <wp:inline distT="0" distB="0" distL="0" distR="0" wp14:anchorId="5676B794" wp14:editId="6A29D7FD">
                  <wp:extent cx="1801495" cy="1801495"/>
                  <wp:effectExtent l="0" t="0" r="0" b="0"/>
                  <wp:docPr id="750130792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130792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6A74D5BD" w14:textId="1981CC9F" w:rsidR="60B93343" w:rsidRDefault="60B93343" w:rsidP="0021018C">
            <w:pPr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2723A3F5" w14:textId="77777777" w:rsidR="000B3333" w:rsidRDefault="000B3333" w:rsidP="00CD4632">
            <w:pPr>
              <w:pStyle w:val="EasyRead16"/>
              <w:rPr>
                <w:sz w:val="28"/>
                <w:szCs w:val="28"/>
              </w:rPr>
            </w:pPr>
          </w:p>
          <w:p w14:paraId="3AB7D253" w14:textId="77777777" w:rsidR="000843C0" w:rsidRDefault="000843C0" w:rsidP="00CD4632">
            <w:pPr>
              <w:pStyle w:val="EasyRead16"/>
              <w:rPr>
                <w:sz w:val="28"/>
                <w:szCs w:val="28"/>
              </w:rPr>
            </w:pPr>
          </w:p>
          <w:p w14:paraId="7E87A72E" w14:textId="77777777" w:rsidR="00E32FFF" w:rsidRDefault="09C4EEB7" w:rsidP="00CD4632">
            <w:pPr>
              <w:spacing w:line="360" w:lineRule="auto"/>
              <w:rPr>
                <w:sz w:val="28"/>
                <w:szCs w:val="28"/>
              </w:rPr>
            </w:pPr>
            <w:r w:rsidRPr="6802606D">
              <w:rPr>
                <w:sz w:val="28"/>
                <w:szCs w:val="28"/>
              </w:rPr>
              <w:t xml:space="preserve">This change </w:t>
            </w:r>
            <w:r w:rsidR="649A98CB" w:rsidRPr="6802606D">
              <w:rPr>
                <w:sz w:val="28"/>
                <w:szCs w:val="28"/>
              </w:rPr>
              <w:t>improves</w:t>
            </w:r>
            <w:r w:rsidRPr="6802606D">
              <w:rPr>
                <w:sz w:val="28"/>
                <w:szCs w:val="28"/>
              </w:rPr>
              <w:t xml:space="preserve"> </w:t>
            </w:r>
            <w:r w:rsidR="7771C49D" w:rsidRPr="6802606D">
              <w:rPr>
                <w:sz w:val="28"/>
                <w:szCs w:val="28"/>
              </w:rPr>
              <w:t>protections</w:t>
            </w:r>
            <w:r w:rsidR="00E32FFF">
              <w:rPr>
                <w:sz w:val="28"/>
                <w:szCs w:val="28"/>
              </w:rPr>
              <w:t xml:space="preserve"> for people who report </w:t>
            </w:r>
            <w:r w:rsidR="00E32FFF" w:rsidRPr="006B0963">
              <w:rPr>
                <w:b/>
                <w:bCs/>
                <w:sz w:val="28"/>
                <w:szCs w:val="28"/>
              </w:rPr>
              <w:t>wrongdoing</w:t>
            </w:r>
            <w:r w:rsidR="38D46642" w:rsidRPr="6802606D">
              <w:rPr>
                <w:sz w:val="28"/>
                <w:szCs w:val="28"/>
              </w:rPr>
              <w:t xml:space="preserve"> in the NDIS</w:t>
            </w:r>
            <w:r w:rsidR="618FE640" w:rsidRPr="6802606D">
              <w:rPr>
                <w:sz w:val="28"/>
                <w:szCs w:val="28"/>
              </w:rPr>
              <w:t>.</w:t>
            </w:r>
          </w:p>
          <w:p w14:paraId="46147E5B" w14:textId="77777777" w:rsidR="00A417EF" w:rsidRDefault="00A417EF" w:rsidP="00CD4632">
            <w:pPr>
              <w:spacing w:line="360" w:lineRule="auto"/>
              <w:rPr>
                <w:sz w:val="28"/>
                <w:szCs w:val="28"/>
              </w:rPr>
            </w:pPr>
          </w:p>
          <w:p w14:paraId="42B7564A" w14:textId="52D9E7D2" w:rsidR="00A417EF" w:rsidRDefault="00A417EF" w:rsidP="00CD463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Wrongdoing is when someone is </w:t>
            </w:r>
            <w:r w:rsidRPr="00B27CE6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doing the job the right way.</w:t>
            </w:r>
          </w:p>
        </w:tc>
      </w:tr>
      <w:tr w:rsidR="002C5A1B" w:rsidRPr="008E647D" w14:paraId="4366A131" w14:textId="77777777" w:rsidTr="00FB5307">
        <w:trPr>
          <w:cantSplit/>
          <w:trHeight w:val="4785"/>
        </w:trPr>
        <w:tc>
          <w:tcPr>
            <w:tcW w:w="3053" w:type="dxa"/>
          </w:tcPr>
          <w:p w14:paraId="7D004E9E" w14:textId="28BEBA85" w:rsidR="002C5A1B" w:rsidRPr="008E647D" w:rsidRDefault="00007006" w:rsidP="002275A4">
            <w:pPr>
              <w:pStyle w:val="EasyRead16"/>
              <w:rPr>
                <w:sz w:val="28"/>
                <w:szCs w:val="28"/>
              </w:rPr>
            </w:pPr>
            <w:r w:rsidRPr="00007006">
              <w:rPr>
                <w:noProof/>
                <w:sz w:val="28"/>
                <w:szCs w:val="28"/>
              </w:rPr>
              <w:drawing>
                <wp:inline distT="0" distB="0" distL="0" distR="0" wp14:anchorId="547B2649" wp14:editId="58AC6EF7">
                  <wp:extent cx="1801495" cy="1801495"/>
                  <wp:effectExtent l="0" t="0" r="8255" b="8255"/>
                  <wp:docPr id="281963671" name="Picture 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963671" name="Pictur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0FD5075A" w14:textId="77777777" w:rsidR="002C5A1B" w:rsidRPr="008E647D" w:rsidRDefault="002C5A1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0E953140" w14:textId="77777777" w:rsidR="002C5A1B" w:rsidRDefault="002C5A1B" w:rsidP="002275A4">
            <w:pPr>
              <w:pStyle w:val="EasyRead16"/>
              <w:rPr>
                <w:sz w:val="28"/>
                <w:szCs w:val="28"/>
              </w:rPr>
            </w:pPr>
          </w:p>
          <w:p w14:paraId="1292619B" w14:textId="6771AB0D" w:rsidR="00085542" w:rsidRDefault="00085542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that report </w:t>
            </w:r>
            <w:r w:rsidRPr="0021018C">
              <w:rPr>
                <w:b/>
                <w:bCs/>
                <w:sz w:val="28"/>
                <w:szCs w:val="28"/>
              </w:rPr>
              <w:t>wrongdoing</w:t>
            </w:r>
            <w:r w:rsidRPr="00B27CE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are called </w:t>
            </w:r>
            <w:r w:rsidRPr="0053663D">
              <w:rPr>
                <w:b/>
                <w:bCs/>
                <w:sz w:val="28"/>
                <w:szCs w:val="28"/>
              </w:rPr>
              <w:t>whistleblowers</w:t>
            </w:r>
            <w:r>
              <w:rPr>
                <w:sz w:val="28"/>
                <w:szCs w:val="28"/>
              </w:rPr>
              <w:t>.</w:t>
            </w:r>
          </w:p>
          <w:p w14:paraId="51759840" w14:textId="77777777" w:rsidR="00085542" w:rsidRDefault="00085542" w:rsidP="002275A4">
            <w:pPr>
              <w:pStyle w:val="EasyRead16"/>
              <w:rPr>
                <w:sz w:val="28"/>
                <w:szCs w:val="28"/>
              </w:rPr>
            </w:pPr>
          </w:p>
          <w:p w14:paraId="7A87B639" w14:textId="20098AFD" w:rsidR="009B78C2" w:rsidRPr="008E647D" w:rsidRDefault="009B78C2" w:rsidP="002275A4">
            <w:pPr>
              <w:pStyle w:val="EasyRead16"/>
              <w:rPr>
                <w:sz w:val="28"/>
                <w:szCs w:val="28"/>
              </w:rPr>
            </w:pPr>
          </w:p>
        </w:tc>
      </w:tr>
      <w:tr w:rsidR="002C5A1B" w:rsidRPr="008E647D" w14:paraId="34034CEA" w14:textId="77777777" w:rsidTr="00FB5307">
        <w:trPr>
          <w:cantSplit/>
        </w:trPr>
        <w:tc>
          <w:tcPr>
            <w:tcW w:w="3053" w:type="dxa"/>
          </w:tcPr>
          <w:p w14:paraId="5342B1A3" w14:textId="41CEA90E" w:rsidR="002C5A1B" w:rsidRPr="008E647D" w:rsidRDefault="008C0092" w:rsidP="002275A4">
            <w:pPr>
              <w:pStyle w:val="EasyRead16"/>
              <w:rPr>
                <w:sz w:val="28"/>
                <w:szCs w:val="28"/>
              </w:rPr>
            </w:pPr>
            <w:r w:rsidRPr="008C0092">
              <w:rPr>
                <w:noProof/>
                <w:sz w:val="28"/>
                <w:szCs w:val="28"/>
              </w:rPr>
              <w:drawing>
                <wp:inline distT="0" distB="0" distL="0" distR="0" wp14:anchorId="592D10AD" wp14:editId="421C7474">
                  <wp:extent cx="1801495" cy="1801495"/>
                  <wp:effectExtent l="0" t="0" r="0" b="8255"/>
                  <wp:docPr id="1512509595" name="Picture 3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509595" name="Pictur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40A59614" w14:textId="77777777" w:rsidR="002C5A1B" w:rsidRPr="008E647D" w:rsidRDefault="002C5A1B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69CBC677" w14:textId="77777777" w:rsidR="002C5A1B" w:rsidRDefault="002C5A1B" w:rsidP="002275A4">
            <w:pPr>
              <w:pStyle w:val="EasyRead16"/>
              <w:rPr>
                <w:sz w:val="28"/>
                <w:szCs w:val="28"/>
              </w:rPr>
            </w:pPr>
          </w:p>
          <w:p w14:paraId="3309B098" w14:textId="77777777" w:rsidR="000843C0" w:rsidRDefault="000843C0" w:rsidP="002275A4">
            <w:pPr>
              <w:pStyle w:val="EasyRead16"/>
              <w:rPr>
                <w:sz w:val="28"/>
                <w:szCs w:val="28"/>
              </w:rPr>
            </w:pPr>
          </w:p>
          <w:p w14:paraId="2B7B4B44" w14:textId="13AF2FC8" w:rsidR="00750A2F" w:rsidRPr="008E647D" w:rsidRDefault="0053663D" w:rsidP="00E8602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change </w:t>
            </w:r>
            <w:r w:rsidR="00B57009">
              <w:rPr>
                <w:sz w:val="28"/>
                <w:szCs w:val="28"/>
              </w:rPr>
              <w:t xml:space="preserve">helps to protect </w:t>
            </w:r>
            <w:r w:rsidR="00D94488">
              <w:rPr>
                <w:sz w:val="28"/>
                <w:szCs w:val="28"/>
              </w:rPr>
              <w:t>whistleblowers.</w:t>
            </w:r>
          </w:p>
        </w:tc>
      </w:tr>
      <w:tr w:rsidR="006800E1" w:rsidRPr="008E647D" w14:paraId="1AB89741" w14:textId="77777777" w:rsidTr="00FB5307">
        <w:trPr>
          <w:cantSplit/>
          <w:trHeight w:val="2251"/>
        </w:trPr>
        <w:tc>
          <w:tcPr>
            <w:tcW w:w="3053" w:type="dxa"/>
          </w:tcPr>
          <w:p w14:paraId="297EAD23" w14:textId="7C26A07D" w:rsidR="006800E1" w:rsidRPr="008C0092" w:rsidRDefault="009A18D5" w:rsidP="002275A4">
            <w:pPr>
              <w:pStyle w:val="EasyRead16"/>
              <w:rPr>
                <w:noProof/>
                <w:sz w:val="28"/>
                <w:szCs w:val="28"/>
              </w:rPr>
            </w:pPr>
            <w:r w:rsidRPr="009A18D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A1414FF" wp14:editId="170551B6">
                  <wp:extent cx="1801495" cy="1801495"/>
                  <wp:effectExtent l="0" t="0" r="8255" b="8255"/>
                  <wp:docPr id="110265314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65314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" w:type="dxa"/>
          </w:tcPr>
          <w:p w14:paraId="7BC4D394" w14:textId="77777777" w:rsidR="006800E1" w:rsidRPr="008E647D" w:rsidRDefault="006800E1" w:rsidP="002275A4">
            <w:pPr>
              <w:pStyle w:val="EasyRead16"/>
              <w:rPr>
                <w:sz w:val="28"/>
                <w:szCs w:val="28"/>
              </w:rPr>
            </w:pPr>
          </w:p>
        </w:tc>
        <w:tc>
          <w:tcPr>
            <w:tcW w:w="5828" w:type="dxa"/>
          </w:tcPr>
          <w:p w14:paraId="1A942F88" w14:textId="77777777" w:rsidR="00460A87" w:rsidRDefault="00460A87" w:rsidP="00CF00C5">
            <w:pPr>
              <w:pStyle w:val="EasyRead16"/>
              <w:rPr>
                <w:sz w:val="28"/>
                <w:szCs w:val="28"/>
              </w:rPr>
            </w:pPr>
          </w:p>
          <w:p w14:paraId="2F15CB4A" w14:textId="48A3C634" w:rsidR="008E0ED4" w:rsidRPr="00C44621" w:rsidRDefault="008E0ED4" w:rsidP="00702AB6">
            <w:pPr>
              <w:pStyle w:val="EasyRead16"/>
              <w:rPr>
                <w:sz w:val="28"/>
                <w:szCs w:val="28"/>
              </w:rPr>
            </w:pPr>
            <w:r w:rsidRPr="1BB669FC">
              <w:rPr>
                <w:sz w:val="28"/>
                <w:szCs w:val="28"/>
              </w:rPr>
              <w:t>It will help more people feel safe to speak up</w:t>
            </w:r>
            <w:r w:rsidR="00CF00C5">
              <w:rPr>
                <w:sz w:val="28"/>
                <w:szCs w:val="28"/>
              </w:rPr>
              <w:t>.</w:t>
            </w:r>
            <w:r w:rsidRPr="1F34DF51">
              <w:rPr>
                <w:sz w:val="28"/>
                <w:szCs w:val="28"/>
              </w:rPr>
              <w:t xml:space="preserve"> </w:t>
            </w:r>
          </w:p>
          <w:p w14:paraId="7AC02266" w14:textId="77777777" w:rsidR="008E0ED4" w:rsidRDefault="008E0ED4" w:rsidP="002275A4">
            <w:pPr>
              <w:pStyle w:val="EasyRead16"/>
              <w:rPr>
                <w:sz w:val="28"/>
                <w:szCs w:val="28"/>
              </w:rPr>
            </w:pPr>
          </w:p>
          <w:p w14:paraId="48F5D9FD" w14:textId="1792EDF9" w:rsidR="006800E1" w:rsidRDefault="006800E1" w:rsidP="002275A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will make the NDIS safer.</w:t>
            </w:r>
          </w:p>
        </w:tc>
      </w:tr>
    </w:tbl>
    <w:p w14:paraId="103891F1" w14:textId="51143065" w:rsidR="006F72CD" w:rsidRDefault="006F72CD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2667E089" w14:textId="77777777" w:rsidR="00144882" w:rsidRDefault="00144882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0A2B266B" w14:textId="77777777" w:rsidR="00144882" w:rsidRDefault="00144882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7B987582" w14:textId="77777777" w:rsidR="00144882" w:rsidRDefault="00144882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28B97522" w14:textId="77777777" w:rsidR="00144882" w:rsidRDefault="00144882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51A045D8" w14:textId="77777777" w:rsidR="00D24094" w:rsidRDefault="00D24094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36E4532E" w14:textId="77777777" w:rsidR="00D24094" w:rsidRDefault="00D24094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2BC05850" w14:textId="77777777" w:rsidR="00D24094" w:rsidRDefault="00D24094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243E7961" w14:textId="77777777" w:rsidR="00D24094" w:rsidRDefault="00D24094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39A4161F" w14:textId="77777777" w:rsidR="00D24094" w:rsidRDefault="00D24094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46AC1BF4" w14:textId="77777777" w:rsidR="00D24094" w:rsidRDefault="00D24094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07899F81" w14:textId="77777777" w:rsidR="00144882" w:rsidRDefault="00144882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1068CF73" w14:textId="77777777" w:rsidR="00144882" w:rsidRDefault="00144882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7847ED3E" w14:textId="77777777" w:rsidR="00144882" w:rsidRDefault="00144882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7CDA7DD7" w14:textId="77777777" w:rsidR="00144882" w:rsidRDefault="00144882" w:rsidP="00144882">
      <w:pPr>
        <w:rPr>
          <w:rFonts w:eastAsia="Arial" w:cs="Arial"/>
          <w:color w:val="000000" w:themeColor="text1"/>
          <w:sz w:val="24"/>
          <w:szCs w:val="24"/>
        </w:rPr>
      </w:pPr>
    </w:p>
    <w:p w14:paraId="22AD3914" w14:textId="65438CB6" w:rsidR="2A4AB6BF" w:rsidRDefault="2A4AB6BF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>Some images in this Easy Read were made using AI.</w:t>
      </w:r>
    </w:p>
    <w:p w14:paraId="47F57F46" w14:textId="576EB041" w:rsidR="2A4AB6BF" w:rsidRDefault="2A4AB6BF" w:rsidP="17C59AD4">
      <w:pPr>
        <w:spacing w:line="360" w:lineRule="auto"/>
        <w:jc w:val="center"/>
        <w:rPr>
          <w:rFonts w:eastAsia="Arial" w:cs="Arial"/>
          <w:color w:val="000000" w:themeColor="text1"/>
          <w:sz w:val="24"/>
          <w:szCs w:val="24"/>
          <w:lang w:val="en-US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 xml:space="preserve">You must </w:t>
      </w:r>
      <w:r w:rsidRPr="17C59AD4">
        <w:rPr>
          <w:rFonts w:eastAsia="Arial" w:cs="Arial"/>
          <w:b/>
          <w:bCs/>
          <w:color w:val="000000" w:themeColor="text1"/>
          <w:sz w:val="24"/>
          <w:szCs w:val="24"/>
        </w:rPr>
        <w:t>not</w:t>
      </w:r>
      <w:r w:rsidRPr="17C59AD4">
        <w:rPr>
          <w:rFonts w:eastAsia="Arial" w:cs="Arial"/>
          <w:color w:val="000000" w:themeColor="text1"/>
          <w:sz w:val="24"/>
          <w:szCs w:val="24"/>
        </w:rPr>
        <w:t xml:space="preserve"> share or copy any of the images without permission.</w:t>
      </w:r>
    </w:p>
    <w:p w14:paraId="2A6E9071" w14:textId="15A0F385" w:rsidR="17C59AD4" w:rsidRDefault="008067B4" w:rsidP="008067B4">
      <w:pPr>
        <w:spacing w:line="360" w:lineRule="auto"/>
        <w:jc w:val="center"/>
        <w:rPr>
          <w:rFonts w:eastAsia="Arial" w:cs="Arial"/>
          <w:sz w:val="24"/>
          <w:szCs w:val="24"/>
        </w:rPr>
      </w:pPr>
      <w:r>
        <w:rPr>
          <w:rFonts w:eastAsia="Arial" w:cs="Arial"/>
          <w:color w:val="000000" w:themeColor="text1"/>
          <w:sz w:val="24"/>
          <w:szCs w:val="24"/>
        </w:rPr>
        <w:t>August</w:t>
      </w:r>
      <w:r w:rsidR="2A4AB6BF" w:rsidRPr="17C59AD4">
        <w:rPr>
          <w:rFonts w:eastAsia="Arial" w:cs="Arial"/>
          <w:color w:val="000000" w:themeColor="text1"/>
          <w:sz w:val="24"/>
          <w:szCs w:val="24"/>
        </w:rPr>
        <w:t xml:space="preserve"> 2026.</w:t>
      </w:r>
    </w:p>
    <w:sectPr w:rsidR="17C59AD4" w:rsidSect="004D0975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E974" w14:textId="77777777" w:rsidR="00355283" w:rsidRDefault="00355283" w:rsidP="00B04ED8">
      <w:pPr>
        <w:spacing w:after="0" w:line="240" w:lineRule="auto"/>
      </w:pPr>
      <w:r>
        <w:separator/>
      </w:r>
    </w:p>
  </w:endnote>
  <w:endnote w:type="continuationSeparator" w:id="0">
    <w:p w14:paraId="3CD2A233" w14:textId="77777777" w:rsidR="00355283" w:rsidRDefault="00355283" w:rsidP="00B04ED8">
      <w:pPr>
        <w:spacing w:after="0" w:line="240" w:lineRule="auto"/>
      </w:pPr>
      <w:r>
        <w:continuationSeparator/>
      </w:r>
    </w:p>
  </w:endnote>
  <w:endnote w:type="continuationNotice" w:id="1">
    <w:p w14:paraId="1B225802" w14:textId="77777777" w:rsidR="00355283" w:rsidRDefault="003552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E4E9" w14:textId="7FC9FBE4" w:rsidR="00696CF7" w:rsidRDefault="00696CF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15012" wp14:editId="578D8A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213600017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97D93" w14:textId="45F33BDB" w:rsidR="00696CF7" w:rsidRPr="00696CF7" w:rsidRDefault="00696CF7" w:rsidP="00696C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96C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150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1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" filled="f" stroked="f">
              <v:textbox style="mso-fit-shape-to-text:t" inset="0,0,0,15pt">
                <w:txbxContent>
                  <w:p w14:paraId="2D197D93" w14:textId="45F33BDB" w:rsidR="00696CF7" w:rsidRPr="00696CF7" w:rsidRDefault="00696CF7" w:rsidP="00696C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96C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5C84" w14:textId="539BEBE2" w:rsidR="00B04ED8" w:rsidRPr="00BB43CB" w:rsidRDefault="00000000" w:rsidP="00BB43CB">
    <w:pPr>
      <w:pStyle w:val="Footer"/>
      <w:jc w:val="right"/>
      <w:rPr>
        <w:sz w:val="32"/>
        <w:szCs w:val="32"/>
      </w:rPr>
    </w:pPr>
    <w:sdt>
      <w:sdtPr>
        <w:id w:val="668830175"/>
        <w:docPartObj>
          <w:docPartGallery w:val="Page Numbers (Bottom of Page)"/>
          <w:docPartUnique/>
        </w:docPartObj>
      </w:sdtPr>
      <w:sdtEndPr>
        <w:rPr>
          <w:noProof/>
          <w:sz w:val="32"/>
          <w:szCs w:val="32"/>
        </w:rPr>
      </w:sdtEndPr>
      <w:sdtContent>
        <w:r w:rsidR="00BB43CB" w:rsidRPr="5C1A1679">
          <w:rPr>
            <w:noProof/>
            <w:sz w:val="28"/>
            <w:szCs w:val="28"/>
          </w:rPr>
          <w:fldChar w:fldCharType="begin"/>
        </w:r>
        <w:r w:rsidR="00BB43CB" w:rsidRPr="5C1A1679">
          <w:rPr>
            <w:sz w:val="32"/>
            <w:szCs w:val="32"/>
          </w:rPr>
          <w:instrText xml:space="preserve"> PAGE   \* MERGEFORMAT </w:instrText>
        </w:r>
        <w:r w:rsidR="00BB43CB"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="00BB43CB" w:rsidRPr="5C1A1679">
          <w:rPr>
            <w:noProof/>
            <w:sz w:val="28"/>
            <w:szCs w:val="2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3146" w14:textId="755C8E6D" w:rsidR="003D5871" w:rsidRDefault="003D5871">
    <w:pPr>
      <w:pStyle w:val="Footer"/>
    </w:pPr>
    <w:r w:rsidRPr="00FD018D">
      <w:rPr>
        <w:noProof/>
      </w:rPr>
      <w:drawing>
        <wp:anchor distT="0" distB="0" distL="114300" distR="114300" simplePos="0" relativeHeight="251656192" behindDoc="0" locked="0" layoutInCell="1" allowOverlap="1" wp14:anchorId="3A63020F" wp14:editId="7AD0DADD">
          <wp:simplePos x="0" y="0"/>
          <wp:positionH relativeFrom="column">
            <wp:posOffset>4381500</wp:posOffset>
          </wp:positionH>
          <wp:positionV relativeFrom="paragraph">
            <wp:posOffset>-1485900</wp:posOffset>
          </wp:positionV>
          <wp:extent cx="1841500" cy="2026285"/>
          <wp:effectExtent l="0" t="0" r="0" b="0"/>
          <wp:wrapSquare wrapText="bothSides"/>
          <wp:docPr id="341271985" name="Picture 1" descr="Teal circle with white page with Easy Read on 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71985" name="Picture 1" descr="Teal circle with white page with Easy Read on i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500" cy="20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ADDBF" w14:textId="77777777" w:rsidR="00355283" w:rsidRDefault="00355283" w:rsidP="00B04ED8">
      <w:pPr>
        <w:spacing w:after="0" w:line="240" w:lineRule="auto"/>
      </w:pPr>
      <w:r>
        <w:separator/>
      </w:r>
    </w:p>
  </w:footnote>
  <w:footnote w:type="continuationSeparator" w:id="0">
    <w:p w14:paraId="11E62F71" w14:textId="77777777" w:rsidR="00355283" w:rsidRDefault="00355283" w:rsidP="00B04ED8">
      <w:pPr>
        <w:spacing w:after="0" w:line="240" w:lineRule="auto"/>
      </w:pPr>
      <w:r>
        <w:continuationSeparator/>
      </w:r>
    </w:p>
  </w:footnote>
  <w:footnote w:type="continuationNotice" w:id="1">
    <w:p w14:paraId="6AEE873F" w14:textId="77777777" w:rsidR="00355283" w:rsidRDefault="003552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4F04" w14:textId="03DCF89A" w:rsidR="00696CF7" w:rsidRDefault="00696C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F39D8FA" wp14:editId="466338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9426476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C0759" w14:textId="20F2B002" w:rsidR="00696CF7" w:rsidRPr="00696CF7" w:rsidRDefault="00696CF7" w:rsidP="00696C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96CF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9D8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333C0759" w14:textId="20F2B002" w:rsidR="00696CF7" w:rsidRPr="00696CF7" w:rsidRDefault="00696CF7" w:rsidP="00696C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96CF7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E63B" w14:textId="2A452DE7" w:rsidR="00696CF7" w:rsidRDefault="00696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033" w14:textId="2D982930" w:rsidR="002950E3" w:rsidRPr="00E642D6" w:rsidRDefault="00DF635C" w:rsidP="00E642D6">
    <w:pPr>
      <w:pStyle w:val="Header"/>
    </w:pPr>
    <w:r>
      <w:rPr>
        <w:noProof/>
        <w:lang w:eastAsia="en-AU"/>
      </w:rPr>
      <w:drawing>
        <wp:inline distT="0" distB="0" distL="0" distR="0" wp14:anchorId="6ADB7758" wp14:editId="4170E231">
          <wp:extent cx="5731510" cy="937137"/>
          <wp:effectExtent l="0" t="0" r="2540" b="0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371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72C7"/>
    <w:multiLevelType w:val="hybridMultilevel"/>
    <w:tmpl w:val="384666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6143D"/>
    <w:multiLevelType w:val="hybridMultilevel"/>
    <w:tmpl w:val="38466648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614AE"/>
    <w:multiLevelType w:val="hybridMultilevel"/>
    <w:tmpl w:val="925AF87C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2A2A"/>
    <w:multiLevelType w:val="hybridMultilevel"/>
    <w:tmpl w:val="6DA0F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56244"/>
    <w:multiLevelType w:val="hybridMultilevel"/>
    <w:tmpl w:val="ED1AC3A6"/>
    <w:lvl w:ilvl="0" w:tplc="47085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E5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524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49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A886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C1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24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C5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C3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B4E8C"/>
    <w:multiLevelType w:val="hybridMultilevel"/>
    <w:tmpl w:val="0D5CE606"/>
    <w:lvl w:ilvl="0" w:tplc="CF5C9BD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518C43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4F2AFF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71ACF0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048E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F7CF7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8239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F4C46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844311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F15DD2"/>
    <w:multiLevelType w:val="hybridMultilevel"/>
    <w:tmpl w:val="C42EC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36EE8"/>
    <w:multiLevelType w:val="hybridMultilevel"/>
    <w:tmpl w:val="FC38B79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2584D"/>
    <w:multiLevelType w:val="hybridMultilevel"/>
    <w:tmpl w:val="F44C8998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C2F00"/>
    <w:multiLevelType w:val="hybridMultilevel"/>
    <w:tmpl w:val="AEFA2AF0"/>
    <w:lvl w:ilvl="0" w:tplc="C74A0E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9CD5F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56641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B5A5B5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2AB58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0FA871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13417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49C0AB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984FB7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7B3605"/>
    <w:multiLevelType w:val="hybridMultilevel"/>
    <w:tmpl w:val="13248E14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4765B"/>
    <w:multiLevelType w:val="hybridMultilevel"/>
    <w:tmpl w:val="B792E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0B475"/>
    <w:multiLevelType w:val="hybridMultilevel"/>
    <w:tmpl w:val="6296A0FE"/>
    <w:lvl w:ilvl="0" w:tplc="D6366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3AD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47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64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03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C0C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0E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4D4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048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97018"/>
    <w:multiLevelType w:val="hybridMultilevel"/>
    <w:tmpl w:val="7E3E7910"/>
    <w:lvl w:ilvl="0" w:tplc="D26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83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008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A0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0B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4E5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28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C2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CA2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B38B8"/>
    <w:multiLevelType w:val="hybridMultilevel"/>
    <w:tmpl w:val="0E8ED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C19C6"/>
    <w:multiLevelType w:val="hybridMultilevel"/>
    <w:tmpl w:val="D4EE6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A3965"/>
    <w:multiLevelType w:val="hybridMultilevel"/>
    <w:tmpl w:val="1BEA614A"/>
    <w:lvl w:ilvl="0" w:tplc="0C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8" w15:restartNumberingAfterBreak="0">
    <w:nsid w:val="604C0838"/>
    <w:multiLevelType w:val="hybridMultilevel"/>
    <w:tmpl w:val="1A8CAFE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C1C99"/>
    <w:multiLevelType w:val="hybridMultilevel"/>
    <w:tmpl w:val="80560B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6F8A1"/>
    <w:multiLevelType w:val="hybridMultilevel"/>
    <w:tmpl w:val="B84E1AF2"/>
    <w:lvl w:ilvl="0" w:tplc="3C1C8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C4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BC0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8C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66E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449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61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0B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F88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97D72"/>
    <w:multiLevelType w:val="hybridMultilevel"/>
    <w:tmpl w:val="469C5D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E6433"/>
    <w:multiLevelType w:val="hybridMultilevel"/>
    <w:tmpl w:val="712C3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952791">
    <w:abstractNumId w:val="13"/>
  </w:num>
  <w:num w:numId="2" w16cid:durableId="1737193937">
    <w:abstractNumId w:val="4"/>
  </w:num>
  <w:num w:numId="3" w16cid:durableId="1726755588">
    <w:abstractNumId w:val="14"/>
  </w:num>
  <w:num w:numId="4" w16cid:durableId="1121261254">
    <w:abstractNumId w:val="21"/>
  </w:num>
  <w:num w:numId="5" w16cid:durableId="1085499317">
    <w:abstractNumId w:val="12"/>
  </w:num>
  <w:num w:numId="6" w16cid:durableId="227035660">
    <w:abstractNumId w:val="19"/>
  </w:num>
  <w:num w:numId="7" w16cid:durableId="620259880">
    <w:abstractNumId w:val="15"/>
  </w:num>
  <w:num w:numId="8" w16cid:durableId="167988895">
    <w:abstractNumId w:val="23"/>
  </w:num>
  <w:num w:numId="9" w16cid:durableId="348064885">
    <w:abstractNumId w:val="1"/>
  </w:num>
  <w:num w:numId="10" w16cid:durableId="1047488909">
    <w:abstractNumId w:val="2"/>
  </w:num>
  <w:num w:numId="11" w16cid:durableId="1740250584">
    <w:abstractNumId w:val="8"/>
  </w:num>
  <w:num w:numId="12" w16cid:durableId="507674073">
    <w:abstractNumId w:val="10"/>
  </w:num>
  <w:num w:numId="13" w16cid:durableId="169760680">
    <w:abstractNumId w:val="3"/>
  </w:num>
  <w:num w:numId="14" w16cid:durableId="1582367152">
    <w:abstractNumId w:val="20"/>
  </w:num>
  <w:num w:numId="15" w16cid:durableId="525170199">
    <w:abstractNumId w:val="9"/>
  </w:num>
  <w:num w:numId="16" w16cid:durableId="1817645714">
    <w:abstractNumId w:val="5"/>
  </w:num>
  <w:num w:numId="17" w16cid:durableId="969433635">
    <w:abstractNumId w:val="6"/>
  </w:num>
  <w:num w:numId="18" w16cid:durableId="2083595825">
    <w:abstractNumId w:val="22"/>
  </w:num>
  <w:num w:numId="19" w16cid:durableId="26570865">
    <w:abstractNumId w:val="18"/>
  </w:num>
  <w:num w:numId="20" w16cid:durableId="189950879">
    <w:abstractNumId w:val="0"/>
  </w:num>
  <w:num w:numId="21" w16cid:durableId="359207495">
    <w:abstractNumId w:val="16"/>
  </w:num>
  <w:num w:numId="22" w16cid:durableId="1539581555">
    <w:abstractNumId w:val="11"/>
  </w:num>
  <w:num w:numId="23" w16cid:durableId="1360665043">
    <w:abstractNumId w:val="17"/>
  </w:num>
  <w:num w:numId="24" w16cid:durableId="435947407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0DC7"/>
    <w:rsid w:val="0000230B"/>
    <w:rsid w:val="00003301"/>
    <w:rsid w:val="000038EC"/>
    <w:rsid w:val="000055CE"/>
    <w:rsid w:val="00005633"/>
    <w:rsid w:val="00005C35"/>
    <w:rsid w:val="000061F8"/>
    <w:rsid w:val="00006C71"/>
    <w:rsid w:val="00006E96"/>
    <w:rsid w:val="00007006"/>
    <w:rsid w:val="000073C3"/>
    <w:rsid w:val="0001106F"/>
    <w:rsid w:val="00014C7B"/>
    <w:rsid w:val="0001527E"/>
    <w:rsid w:val="00015BDD"/>
    <w:rsid w:val="00024B5C"/>
    <w:rsid w:val="00026917"/>
    <w:rsid w:val="00027728"/>
    <w:rsid w:val="00034B26"/>
    <w:rsid w:val="00036402"/>
    <w:rsid w:val="000378E9"/>
    <w:rsid w:val="00044265"/>
    <w:rsid w:val="00046031"/>
    <w:rsid w:val="00046382"/>
    <w:rsid w:val="000476E7"/>
    <w:rsid w:val="0005007F"/>
    <w:rsid w:val="00053663"/>
    <w:rsid w:val="0005492C"/>
    <w:rsid w:val="00062807"/>
    <w:rsid w:val="0006282C"/>
    <w:rsid w:val="00065438"/>
    <w:rsid w:val="00066147"/>
    <w:rsid w:val="00070DC9"/>
    <w:rsid w:val="00073463"/>
    <w:rsid w:val="0007433D"/>
    <w:rsid w:val="000749CE"/>
    <w:rsid w:val="00077EFE"/>
    <w:rsid w:val="00080ABB"/>
    <w:rsid w:val="00081B57"/>
    <w:rsid w:val="00081C28"/>
    <w:rsid w:val="00083CDC"/>
    <w:rsid w:val="000843C0"/>
    <w:rsid w:val="00084EBB"/>
    <w:rsid w:val="0008503B"/>
    <w:rsid w:val="00085542"/>
    <w:rsid w:val="00086559"/>
    <w:rsid w:val="000866C5"/>
    <w:rsid w:val="00090064"/>
    <w:rsid w:val="00090AF4"/>
    <w:rsid w:val="00090D92"/>
    <w:rsid w:val="00095780"/>
    <w:rsid w:val="00096122"/>
    <w:rsid w:val="000969FC"/>
    <w:rsid w:val="00096F1C"/>
    <w:rsid w:val="00097186"/>
    <w:rsid w:val="0009782C"/>
    <w:rsid w:val="000B092B"/>
    <w:rsid w:val="000B1406"/>
    <w:rsid w:val="000B1F4E"/>
    <w:rsid w:val="000B3333"/>
    <w:rsid w:val="000B5351"/>
    <w:rsid w:val="000B6FEE"/>
    <w:rsid w:val="000B714A"/>
    <w:rsid w:val="000B761B"/>
    <w:rsid w:val="000C00FE"/>
    <w:rsid w:val="000C15BC"/>
    <w:rsid w:val="000C5A2A"/>
    <w:rsid w:val="000D0517"/>
    <w:rsid w:val="000D137D"/>
    <w:rsid w:val="000D21CE"/>
    <w:rsid w:val="000D2218"/>
    <w:rsid w:val="000D2EEE"/>
    <w:rsid w:val="000D319F"/>
    <w:rsid w:val="000D3ED4"/>
    <w:rsid w:val="000D40A1"/>
    <w:rsid w:val="000D437E"/>
    <w:rsid w:val="000D6AD2"/>
    <w:rsid w:val="000D71F5"/>
    <w:rsid w:val="000E0921"/>
    <w:rsid w:val="000E2091"/>
    <w:rsid w:val="000E210C"/>
    <w:rsid w:val="000E31B4"/>
    <w:rsid w:val="000E3B19"/>
    <w:rsid w:val="000E4B33"/>
    <w:rsid w:val="000E4BE0"/>
    <w:rsid w:val="000E636B"/>
    <w:rsid w:val="000E7873"/>
    <w:rsid w:val="000E7E24"/>
    <w:rsid w:val="000F0E4A"/>
    <w:rsid w:val="000F0EC4"/>
    <w:rsid w:val="000F1BFE"/>
    <w:rsid w:val="000F5175"/>
    <w:rsid w:val="000F517B"/>
    <w:rsid w:val="000F5619"/>
    <w:rsid w:val="000F6332"/>
    <w:rsid w:val="000F7CD9"/>
    <w:rsid w:val="000F7DAC"/>
    <w:rsid w:val="00100242"/>
    <w:rsid w:val="00100F47"/>
    <w:rsid w:val="001050DD"/>
    <w:rsid w:val="00106BA7"/>
    <w:rsid w:val="001074F3"/>
    <w:rsid w:val="00110A44"/>
    <w:rsid w:val="00110FFF"/>
    <w:rsid w:val="001113E3"/>
    <w:rsid w:val="00112F8F"/>
    <w:rsid w:val="001161AF"/>
    <w:rsid w:val="001173B6"/>
    <w:rsid w:val="0011762E"/>
    <w:rsid w:val="00123B36"/>
    <w:rsid w:val="0012448B"/>
    <w:rsid w:val="00124AF4"/>
    <w:rsid w:val="00124C81"/>
    <w:rsid w:val="00125182"/>
    <w:rsid w:val="001251A7"/>
    <w:rsid w:val="0012524F"/>
    <w:rsid w:val="0012527E"/>
    <w:rsid w:val="0012735E"/>
    <w:rsid w:val="00127546"/>
    <w:rsid w:val="0013269C"/>
    <w:rsid w:val="00132FDD"/>
    <w:rsid w:val="0013459D"/>
    <w:rsid w:val="0013470A"/>
    <w:rsid w:val="00134C53"/>
    <w:rsid w:val="00136718"/>
    <w:rsid w:val="00136D81"/>
    <w:rsid w:val="00140AD0"/>
    <w:rsid w:val="00141092"/>
    <w:rsid w:val="00141287"/>
    <w:rsid w:val="00141DA6"/>
    <w:rsid w:val="00142265"/>
    <w:rsid w:val="001436D0"/>
    <w:rsid w:val="00144882"/>
    <w:rsid w:val="00147DBC"/>
    <w:rsid w:val="001503B6"/>
    <w:rsid w:val="00152C86"/>
    <w:rsid w:val="00152F45"/>
    <w:rsid w:val="00153171"/>
    <w:rsid w:val="00154366"/>
    <w:rsid w:val="001562E2"/>
    <w:rsid w:val="001570E2"/>
    <w:rsid w:val="00157AE3"/>
    <w:rsid w:val="00160463"/>
    <w:rsid w:val="0016049A"/>
    <w:rsid w:val="00160C31"/>
    <w:rsid w:val="00162E3E"/>
    <w:rsid w:val="001642C3"/>
    <w:rsid w:val="00164C6D"/>
    <w:rsid w:val="00166B4D"/>
    <w:rsid w:val="00170101"/>
    <w:rsid w:val="00172E01"/>
    <w:rsid w:val="00175C02"/>
    <w:rsid w:val="00177231"/>
    <w:rsid w:val="001808C8"/>
    <w:rsid w:val="001820CF"/>
    <w:rsid w:val="00183E6B"/>
    <w:rsid w:val="00192AB2"/>
    <w:rsid w:val="00193F8F"/>
    <w:rsid w:val="00194567"/>
    <w:rsid w:val="00194994"/>
    <w:rsid w:val="00195F5F"/>
    <w:rsid w:val="001A08F5"/>
    <w:rsid w:val="001A1AB3"/>
    <w:rsid w:val="001A3D85"/>
    <w:rsid w:val="001A5DD6"/>
    <w:rsid w:val="001A7216"/>
    <w:rsid w:val="001A783C"/>
    <w:rsid w:val="001B02D9"/>
    <w:rsid w:val="001B07B8"/>
    <w:rsid w:val="001B1C6E"/>
    <w:rsid w:val="001B216C"/>
    <w:rsid w:val="001B354D"/>
    <w:rsid w:val="001B4C00"/>
    <w:rsid w:val="001B67CC"/>
    <w:rsid w:val="001B6E04"/>
    <w:rsid w:val="001C02E3"/>
    <w:rsid w:val="001C0A14"/>
    <w:rsid w:val="001C2836"/>
    <w:rsid w:val="001C6024"/>
    <w:rsid w:val="001D2822"/>
    <w:rsid w:val="001D446C"/>
    <w:rsid w:val="001D51EF"/>
    <w:rsid w:val="001D7223"/>
    <w:rsid w:val="001E369C"/>
    <w:rsid w:val="001E3DD3"/>
    <w:rsid w:val="001E5BCE"/>
    <w:rsid w:val="001E630D"/>
    <w:rsid w:val="001E6949"/>
    <w:rsid w:val="001E6B4C"/>
    <w:rsid w:val="001F0E97"/>
    <w:rsid w:val="001F195A"/>
    <w:rsid w:val="001F31A0"/>
    <w:rsid w:val="001F36C3"/>
    <w:rsid w:val="001F5FAD"/>
    <w:rsid w:val="00201131"/>
    <w:rsid w:val="00203F3C"/>
    <w:rsid w:val="002068DF"/>
    <w:rsid w:val="00206D5A"/>
    <w:rsid w:val="0021018C"/>
    <w:rsid w:val="002101B9"/>
    <w:rsid w:val="002103E0"/>
    <w:rsid w:val="00211872"/>
    <w:rsid w:val="0021240C"/>
    <w:rsid w:val="002144EA"/>
    <w:rsid w:val="00214640"/>
    <w:rsid w:val="00214B96"/>
    <w:rsid w:val="00214CB9"/>
    <w:rsid w:val="00216D08"/>
    <w:rsid w:val="00216E98"/>
    <w:rsid w:val="002177EF"/>
    <w:rsid w:val="002200F4"/>
    <w:rsid w:val="0022056F"/>
    <w:rsid w:val="00225192"/>
    <w:rsid w:val="00226095"/>
    <w:rsid w:val="002275A4"/>
    <w:rsid w:val="00230ED6"/>
    <w:rsid w:val="002316E7"/>
    <w:rsid w:val="00231ADF"/>
    <w:rsid w:val="002326FB"/>
    <w:rsid w:val="00234751"/>
    <w:rsid w:val="002361DE"/>
    <w:rsid w:val="00241802"/>
    <w:rsid w:val="00243122"/>
    <w:rsid w:val="002438DE"/>
    <w:rsid w:val="00252AB2"/>
    <w:rsid w:val="0025328B"/>
    <w:rsid w:val="00253FAB"/>
    <w:rsid w:val="00254B90"/>
    <w:rsid w:val="00257312"/>
    <w:rsid w:val="00260E52"/>
    <w:rsid w:val="0026121D"/>
    <w:rsid w:val="00261D86"/>
    <w:rsid w:val="0026255F"/>
    <w:rsid w:val="0026434C"/>
    <w:rsid w:val="00266086"/>
    <w:rsid w:val="00266B18"/>
    <w:rsid w:val="00267FB4"/>
    <w:rsid w:val="00270667"/>
    <w:rsid w:val="002712D8"/>
    <w:rsid w:val="00272738"/>
    <w:rsid w:val="00273CFE"/>
    <w:rsid w:val="00274E33"/>
    <w:rsid w:val="00275301"/>
    <w:rsid w:val="002754E9"/>
    <w:rsid w:val="00280364"/>
    <w:rsid w:val="00281F3A"/>
    <w:rsid w:val="00284DC9"/>
    <w:rsid w:val="00285C43"/>
    <w:rsid w:val="00286065"/>
    <w:rsid w:val="00287B90"/>
    <w:rsid w:val="00287E1E"/>
    <w:rsid w:val="002925F3"/>
    <w:rsid w:val="00292B97"/>
    <w:rsid w:val="00293ADC"/>
    <w:rsid w:val="002950E3"/>
    <w:rsid w:val="00296495"/>
    <w:rsid w:val="00297A79"/>
    <w:rsid w:val="002A2E26"/>
    <w:rsid w:val="002A33CB"/>
    <w:rsid w:val="002A412B"/>
    <w:rsid w:val="002A74E0"/>
    <w:rsid w:val="002A7B19"/>
    <w:rsid w:val="002B0791"/>
    <w:rsid w:val="002B353B"/>
    <w:rsid w:val="002B6702"/>
    <w:rsid w:val="002C5A1B"/>
    <w:rsid w:val="002C600B"/>
    <w:rsid w:val="002D033F"/>
    <w:rsid w:val="002D03E9"/>
    <w:rsid w:val="002D15D4"/>
    <w:rsid w:val="002D2FE0"/>
    <w:rsid w:val="002D31A0"/>
    <w:rsid w:val="002D3228"/>
    <w:rsid w:val="002D3978"/>
    <w:rsid w:val="002D696A"/>
    <w:rsid w:val="002E061E"/>
    <w:rsid w:val="002E1C13"/>
    <w:rsid w:val="002E7945"/>
    <w:rsid w:val="002F4066"/>
    <w:rsid w:val="002F4068"/>
    <w:rsid w:val="002F50BF"/>
    <w:rsid w:val="002F576D"/>
    <w:rsid w:val="002F5939"/>
    <w:rsid w:val="002F6E7D"/>
    <w:rsid w:val="003020F5"/>
    <w:rsid w:val="003026A8"/>
    <w:rsid w:val="003033C1"/>
    <w:rsid w:val="003075AD"/>
    <w:rsid w:val="00307E66"/>
    <w:rsid w:val="00315B09"/>
    <w:rsid w:val="00316E0B"/>
    <w:rsid w:val="0031739E"/>
    <w:rsid w:val="0032065C"/>
    <w:rsid w:val="00322C4B"/>
    <w:rsid w:val="00326AC4"/>
    <w:rsid w:val="00330106"/>
    <w:rsid w:val="003318C8"/>
    <w:rsid w:val="0033262B"/>
    <w:rsid w:val="00332742"/>
    <w:rsid w:val="00332946"/>
    <w:rsid w:val="00335996"/>
    <w:rsid w:val="0033640E"/>
    <w:rsid w:val="003376F1"/>
    <w:rsid w:val="00337AE7"/>
    <w:rsid w:val="00343A29"/>
    <w:rsid w:val="00347214"/>
    <w:rsid w:val="00350354"/>
    <w:rsid w:val="003538CC"/>
    <w:rsid w:val="00353C1D"/>
    <w:rsid w:val="003544EB"/>
    <w:rsid w:val="00354A38"/>
    <w:rsid w:val="00355283"/>
    <w:rsid w:val="003557DB"/>
    <w:rsid w:val="00357C06"/>
    <w:rsid w:val="00357F67"/>
    <w:rsid w:val="00361EB4"/>
    <w:rsid w:val="00364948"/>
    <w:rsid w:val="00364C43"/>
    <w:rsid w:val="0036503F"/>
    <w:rsid w:val="00366044"/>
    <w:rsid w:val="0036759C"/>
    <w:rsid w:val="0036772E"/>
    <w:rsid w:val="00372D22"/>
    <w:rsid w:val="003755AE"/>
    <w:rsid w:val="00375CB1"/>
    <w:rsid w:val="00375F2F"/>
    <w:rsid w:val="00376ADD"/>
    <w:rsid w:val="003773A2"/>
    <w:rsid w:val="003814C1"/>
    <w:rsid w:val="00382501"/>
    <w:rsid w:val="00384D80"/>
    <w:rsid w:val="00386165"/>
    <w:rsid w:val="003862E9"/>
    <w:rsid w:val="00386930"/>
    <w:rsid w:val="00386999"/>
    <w:rsid w:val="00386E6D"/>
    <w:rsid w:val="00390A55"/>
    <w:rsid w:val="003915DB"/>
    <w:rsid w:val="0039189E"/>
    <w:rsid w:val="0039202E"/>
    <w:rsid w:val="00393126"/>
    <w:rsid w:val="00393F1F"/>
    <w:rsid w:val="0039448A"/>
    <w:rsid w:val="00397B4D"/>
    <w:rsid w:val="003A0488"/>
    <w:rsid w:val="003A0FB3"/>
    <w:rsid w:val="003A14D9"/>
    <w:rsid w:val="003A5D2F"/>
    <w:rsid w:val="003A72AF"/>
    <w:rsid w:val="003A75A5"/>
    <w:rsid w:val="003B07B9"/>
    <w:rsid w:val="003B1266"/>
    <w:rsid w:val="003B2BB8"/>
    <w:rsid w:val="003B35D8"/>
    <w:rsid w:val="003B5414"/>
    <w:rsid w:val="003B5B3E"/>
    <w:rsid w:val="003B7FE4"/>
    <w:rsid w:val="003C4BF2"/>
    <w:rsid w:val="003C6BC9"/>
    <w:rsid w:val="003C6C81"/>
    <w:rsid w:val="003D04F2"/>
    <w:rsid w:val="003D0948"/>
    <w:rsid w:val="003D22C1"/>
    <w:rsid w:val="003D263F"/>
    <w:rsid w:val="003D34FF"/>
    <w:rsid w:val="003D5871"/>
    <w:rsid w:val="003D6861"/>
    <w:rsid w:val="003E04CF"/>
    <w:rsid w:val="003E0872"/>
    <w:rsid w:val="003E0C57"/>
    <w:rsid w:val="003E0E42"/>
    <w:rsid w:val="003E1EEA"/>
    <w:rsid w:val="003E255E"/>
    <w:rsid w:val="003E5268"/>
    <w:rsid w:val="003E6290"/>
    <w:rsid w:val="003E73E8"/>
    <w:rsid w:val="003F2EE8"/>
    <w:rsid w:val="003F5C0C"/>
    <w:rsid w:val="003F604B"/>
    <w:rsid w:val="003F6A23"/>
    <w:rsid w:val="00401CDF"/>
    <w:rsid w:val="004043C0"/>
    <w:rsid w:val="00404E61"/>
    <w:rsid w:val="00405B13"/>
    <w:rsid w:val="00407766"/>
    <w:rsid w:val="00411189"/>
    <w:rsid w:val="00412362"/>
    <w:rsid w:val="004139FD"/>
    <w:rsid w:val="00413D87"/>
    <w:rsid w:val="00413E3B"/>
    <w:rsid w:val="004170C6"/>
    <w:rsid w:val="004173AA"/>
    <w:rsid w:val="00420127"/>
    <w:rsid w:val="00421EC4"/>
    <w:rsid w:val="0042267F"/>
    <w:rsid w:val="00422FBF"/>
    <w:rsid w:val="00424B87"/>
    <w:rsid w:val="0042587F"/>
    <w:rsid w:val="004258FD"/>
    <w:rsid w:val="004332A3"/>
    <w:rsid w:val="00435F9D"/>
    <w:rsid w:val="00437C82"/>
    <w:rsid w:val="00442787"/>
    <w:rsid w:val="00442DAD"/>
    <w:rsid w:val="00443014"/>
    <w:rsid w:val="004431A4"/>
    <w:rsid w:val="0044344A"/>
    <w:rsid w:val="004440E7"/>
    <w:rsid w:val="00444DE2"/>
    <w:rsid w:val="00456F3F"/>
    <w:rsid w:val="00460A87"/>
    <w:rsid w:val="00461EF5"/>
    <w:rsid w:val="00462668"/>
    <w:rsid w:val="00462D1A"/>
    <w:rsid w:val="00465FBE"/>
    <w:rsid w:val="0047168A"/>
    <w:rsid w:val="00471A54"/>
    <w:rsid w:val="004743B3"/>
    <w:rsid w:val="004747D0"/>
    <w:rsid w:val="00475090"/>
    <w:rsid w:val="0047542C"/>
    <w:rsid w:val="0047574F"/>
    <w:rsid w:val="00475A01"/>
    <w:rsid w:val="00482E2C"/>
    <w:rsid w:val="00482E55"/>
    <w:rsid w:val="00483781"/>
    <w:rsid w:val="00484879"/>
    <w:rsid w:val="0048494E"/>
    <w:rsid w:val="00485956"/>
    <w:rsid w:val="00487C5E"/>
    <w:rsid w:val="00490453"/>
    <w:rsid w:val="00490C46"/>
    <w:rsid w:val="00493493"/>
    <w:rsid w:val="00494EF1"/>
    <w:rsid w:val="00495D7D"/>
    <w:rsid w:val="00497865"/>
    <w:rsid w:val="004A318C"/>
    <w:rsid w:val="004A3195"/>
    <w:rsid w:val="004B076F"/>
    <w:rsid w:val="004B2C8C"/>
    <w:rsid w:val="004B313B"/>
    <w:rsid w:val="004B459F"/>
    <w:rsid w:val="004B54CA"/>
    <w:rsid w:val="004B5B03"/>
    <w:rsid w:val="004B6A7C"/>
    <w:rsid w:val="004B7A72"/>
    <w:rsid w:val="004B7DC3"/>
    <w:rsid w:val="004C0B73"/>
    <w:rsid w:val="004D092D"/>
    <w:rsid w:val="004D0975"/>
    <w:rsid w:val="004D0DC7"/>
    <w:rsid w:val="004D0EC2"/>
    <w:rsid w:val="004D0F4D"/>
    <w:rsid w:val="004D2F24"/>
    <w:rsid w:val="004D2F5A"/>
    <w:rsid w:val="004D4947"/>
    <w:rsid w:val="004D5B36"/>
    <w:rsid w:val="004E0783"/>
    <w:rsid w:val="004E0B54"/>
    <w:rsid w:val="004E1049"/>
    <w:rsid w:val="004E28A6"/>
    <w:rsid w:val="004E33E6"/>
    <w:rsid w:val="004E58EF"/>
    <w:rsid w:val="004E5CBF"/>
    <w:rsid w:val="004F073D"/>
    <w:rsid w:val="004F0D80"/>
    <w:rsid w:val="004F0E77"/>
    <w:rsid w:val="004F2566"/>
    <w:rsid w:val="004F3FAD"/>
    <w:rsid w:val="004F4EC2"/>
    <w:rsid w:val="004F53AF"/>
    <w:rsid w:val="004F58A0"/>
    <w:rsid w:val="004F6227"/>
    <w:rsid w:val="004F645B"/>
    <w:rsid w:val="0050185B"/>
    <w:rsid w:val="00501D3A"/>
    <w:rsid w:val="00502BE3"/>
    <w:rsid w:val="00503439"/>
    <w:rsid w:val="00503933"/>
    <w:rsid w:val="00503CE2"/>
    <w:rsid w:val="00505AEA"/>
    <w:rsid w:val="00507E59"/>
    <w:rsid w:val="00512C1B"/>
    <w:rsid w:val="00514B4B"/>
    <w:rsid w:val="005150E5"/>
    <w:rsid w:val="0051752E"/>
    <w:rsid w:val="005236F3"/>
    <w:rsid w:val="00524D6D"/>
    <w:rsid w:val="00530BD3"/>
    <w:rsid w:val="005316FC"/>
    <w:rsid w:val="00531A31"/>
    <w:rsid w:val="005355D1"/>
    <w:rsid w:val="0053663D"/>
    <w:rsid w:val="00541492"/>
    <w:rsid w:val="00541F33"/>
    <w:rsid w:val="00542AB2"/>
    <w:rsid w:val="00543D4A"/>
    <w:rsid w:val="005454FB"/>
    <w:rsid w:val="00551B08"/>
    <w:rsid w:val="00554014"/>
    <w:rsid w:val="00554D34"/>
    <w:rsid w:val="00556737"/>
    <w:rsid w:val="00557329"/>
    <w:rsid w:val="00557887"/>
    <w:rsid w:val="005601E0"/>
    <w:rsid w:val="00561870"/>
    <w:rsid w:val="00562C23"/>
    <w:rsid w:val="005634CF"/>
    <w:rsid w:val="00566613"/>
    <w:rsid w:val="005675B5"/>
    <w:rsid w:val="0056776B"/>
    <w:rsid w:val="00567DDD"/>
    <w:rsid w:val="005756FD"/>
    <w:rsid w:val="005812AD"/>
    <w:rsid w:val="0058149C"/>
    <w:rsid w:val="0058325A"/>
    <w:rsid w:val="005838E8"/>
    <w:rsid w:val="005857AD"/>
    <w:rsid w:val="00587EB6"/>
    <w:rsid w:val="005919BF"/>
    <w:rsid w:val="00592B20"/>
    <w:rsid w:val="00595841"/>
    <w:rsid w:val="0059770E"/>
    <w:rsid w:val="00597BD5"/>
    <w:rsid w:val="005A069C"/>
    <w:rsid w:val="005A0CAF"/>
    <w:rsid w:val="005A22C2"/>
    <w:rsid w:val="005A295C"/>
    <w:rsid w:val="005A30F5"/>
    <w:rsid w:val="005A44C0"/>
    <w:rsid w:val="005A463C"/>
    <w:rsid w:val="005A4AB5"/>
    <w:rsid w:val="005A5A8D"/>
    <w:rsid w:val="005A7DA9"/>
    <w:rsid w:val="005B0ED8"/>
    <w:rsid w:val="005B2AE4"/>
    <w:rsid w:val="005B2C24"/>
    <w:rsid w:val="005B3505"/>
    <w:rsid w:val="005B476B"/>
    <w:rsid w:val="005B7AEA"/>
    <w:rsid w:val="005C09E3"/>
    <w:rsid w:val="005C3476"/>
    <w:rsid w:val="005C3AA9"/>
    <w:rsid w:val="005C4C74"/>
    <w:rsid w:val="005C743B"/>
    <w:rsid w:val="005D0354"/>
    <w:rsid w:val="005D1B72"/>
    <w:rsid w:val="005D1E84"/>
    <w:rsid w:val="005D2E17"/>
    <w:rsid w:val="005D56F1"/>
    <w:rsid w:val="005D5B61"/>
    <w:rsid w:val="005D6021"/>
    <w:rsid w:val="005E0FAA"/>
    <w:rsid w:val="005E127D"/>
    <w:rsid w:val="005E13A8"/>
    <w:rsid w:val="005E529D"/>
    <w:rsid w:val="005E7A32"/>
    <w:rsid w:val="005F07C5"/>
    <w:rsid w:val="005F276D"/>
    <w:rsid w:val="005F5A4B"/>
    <w:rsid w:val="005F5FAD"/>
    <w:rsid w:val="005F75D0"/>
    <w:rsid w:val="005F7DA5"/>
    <w:rsid w:val="00601773"/>
    <w:rsid w:val="006025C9"/>
    <w:rsid w:val="00604B75"/>
    <w:rsid w:val="00606F19"/>
    <w:rsid w:val="006072AD"/>
    <w:rsid w:val="00607C6A"/>
    <w:rsid w:val="00612725"/>
    <w:rsid w:val="006143A7"/>
    <w:rsid w:val="006201FF"/>
    <w:rsid w:val="006213C6"/>
    <w:rsid w:val="00621FC5"/>
    <w:rsid w:val="006221AC"/>
    <w:rsid w:val="006225AC"/>
    <w:rsid w:val="0062314C"/>
    <w:rsid w:val="006236E4"/>
    <w:rsid w:val="006264F0"/>
    <w:rsid w:val="00630C8B"/>
    <w:rsid w:val="006317F9"/>
    <w:rsid w:val="00632FB5"/>
    <w:rsid w:val="00637B02"/>
    <w:rsid w:val="0064027C"/>
    <w:rsid w:val="0064067F"/>
    <w:rsid w:val="00641940"/>
    <w:rsid w:val="006432E6"/>
    <w:rsid w:val="00643974"/>
    <w:rsid w:val="00646A10"/>
    <w:rsid w:val="00653CB0"/>
    <w:rsid w:val="0066025F"/>
    <w:rsid w:val="0066079B"/>
    <w:rsid w:val="00660B19"/>
    <w:rsid w:val="006613B4"/>
    <w:rsid w:val="00662930"/>
    <w:rsid w:val="00663928"/>
    <w:rsid w:val="00664548"/>
    <w:rsid w:val="00666DA1"/>
    <w:rsid w:val="00667159"/>
    <w:rsid w:val="00667E6B"/>
    <w:rsid w:val="00671662"/>
    <w:rsid w:val="006720FA"/>
    <w:rsid w:val="00673FF0"/>
    <w:rsid w:val="00675872"/>
    <w:rsid w:val="0067661C"/>
    <w:rsid w:val="00676CE4"/>
    <w:rsid w:val="006800E1"/>
    <w:rsid w:val="006808EF"/>
    <w:rsid w:val="00682BDD"/>
    <w:rsid w:val="006835CE"/>
    <w:rsid w:val="00683A84"/>
    <w:rsid w:val="006851D4"/>
    <w:rsid w:val="00685984"/>
    <w:rsid w:val="006859E0"/>
    <w:rsid w:val="00685F1F"/>
    <w:rsid w:val="006875AF"/>
    <w:rsid w:val="00690E62"/>
    <w:rsid w:val="00691467"/>
    <w:rsid w:val="00695BDA"/>
    <w:rsid w:val="00695DAC"/>
    <w:rsid w:val="0069644F"/>
    <w:rsid w:val="00696CF7"/>
    <w:rsid w:val="00696D64"/>
    <w:rsid w:val="00696E46"/>
    <w:rsid w:val="006976D2"/>
    <w:rsid w:val="006A0275"/>
    <w:rsid w:val="006A06C1"/>
    <w:rsid w:val="006A07CE"/>
    <w:rsid w:val="006A0AA0"/>
    <w:rsid w:val="006A0B89"/>
    <w:rsid w:val="006A1831"/>
    <w:rsid w:val="006A1FC3"/>
    <w:rsid w:val="006A41A2"/>
    <w:rsid w:val="006A4A9D"/>
    <w:rsid w:val="006A4CE7"/>
    <w:rsid w:val="006A5746"/>
    <w:rsid w:val="006B0614"/>
    <w:rsid w:val="006B0963"/>
    <w:rsid w:val="006B3CA5"/>
    <w:rsid w:val="006B42A4"/>
    <w:rsid w:val="006B4608"/>
    <w:rsid w:val="006B4CCB"/>
    <w:rsid w:val="006B673A"/>
    <w:rsid w:val="006C07A4"/>
    <w:rsid w:val="006C27AF"/>
    <w:rsid w:val="006C329D"/>
    <w:rsid w:val="006C6B41"/>
    <w:rsid w:val="006D1391"/>
    <w:rsid w:val="006D260B"/>
    <w:rsid w:val="006D4D5B"/>
    <w:rsid w:val="006D6198"/>
    <w:rsid w:val="006D72D5"/>
    <w:rsid w:val="006D7D06"/>
    <w:rsid w:val="006E3863"/>
    <w:rsid w:val="006E773C"/>
    <w:rsid w:val="006E78F2"/>
    <w:rsid w:val="006F35ED"/>
    <w:rsid w:val="006F6EE3"/>
    <w:rsid w:val="006F72CD"/>
    <w:rsid w:val="00702AB6"/>
    <w:rsid w:val="00703991"/>
    <w:rsid w:val="00705225"/>
    <w:rsid w:val="007069B5"/>
    <w:rsid w:val="0070723D"/>
    <w:rsid w:val="007103E6"/>
    <w:rsid w:val="00711544"/>
    <w:rsid w:val="007155F0"/>
    <w:rsid w:val="00716FA7"/>
    <w:rsid w:val="00720D20"/>
    <w:rsid w:val="00722B21"/>
    <w:rsid w:val="007230B7"/>
    <w:rsid w:val="007236A7"/>
    <w:rsid w:val="007254C6"/>
    <w:rsid w:val="00726930"/>
    <w:rsid w:val="00727026"/>
    <w:rsid w:val="00727303"/>
    <w:rsid w:val="007304B5"/>
    <w:rsid w:val="00731623"/>
    <w:rsid w:val="00732CD1"/>
    <w:rsid w:val="0073334A"/>
    <w:rsid w:val="007344D7"/>
    <w:rsid w:val="00735AF6"/>
    <w:rsid w:val="00736A54"/>
    <w:rsid w:val="0073701F"/>
    <w:rsid w:val="007376AF"/>
    <w:rsid w:val="00740C06"/>
    <w:rsid w:val="007410B5"/>
    <w:rsid w:val="00742FAD"/>
    <w:rsid w:val="007445C0"/>
    <w:rsid w:val="00745246"/>
    <w:rsid w:val="00745874"/>
    <w:rsid w:val="00746369"/>
    <w:rsid w:val="00747797"/>
    <w:rsid w:val="00750A2F"/>
    <w:rsid w:val="00750C6F"/>
    <w:rsid w:val="007510AB"/>
    <w:rsid w:val="007510D0"/>
    <w:rsid w:val="007526BF"/>
    <w:rsid w:val="00752FC7"/>
    <w:rsid w:val="00752FD0"/>
    <w:rsid w:val="00753EAF"/>
    <w:rsid w:val="0075406B"/>
    <w:rsid w:val="007541E9"/>
    <w:rsid w:val="00755CBA"/>
    <w:rsid w:val="007608F5"/>
    <w:rsid w:val="007611BA"/>
    <w:rsid w:val="007616F8"/>
    <w:rsid w:val="00762806"/>
    <w:rsid w:val="007637D5"/>
    <w:rsid w:val="00764885"/>
    <w:rsid w:val="00765167"/>
    <w:rsid w:val="00765B4A"/>
    <w:rsid w:val="00772E71"/>
    <w:rsid w:val="00773B9E"/>
    <w:rsid w:val="00780B82"/>
    <w:rsid w:val="0078297D"/>
    <w:rsid w:val="00785261"/>
    <w:rsid w:val="00787082"/>
    <w:rsid w:val="00787584"/>
    <w:rsid w:val="00794F02"/>
    <w:rsid w:val="0079518E"/>
    <w:rsid w:val="00796D75"/>
    <w:rsid w:val="007A0D03"/>
    <w:rsid w:val="007A36B6"/>
    <w:rsid w:val="007A3E70"/>
    <w:rsid w:val="007A4D39"/>
    <w:rsid w:val="007A7A6A"/>
    <w:rsid w:val="007B0256"/>
    <w:rsid w:val="007B3E9C"/>
    <w:rsid w:val="007B71FC"/>
    <w:rsid w:val="007B7DCE"/>
    <w:rsid w:val="007C103D"/>
    <w:rsid w:val="007C11B5"/>
    <w:rsid w:val="007C5DD2"/>
    <w:rsid w:val="007D0065"/>
    <w:rsid w:val="007D02BE"/>
    <w:rsid w:val="007D5030"/>
    <w:rsid w:val="007D53FC"/>
    <w:rsid w:val="007D5D32"/>
    <w:rsid w:val="007E5083"/>
    <w:rsid w:val="007E7B3A"/>
    <w:rsid w:val="007F543A"/>
    <w:rsid w:val="007F6D57"/>
    <w:rsid w:val="007F7220"/>
    <w:rsid w:val="00802A91"/>
    <w:rsid w:val="00803970"/>
    <w:rsid w:val="00803D73"/>
    <w:rsid w:val="008046E2"/>
    <w:rsid w:val="0080553F"/>
    <w:rsid w:val="008067B4"/>
    <w:rsid w:val="00810011"/>
    <w:rsid w:val="00812189"/>
    <w:rsid w:val="00812420"/>
    <w:rsid w:val="00812B7E"/>
    <w:rsid w:val="008132CB"/>
    <w:rsid w:val="00813387"/>
    <w:rsid w:val="008169C6"/>
    <w:rsid w:val="0081784F"/>
    <w:rsid w:val="00820DD8"/>
    <w:rsid w:val="00821EC7"/>
    <w:rsid w:val="0082264E"/>
    <w:rsid w:val="00823871"/>
    <w:rsid w:val="0082413F"/>
    <w:rsid w:val="00824F33"/>
    <w:rsid w:val="00825E4B"/>
    <w:rsid w:val="00826BB1"/>
    <w:rsid w:val="0083177B"/>
    <w:rsid w:val="008363CC"/>
    <w:rsid w:val="00837C40"/>
    <w:rsid w:val="00840033"/>
    <w:rsid w:val="00840C87"/>
    <w:rsid w:val="00844BA8"/>
    <w:rsid w:val="00850CE0"/>
    <w:rsid w:val="008515B4"/>
    <w:rsid w:val="008515FC"/>
    <w:rsid w:val="00851B6A"/>
    <w:rsid w:val="00861539"/>
    <w:rsid w:val="0086232C"/>
    <w:rsid w:val="00864256"/>
    <w:rsid w:val="0086433C"/>
    <w:rsid w:val="008656B3"/>
    <w:rsid w:val="00865733"/>
    <w:rsid w:val="00865C10"/>
    <w:rsid w:val="008661EC"/>
    <w:rsid w:val="008722A4"/>
    <w:rsid w:val="008746D5"/>
    <w:rsid w:val="00875286"/>
    <w:rsid w:val="00875A82"/>
    <w:rsid w:val="00877949"/>
    <w:rsid w:val="00877E37"/>
    <w:rsid w:val="00883C6C"/>
    <w:rsid w:val="008841A9"/>
    <w:rsid w:val="008843DE"/>
    <w:rsid w:val="008846F8"/>
    <w:rsid w:val="008849C1"/>
    <w:rsid w:val="00884C0D"/>
    <w:rsid w:val="00887F72"/>
    <w:rsid w:val="008919C1"/>
    <w:rsid w:val="00892DC1"/>
    <w:rsid w:val="0089465C"/>
    <w:rsid w:val="00894E5F"/>
    <w:rsid w:val="008960EE"/>
    <w:rsid w:val="008A0F4A"/>
    <w:rsid w:val="008A4323"/>
    <w:rsid w:val="008A4A81"/>
    <w:rsid w:val="008A6766"/>
    <w:rsid w:val="008A7C47"/>
    <w:rsid w:val="008A7EC2"/>
    <w:rsid w:val="008B011C"/>
    <w:rsid w:val="008B1F82"/>
    <w:rsid w:val="008B3E53"/>
    <w:rsid w:val="008B3E54"/>
    <w:rsid w:val="008B6356"/>
    <w:rsid w:val="008B69C8"/>
    <w:rsid w:val="008B7A3D"/>
    <w:rsid w:val="008C0092"/>
    <w:rsid w:val="008C211F"/>
    <w:rsid w:val="008C31A7"/>
    <w:rsid w:val="008C334D"/>
    <w:rsid w:val="008C46CA"/>
    <w:rsid w:val="008C639F"/>
    <w:rsid w:val="008C66DD"/>
    <w:rsid w:val="008C7084"/>
    <w:rsid w:val="008D0FED"/>
    <w:rsid w:val="008D2750"/>
    <w:rsid w:val="008D2EB3"/>
    <w:rsid w:val="008D47CF"/>
    <w:rsid w:val="008D5D68"/>
    <w:rsid w:val="008D5ED3"/>
    <w:rsid w:val="008D6BDB"/>
    <w:rsid w:val="008D7E1B"/>
    <w:rsid w:val="008E0ED4"/>
    <w:rsid w:val="008E1BE1"/>
    <w:rsid w:val="008E5690"/>
    <w:rsid w:val="008E604D"/>
    <w:rsid w:val="008E647D"/>
    <w:rsid w:val="008E6C5E"/>
    <w:rsid w:val="008E72C2"/>
    <w:rsid w:val="008E75D5"/>
    <w:rsid w:val="008E7B9A"/>
    <w:rsid w:val="008E7FA0"/>
    <w:rsid w:val="008F0211"/>
    <w:rsid w:val="008F071D"/>
    <w:rsid w:val="008F0A78"/>
    <w:rsid w:val="008F0E90"/>
    <w:rsid w:val="008F4D6C"/>
    <w:rsid w:val="008F6EDD"/>
    <w:rsid w:val="008F77EE"/>
    <w:rsid w:val="00901E69"/>
    <w:rsid w:val="0091035B"/>
    <w:rsid w:val="00913E18"/>
    <w:rsid w:val="009153DC"/>
    <w:rsid w:val="00916B4E"/>
    <w:rsid w:val="0091774F"/>
    <w:rsid w:val="00921CDE"/>
    <w:rsid w:val="009225F0"/>
    <w:rsid w:val="009238DA"/>
    <w:rsid w:val="009259D7"/>
    <w:rsid w:val="0092613E"/>
    <w:rsid w:val="00926492"/>
    <w:rsid w:val="00927CD5"/>
    <w:rsid w:val="009312AA"/>
    <w:rsid w:val="009313EE"/>
    <w:rsid w:val="009319C3"/>
    <w:rsid w:val="00931B1E"/>
    <w:rsid w:val="0093340B"/>
    <w:rsid w:val="009344FC"/>
    <w:rsid w:val="0093462C"/>
    <w:rsid w:val="00935C66"/>
    <w:rsid w:val="00937074"/>
    <w:rsid w:val="009418AE"/>
    <w:rsid w:val="00941B5B"/>
    <w:rsid w:val="00942A67"/>
    <w:rsid w:val="00943231"/>
    <w:rsid w:val="009443F1"/>
    <w:rsid w:val="00946D84"/>
    <w:rsid w:val="00947234"/>
    <w:rsid w:val="009502F6"/>
    <w:rsid w:val="00953795"/>
    <w:rsid w:val="00954E4B"/>
    <w:rsid w:val="009561B9"/>
    <w:rsid w:val="00956537"/>
    <w:rsid w:val="00957262"/>
    <w:rsid w:val="00957566"/>
    <w:rsid w:val="009575EA"/>
    <w:rsid w:val="00957B25"/>
    <w:rsid w:val="00957B71"/>
    <w:rsid w:val="009607CC"/>
    <w:rsid w:val="00962E59"/>
    <w:rsid w:val="00964733"/>
    <w:rsid w:val="009648FA"/>
    <w:rsid w:val="00967051"/>
    <w:rsid w:val="00967C11"/>
    <w:rsid w:val="0097389B"/>
    <w:rsid w:val="00974189"/>
    <w:rsid w:val="00981A40"/>
    <w:rsid w:val="00982E50"/>
    <w:rsid w:val="00983888"/>
    <w:rsid w:val="0098417D"/>
    <w:rsid w:val="00985917"/>
    <w:rsid w:val="00985C1B"/>
    <w:rsid w:val="00986419"/>
    <w:rsid w:val="00986421"/>
    <w:rsid w:val="00986BB1"/>
    <w:rsid w:val="009903D2"/>
    <w:rsid w:val="00990B40"/>
    <w:rsid w:val="009918F8"/>
    <w:rsid w:val="009939B4"/>
    <w:rsid w:val="00994D56"/>
    <w:rsid w:val="009954D2"/>
    <w:rsid w:val="0099559B"/>
    <w:rsid w:val="00995B0F"/>
    <w:rsid w:val="009A046E"/>
    <w:rsid w:val="009A18D5"/>
    <w:rsid w:val="009A237C"/>
    <w:rsid w:val="009A30DD"/>
    <w:rsid w:val="009A3D65"/>
    <w:rsid w:val="009A708C"/>
    <w:rsid w:val="009A7529"/>
    <w:rsid w:val="009A7E93"/>
    <w:rsid w:val="009B1987"/>
    <w:rsid w:val="009B2DA8"/>
    <w:rsid w:val="009B3A3E"/>
    <w:rsid w:val="009B3B4C"/>
    <w:rsid w:val="009B3E2D"/>
    <w:rsid w:val="009B3EEA"/>
    <w:rsid w:val="009B4675"/>
    <w:rsid w:val="009B5F69"/>
    <w:rsid w:val="009B6EA4"/>
    <w:rsid w:val="009B78C2"/>
    <w:rsid w:val="009C0737"/>
    <w:rsid w:val="009C3B76"/>
    <w:rsid w:val="009C7B18"/>
    <w:rsid w:val="009D123C"/>
    <w:rsid w:val="009D281E"/>
    <w:rsid w:val="009D4406"/>
    <w:rsid w:val="009D56BB"/>
    <w:rsid w:val="009D6430"/>
    <w:rsid w:val="009D67B1"/>
    <w:rsid w:val="009D6B0C"/>
    <w:rsid w:val="009D76ED"/>
    <w:rsid w:val="009E083D"/>
    <w:rsid w:val="009E1F3B"/>
    <w:rsid w:val="009E211F"/>
    <w:rsid w:val="009E2AA3"/>
    <w:rsid w:val="009E2F4B"/>
    <w:rsid w:val="009E448D"/>
    <w:rsid w:val="009E5CF5"/>
    <w:rsid w:val="009F13FE"/>
    <w:rsid w:val="009F19A9"/>
    <w:rsid w:val="009F229F"/>
    <w:rsid w:val="009F2AA1"/>
    <w:rsid w:val="009F2E68"/>
    <w:rsid w:val="009F58D8"/>
    <w:rsid w:val="009F6ADB"/>
    <w:rsid w:val="009F7067"/>
    <w:rsid w:val="009F75B9"/>
    <w:rsid w:val="00A0037D"/>
    <w:rsid w:val="00A01628"/>
    <w:rsid w:val="00A020DF"/>
    <w:rsid w:val="00A02CF3"/>
    <w:rsid w:val="00A03092"/>
    <w:rsid w:val="00A034FD"/>
    <w:rsid w:val="00A040AD"/>
    <w:rsid w:val="00A10A57"/>
    <w:rsid w:val="00A116FB"/>
    <w:rsid w:val="00A11736"/>
    <w:rsid w:val="00A1279B"/>
    <w:rsid w:val="00A15D06"/>
    <w:rsid w:val="00A2183A"/>
    <w:rsid w:val="00A24A04"/>
    <w:rsid w:val="00A24F0B"/>
    <w:rsid w:val="00A25904"/>
    <w:rsid w:val="00A3156E"/>
    <w:rsid w:val="00A32998"/>
    <w:rsid w:val="00A32AA0"/>
    <w:rsid w:val="00A35C98"/>
    <w:rsid w:val="00A36067"/>
    <w:rsid w:val="00A408D5"/>
    <w:rsid w:val="00A417EF"/>
    <w:rsid w:val="00A41831"/>
    <w:rsid w:val="00A4471E"/>
    <w:rsid w:val="00A4499E"/>
    <w:rsid w:val="00A46600"/>
    <w:rsid w:val="00A47B14"/>
    <w:rsid w:val="00A50C35"/>
    <w:rsid w:val="00A50EDC"/>
    <w:rsid w:val="00A51A29"/>
    <w:rsid w:val="00A51FBF"/>
    <w:rsid w:val="00A53F7B"/>
    <w:rsid w:val="00A54824"/>
    <w:rsid w:val="00A54FDE"/>
    <w:rsid w:val="00A562E7"/>
    <w:rsid w:val="00A56679"/>
    <w:rsid w:val="00A56905"/>
    <w:rsid w:val="00A5710D"/>
    <w:rsid w:val="00A57856"/>
    <w:rsid w:val="00A63CE7"/>
    <w:rsid w:val="00A644B8"/>
    <w:rsid w:val="00A64955"/>
    <w:rsid w:val="00A65AA0"/>
    <w:rsid w:val="00A65E30"/>
    <w:rsid w:val="00A65E5A"/>
    <w:rsid w:val="00A6671C"/>
    <w:rsid w:val="00A67A0B"/>
    <w:rsid w:val="00A7055D"/>
    <w:rsid w:val="00A7133E"/>
    <w:rsid w:val="00A7175C"/>
    <w:rsid w:val="00A727B5"/>
    <w:rsid w:val="00A731C6"/>
    <w:rsid w:val="00A73869"/>
    <w:rsid w:val="00A73F10"/>
    <w:rsid w:val="00A76187"/>
    <w:rsid w:val="00A76F16"/>
    <w:rsid w:val="00A770C1"/>
    <w:rsid w:val="00A776FB"/>
    <w:rsid w:val="00A805E6"/>
    <w:rsid w:val="00A80E0C"/>
    <w:rsid w:val="00A81911"/>
    <w:rsid w:val="00A83204"/>
    <w:rsid w:val="00A841C0"/>
    <w:rsid w:val="00A86255"/>
    <w:rsid w:val="00A9037A"/>
    <w:rsid w:val="00A91993"/>
    <w:rsid w:val="00A91C94"/>
    <w:rsid w:val="00A93E35"/>
    <w:rsid w:val="00A95374"/>
    <w:rsid w:val="00A965A2"/>
    <w:rsid w:val="00A974A5"/>
    <w:rsid w:val="00AA0C26"/>
    <w:rsid w:val="00AA0F57"/>
    <w:rsid w:val="00AA13C1"/>
    <w:rsid w:val="00AA13CE"/>
    <w:rsid w:val="00AA1706"/>
    <w:rsid w:val="00AA2194"/>
    <w:rsid w:val="00AA2AD2"/>
    <w:rsid w:val="00AA42CC"/>
    <w:rsid w:val="00AA4995"/>
    <w:rsid w:val="00AA547D"/>
    <w:rsid w:val="00AA69C9"/>
    <w:rsid w:val="00AA7DCB"/>
    <w:rsid w:val="00AB006C"/>
    <w:rsid w:val="00AB00C0"/>
    <w:rsid w:val="00AB0B81"/>
    <w:rsid w:val="00AB1A9B"/>
    <w:rsid w:val="00AB56FC"/>
    <w:rsid w:val="00AC3229"/>
    <w:rsid w:val="00AC372A"/>
    <w:rsid w:val="00AC3F2E"/>
    <w:rsid w:val="00AC421B"/>
    <w:rsid w:val="00AC4567"/>
    <w:rsid w:val="00AD2D41"/>
    <w:rsid w:val="00AD3C8E"/>
    <w:rsid w:val="00AD3FF9"/>
    <w:rsid w:val="00AD42DE"/>
    <w:rsid w:val="00AD54FE"/>
    <w:rsid w:val="00AD6D72"/>
    <w:rsid w:val="00AD7E21"/>
    <w:rsid w:val="00AE0088"/>
    <w:rsid w:val="00AE0C15"/>
    <w:rsid w:val="00AE159E"/>
    <w:rsid w:val="00AE4339"/>
    <w:rsid w:val="00AE6238"/>
    <w:rsid w:val="00AE770B"/>
    <w:rsid w:val="00AF0908"/>
    <w:rsid w:val="00AF1618"/>
    <w:rsid w:val="00AF3155"/>
    <w:rsid w:val="00AF465A"/>
    <w:rsid w:val="00AF49FE"/>
    <w:rsid w:val="00AF5D70"/>
    <w:rsid w:val="00AF6604"/>
    <w:rsid w:val="00AF6CDD"/>
    <w:rsid w:val="00B00125"/>
    <w:rsid w:val="00B0141F"/>
    <w:rsid w:val="00B04D22"/>
    <w:rsid w:val="00B04ED8"/>
    <w:rsid w:val="00B0507A"/>
    <w:rsid w:val="00B05511"/>
    <w:rsid w:val="00B06025"/>
    <w:rsid w:val="00B06BA7"/>
    <w:rsid w:val="00B13016"/>
    <w:rsid w:val="00B133C6"/>
    <w:rsid w:val="00B13880"/>
    <w:rsid w:val="00B14FD5"/>
    <w:rsid w:val="00B150BA"/>
    <w:rsid w:val="00B150BE"/>
    <w:rsid w:val="00B15D08"/>
    <w:rsid w:val="00B15FE4"/>
    <w:rsid w:val="00B204A9"/>
    <w:rsid w:val="00B20D70"/>
    <w:rsid w:val="00B20EDF"/>
    <w:rsid w:val="00B211E4"/>
    <w:rsid w:val="00B2192D"/>
    <w:rsid w:val="00B21C2C"/>
    <w:rsid w:val="00B22D96"/>
    <w:rsid w:val="00B2799F"/>
    <w:rsid w:val="00B27C38"/>
    <w:rsid w:val="00B31853"/>
    <w:rsid w:val="00B33DCD"/>
    <w:rsid w:val="00B35E94"/>
    <w:rsid w:val="00B41A19"/>
    <w:rsid w:val="00B43905"/>
    <w:rsid w:val="00B444D4"/>
    <w:rsid w:val="00B44DE2"/>
    <w:rsid w:val="00B50315"/>
    <w:rsid w:val="00B52DAA"/>
    <w:rsid w:val="00B548E8"/>
    <w:rsid w:val="00B569DB"/>
    <w:rsid w:val="00B57009"/>
    <w:rsid w:val="00B5791C"/>
    <w:rsid w:val="00B57EB5"/>
    <w:rsid w:val="00B60F04"/>
    <w:rsid w:val="00B63189"/>
    <w:rsid w:val="00B640AF"/>
    <w:rsid w:val="00B64B5B"/>
    <w:rsid w:val="00B65C5B"/>
    <w:rsid w:val="00B66E21"/>
    <w:rsid w:val="00B71408"/>
    <w:rsid w:val="00B73149"/>
    <w:rsid w:val="00B7387A"/>
    <w:rsid w:val="00B75794"/>
    <w:rsid w:val="00B75CC9"/>
    <w:rsid w:val="00B83EC8"/>
    <w:rsid w:val="00B85BDE"/>
    <w:rsid w:val="00B87EB3"/>
    <w:rsid w:val="00B91E3E"/>
    <w:rsid w:val="00B94837"/>
    <w:rsid w:val="00B95FFA"/>
    <w:rsid w:val="00B96643"/>
    <w:rsid w:val="00B97C9C"/>
    <w:rsid w:val="00BA20DB"/>
    <w:rsid w:val="00BA2DB9"/>
    <w:rsid w:val="00BA355C"/>
    <w:rsid w:val="00BA5AFF"/>
    <w:rsid w:val="00BA5B46"/>
    <w:rsid w:val="00BA65D5"/>
    <w:rsid w:val="00BA70D7"/>
    <w:rsid w:val="00BA756D"/>
    <w:rsid w:val="00BA7E8C"/>
    <w:rsid w:val="00BB11AE"/>
    <w:rsid w:val="00BB1C27"/>
    <w:rsid w:val="00BB31B9"/>
    <w:rsid w:val="00BB43CB"/>
    <w:rsid w:val="00BB4E61"/>
    <w:rsid w:val="00BB703D"/>
    <w:rsid w:val="00BB751E"/>
    <w:rsid w:val="00BB78B3"/>
    <w:rsid w:val="00BC0649"/>
    <w:rsid w:val="00BC1011"/>
    <w:rsid w:val="00BC1DEC"/>
    <w:rsid w:val="00BC1E55"/>
    <w:rsid w:val="00BC2F50"/>
    <w:rsid w:val="00BC4E53"/>
    <w:rsid w:val="00BC5026"/>
    <w:rsid w:val="00BC7F57"/>
    <w:rsid w:val="00BD1610"/>
    <w:rsid w:val="00BD1B40"/>
    <w:rsid w:val="00BD2410"/>
    <w:rsid w:val="00BD6A29"/>
    <w:rsid w:val="00BD78C7"/>
    <w:rsid w:val="00BE1294"/>
    <w:rsid w:val="00BE2430"/>
    <w:rsid w:val="00BE6AF1"/>
    <w:rsid w:val="00BE7010"/>
    <w:rsid w:val="00BE7148"/>
    <w:rsid w:val="00BF237B"/>
    <w:rsid w:val="00BF4A13"/>
    <w:rsid w:val="00BF7F97"/>
    <w:rsid w:val="00C0032E"/>
    <w:rsid w:val="00C0110F"/>
    <w:rsid w:val="00C02276"/>
    <w:rsid w:val="00C06091"/>
    <w:rsid w:val="00C067A9"/>
    <w:rsid w:val="00C07AD8"/>
    <w:rsid w:val="00C1055B"/>
    <w:rsid w:val="00C10FE2"/>
    <w:rsid w:val="00C126D7"/>
    <w:rsid w:val="00C139A6"/>
    <w:rsid w:val="00C16363"/>
    <w:rsid w:val="00C163C9"/>
    <w:rsid w:val="00C174E2"/>
    <w:rsid w:val="00C17BD9"/>
    <w:rsid w:val="00C20E0B"/>
    <w:rsid w:val="00C21601"/>
    <w:rsid w:val="00C217DC"/>
    <w:rsid w:val="00C2535A"/>
    <w:rsid w:val="00C30273"/>
    <w:rsid w:val="00C338A6"/>
    <w:rsid w:val="00C36239"/>
    <w:rsid w:val="00C4180A"/>
    <w:rsid w:val="00C43F6A"/>
    <w:rsid w:val="00C44621"/>
    <w:rsid w:val="00C44ABB"/>
    <w:rsid w:val="00C4583E"/>
    <w:rsid w:val="00C4584E"/>
    <w:rsid w:val="00C464ED"/>
    <w:rsid w:val="00C4673B"/>
    <w:rsid w:val="00C4674B"/>
    <w:rsid w:val="00C46A03"/>
    <w:rsid w:val="00C50051"/>
    <w:rsid w:val="00C5213B"/>
    <w:rsid w:val="00C52C74"/>
    <w:rsid w:val="00C5628A"/>
    <w:rsid w:val="00C5789D"/>
    <w:rsid w:val="00C60BC0"/>
    <w:rsid w:val="00C61796"/>
    <w:rsid w:val="00C61BC4"/>
    <w:rsid w:val="00C64672"/>
    <w:rsid w:val="00C64BAB"/>
    <w:rsid w:val="00C662D6"/>
    <w:rsid w:val="00C66E5C"/>
    <w:rsid w:val="00C70D84"/>
    <w:rsid w:val="00C71AF5"/>
    <w:rsid w:val="00C73D60"/>
    <w:rsid w:val="00C759F4"/>
    <w:rsid w:val="00C77246"/>
    <w:rsid w:val="00C77D82"/>
    <w:rsid w:val="00C833CC"/>
    <w:rsid w:val="00C84DD7"/>
    <w:rsid w:val="00C86C25"/>
    <w:rsid w:val="00C878C2"/>
    <w:rsid w:val="00C906B4"/>
    <w:rsid w:val="00C91E35"/>
    <w:rsid w:val="00C94892"/>
    <w:rsid w:val="00C9499D"/>
    <w:rsid w:val="00C9650E"/>
    <w:rsid w:val="00C968A9"/>
    <w:rsid w:val="00CA011F"/>
    <w:rsid w:val="00CA0646"/>
    <w:rsid w:val="00CA1E19"/>
    <w:rsid w:val="00CA39BA"/>
    <w:rsid w:val="00CA3A50"/>
    <w:rsid w:val="00CA538A"/>
    <w:rsid w:val="00CA643D"/>
    <w:rsid w:val="00CB07FC"/>
    <w:rsid w:val="00CB5863"/>
    <w:rsid w:val="00CB6266"/>
    <w:rsid w:val="00CB6EEC"/>
    <w:rsid w:val="00CB7F3B"/>
    <w:rsid w:val="00CC0139"/>
    <w:rsid w:val="00CC0443"/>
    <w:rsid w:val="00CC0D43"/>
    <w:rsid w:val="00CC125C"/>
    <w:rsid w:val="00CC1A4C"/>
    <w:rsid w:val="00CC30E8"/>
    <w:rsid w:val="00CC3509"/>
    <w:rsid w:val="00CC3718"/>
    <w:rsid w:val="00CC5F02"/>
    <w:rsid w:val="00CC65CA"/>
    <w:rsid w:val="00CD0E24"/>
    <w:rsid w:val="00CD19DD"/>
    <w:rsid w:val="00CD2ACE"/>
    <w:rsid w:val="00CD34BA"/>
    <w:rsid w:val="00CD38A4"/>
    <w:rsid w:val="00CD3B8A"/>
    <w:rsid w:val="00CD4632"/>
    <w:rsid w:val="00CD4DC4"/>
    <w:rsid w:val="00CD5A2B"/>
    <w:rsid w:val="00CD683B"/>
    <w:rsid w:val="00CD6F94"/>
    <w:rsid w:val="00CE4843"/>
    <w:rsid w:val="00CE647D"/>
    <w:rsid w:val="00CE6494"/>
    <w:rsid w:val="00CF00C5"/>
    <w:rsid w:val="00CF2599"/>
    <w:rsid w:val="00CF35F5"/>
    <w:rsid w:val="00CF43E6"/>
    <w:rsid w:val="00CF4F2D"/>
    <w:rsid w:val="00CF5FED"/>
    <w:rsid w:val="00CF741F"/>
    <w:rsid w:val="00D02D97"/>
    <w:rsid w:val="00D03232"/>
    <w:rsid w:val="00D063C0"/>
    <w:rsid w:val="00D06B1A"/>
    <w:rsid w:val="00D10ED6"/>
    <w:rsid w:val="00D13F72"/>
    <w:rsid w:val="00D17A44"/>
    <w:rsid w:val="00D220CB"/>
    <w:rsid w:val="00D22565"/>
    <w:rsid w:val="00D23BDE"/>
    <w:rsid w:val="00D24094"/>
    <w:rsid w:val="00D24892"/>
    <w:rsid w:val="00D311B4"/>
    <w:rsid w:val="00D32D63"/>
    <w:rsid w:val="00D359CA"/>
    <w:rsid w:val="00D37AAC"/>
    <w:rsid w:val="00D40F24"/>
    <w:rsid w:val="00D43553"/>
    <w:rsid w:val="00D50ACF"/>
    <w:rsid w:val="00D51640"/>
    <w:rsid w:val="00D51732"/>
    <w:rsid w:val="00D52841"/>
    <w:rsid w:val="00D5756A"/>
    <w:rsid w:val="00D6104A"/>
    <w:rsid w:val="00D61686"/>
    <w:rsid w:val="00D62605"/>
    <w:rsid w:val="00D661DA"/>
    <w:rsid w:val="00D662A2"/>
    <w:rsid w:val="00D66669"/>
    <w:rsid w:val="00D6688E"/>
    <w:rsid w:val="00D67DCE"/>
    <w:rsid w:val="00D67F54"/>
    <w:rsid w:val="00D71A7F"/>
    <w:rsid w:val="00D71FB7"/>
    <w:rsid w:val="00D746AA"/>
    <w:rsid w:val="00D80B61"/>
    <w:rsid w:val="00D81D3B"/>
    <w:rsid w:val="00D84DD0"/>
    <w:rsid w:val="00D871E2"/>
    <w:rsid w:val="00D900C6"/>
    <w:rsid w:val="00D91B24"/>
    <w:rsid w:val="00D91C86"/>
    <w:rsid w:val="00D91DB6"/>
    <w:rsid w:val="00D92DD2"/>
    <w:rsid w:val="00D94488"/>
    <w:rsid w:val="00D947EC"/>
    <w:rsid w:val="00D94BBF"/>
    <w:rsid w:val="00D953C5"/>
    <w:rsid w:val="00D95DF4"/>
    <w:rsid w:val="00D968CA"/>
    <w:rsid w:val="00D9762A"/>
    <w:rsid w:val="00DA243A"/>
    <w:rsid w:val="00DA3AF6"/>
    <w:rsid w:val="00DA47D9"/>
    <w:rsid w:val="00DA4AA3"/>
    <w:rsid w:val="00DA5780"/>
    <w:rsid w:val="00DA7B9D"/>
    <w:rsid w:val="00DB1270"/>
    <w:rsid w:val="00DB33DF"/>
    <w:rsid w:val="00DB3567"/>
    <w:rsid w:val="00DB51C3"/>
    <w:rsid w:val="00DB58A0"/>
    <w:rsid w:val="00DB599A"/>
    <w:rsid w:val="00DC1EEB"/>
    <w:rsid w:val="00DC2467"/>
    <w:rsid w:val="00DC2F35"/>
    <w:rsid w:val="00DC3436"/>
    <w:rsid w:val="00DC3C77"/>
    <w:rsid w:val="00DC4D1D"/>
    <w:rsid w:val="00DC52D5"/>
    <w:rsid w:val="00DC71E5"/>
    <w:rsid w:val="00DC7F8C"/>
    <w:rsid w:val="00DD0DEA"/>
    <w:rsid w:val="00DD6085"/>
    <w:rsid w:val="00DD6088"/>
    <w:rsid w:val="00DD62CD"/>
    <w:rsid w:val="00DD796C"/>
    <w:rsid w:val="00DE2F27"/>
    <w:rsid w:val="00DE675D"/>
    <w:rsid w:val="00DE6B6E"/>
    <w:rsid w:val="00DE722D"/>
    <w:rsid w:val="00DF07F7"/>
    <w:rsid w:val="00DF0811"/>
    <w:rsid w:val="00DF09D6"/>
    <w:rsid w:val="00DF5328"/>
    <w:rsid w:val="00DF6050"/>
    <w:rsid w:val="00DF635C"/>
    <w:rsid w:val="00DF63CA"/>
    <w:rsid w:val="00DF6867"/>
    <w:rsid w:val="00DF7537"/>
    <w:rsid w:val="00DF7F75"/>
    <w:rsid w:val="00E00056"/>
    <w:rsid w:val="00E00F0A"/>
    <w:rsid w:val="00E0149A"/>
    <w:rsid w:val="00E02F22"/>
    <w:rsid w:val="00E04E42"/>
    <w:rsid w:val="00E05B51"/>
    <w:rsid w:val="00E05C6E"/>
    <w:rsid w:val="00E066F4"/>
    <w:rsid w:val="00E10807"/>
    <w:rsid w:val="00E10FC5"/>
    <w:rsid w:val="00E11C7B"/>
    <w:rsid w:val="00E128C6"/>
    <w:rsid w:val="00E14BAA"/>
    <w:rsid w:val="00E15EF4"/>
    <w:rsid w:val="00E16462"/>
    <w:rsid w:val="00E174B7"/>
    <w:rsid w:val="00E20042"/>
    <w:rsid w:val="00E207CD"/>
    <w:rsid w:val="00E20FD7"/>
    <w:rsid w:val="00E21889"/>
    <w:rsid w:val="00E22B8F"/>
    <w:rsid w:val="00E24354"/>
    <w:rsid w:val="00E25216"/>
    <w:rsid w:val="00E273E4"/>
    <w:rsid w:val="00E32FFF"/>
    <w:rsid w:val="00E3505C"/>
    <w:rsid w:val="00E35F08"/>
    <w:rsid w:val="00E3708A"/>
    <w:rsid w:val="00E37D09"/>
    <w:rsid w:val="00E41586"/>
    <w:rsid w:val="00E433E3"/>
    <w:rsid w:val="00E435E2"/>
    <w:rsid w:val="00E44DDF"/>
    <w:rsid w:val="00E50CA2"/>
    <w:rsid w:val="00E511F1"/>
    <w:rsid w:val="00E519FB"/>
    <w:rsid w:val="00E51C8A"/>
    <w:rsid w:val="00E52D41"/>
    <w:rsid w:val="00E52E04"/>
    <w:rsid w:val="00E535F6"/>
    <w:rsid w:val="00E540DA"/>
    <w:rsid w:val="00E54597"/>
    <w:rsid w:val="00E54684"/>
    <w:rsid w:val="00E55C75"/>
    <w:rsid w:val="00E574FC"/>
    <w:rsid w:val="00E62246"/>
    <w:rsid w:val="00E63353"/>
    <w:rsid w:val="00E642D6"/>
    <w:rsid w:val="00E6721F"/>
    <w:rsid w:val="00E6772C"/>
    <w:rsid w:val="00E67AA8"/>
    <w:rsid w:val="00E67D08"/>
    <w:rsid w:val="00E706BD"/>
    <w:rsid w:val="00E7070C"/>
    <w:rsid w:val="00E7110D"/>
    <w:rsid w:val="00E75EAA"/>
    <w:rsid w:val="00E77F7B"/>
    <w:rsid w:val="00E83FD6"/>
    <w:rsid w:val="00E84434"/>
    <w:rsid w:val="00E85017"/>
    <w:rsid w:val="00E85C1F"/>
    <w:rsid w:val="00E8602F"/>
    <w:rsid w:val="00E87126"/>
    <w:rsid w:val="00E87FA5"/>
    <w:rsid w:val="00E93004"/>
    <w:rsid w:val="00E93924"/>
    <w:rsid w:val="00E93A46"/>
    <w:rsid w:val="00E95090"/>
    <w:rsid w:val="00E96CF8"/>
    <w:rsid w:val="00EA294F"/>
    <w:rsid w:val="00EA460D"/>
    <w:rsid w:val="00EA5E26"/>
    <w:rsid w:val="00EA6787"/>
    <w:rsid w:val="00EB0AB7"/>
    <w:rsid w:val="00EB37CB"/>
    <w:rsid w:val="00EB405B"/>
    <w:rsid w:val="00EB4A2A"/>
    <w:rsid w:val="00EB5F2E"/>
    <w:rsid w:val="00EB60E9"/>
    <w:rsid w:val="00EB64A4"/>
    <w:rsid w:val="00EB64B1"/>
    <w:rsid w:val="00EB6CA5"/>
    <w:rsid w:val="00EC046E"/>
    <w:rsid w:val="00EC0FBC"/>
    <w:rsid w:val="00EC1AC5"/>
    <w:rsid w:val="00EC505D"/>
    <w:rsid w:val="00EC537E"/>
    <w:rsid w:val="00EC55D6"/>
    <w:rsid w:val="00EC5F98"/>
    <w:rsid w:val="00EC6FDA"/>
    <w:rsid w:val="00ED188F"/>
    <w:rsid w:val="00ED1D62"/>
    <w:rsid w:val="00ED2609"/>
    <w:rsid w:val="00ED5655"/>
    <w:rsid w:val="00ED68C7"/>
    <w:rsid w:val="00ED77F5"/>
    <w:rsid w:val="00EE1773"/>
    <w:rsid w:val="00EE1D56"/>
    <w:rsid w:val="00EE3058"/>
    <w:rsid w:val="00EE4EE9"/>
    <w:rsid w:val="00EF38CF"/>
    <w:rsid w:val="00EF5091"/>
    <w:rsid w:val="00EF5141"/>
    <w:rsid w:val="00EF5913"/>
    <w:rsid w:val="00EF5E45"/>
    <w:rsid w:val="00EF6265"/>
    <w:rsid w:val="00EF7B9F"/>
    <w:rsid w:val="00F00D53"/>
    <w:rsid w:val="00F0105C"/>
    <w:rsid w:val="00F02D15"/>
    <w:rsid w:val="00F0709B"/>
    <w:rsid w:val="00F0789E"/>
    <w:rsid w:val="00F121AD"/>
    <w:rsid w:val="00F132CF"/>
    <w:rsid w:val="00F13353"/>
    <w:rsid w:val="00F16105"/>
    <w:rsid w:val="00F164EC"/>
    <w:rsid w:val="00F21B79"/>
    <w:rsid w:val="00F23896"/>
    <w:rsid w:val="00F25146"/>
    <w:rsid w:val="00F30AFE"/>
    <w:rsid w:val="00F3227A"/>
    <w:rsid w:val="00F32B02"/>
    <w:rsid w:val="00F33D1B"/>
    <w:rsid w:val="00F40294"/>
    <w:rsid w:val="00F40316"/>
    <w:rsid w:val="00F405F3"/>
    <w:rsid w:val="00F40E78"/>
    <w:rsid w:val="00F41AD6"/>
    <w:rsid w:val="00F41D70"/>
    <w:rsid w:val="00F4204B"/>
    <w:rsid w:val="00F44D68"/>
    <w:rsid w:val="00F45625"/>
    <w:rsid w:val="00F47C3D"/>
    <w:rsid w:val="00F51F04"/>
    <w:rsid w:val="00F52833"/>
    <w:rsid w:val="00F532DD"/>
    <w:rsid w:val="00F54539"/>
    <w:rsid w:val="00F55E11"/>
    <w:rsid w:val="00F57565"/>
    <w:rsid w:val="00F57712"/>
    <w:rsid w:val="00F61729"/>
    <w:rsid w:val="00F63959"/>
    <w:rsid w:val="00F6446C"/>
    <w:rsid w:val="00F65AF2"/>
    <w:rsid w:val="00F677B6"/>
    <w:rsid w:val="00F712D1"/>
    <w:rsid w:val="00F73CF2"/>
    <w:rsid w:val="00F74CB2"/>
    <w:rsid w:val="00F758C3"/>
    <w:rsid w:val="00F81B8F"/>
    <w:rsid w:val="00F8312B"/>
    <w:rsid w:val="00F83FA3"/>
    <w:rsid w:val="00F8422C"/>
    <w:rsid w:val="00F86515"/>
    <w:rsid w:val="00F87DC1"/>
    <w:rsid w:val="00F90642"/>
    <w:rsid w:val="00F91AA1"/>
    <w:rsid w:val="00F92227"/>
    <w:rsid w:val="00F94903"/>
    <w:rsid w:val="00F96327"/>
    <w:rsid w:val="00F97D12"/>
    <w:rsid w:val="00FA2177"/>
    <w:rsid w:val="00FA2B58"/>
    <w:rsid w:val="00FA4C2A"/>
    <w:rsid w:val="00FA5AB2"/>
    <w:rsid w:val="00FA720A"/>
    <w:rsid w:val="00FA74C8"/>
    <w:rsid w:val="00FB3A32"/>
    <w:rsid w:val="00FB4F52"/>
    <w:rsid w:val="00FB5307"/>
    <w:rsid w:val="00FB5CC3"/>
    <w:rsid w:val="00FC0860"/>
    <w:rsid w:val="00FC5CB8"/>
    <w:rsid w:val="00FC62B8"/>
    <w:rsid w:val="00FD0E00"/>
    <w:rsid w:val="00FD35D6"/>
    <w:rsid w:val="00FD3D50"/>
    <w:rsid w:val="00FD3EE1"/>
    <w:rsid w:val="00FD4581"/>
    <w:rsid w:val="00FD468A"/>
    <w:rsid w:val="00FD5548"/>
    <w:rsid w:val="00FD7962"/>
    <w:rsid w:val="00FD7A0C"/>
    <w:rsid w:val="00FE0A91"/>
    <w:rsid w:val="00FE0DCC"/>
    <w:rsid w:val="00FE0DED"/>
    <w:rsid w:val="00FE1B36"/>
    <w:rsid w:val="00FE26BE"/>
    <w:rsid w:val="00FE2C4A"/>
    <w:rsid w:val="00FE2ED9"/>
    <w:rsid w:val="00FE499C"/>
    <w:rsid w:val="00FE510D"/>
    <w:rsid w:val="00FE56BC"/>
    <w:rsid w:val="00FE5E54"/>
    <w:rsid w:val="00FE7519"/>
    <w:rsid w:val="00FF0EE6"/>
    <w:rsid w:val="00FF1598"/>
    <w:rsid w:val="00FF2069"/>
    <w:rsid w:val="00FF533B"/>
    <w:rsid w:val="00FF5EFD"/>
    <w:rsid w:val="00FF667F"/>
    <w:rsid w:val="00FF742A"/>
    <w:rsid w:val="00FF7882"/>
    <w:rsid w:val="00FF7F3D"/>
    <w:rsid w:val="01070186"/>
    <w:rsid w:val="0129F7FD"/>
    <w:rsid w:val="015C0264"/>
    <w:rsid w:val="0185A56D"/>
    <w:rsid w:val="01874038"/>
    <w:rsid w:val="020F953C"/>
    <w:rsid w:val="0235685B"/>
    <w:rsid w:val="023F1A7B"/>
    <w:rsid w:val="02CE7E64"/>
    <w:rsid w:val="02F4ED19"/>
    <w:rsid w:val="02FD7542"/>
    <w:rsid w:val="0316EA3E"/>
    <w:rsid w:val="03219E8E"/>
    <w:rsid w:val="0324ABC4"/>
    <w:rsid w:val="03261634"/>
    <w:rsid w:val="03A1846D"/>
    <w:rsid w:val="03BC000B"/>
    <w:rsid w:val="0407E5E1"/>
    <w:rsid w:val="0447CE3C"/>
    <w:rsid w:val="04A30513"/>
    <w:rsid w:val="04FFC054"/>
    <w:rsid w:val="0507A13D"/>
    <w:rsid w:val="05B84EAB"/>
    <w:rsid w:val="062226B2"/>
    <w:rsid w:val="06CF0EDE"/>
    <w:rsid w:val="06E5E9FC"/>
    <w:rsid w:val="0781EB78"/>
    <w:rsid w:val="07945ED6"/>
    <w:rsid w:val="07ADAD48"/>
    <w:rsid w:val="07B41807"/>
    <w:rsid w:val="09BAA87D"/>
    <w:rsid w:val="09C4EEB7"/>
    <w:rsid w:val="0A018A59"/>
    <w:rsid w:val="0B1CD9B5"/>
    <w:rsid w:val="0B1D82AF"/>
    <w:rsid w:val="0B3666EC"/>
    <w:rsid w:val="0BF87DA5"/>
    <w:rsid w:val="0C512A45"/>
    <w:rsid w:val="0C761292"/>
    <w:rsid w:val="0CB90BE3"/>
    <w:rsid w:val="0D59EBC9"/>
    <w:rsid w:val="0D838164"/>
    <w:rsid w:val="0E6BED66"/>
    <w:rsid w:val="0E862106"/>
    <w:rsid w:val="0EEFDEA6"/>
    <w:rsid w:val="0F6FF2BC"/>
    <w:rsid w:val="0F82C826"/>
    <w:rsid w:val="0FD56D5A"/>
    <w:rsid w:val="10E3D0B2"/>
    <w:rsid w:val="114BE0BF"/>
    <w:rsid w:val="116D506D"/>
    <w:rsid w:val="118367C3"/>
    <w:rsid w:val="121B8ABB"/>
    <w:rsid w:val="12305104"/>
    <w:rsid w:val="13BED5B1"/>
    <w:rsid w:val="1402CE7C"/>
    <w:rsid w:val="1446104D"/>
    <w:rsid w:val="14F504F1"/>
    <w:rsid w:val="153382E0"/>
    <w:rsid w:val="153C197B"/>
    <w:rsid w:val="154957AC"/>
    <w:rsid w:val="15502946"/>
    <w:rsid w:val="1594819C"/>
    <w:rsid w:val="16BB19C1"/>
    <w:rsid w:val="16E58935"/>
    <w:rsid w:val="17064C0B"/>
    <w:rsid w:val="17C59AD4"/>
    <w:rsid w:val="17DC87A1"/>
    <w:rsid w:val="17E7244A"/>
    <w:rsid w:val="18749B35"/>
    <w:rsid w:val="18D95136"/>
    <w:rsid w:val="199B4899"/>
    <w:rsid w:val="19AAEB68"/>
    <w:rsid w:val="1A52857C"/>
    <w:rsid w:val="1A52E9EA"/>
    <w:rsid w:val="1AD00D72"/>
    <w:rsid w:val="1AE0EBC8"/>
    <w:rsid w:val="1B2A2CB1"/>
    <w:rsid w:val="1B56AFB6"/>
    <w:rsid w:val="1B762BC9"/>
    <w:rsid w:val="1B8CE2E9"/>
    <w:rsid w:val="1BAFA1BF"/>
    <w:rsid w:val="1BB669FC"/>
    <w:rsid w:val="1BEEB94B"/>
    <w:rsid w:val="1BF7E73D"/>
    <w:rsid w:val="1BFB496F"/>
    <w:rsid w:val="1C61B7A5"/>
    <w:rsid w:val="1C65F703"/>
    <w:rsid w:val="1C8247E0"/>
    <w:rsid w:val="1C9489D4"/>
    <w:rsid w:val="1D605666"/>
    <w:rsid w:val="1D67F1FA"/>
    <w:rsid w:val="1E9C2984"/>
    <w:rsid w:val="1EB50A72"/>
    <w:rsid w:val="1F34DF51"/>
    <w:rsid w:val="1F6899C8"/>
    <w:rsid w:val="1F8030DD"/>
    <w:rsid w:val="1FCDC984"/>
    <w:rsid w:val="2010EC56"/>
    <w:rsid w:val="20368F0C"/>
    <w:rsid w:val="20B22180"/>
    <w:rsid w:val="211BEA0C"/>
    <w:rsid w:val="212E9896"/>
    <w:rsid w:val="2143C619"/>
    <w:rsid w:val="2160C7F9"/>
    <w:rsid w:val="2175D798"/>
    <w:rsid w:val="21A50710"/>
    <w:rsid w:val="227A57F9"/>
    <w:rsid w:val="22AE9F60"/>
    <w:rsid w:val="2351C53B"/>
    <w:rsid w:val="237D8AFC"/>
    <w:rsid w:val="23C69EC8"/>
    <w:rsid w:val="2481079E"/>
    <w:rsid w:val="259B3F2A"/>
    <w:rsid w:val="264C800F"/>
    <w:rsid w:val="2651BF8C"/>
    <w:rsid w:val="26530BF3"/>
    <w:rsid w:val="26E19A65"/>
    <w:rsid w:val="2711DBA2"/>
    <w:rsid w:val="2781D1CE"/>
    <w:rsid w:val="28413414"/>
    <w:rsid w:val="287F3A1E"/>
    <w:rsid w:val="28AD3B2F"/>
    <w:rsid w:val="28BB24E3"/>
    <w:rsid w:val="28F7CB47"/>
    <w:rsid w:val="290FBE93"/>
    <w:rsid w:val="298BE7E4"/>
    <w:rsid w:val="29C761A5"/>
    <w:rsid w:val="2A23B6BE"/>
    <w:rsid w:val="2A4100EA"/>
    <w:rsid w:val="2A4AB6BF"/>
    <w:rsid w:val="2AFD481A"/>
    <w:rsid w:val="2B39C861"/>
    <w:rsid w:val="2B4A7244"/>
    <w:rsid w:val="2C1640BD"/>
    <w:rsid w:val="2CDA1BB0"/>
    <w:rsid w:val="2D2AAA75"/>
    <w:rsid w:val="2D674B1A"/>
    <w:rsid w:val="2D73DDEF"/>
    <w:rsid w:val="2D8D2487"/>
    <w:rsid w:val="2DB5329B"/>
    <w:rsid w:val="2DB5F280"/>
    <w:rsid w:val="2DDFAEA4"/>
    <w:rsid w:val="2E10544F"/>
    <w:rsid w:val="2E5E5D98"/>
    <w:rsid w:val="2E64F2DB"/>
    <w:rsid w:val="2F40BD42"/>
    <w:rsid w:val="2FC789EC"/>
    <w:rsid w:val="30039CB1"/>
    <w:rsid w:val="3038E451"/>
    <w:rsid w:val="3047ACBF"/>
    <w:rsid w:val="30785111"/>
    <w:rsid w:val="3091640F"/>
    <w:rsid w:val="311D7535"/>
    <w:rsid w:val="314498D6"/>
    <w:rsid w:val="316363EF"/>
    <w:rsid w:val="31BBAD37"/>
    <w:rsid w:val="31D1A398"/>
    <w:rsid w:val="31F3F326"/>
    <w:rsid w:val="32154B4B"/>
    <w:rsid w:val="32A46637"/>
    <w:rsid w:val="32B7A980"/>
    <w:rsid w:val="32D0FBDF"/>
    <w:rsid w:val="338B5AAB"/>
    <w:rsid w:val="342B9E7C"/>
    <w:rsid w:val="35008D8E"/>
    <w:rsid w:val="35D10B5F"/>
    <w:rsid w:val="360FD54C"/>
    <w:rsid w:val="3615289A"/>
    <w:rsid w:val="36396AF1"/>
    <w:rsid w:val="377322DB"/>
    <w:rsid w:val="37FC0B3E"/>
    <w:rsid w:val="38104EFC"/>
    <w:rsid w:val="38A6922C"/>
    <w:rsid w:val="38D46642"/>
    <w:rsid w:val="3916D1F4"/>
    <w:rsid w:val="394E6D79"/>
    <w:rsid w:val="3998462D"/>
    <w:rsid w:val="39AE12AC"/>
    <w:rsid w:val="39E5BCE3"/>
    <w:rsid w:val="3A78401A"/>
    <w:rsid w:val="3A798AE2"/>
    <w:rsid w:val="3A811A54"/>
    <w:rsid w:val="3B343E66"/>
    <w:rsid w:val="3B8D1312"/>
    <w:rsid w:val="3BA3D0E8"/>
    <w:rsid w:val="3BB51A84"/>
    <w:rsid w:val="3BBD8E57"/>
    <w:rsid w:val="3BC45F4C"/>
    <w:rsid w:val="3BF4E70D"/>
    <w:rsid w:val="3C45374A"/>
    <w:rsid w:val="3C619804"/>
    <w:rsid w:val="3C690E6C"/>
    <w:rsid w:val="3C7ECC14"/>
    <w:rsid w:val="3D0B5E0D"/>
    <w:rsid w:val="3D546D1A"/>
    <w:rsid w:val="3DFF40FE"/>
    <w:rsid w:val="3E2F5482"/>
    <w:rsid w:val="3EC85356"/>
    <w:rsid w:val="3EFC5376"/>
    <w:rsid w:val="4081924D"/>
    <w:rsid w:val="4148A27A"/>
    <w:rsid w:val="414CD862"/>
    <w:rsid w:val="4193FBF5"/>
    <w:rsid w:val="41E9B909"/>
    <w:rsid w:val="41F5C5C0"/>
    <w:rsid w:val="42431359"/>
    <w:rsid w:val="424B2F04"/>
    <w:rsid w:val="42A5B5EF"/>
    <w:rsid w:val="43119BA3"/>
    <w:rsid w:val="43D9535E"/>
    <w:rsid w:val="44763C33"/>
    <w:rsid w:val="44F6BC46"/>
    <w:rsid w:val="450444D6"/>
    <w:rsid w:val="4551473C"/>
    <w:rsid w:val="461F9F37"/>
    <w:rsid w:val="462C0075"/>
    <w:rsid w:val="463B29E9"/>
    <w:rsid w:val="4670CCEC"/>
    <w:rsid w:val="46ED3DF9"/>
    <w:rsid w:val="48303434"/>
    <w:rsid w:val="48F172E3"/>
    <w:rsid w:val="493CCC7C"/>
    <w:rsid w:val="49C83BD1"/>
    <w:rsid w:val="49D07B4A"/>
    <w:rsid w:val="4A547D18"/>
    <w:rsid w:val="4A774ABD"/>
    <w:rsid w:val="4B12CAE3"/>
    <w:rsid w:val="4B8C8AFB"/>
    <w:rsid w:val="4BDD50A4"/>
    <w:rsid w:val="4C1EEE5E"/>
    <w:rsid w:val="4C29A953"/>
    <w:rsid w:val="4C5C7A95"/>
    <w:rsid w:val="4E257CA3"/>
    <w:rsid w:val="4E4D677C"/>
    <w:rsid w:val="4E6D703A"/>
    <w:rsid w:val="4E8D9454"/>
    <w:rsid w:val="4EB61530"/>
    <w:rsid w:val="4ED71B4B"/>
    <w:rsid w:val="4EEE41FF"/>
    <w:rsid w:val="4FB31DD1"/>
    <w:rsid w:val="50530538"/>
    <w:rsid w:val="5075215F"/>
    <w:rsid w:val="50B7F1D0"/>
    <w:rsid w:val="5146AF6D"/>
    <w:rsid w:val="51628007"/>
    <w:rsid w:val="519427AE"/>
    <w:rsid w:val="5244FE9D"/>
    <w:rsid w:val="5253B168"/>
    <w:rsid w:val="5326A0FC"/>
    <w:rsid w:val="5459117A"/>
    <w:rsid w:val="546998DC"/>
    <w:rsid w:val="54B829BC"/>
    <w:rsid w:val="54D71531"/>
    <w:rsid w:val="552455EF"/>
    <w:rsid w:val="558EF9F2"/>
    <w:rsid w:val="55FFC345"/>
    <w:rsid w:val="561D0987"/>
    <w:rsid w:val="566069B0"/>
    <w:rsid w:val="56906889"/>
    <w:rsid w:val="56B11228"/>
    <w:rsid w:val="57344B2B"/>
    <w:rsid w:val="577990DB"/>
    <w:rsid w:val="57D741A0"/>
    <w:rsid w:val="57E0F0F8"/>
    <w:rsid w:val="580C4C43"/>
    <w:rsid w:val="58AAE638"/>
    <w:rsid w:val="58B3EC45"/>
    <w:rsid w:val="58C10429"/>
    <w:rsid w:val="5A51DDCA"/>
    <w:rsid w:val="5A57F4C9"/>
    <w:rsid w:val="5B437248"/>
    <w:rsid w:val="5C1A1679"/>
    <w:rsid w:val="5C3ED0D1"/>
    <w:rsid w:val="5E5EAD01"/>
    <w:rsid w:val="5E6057AA"/>
    <w:rsid w:val="5EC6BCE9"/>
    <w:rsid w:val="5F727C4F"/>
    <w:rsid w:val="5FC3C730"/>
    <w:rsid w:val="5FE13BDB"/>
    <w:rsid w:val="60060FDE"/>
    <w:rsid w:val="60B93343"/>
    <w:rsid w:val="618FE640"/>
    <w:rsid w:val="61C8EC68"/>
    <w:rsid w:val="62842E91"/>
    <w:rsid w:val="63278521"/>
    <w:rsid w:val="6391BED7"/>
    <w:rsid w:val="639DEDBB"/>
    <w:rsid w:val="64479E65"/>
    <w:rsid w:val="645577AE"/>
    <w:rsid w:val="645AADD1"/>
    <w:rsid w:val="649A98CB"/>
    <w:rsid w:val="64A9BC96"/>
    <w:rsid w:val="654CE726"/>
    <w:rsid w:val="65EDD7F0"/>
    <w:rsid w:val="65F573E1"/>
    <w:rsid w:val="6658EC9D"/>
    <w:rsid w:val="6696EE2D"/>
    <w:rsid w:val="67732160"/>
    <w:rsid w:val="67B1228D"/>
    <w:rsid w:val="6802606D"/>
    <w:rsid w:val="683785C6"/>
    <w:rsid w:val="68991C07"/>
    <w:rsid w:val="68C5A9E8"/>
    <w:rsid w:val="69279748"/>
    <w:rsid w:val="6970CF69"/>
    <w:rsid w:val="69838C08"/>
    <w:rsid w:val="69DE605B"/>
    <w:rsid w:val="6A760E38"/>
    <w:rsid w:val="6A8ECED4"/>
    <w:rsid w:val="6AC62F0C"/>
    <w:rsid w:val="6ACE19F8"/>
    <w:rsid w:val="6AD52411"/>
    <w:rsid w:val="6B126418"/>
    <w:rsid w:val="6B3FCB4E"/>
    <w:rsid w:val="6C1A0266"/>
    <w:rsid w:val="6C59DD06"/>
    <w:rsid w:val="6D1334A1"/>
    <w:rsid w:val="6D1B198C"/>
    <w:rsid w:val="6D59A06A"/>
    <w:rsid w:val="6D8EEAC1"/>
    <w:rsid w:val="6E409081"/>
    <w:rsid w:val="6E79BE7D"/>
    <w:rsid w:val="6E9B1BFA"/>
    <w:rsid w:val="6F5FF520"/>
    <w:rsid w:val="6F6D549D"/>
    <w:rsid w:val="6FE53B02"/>
    <w:rsid w:val="7014EFC0"/>
    <w:rsid w:val="703CC7DB"/>
    <w:rsid w:val="707D4A0C"/>
    <w:rsid w:val="70B1167D"/>
    <w:rsid w:val="7159D8CC"/>
    <w:rsid w:val="716FC7B9"/>
    <w:rsid w:val="71833137"/>
    <w:rsid w:val="71B10253"/>
    <w:rsid w:val="7261E9F3"/>
    <w:rsid w:val="7361B9FB"/>
    <w:rsid w:val="737D5A9B"/>
    <w:rsid w:val="73D5615C"/>
    <w:rsid w:val="748A0A86"/>
    <w:rsid w:val="750AB16D"/>
    <w:rsid w:val="759A6696"/>
    <w:rsid w:val="75F8000D"/>
    <w:rsid w:val="762E241F"/>
    <w:rsid w:val="766C1932"/>
    <w:rsid w:val="7771C49D"/>
    <w:rsid w:val="785050F2"/>
    <w:rsid w:val="786C0AAD"/>
    <w:rsid w:val="7882EC97"/>
    <w:rsid w:val="7898284F"/>
    <w:rsid w:val="78998DA1"/>
    <w:rsid w:val="78B4894E"/>
    <w:rsid w:val="78BE0B4B"/>
    <w:rsid w:val="78CCEB3D"/>
    <w:rsid w:val="797FFB0A"/>
    <w:rsid w:val="79EDDAAF"/>
    <w:rsid w:val="7A24433F"/>
    <w:rsid w:val="7A310058"/>
    <w:rsid w:val="7A4360E3"/>
    <w:rsid w:val="7A712F6E"/>
    <w:rsid w:val="7B554B4C"/>
    <w:rsid w:val="7B811F27"/>
    <w:rsid w:val="7BBA9CEC"/>
    <w:rsid w:val="7D0B7DFD"/>
    <w:rsid w:val="7D3F0739"/>
    <w:rsid w:val="7D5004DA"/>
    <w:rsid w:val="7D6A4DDE"/>
    <w:rsid w:val="7DEF0A1D"/>
    <w:rsid w:val="7DF9B230"/>
    <w:rsid w:val="7E5C8DD0"/>
    <w:rsid w:val="7E677244"/>
    <w:rsid w:val="7E74B029"/>
    <w:rsid w:val="7F89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4:defaultImageDpi w14:val="32767"/>
  <w15:chartTrackingRefBased/>
  <w15:docId w15:val="{5785E95E-5A20-4470-84B9-D2B8264C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E02F22"/>
    <w:rPr>
      <w:color w:val="3F4A75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E02F22"/>
    <w:rPr>
      <w:color w:val="358189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E02F22"/>
    <w:pPr>
      <w:spacing w:after="0" w:line="360" w:lineRule="auto"/>
    </w:pPr>
    <w:rPr>
      <w:color w:val="358189"/>
      <w:sz w:val="44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E02F22"/>
    <w:rPr>
      <w:color w:val="358189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E02F22"/>
    <w:rPr>
      <w:color w:val="358189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settings" Target="settings.xml"/><Relationship Id="rId71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6F7A6E83A27478D2AFBADC664AD2C" ma:contentTypeVersion="15" ma:contentTypeDescription="Create a new document." ma:contentTypeScope="" ma:versionID="8e54cef62acf59c4449d293d0275e012">
  <xsd:schema xmlns:xsd="http://www.w3.org/2001/XMLSchema" xmlns:xs="http://www.w3.org/2001/XMLSchema" xmlns:p="http://schemas.microsoft.com/office/2006/metadata/properties" xmlns:ns2="ac56f83a-7bbe-4975-97ba-c1d51892bdc9" xmlns:ns3="787a4934-6a8e-4db4-ac59-4851a358ace4" targetNamespace="http://schemas.microsoft.com/office/2006/metadata/properties" ma:root="true" ma:fieldsID="995c79dcf6cf3599957e9fa88c2b3434" ns2:_="" ns3:_="">
    <xsd:import namespace="ac56f83a-7bbe-4975-97ba-c1d51892bdc9"/>
    <xsd:import namespace="787a4934-6a8e-4db4-ac59-4851a358a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6f83a-7bbe-4975-97ba-c1d51892b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a4934-6a8e-4db4-ac59-4851a358ace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e07e95a-b082-4b9f-8b4e-4accfd6b1a46}" ma:internalName="TaxCatchAll" ma:showField="CatchAllData" ma:web="787a4934-6a8e-4db4-ac59-4851a358ac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6f83a-7bbe-4975-97ba-c1d51892bdc9">
      <Terms xmlns="http://schemas.microsoft.com/office/infopath/2007/PartnerControls"/>
    </lcf76f155ced4ddcb4097134ff3c332f>
    <TaxCatchAll xmlns="787a4934-6a8e-4db4-ac59-4851a358ace4" xsi:nil="true"/>
    <_Flow_SignoffStatus xmlns="ac56f83a-7bbe-4975-97ba-c1d51892bdc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4051E-D250-4470-9A30-B7CAA716F068}"/>
</file>

<file path=customXml/itemProps2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E8E06-A42D-4F57-8850-D3B8BEAC5A9F}">
  <ds:schemaRefs>
    <ds:schemaRef ds:uri="http://schemas.microsoft.com/office/2006/metadata/properties"/>
    <ds:schemaRef ds:uri="http://schemas.microsoft.com/office/infopath/2007/PartnerControls"/>
    <ds:schemaRef ds:uri="1cdec39a-f586-4ab8-909b-70360a267eb8"/>
    <ds:schemaRef ds:uri="80713d6d-f344-4aa1-881a-17829d2074fc"/>
  </ds:schemaRefs>
</ds:datastoreItem>
</file>

<file path=customXml/itemProps4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23</Pages>
  <Words>990</Words>
  <Characters>4776</Characters>
  <Application>Microsoft Office Word</Application>
  <DocSecurity>0</DocSecurity>
  <Lines>529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NDIS Amendment Part 1</vt:lpstr>
    </vt:vector>
  </TitlesOfParts>
  <Company>Department of Health, Disability and Ageing;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changes to the NDIS Amendment (Securing the NDIS for Future Generations) Bill 2026 - Part 1 - Easy Read</dc:title>
  <dc:subject>Disability and Carers</dc:subject>
  <dc:creator>Department of Health, Disability and Ageing</dc:creator>
  <dc:description/>
  <cp:lastModifiedBy>KEATON, Nate</cp:lastModifiedBy>
  <cp:revision>4</cp:revision>
  <cp:lastPrinted>2026-08-19T06:31:00Z</cp:lastPrinted>
  <dcterms:created xsi:type="dcterms:W3CDTF">2026-08-27T03:26:00Z</dcterms:created>
  <dcterms:modified xsi:type="dcterms:W3CDTF">2026-09-04T01:08:00Z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v=2022.1;a=SHA256;h=B83F9B4ECE5A78DEB493E3712025AAC19CB38F14C2A4E23739DB29E72C6A4FD2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ea712e4ecc694d05a43adde5271c428b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43FD4014E0AB9A493258C8593008A710</vt:lpwstr>
  </property>
  <property fmtid="{D5CDD505-2E9C-101B-9397-08002B2CF9AE}" pid="32" name="PM_Hash_Salt">
    <vt:lpwstr>2C0A6DCE958A007339D17790CAFC58D3</vt:lpwstr>
  </property>
  <property fmtid="{D5CDD505-2E9C-101B-9397-08002B2CF9AE}" pid="33" name="PM_Hash_SHA1">
    <vt:lpwstr>53CF3E4B0DFADEBD0AA5B332FC28D728740DB715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0x01010003D6F7A6E83A27478D2AFBADC664AD2C</vt:lpwstr>
  </property>
  <property fmtid="{D5CDD505-2E9C-101B-9397-08002B2CF9AE}" pid="37" name="MediaServiceImageTags">
    <vt:lpwstr/>
  </property>
  <property fmtid="{D5CDD505-2E9C-101B-9397-08002B2CF9AE}" pid="38" name="PM_Expires">
    <vt:lpwstr/>
  </property>
  <property fmtid="{D5CDD505-2E9C-101B-9397-08002B2CF9AE}" pid="39" name="PM_DownTo">
    <vt:lpwstr/>
  </property>
  <property fmtid="{D5CDD505-2E9C-101B-9397-08002B2CF9AE}" pid="40" name="_ExtendedDescription">
    <vt:lpwstr/>
  </property>
  <property fmtid="{D5CDD505-2E9C-101B-9397-08002B2CF9AE}" pid="41" name="ClassificationContentMarkingHeaderShapeIds">
    <vt:lpwstr>4823fba7,382fa931,314ae598</vt:lpwstr>
  </property>
  <property fmtid="{D5CDD505-2E9C-101B-9397-08002B2CF9AE}" pid="42" name="ClassificationContentMarkingHeaderFontProps">
    <vt:lpwstr>#ff0000,12,Calibri</vt:lpwstr>
  </property>
  <property fmtid="{D5CDD505-2E9C-101B-9397-08002B2CF9AE}" pid="43" name="ClassificationContentMarkingHeaderText">
    <vt:lpwstr>OFFICIAL</vt:lpwstr>
  </property>
  <property fmtid="{D5CDD505-2E9C-101B-9397-08002B2CF9AE}" pid="44" name="ClassificationContentMarkingFooterShapeIds">
    <vt:lpwstr>5150089b,7f50c6b1,1a4a1aa4</vt:lpwstr>
  </property>
  <property fmtid="{D5CDD505-2E9C-101B-9397-08002B2CF9AE}" pid="45" name="ClassificationContentMarkingFooterFontProps">
    <vt:lpwstr>#ff0000,12,Calibri</vt:lpwstr>
  </property>
  <property fmtid="{D5CDD505-2E9C-101B-9397-08002B2CF9AE}" pid="46" name="ClassificationContentMarkingFooterText">
    <vt:lpwstr>OFFICIAL</vt:lpwstr>
  </property>
  <property fmtid="{D5CDD505-2E9C-101B-9397-08002B2CF9AE}" pid="47" name="MSIP_Label_7cd3e8b9-ffed-43a8-b7f4-cc2fa0382d36_Enabled">
    <vt:lpwstr>true</vt:lpwstr>
  </property>
  <property fmtid="{D5CDD505-2E9C-101B-9397-08002B2CF9AE}" pid="48" name="MSIP_Label_7cd3e8b9-ffed-43a8-b7f4-cc2fa0382d36_SetDate">
    <vt:lpwstr>2025-08-06T05:16:29Z</vt:lpwstr>
  </property>
  <property fmtid="{D5CDD505-2E9C-101B-9397-08002B2CF9AE}" pid="49" name="MSIP_Label_7cd3e8b9-ffed-43a8-b7f4-cc2fa0382d36_Method">
    <vt:lpwstr>Privileged</vt:lpwstr>
  </property>
  <property fmtid="{D5CDD505-2E9C-101B-9397-08002B2CF9AE}" pid="50" name="MSIP_Label_7cd3e8b9-ffed-43a8-b7f4-cc2fa0382d36_Name">
    <vt:lpwstr>O</vt:lpwstr>
  </property>
  <property fmtid="{D5CDD505-2E9C-101B-9397-08002B2CF9AE}" pid="51" name="MSIP_Label_7cd3e8b9-ffed-43a8-b7f4-cc2fa0382d36_SiteId">
    <vt:lpwstr>34a3929c-73cf-4954-abfe-147dc3517892</vt:lpwstr>
  </property>
  <property fmtid="{D5CDD505-2E9C-101B-9397-08002B2CF9AE}" pid="52" name="MSIP_Label_7cd3e8b9-ffed-43a8-b7f4-cc2fa0382d36_ActionId">
    <vt:lpwstr>d653df3d-ca85-4b2b-85dd-7309cf3210f2</vt:lpwstr>
  </property>
  <property fmtid="{D5CDD505-2E9C-101B-9397-08002B2CF9AE}" pid="53" name="MSIP_Label_7cd3e8b9-ffed-43a8-b7f4-cc2fa0382d36_ContentBits">
    <vt:lpwstr>3</vt:lpwstr>
  </property>
  <property fmtid="{D5CDD505-2E9C-101B-9397-08002B2CF9AE}" pid="54" name="MSIP_Label_7cd3e8b9-ffed-43a8-b7f4-cc2fa0382d36_Tag">
    <vt:lpwstr>10, 0, 1, 1</vt:lpwstr>
  </property>
  <property fmtid="{D5CDD505-2E9C-101B-9397-08002B2CF9AE}" pid="55" name="docLang">
    <vt:lpwstr>en</vt:lpwstr>
  </property>
</Properties>
</file>