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8B85" w14:textId="77777777" w:rsidR="00D80843" w:rsidRPr="00037486" w:rsidRDefault="00D80843" w:rsidP="00D80843">
      <w:pPr>
        <w:pStyle w:val="Heading1"/>
        <w:jc w:val="center"/>
        <w:rPr>
          <w:color w:val="1F497D" w:themeColor="text2"/>
        </w:rPr>
      </w:pPr>
      <w:r w:rsidRPr="00037486">
        <w:rPr>
          <w:color w:val="1F497D" w:themeColor="text2"/>
        </w:rPr>
        <w:t>DISABILITY REFORM MINISTERIAL COUNCIL (DRMC)</w:t>
      </w:r>
    </w:p>
    <w:p w14:paraId="6AF9681F" w14:textId="77777777" w:rsidR="00D80843" w:rsidRPr="00037486" w:rsidRDefault="00D80843" w:rsidP="00D80843">
      <w:pPr>
        <w:pStyle w:val="Heading1"/>
        <w:jc w:val="center"/>
        <w:rPr>
          <w:color w:val="1F497D" w:themeColor="text2"/>
          <w:sz w:val="22"/>
          <w:szCs w:val="22"/>
        </w:rPr>
      </w:pPr>
      <w:r w:rsidRPr="00037486">
        <w:rPr>
          <w:color w:val="1F497D" w:themeColor="text2"/>
          <w:sz w:val="22"/>
          <w:szCs w:val="22"/>
        </w:rPr>
        <w:t>Brisbane – 14 August 2026</w:t>
      </w:r>
    </w:p>
    <w:p w14:paraId="7D1C625F" w14:textId="77777777" w:rsidR="00D80843" w:rsidRPr="00037486" w:rsidRDefault="00D80843" w:rsidP="00D80843">
      <w:pPr>
        <w:pStyle w:val="Heading1"/>
        <w:jc w:val="center"/>
        <w:rPr>
          <w:color w:val="1F497D" w:themeColor="text2"/>
          <w:sz w:val="22"/>
          <w:szCs w:val="22"/>
        </w:rPr>
      </w:pPr>
      <w:r w:rsidRPr="00037486">
        <w:rPr>
          <w:color w:val="1F497D" w:themeColor="text2"/>
          <w:sz w:val="22"/>
          <w:szCs w:val="22"/>
        </w:rPr>
        <w:t>COMMUNIQUÉ</w:t>
      </w:r>
    </w:p>
    <w:p w14:paraId="44F6D31E" w14:textId="77777777" w:rsidR="00D80843" w:rsidRPr="00543562" w:rsidRDefault="00D80843" w:rsidP="00D80843"/>
    <w:p w14:paraId="638AC555" w14:textId="02C27DB8" w:rsidR="00D80843" w:rsidRDefault="00D80843" w:rsidP="00D80843">
      <w:r>
        <w:t xml:space="preserve">Commonwealth, state and territory Disability Ministers met on 14 August 2026 in Brisbane and online for the third Disability Reform Ministerial Council (DRMC) meeting of the year. </w:t>
      </w:r>
    </w:p>
    <w:p w14:paraId="75A03F88" w14:textId="77777777" w:rsidR="00F964C3" w:rsidRDefault="00F964C3" w:rsidP="00D80843"/>
    <w:p w14:paraId="1391EFF3" w14:textId="2F7F53CF" w:rsidR="006D497A" w:rsidRPr="006D497A" w:rsidRDefault="00233CD9" w:rsidP="006D497A">
      <w:r>
        <w:t xml:space="preserve">Ministers </w:t>
      </w:r>
      <w:r w:rsidR="00E40911">
        <w:t xml:space="preserve">were briefed on </w:t>
      </w:r>
      <w:r w:rsidR="00F4069E">
        <w:t xml:space="preserve">the design and testing of the NDIS support needs assessment </w:t>
      </w:r>
      <w:r w:rsidR="00DD50A7">
        <w:t xml:space="preserve">for new framework </w:t>
      </w:r>
      <w:proofErr w:type="gramStart"/>
      <w:r w:rsidR="00DD50A7">
        <w:t>planning</w:t>
      </w:r>
      <w:r w:rsidR="006842E1">
        <w:t>, and</w:t>
      </w:r>
      <w:proofErr w:type="gramEnd"/>
      <w:r w:rsidR="006842E1">
        <w:t xml:space="preserve"> discussed the architecture of budgeting and phasing</w:t>
      </w:r>
      <w:r w:rsidR="00BD4594">
        <w:t>. They discussed</w:t>
      </w:r>
      <w:r w:rsidR="00E70C3A">
        <w:t xml:space="preserve"> ongoing engagement and consultation</w:t>
      </w:r>
      <w:r w:rsidR="00DE7A10">
        <w:t xml:space="preserve"> on new framework planning</w:t>
      </w:r>
      <w:r w:rsidR="00E70C3A">
        <w:t xml:space="preserve">, including </w:t>
      </w:r>
      <w:r w:rsidR="00207004">
        <w:t xml:space="preserve">forthcoming public consultation. </w:t>
      </w:r>
    </w:p>
    <w:p w14:paraId="23EC0E00" w14:textId="77777777" w:rsidR="00F964C3" w:rsidRDefault="00F964C3" w:rsidP="00F964C3"/>
    <w:p w14:paraId="2C0CF4FF" w14:textId="3D0435A4" w:rsidR="006D497A" w:rsidRPr="006D497A" w:rsidRDefault="006D497A" w:rsidP="006D497A">
      <w:r w:rsidRPr="006D497A">
        <w:t xml:space="preserve">Ministers </w:t>
      </w:r>
      <w:r w:rsidR="00B0331B">
        <w:t>discussed the work of</w:t>
      </w:r>
      <w:r w:rsidRPr="006D497A">
        <w:t xml:space="preserve"> the </w:t>
      </w:r>
      <w:r w:rsidR="00A73E23">
        <w:t>recently es</w:t>
      </w:r>
      <w:r w:rsidR="008A2A38">
        <w:t xml:space="preserve">tablished </w:t>
      </w:r>
      <w:r w:rsidRPr="006D497A">
        <w:t xml:space="preserve">Technical Advisory Group </w:t>
      </w:r>
      <w:r w:rsidR="008A2A38">
        <w:t>for</w:t>
      </w:r>
      <w:r w:rsidRPr="006D497A">
        <w:t xml:space="preserve"> NDIS </w:t>
      </w:r>
      <w:r w:rsidR="009B2A02">
        <w:t>a</w:t>
      </w:r>
      <w:r w:rsidR="008A2A38">
        <w:t>ccess</w:t>
      </w:r>
      <w:r w:rsidR="009B2A02">
        <w:t xml:space="preserve">, </w:t>
      </w:r>
      <w:r w:rsidR="009B2A02" w:rsidRPr="00FD4C6B">
        <w:t xml:space="preserve">including </w:t>
      </w:r>
      <w:r w:rsidR="00B52CA6">
        <w:t xml:space="preserve">the Group’s workplan and the proposed </w:t>
      </w:r>
      <w:r w:rsidRPr="006D497A">
        <w:t xml:space="preserve">consultation activities </w:t>
      </w:r>
      <w:r w:rsidR="00DA482C">
        <w:t xml:space="preserve">to </w:t>
      </w:r>
      <w:r w:rsidRPr="006D497A">
        <w:t xml:space="preserve">support the development of </w:t>
      </w:r>
      <w:r w:rsidR="00DA482C">
        <w:t xml:space="preserve">a </w:t>
      </w:r>
      <w:r w:rsidR="00E47964">
        <w:t xml:space="preserve">robust, consistent and equitable framework </w:t>
      </w:r>
      <w:r w:rsidR="00771897">
        <w:t xml:space="preserve">for </w:t>
      </w:r>
      <w:r w:rsidRPr="006D497A">
        <w:t>NDIS access</w:t>
      </w:r>
      <w:r w:rsidR="00771897">
        <w:t xml:space="preserve"> and eligibility</w:t>
      </w:r>
      <w:r w:rsidRPr="006D497A">
        <w:t>.</w:t>
      </w:r>
    </w:p>
    <w:p w14:paraId="7945CA7D" w14:textId="77777777" w:rsidR="00F964C3" w:rsidRDefault="00F964C3" w:rsidP="00F964C3"/>
    <w:p w14:paraId="10198737" w14:textId="1861321C" w:rsidR="006D497A" w:rsidRPr="006D497A" w:rsidRDefault="006D497A" w:rsidP="006D497A">
      <w:r w:rsidRPr="006D497A">
        <w:t xml:space="preserve">Ministers discussed </w:t>
      </w:r>
      <w:r w:rsidR="00896A5E">
        <w:t>the implementation of the reforms to secure the future of the NDIS, including public consultation activities</w:t>
      </w:r>
      <w:r w:rsidR="00D431C3">
        <w:t xml:space="preserve"> and the </w:t>
      </w:r>
      <w:r w:rsidR="003602E0">
        <w:t>approach to</w:t>
      </w:r>
      <w:r w:rsidR="00D431C3">
        <w:t xml:space="preserve"> reform</w:t>
      </w:r>
      <w:r w:rsidR="003602E0">
        <w:t>.</w:t>
      </w:r>
    </w:p>
    <w:p w14:paraId="51C02475" w14:textId="77777777" w:rsidR="004F009D" w:rsidRDefault="004F009D" w:rsidP="00F964C3"/>
    <w:p w14:paraId="72FDB357" w14:textId="30F11213" w:rsidR="004F009D" w:rsidRDefault="004F009D" w:rsidP="00EF629C">
      <w:pPr>
        <w:spacing w:after="160" w:line="259" w:lineRule="auto"/>
      </w:pPr>
      <w:r>
        <w:t>Mr Dougie Herd</w:t>
      </w:r>
      <w:r w:rsidR="00F162B5">
        <w:t xml:space="preserve"> updated Ministers</w:t>
      </w:r>
      <w:r w:rsidR="00725C6D">
        <w:t xml:space="preserve"> on the work </w:t>
      </w:r>
      <w:r>
        <w:t>the NDIS Reform Advisory Committee</w:t>
      </w:r>
      <w:r w:rsidR="0065184B">
        <w:t xml:space="preserve"> </w:t>
      </w:r>
      <w:r w:rsidR="00F25E81">
        <w:t>(RAC)</w:t>
      </w:r>
      <w:r w:rsidR="005C63D6">
        <w:t xml:space="preserve"> </w:t>
      </w:r>
      <w:r w:rsidR="0065184B">
        <w:t>has undertaken</w:t>
      </w:r>
      <w:r>
        <w:t xml:space="preserve"> </w:t>
      </w:r>
      <w:r w:rsidR="00B72DEF">
        <w:t>since June</w:t>
      </w:r>
      <w:r w:rsidR="005C63D6">
        <w:t>.</w:t>
      </w:r>
      <w:r w:rsidR="00EF629C" w:rsidRPr="00D431C3">
        <w:t xml:space="preserve"> </w:t>
      </w:r>
      <w:r w:rsidR="005C63D6">
        <w:t xml:space="preserve">Ministers </w:t>
      </w:r>
      <w:r w:rsidR="00EF629C" w:rsidRPr="009D34F6">
        <w:t>approved</w:t>
      </w:r>
      <w:r w:rsidR="00EF629C">
        <w:t xml:space="preserve"> </w:t>
      </w:r>
      <w:r w:rsidR="00E2659F">
        <w:t xml:space="preserve">an interim workplan </w:t>
      </w:r>
      <w:r w:rsidR="00A26EF5">
        <w:t>which will see the</w:t>
      </w:r>
      <w:r w:rsidR="00E2659F">
        <w:t xml:space="preserve"> </w:t>
      </w:r>
      <w:r w:rsidR="00A26EF5">
        <w:t xml:space="preserve">RAC </w:t>
      </w:r>
      <w:r w:rsidR="00E2659F">
        <w:t xml:space="preserve">focus on three priority reform areas, including access and eligibility, new framework planning, and the broader ecosystem </w:t>
      </w:r>
      <w:r w:rsidR="00E2659F" w:rsidRPr="00D431C3">
        <w:t>of support</w:t>
      </w:r>
      <w:r w:rsidR="00EF629C" w:rsidRPr="00D431C3">
        <w:t>.</w:t>
      </w:r>
      <w:r w:rsidR="00EF629C">
        <w:t xml:space="preserve"> </w:t>
      </w:r>
      <w:r w:rsidR="00233CD9">
        <w:t xml:space="preserve"> </w:t>
      </w:r>
    </w:p>
    <w:p w14:paraId="017F5BD2" w14:textId="2FB766FD" w:rsidR="004F009D" w:rsidRDefault="00A24277" w:rsidP="004F009D">
      <w:pPr>
        <w:spacing w:after="160" w:line="259" w:lineRule="auto"/>
      </w:pPr>
      <w:r>
        <w:t>Ministers noted an update on the progress of work to develop a new Disability Support Quality and Safeguarding Framework</w:t>
      </w:r>
      <w:r w:rsidR="00B10347">
        <w:t xml:space="preserve">. </w:t>
      </w:r>
      <w:r w:rsidR="00EF629C">
        <w:t>Ms Louise Glanville, Commissioner</w:t>
      </w:r>
      <w:r w:rsidR="00B10347">
        <w:t>, and Ms Natalie Wade, Associate Commissioner,</w:t>
      </w:r>
      <w:r w:rsidR="00EF629C">
        <w:t xml:space="preserve"> NDIS Quality and Safeguards</w:t>
      </w:r>
      <w:r w:rsidR="00B10347">
        <w:t xml:space="preserve"> Commission</w:t>
      </w:r>
      <w:r w:rsidR="00EF629C">
        <w:t xml:space="preserve">, </w:t>
      </w:r>
      <w:r w:rsidR="00B10347">
        <w:t xml:space="preserve">provided an update </w:t>
      </w:r>
      <w:r w:rsidR="00EF629C">
        <w:t>on the Commission’s engagement with state and territor</w:t>
      </w:r>
      <w:r w:rsidR="009206C3">
        <w:t>y regulatory bodies</w:t>
      </w:r>
      <w:r w:rsidR="00EF629C">
        <w:t xml:space="preserve"> on </w:t>
      </w:r>
      <w:r w:rsidR="009206C3">
        <w:t xml:space="preserve">strengthening </w:t>
      </w:r>
      <w:r w:rsidR="00EF629C">
        <w:t xml:space="preserve">safeguarding </w:t>
      </w:r>
      <w:r w:rsidR="009206C3">
        <w:t xml:space="preserve">through information sharing. Ms </w:t>
      </w:r>
      <w:r w:rsidR="00EF629C">
        <w:t xml:space="preserve">Emma King, CEO of </w:t>
      </w:r>
      <w:proofErr w:type="spellStart"/>
      <w:r w:rsidR="00EF629C">
        <w:t>Human</w:t>
      </w:r>
      <w:r w:rsidR="00F150C6">
        <w:t>A</w:t>
      </w:r>
      <w:r w:rsidR="00EF629C">
        <w:t>bility</w:t>
      </w:r>
      <w:proofErr w:type="spellEnd"/>
      <w:r w:rsidR="009206C3">
        <w:t>, presented</w:t>
      </w:r>
      <w:r w:rsidR="00EF629C">
        <w:t xml:space="preserve"> </w:t>
      </w:r>
      <w:r w:rsidR="00EE3F5E">
        <w:t xml:space="preserve">on </w:t>
      </w:r>
      <w:r w:rsidR="00185516">
        <w:t xml:space="preserve">the </w:t>
      </w:r>
      <w:r w:rsidR="00EE3F5E">
        <w:t xml:space="preserve">workforce planning being undertaken by </w:t>
      </w:r>
      <w:proofErr w:type="spellStart"/>
      <w:r w:rsidR="00EE3F5E">
        <w:t>HumanAbility</w:t>
      </w:r>
      <w:proofErr w:type="spellEnd"/>
      <w:r w:rsidR="00EE3F5E">
        <w:t xml:space="preserve"> as </w:t>
      </w:r>
      <w:r w:rsidR="00233CD9">
        <w:t xml:space="preserve">the </w:t>
      </w:r>
      <w:r w:rsidR="00EE3F5E">
        <w:t>Jobs and Skills Counc</w:t>
      </w:r>
      <w:r w:rsidR="004F009D">
        <w:t>il</w:t>
      </w:r>
      <w:r w:rsidR="00233CD9">
        <w:t xml:space="preserve"> for the care and support economy</w:t>
      </w:r>
      <w:r w:rsidR="004F009D">
        <w:t>.</w:t>
      </w:r>
    </w:p>
    <w:p w14:paraId="0B942D14" w14:textId="2B4F20CB" w:rsidR="00D80843" w:rsidRDefault="0038514E" w:rsidP="004F009D">
      <w:pPr>
        <w:spacing w:after="160" w:line="259" w:lineRule="auto"/>
      </w:pPr>
      <w:r>
        <w:t>Min</w:t>
      </w:r>
      <w:r w:rsidR="004F009D">
        <w:t>is</w:t>
      </w:r>
      <w:r>
        <w:t xml:space="preserve">ters </w:t>
      </w:r>
      <w:r w:rsidR="005C63D6">
        <w:t xml:space="preserve">noted </w:t>
      </w:r>
      <w:r w:rsidR="00A30803">
        <w:t>workforce measures</w:t>
      </w:r>
      <w:r w:rsidR="00233CD9">
        <w:t xml:space="preserve"> </w:t>
      </w:r>
      <w:r w:rsidR="00284C06">
        <w:t>that will support the implementation of Thriving Kids</w:t>
      </w:r>
      <w:r w:rsidR="00117AA6">
        <w:t xml:space="preserve">. </w:t>
      </w:r>
      <w:r w:rsidR="004F009D">
        <w:t>Minister</w:t>
      </w:r>
      <w:r w:rsidR="00117AA6">
        <w:t>s</w:t>
      </w:r>
      <w:r w:rsidR="004F009D">
        <w:t xml:space="preserve"> provided an update on </w:t>
      </w:r>
      <w:r w:rsidR="00117AA6">
        <w:t>progress toward</w:t>
      </w:r>
      <w:r w:rsidR="00E044CD">
        <w:t xml:space="preserve"> the</w:t>
      </w:r>
      <w:r w:rsidR="00117AA6">
        <w:t xml:space="preserve"> </w:t>
      </w:r>
      <w:r w:rsidR="004F009D">
        <w:t xml:space="preserve">implementation of Thriving Kids in their jurisdictions. </w:t>
      </w:r>
    </w:p>
    <w:p w14:paraId="466D0D5C" w14:textId="1369D2F4" w:rsidR="006D497A" w:rsidRDefault="006D497A" w:rsidP="004F009D">
      <w:pPr>
        <w:spacing w:after="160" w:line="259" w:lineRule="auto"/>
      </w:pPr>
      <w:r w:rsidRPr="006D497A">
        <w:t>Ministers agreed a final two-year extension of in-kind arrangements for Specialist School Transport (SST) and Personal Care in Schools (PCIS) from 31 December 2026.</w:t>
      </w:r>
      <w:r>
        <w:t xml:space="preserve"> </w:t>
      </w:r>
      <w:r w:rsidRPr="006D497A">
        <w:t>Ministers noted the extension is subject to agreement o</w:t>
      </w:r>
      <w:r w:rsidR="00DE478E">
        <w:t>f</w:t>
      </w:r>
      <w:r w:rsidRPr="006D497A">
        <w:t xml:space="preserve"> a long-term resolution</w:t>
      </w:r>
      <w:r w:rsidR="00EF629C">
        <w:t xml:space="preserve">, with options to be developed by </w:t>
      </w:r>
      <w:r w:rsidRPr="006D497A">
        <w:t>senior officials</w:t>
      </w:r>
      <w:r w:rsidR="00EF629C">
        <w:t>.</w:t>
      </w:r>
    </w:p>
    <w:p w14:paraId="31E6A0E3" w14:textId="320D3AD6" w:rsidR="005D1207" w:rsidRDefault="0038514E" w:rsidP="00C92718">
      <w:pPr>
        <w:spacing w:after="160" w:line="259" w:lineRule="auto"/>
      </w:pPr>
      <w:r>
        <w:t xml:space="preserve">Disability Ministers </w:t>
      </w:r>
      <w:r w:rsidR="004452D5">
        <w:t xml:space="preserve">noted </w:t>
      </w:r>
      <w:r w:rsidR="00283CC2">
        <w:t>an</w:t>
      </w:r>
      <w:r w:rsidR="00A30803">
        <w:t xml:space="preserve"> update on the implementation </w:t>
      </w:r>
      <w:r w:rsidR="00283CC2">
        <w:t xml:space="preserve">of </w:t>
      </w:r>
      <w:r w:rsidR="00A30803">
        <w:t>the National Autism Strategy 2025</w:t>
      </w:r>
      <w:r w:rsidR="00233CD9">
        <w:noBreakHyphen/>
      </w:r>
      <w:r w:rsidR="00A30803">
        <w:t xml:space="preserve">31 and First Action Plan </w:t>
      </w:r>
      <w:proofErr w:type="gramStart"/>
      <w:r w:rsidR="00A30803">
        <w:t>2025-26</w:t>
      </w:r>
      <w:r w:rsidR="005C63D6">
        <w:t>, and</w:t>
      </w:r>
      <w:proofErr w:type="gramEnd"/>
      <w:r w:rsidR="005C63D6">
        <w:t xml:space="preserve"> discussed pricing governance</w:t>
      </w:r>
      <w:r w:rsidR="005D1207">
        <w:t>.</w:t>
      </w:r>
    </w:p>
    <w:p w14:paraId="6C972ECA" w14:textId="6BFE8662" w:rsidR="0088768D" w:rsidRDefault="000F4B20" w:rsidP="00FE20B8">
      <w:r>
        <w:t xml:space="preserve">Disability Ministers agreed </w:t>
      </w:r>
      <w:r w:rsidR="00EF629C">
        <w:t>that their next meeting would be held on 2 October in Darwin.</w:t>
      </w:r>
    </w:p>
    <w:p w14:paraId="5F22242D" w14:textId="77777777" w:rsidR="00E205E0" w:rsidRDefault="00E205E0" w:rsidP="00FE20B8"/>
    <w:p w14:paraId="24420A37" w14:textId="77777777" w:rsidR="00E205E0" w:rsidRPr="00E205E0" w:rsidRDefault="00E205E0" w:rsidP="00E20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205E0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lastRenderedPageBreak/>
        <w:drawing>
          <wp:inline distT="0" distB="0" distL="0" distR="0" wp14:anchorId="148E9662" wp14:editId="0B9D724C">
            <wp:extent cx="5641709" cy="4230048"/>
            <wp:effectExtent l="0" t="0" r="0" b="0"/>
            <wp:docPr id="1" name="Picture 1" descr="Minister Blandthorn (Vic), Minister Camm (Qld), Minister Hildyard (SA), Minister McAllister (Minister for the NDIS), Minister Beazley (WA), Minister Washington (NSW), Minister Orr (AC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nister Blandthorn (Vic), Minister Camm (Qld), Minister Hildyard (SA), Minister McAllister (Minister for the NDIS), Minister Beazley (WA), Minister Washington (NSW), Minister Orr (ACT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893" cy="425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0C2F" w14:textId="3191AB13" w:rsidR="00E205E0" w:rsidRDefault="00E205E0" w:rsidP="00FE20B8">
      <w:pPr>
        <w:rPr>
          <w:i/>
          <w:iCs/>
        </w:rPr>
      </w:pPr>
      <w:r>
        <w:rPr>
          <w:i/>
          <w:iCs/>
        </w:rPr>
        <w:t xml:space="preserve">Minister </w:t>
      </w:r>
      <w:proofErr w:type="spellStart"/>
      <w:r>
        <w:rPr>
          <w:i/>
          <w:iCs/>
        </w:rPr>
        <w:t>Blandthorn</w:t>
      </w:r>
      <w:proofErr w:type="spellEnd"/>
      <w:r>
        <w:rPr>
          <w:i/>
          <w:iCs/>
        </w:rPr>
        <w:t xml:space="preserve"> (Vic), Minister Camm (Qld), Minister Hildyard (SA), Minister McAl</w:t>
      </w:r>
      <w:r w:rsidR="00AF7924">
        <w:rPr>
          <w:i/>
          <w:iCs/>
        </w:rPr>
        <w:t>l</w:t>
      </w:r>
      <w:r>
        <w:rPr>
          <w:i/>
          <w:iCs/>
        </w:rPr>
        <w:t>ister (Minister for the NDIS), Minister Beazley (WA), Minister Washington (NSW), Minister Orr (ACT)</w:t>
      </w:r>
    </w:p>
    <w:p w14:paraId="4CAB5CF1" w14:textId="77777777" w:rsidR="00AF7924" w:rsidRDefault="00AF7924" w:rsidP="00FE20B8">
      <w:pPr>
        <w:rPr>
          <w:i/>
          <w:iCs/>
        </w:rPr>
      </w:pPr>
    </w:p>
    <w:p w14:paraId="199989EB" w14:textId="729B82DC" w:rsidR="00AF7924" w:rsidRPr="00E205E0" w:rsidRDefault="00AF7924" w:rsidP="00FE20B8">
      <w:pPr>
        <w:rPr>
          <w:i/>
          <w:iCs/>
        </w:rPr>
      </w:pPr>
      <w:r>
        <w:rPr>
          <w:i/>
          <w:iCs/>
        </w:rPr>
        <w:t>Minister Palmer (Tas) and Minister Charls (NT) joined online.</w:t>
      </w:r>
    </w:p>
    <w:sectPr w:rsidR="00AF7924" w:rsidRPr="00E205E0" w:rsidSect="00FE20B8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8FBCD" w14:textId="77777777" w:rsidR="00FC65E2" w:rsidRDefault="00FC65E2" w:rsidP="00B04ED8">
      <w:pPr>
        <w:spacing w:line="240" w:lineRule="auto"/>
      </w:pPr>
      <w:r>
        <w:separator/>
      </w:r>
    </w:p>
  </w:endnote>
  <w:endnote w:type="continuationSeparator" w:id="0">
    <w:p w14:paraId="6A42EFD0" w14:textId="77777777" w:rsidR="00FC65E2" w:rsidRDefault="00FC65E2" w:rsidP="00B04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BA23" w14:textId="36F6CC97" w:rsidR="00625A7A" w:rsidRDefault="00625A7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137D4B" wp14:editId="6B95DE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58615676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236CC482-A8D9-46B8-94B5-3D6AFFE0EC1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20856" w14:textId="6F36C1ED" w:rsidR="00625A7A" w:rsidRPr="00625A7A" w:rsidRDefault="00625A7A" w:rsidP="00625A7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25A7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37D4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" filled="f" stroked="f">
              <v:textbox style="mso-fit-shape-to-text:t" inset="0,0,0,15pt">
                <w:txbxContent>
                  <w:p w14:paraId="5BF20856" w14:textId="6F36C1ED" w:rsidR="00625A7A" w:rsidRPr="00625A7A" w:rsidRDefault="00625A7A" w:rsidP="00625A7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25A7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204E" w14:textId="0B6E51EB" w:rsidR="00903039" w:rsidRPr="00E52CD4" w:rsidRDefault="00903039" w:rsidP="00DF199C">
    <w:pPr>
      <w:pStyle w:val="Footer"/>
      <w:ind w:right="360"/>
      <w:jc w:val="right"/>
      <w:rPr>
        <w:rFonts w:ascii="Arial Narrow" w:hAnsi="Arial Narrow"/>
        <w:sz w:val="18"/>
        <w:szCs w:val="18"/>
      </w:rPr>
    </w:pPr>
    <w:r w:rsidRPr="00E52CD4">
      <w:rPr>
        <w:rFonts w:ascii="Arial Narrow" w:hAnsi="Arial Narrow"/>
        <w:sz w:val="18"/>
        <w:szCs w:val="18"/>
      </w:rPr>
      <w:tab/>
    </w:r>
    <w:r w:rsidRPr="41958C2F">
      <w:rPr>
        <w:rFonts w:ascii="Arial Narrow" w:hAnsi="Arial Narrow"/>
        <w:sz w:val="18"/>
        <w:szCs w:val="18"/>
      </w:rPr>
      <w:fldChar w:fldCharType="begin"/>
    </w:r>
    <w:r w:rsidRPr="00E52CD4">
      <w:rPr>
        <w:rFonts w:ascii="Arial Narrow" w:hAnsi="Arial Narrow"/>
        <w:sz w:val="18"/>
        <w:szCs w:val="18"/>
      </w:rPr>
      <w:instrText xml:space="preserve"> PAGE   \* MERGEFORMAT </w:instrText>
    </w:r>
    <w:r w:rsidRPr="41958C2F">
      <w:rPr>
        <w:rFonts w:ascii="Arial Narrow" w:hAnsi="Arial Narrow"/>
        <w:sz w:val="18"/>
        <w:szCs w:val="18"/>
      </w:rPr>
      <w:fldChar w:fldCharType="separate"/>
    </w:r>
    <w:r w:rsidR="41958C2F" w:rsidRPr="00E52CD4">
      <w:rPr>
        <w:rFonts w:ascii="Arial Narrow" w:hAnsi="Arial Narrow"/>
        <w:sz w:val="18"/>
        <w:szCs w:val="18"/>
      </w:rPr>
      <w:t>1</w:t>
    </w:r>
    <w:r w:rsidRPr="41958C2F">
      <w:rPr>
        <w:rFonts w:ascii="Arial Narrow" w:hAnsi="Arial Narrow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026E8" w14:textId="27ACE2D1" w:rsidR="41958C2F" w:rsidRDefault="41958C2F" w:rsidP="41958C2F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5003474A" w14:textId="23D5CDCF" w:rsidR="00625A7A" w:rsidRDefault="00625A7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C4550FE" wp14:editId="2DF5248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923799998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F71BFEE-B8E1-4724-9AD7-08B626A8F6A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850BD" w14:textId="628E202D" w:rsidR="00625A7A" w:rsidRPr="00625A7A" w:rsidRDefault="00625A7A" w:rsidP="00625A7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25A7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550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3.45pt;height:31.8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228850BD" w14:textId="628E202D" w:rsidR="00625A7A" w:rsidRPr="00625A7A" w:rsidRDefault="00625A7A" w:rsidP="00625A7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25A7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8C012" w14:textId="77777777" w:rsidR="00FC65E2" w:rsidRDefault="00FC65E2" w:rsidP="00B04ED8">
      <w:pPr>
        <w:spacing w:line="240" w:lineRule="auto"/>
      </w:pPr>
      <w:r>
        <w:separator/>
      </w:r>
    </w:p>
  </w:footnote>
  <w:footnote w:type="continuationSeparator" w:id="0">
    <w:p w14:paraId="2B5464C0" w14:textId="77777777" w:rsidR="00FC65E2" w:rsidRDefault="00FC65E2" w:rsidP="00B04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B7DC" w14:textId="33DC1255" w:rsidR="00625A7A" w:rsidRDefault="00625A7A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B80E70" wp14:editId="038688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78369413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6AF1D923-AC13-4425-BFD1-EFB4CA58E33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12DB8" w14:textId="0983C6E3" w:rsidR="00625A7A" w:rsidRPr="00625A7A" w:rsidRDefault="00625A7A" w:rsidP="00625A7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25A7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80E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32412DB8" w14:textId="0983C6E3" w:rsidR="00625A7A" w:rsidRPr="00625A7A" w:rsidRDefault="00625A7A" w:rsidP="00625A7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25A7A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AFD8" w14:textId="62CA5F14" w:rsidR="00DF199C" w:rsidRPr="006A018E" w:rsidRDefault="006A018E" w:rsidP="006A018E">
    <w:pPr>
      <w:spacing w:line="240" w:lineRule="auto"/>
      <w:jc w:val="center"/>
      <w:rPr>
        <w:rFonts w:ascii="Calibri" w:eastAsia="Calibri" w:hAnsi="Calibri" w:cs="Times New Roman"/>
        <w:color w:val="FF0000"/>
        <w:sz w:val="24"/>
        <w:szCs w:val="24"/>
      </w:rPr>
    </w:pPr>
    <w:r w:rsidRPr="0089494B">
      <w:rPr>
        <w:rFonts w:ascii="Calibri" w:eastAsia="Calibri" w:hAnsi="Calibri" w:cs="Times New Roman"/>
        <w:color w:val="FF0000"/>
        <w:sz w:val="24"/>
        <w:szCs w:val="24"/>
      </w:rPr>
      <w:t>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472"/>
    <w:multiLevelType w:val="hybridMultilevel"/>
    <w:tmpl w:val="65FCFE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994"/>
    <w:multiLevelType w:val="hybridMultilevel"/>
    <w:tmpl w:val="CDEC52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D748A"/>
    <w:multiLevelType w:val="hybridMultilevel"/>
    <w:tmpl w:val="46C8E34C"/>
    <w:lvl w:ilvl="0" w:tplc="8E76E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A23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801B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D204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1925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89ED7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2C6E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32A6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1D4C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EEB086D"/>
    <w:multiLevelType w:val="hybridMultilevel"/>
    <w:tmpl w:val="D21E7D34"/>
    <w:lvl w:ilvl="0" w:tplc="A26821C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9020D1"/>
    <w:multiLevelType w:val="hybridMultilevel"/>
    <w:tmpl w:val="59B2600E"/>
    <w:lvl w:ilvl="0" w:tplc="808E59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B48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07C7B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3EE7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E2E49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000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912A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34B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825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EED0FF4"/>
    <w:multiLevelType w:val="hybridMultilevel"/>
    <w:tmpl w:val="6E786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12357"/>
    <w:multiLevelType w:val="hybridMultilevel"/>
    <w:tmpl w:val="E49A6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D03E2"/>
    <w:multiLevelType w:val="hybridMultilevel"/>
    <w:tmpl w:val="425C1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19DA"/>
    <w:multiLevelType w:val="multilevel"/>
    <w:tmpl w:val="00E0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6B602C"/>
    <w:multiLevelType w:val="hybridMultilevel"/>
    <w:tmpl w:val="87C8A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E62C2"/>
    <w:multiLevelType w:val="hybridMultilevel"/>
    <w:tmpl w:val="78AE17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C2964"/>
    <w:multiLevelType w:val="hybridMultilevel"/>
    <w:tmpl w:val="232CCD82"/>
    <w:lvl w:ilvl="0" w:tplc="8E721B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1C2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C48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3893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FB8F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8028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27EC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86A2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CED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2CD0707F"/>
    <w:multiLevelType w:val="multilevel"/>
    <w:tmpl w:val="301A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A563B6"/>
    <w:multiLevelType w:val="hybridMultilevel"/>
    <w:tmpl w:val="2AD81A1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3737F4E"/>
    <w:multiLevelType w:val="hybridMultilevel"/>
    <w:tmpl w:val="2372311E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5" w15:restartNumberingAfterBreak="0">
    <w:nsid w:val="34B42709"/>
    <w:multiLevelType w:val="multilevel"/>
    <w:tmpl w:val="9D2084D2"/>
    <w:numStyleLink w:val="SchC"/>
  </w:abstractNum>
  <w:abstractNum w:abstractNumId="16" w15:restartNumberingAfterBreak="0">
    <w:nsid w:val="37FD18D9"/>
    <w:multiLevelType w:val="hybridMultilevel"/>
    <w:tmpl w:val="33E43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43B0D"/>
    <w:multiLevelType w:val="multilevel"/>
    <w:tmpl w:val="58DA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A3E97"/>
    <w:multiLevelType w:val="hybridMultilevel"/>
    <w:tmpl w:val="668EDD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C4766"/>
    <w:multiLevelType w:val="hybridMultilevel"/>
    <w:tmpl w:val="D282806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8634C2"/>
    <w:multiLevelType w:val="multilevel"/>
    <w:tmpl w:val="42F6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F37C08"/>
    <w:multiLevelType w:val="hybridMultilevel"/>
    <w:tmpl w:val="29480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B2DCE"/>
    <w:multiLevelType w:val="hybridMultilevel"/>
    <w:tmpl w:val="FD9047C0"/>
    <w:lvl w:ilvl="0" w:tplc="F8102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DAD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069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AE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C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4A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3C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63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C6D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D1554E9"/>
    <w:multiLevelType w:val="hybridMultilevel"/>
    <w:tmpl w:val="86C827D6"/>
    <w:lvl w:ilvl="0" w:tplc="BD7EF9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BE2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9FC2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6C93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5469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980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22A6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0C2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9501E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4D2847FC"/>
    <w:multiLevelType w:val="hybridMultilevel"/>
    <w:tmpl w:val="923C6C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387ABD"/>
    <w:multiLevelType w:val="hybridMultilevel"/>
    <w:tmpl w:val="FD94DD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11E03"/>
    <w:multiLevelType w:val="multilevel"/>
    <w:tmpl w:val="9D2084D2"/>
    <w:styleLink w:val="SchC"/>
    <w:lvl w:ilvl="0">
      <w:start w:val="1"/>
      <w:numFmt w:val="decimal"/>
      <w:lvlText w:val="C%1."/>
      <w:lvlJc w:val="left"/>
      <w:pPr>
        <w:ind w:left="709" w:hanging="709"/>
      </w:pPr>
      <w:rPr>
        <w:rFonts w:ascii="Calibri" w:hAnsi="Calibr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474"/>
        </w:tabs>
        <w:ind w:left="1134" w:hanging="425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1843" w:hanging="182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27" w15:restartNumberingAfterBreak="0">
    <w:nsid w:val="5E9E16BE"/>
    <w:multiLevelType w:val="hybridMultilevel"/>
    <w:tmpl w:val="60CC06B6"/>
    <w:lvl w:ilvl="0" w:tplc="C3F28C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EAE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E90EB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180E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200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AE63D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47E9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EB4C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59E5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01D153D"/>
    <w:multiLevelType w:val="hybridMultilevel"/>
    <w:tmpl w:val="DDE401E4"/>
    <w:lvl w:ilvl="0" w:tplc="FBAA2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147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66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A6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32F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04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ED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6C5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4B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3770716"/>
    <w:multiLevelType w:val="hybridMultilevel"/>
    <w:tmpl w:val="FB1037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1E28C2"/>
    <w:multiLevelType w:val="hybridMultilevel"/>
    <w:tmpl w:val="BE7C3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E08E8"/>
    <w:multiLevelType w:val="hybridMultilevel"/>
    <w:tmpl w:val="CEC046D8"/>
    <w:lvl w:ilvl="0" w:tplc="5A224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4C2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EA65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988B9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9EC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324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70F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C0F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8BE7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739E4FE3"/>
    <w:multiLevelType w:val="hybridMultilevel"/>
    <w:tmpl w:val="0D3C1CD8"/>
    <w:lvl w:ilvl="0" w:tplc="F6F0D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0D5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0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8F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B07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67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0C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869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18D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8CC7DB6"/>
    <w:multiLevelType w:val="hybridMultilevel"/>
    <w:tmpl w:val="EC2AA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36A6F"/>
    <w:multiLevelType w:val="hybridMultilevel"/>
    <w:tmpl w:val="DDEA0268"/>
    <w:lvl w:ilvl="0" w:tplc="BB064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22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DE1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3E7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1CB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4B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6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2C7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4E4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14960686">
    <w:abstractNumId w:val="15"/>
    <w:lvlOverride w:ilvl="1">
      <w:lvl w:ilvl="1">
        <w:start w:val="1"/>
        <w:numFmt w:val="lowerLetter"/>
        <w:lvlText w:val="%2."/>
        <w:lvlJc w:val="left"/>
        <w:pPr>
          <w:tabs>
            <w:tab w:val="num" w:pos="12474"/>
          </w:tabs>
          <w:ind w:left="1134" w:hanging="425"/>
        </w:pPr>
        <w:rPr>
          <w:rFonts w:ascii="Calibri" w:hAnsi="Calibri" w:hint="default"/>
          <w:b w:val="0"/>
          <w:i/>
          <w:iCs w:val="0"/>
          <w:sz w:val="22"/>
          <w:szCs w:val="20"/>
        </w:rPr>
      </w:lvl>
    </w:lvlOverride>
  </w:num>
  <w:num w:numId="2" w16cid:durableId="1016466243">
    <w:abstractNumId w:val="4"/>
  </w:num>
  <w:num w:numId="3" w16cid:durableId="1108236840">
    <w:abstractNumId w:val="31"/>
  </w:num>
  <w:num w:numId="4" w16cid:durableId="1182469779">
    <w:abstractNumId w:val="17"/>
  </w:num>
  <w:num w:numId="5" w16cid:durableId="1313604618">
    <w:abstractNumId w:val="27"/>
  </w:num>
  <w:num w:numId="6" w16cid:durableId="131876079">
    <w:abstractNumId w:val="8"/>
  </w:num>
  <w:num w:numId="7" w16cid:durableId="1430614446">
    <w:abstractNumId w:val="1"/>
  </w:num>
  <w:num w:numId="8" w16cid:durableId="1434204419">
    <w:abstractNumId w:val="23"/>
  </w:num>
  <w:num w:numId="9" w16cid:durableId="1435510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9103183">
    <w:abstractNumId w:val="7"/>
  </w:num>
  <w:num w:numId="11" w16cid:durableId="1487744015">
    <w:abstractNumId w:val="24"/>
  </w:num>
  <w:num w:numId="12" w16cid:durableId="1494905335">
    <w:abstractNumId w:val="11"/>
  </w:num>
  <w:num w:numId="13" w16cid:durableId="1509297144">
    <w:abstractNumId w:val="30"/>
  </w:num>
  <w:num w:numId="14" w16cid:durableId="1520463249">
    <w:abstractNumId w:val="18"/>
  </w:num>
  <w:num w:numId="15" w16cid:durableId="155221026">
    <w:abstractNumId w:val="33"/>
  </w:num>
  <w:num w:numId="16" w16cid:durableId="1581020438">
    <w:abstractNumId w:val="34"/>
  </w:num>
  <w:num w:numId="17" w16cid:durableId="1646154728">
    <w:abstractNumId w:val="19"/>
  </w:num>
  <w:num w:numId="18" w16cid:durableId="1698921120">
    <w:abstractNumId w:val="16"/>
  </w:num>
  <w:num w:numId="19" w16cid:durableId="1730687707">
    <w:abstractNumId w:val="13"/>
  </w:num>
  <w:num w:numId="20" w16cid:durableId="1776166891">
    <w:abstractNumId w:val="5"/>
  </w:num>
  <w:num w:numId="21" w16cid:durableId="1803842479">
    <w:abstractNumId w:val="22"/>
  </w:num>
  <w:num w:numId="22" w16cid:durableId="1895778652">
    <w:abstractNumId w:val="6"/>
  </w:num>
  <w:num w:numId="23" w16cid:durableId="1927297745">
    <w:abstractNumId w:val="2"/>
  </w:num>
  <w:num w:numId="24" w16cid:durableId="1951158812">
    <w:abstractNumId w:val="25"/>
  </w:num>
  <w:num w:numId="25" w16cid:durableId="199326545">
    <w:abstractNumId w:val="9"/>
  </w:num>
  <w:num w:numId="26" w16cid:durableId="2096123538">
    <w:abstractNumId w:val="26"/>
  </w:num>
  <w:num w:numId="27" w16cid:durableId="2117870280">
    <w:abstractNumId w:val="3"/>
  </w:num>
  <w:num w:numId="28" w16cid:durableId="2143033146">
    <w:abstractNumId w:val="20"/>
  </w:num>
  <w:num w:numId="29" w16cid:durableId="35159438">
    <w:abstractNumId w:val="12"/>
  </w:num>
  <w:num w:numId="30" w16cid:durableId="42025909">
    <w:abstractNumId w:val="10"/>
  </w:num>
  <w:num w:numId="31" w16cid:durableId="50466328">
    <w:abstractNumId w:val="29"/>
  </w:num>
  <w:num w:numId="32" w16cid:durableId="618340285">
    <w:abstractNumId w:val="28"/>
  </w:num>
  <w:num w:numId="33" w16cid:durableId="622199865">
    <w:abstractNumId w:val="0"/>
  </w:num>
  <w:num w:numId="34" w16cid:durableId="746152162">
    <w:abstractNumId w:val="14"/>
  </w:num>
  <w:num w:numId="35" w16cid:durableId="806244742">
    <w:abstractNumId w:val="32"/>
  </w:num>
  <w:num w:numId="36" w16cid:durableId="94599321">
    <w:abstractNumId w:val="1"/>
  </w:num>
  <w:num w:numId="37" w16cid:durableId="21220227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39"/>
    <w:rsid w:val="00000861"/>
    <w:rsid w:val="00000A43"/>
    <w:rsid w:val="00000F4F"/>
    <w:rsid w:val="000014B8"/>
    <w:rsid w:val="000029E4"/>
    <w:rsid w:val="00002C52"/>
    <w:rsid w:val="000042AA"/>
    <w:rsid w:val="00004490"/>
    <w:rsid w:val="00004627"/>
    <w:rsid w:val="00004FA3"/>
    <w:rsid w:val="00005098"/>
    <w:rsid w:val="00005633"/>
    <w:rsid w:val="000057E7"/>
    <w:rsid w:val="00005888"/>
    <w:rsid w:val="000062D3"/>
    <w:rsid w:val="00006763"/>
    <w:rsid w:val="000071EC"/>
    <w:rsid w:val="00010952"/>
    <w:rsid w:val="00010CB8"/>
    <w:rsid w:val="00012C3E"/>
    <w:rsid w:val="000141F4"/>
    <w:rsid w:val="000164EB"/>
    <w:rsid w:val="00021AC4"/>
    <w:rsid w:val="000228EC"/>
    <w:rsid w:val="00022B05"/>
    <w:rsid w:val="00023BC6"/>
    <w:rsid w:val="00024409"/>
    <w:rsid w:val="00024E1C"/>
    <w:rsid w:val="00025E14"/>
    <w:rsid w:val="00026D8F"/>
    <w:rsid w:val="00027A99"/>
    <w:rsid w:val="00027DB9"/>
    <w:rsid w:val="000300B8"/>
    <w:rsid w:val="00030D92"/>
    <w:rsid w:val="00032564"/>
    <w:rsid w:val="0003279B"/>
    <w:rsid w:val="00033EA9"/>
    <w:rsid w:val="0003444F"/>
    <w:rsid w:val="00034858"/>
    <w:rsid w:val="00035F04"/>
    <w:rsid w:val="00035FE0"/>
    <w:rsid w:val="00036443"/>
    <w:rsid w:val="00037486"/>
    <w:rsid w:val="00040D45"/>
    <w:rsid w:val="00040D72"/>
    <w:rsid w:val="000414B8"/>
    <w:rsid w:val="00041E87"/>
    <w:rsid w:val="00043677"/>
    <w:rsid w:val="00044438"/>
    <w:rsid w:val="00044628"/>
    <w:rsid w:val="00044684"/>
    <w:rsid w:val="00044EFB"/>
    <w:rsid w:val="00045BF0"/>
    <w:rsid w:val="000461FE"/>
    <w:rsid w:val="00047B30"/>
    <w:rsid w:val="00052575"/>
    <w:rsid w:val="000536DC"/>
    <w:rsid w:val="00055C7C"/>
    <w:rsid w:val="00055F08"/>
    <w:rsid w:val="0005751A"/>
    <w:rsid w:val="00057ABB"/>
    <w:rsid w:val="00060F1B"/>
    <w:rsid w:val="00061461"/>
    <w:rsid w:val="00061ED4"/>
    <w:rsid w:val="00062212"/>
    <w:rsid w:val="00062C73"/>
    <w:rsid w:val="00062D98"/>
    <w:rsid w:val="00064E36"/>
    <w:rsid w:val="00065789"/>
    <w:rsid w:val="00066510"/>
    <w:rsid w:val="00071B7C"/>
    <w:rsid w:val="00073B5D"/>
    <w:rsid w:val="000745B8"/>
    <w:rsid w:val="0007530F"/>
    <w:rsid w:val="00075B3F"/>
    <w:rsid w:val="00076B98"/>
    <w:rsid w:val="000771F2"/>
    <w:rsid w:val="00077CFE"/>
    <w:rsid w:val="00077D6B"/>
    <w:rsid w:val="00080E93"/>
    <w:rsid w:val="00081366"/>
    <w:rsid w:val="0008223E"/>
    <w:rsid w:val="000823F8"/>
    <w:rsid w:val="0008247F"/>
    <w:rsid w:val="00082787"/>
    <w:rsid w:val="000835E1"/>
    <w:rsid w:val="00084355"/>
    <w:rsid w:val="0008442E"/>
    <w:rsid w:val="0008692C"/>
    <w:rsid w:val="000870F3"/>
    <w:rsid w:val="0008747C"/>
    <w:rsid w:val="00091D1A"/>
    <w:rsid w:val="000924A6"/>
    <w:rsid w:val="0009400E"/>
    <w:rsid w:val="00094863"/>
    <w:rsid w:val="000949F2"/>
    <w:rsid w:val="00095662"/>
    <w:rsid w:val="00095CC1"/>
    <w:rsid w:val="00096500"/>
    <w:rsid w:val="000975AB"/>
    <w:rsid w:val="000975AC"/>
    <w:rsid w:val="0009770A"/>
    <w:rsid w:val="000A0163"/>
    <w:rsid w:val="000A02AB"/>
    <w:rsid w:val="000A112D"/>
    <w:rsid w:val="000A3183"/>
    <w:rsid w:val="000A3330"/>
    <w:rsid w:val="000A3666"/>
    <w:rsid w:val="000A3814"/>
    <w:rsid w:val="000A4368"/>
    <w:rsid w:val="000A438F"/>
    <w:rsid w:val="000A504B"/>
    <w:rsid w:val="000A5FE7"/>
    <w:rsid w:val="000A6063"/>
    <w:rsid w:val="000B0FBA"/>
    <w:rsid w:val="000B1A22"/>
    <w:rsid w:val="000B3052"/>
    <w:rsid w:val="000B358A"/>
    <w:rsid w:val="000B5EA3"/>
    <w:rsid w:val="000B763B"/>
    <w:rsid w:val="000B78E7"/>
    <w:rsid w:val="000C0927"/>
    <w:rsid w:val="000C0B08"/>
    <w:rsid w:val="000C0B6A"/>
    <w:rsid w:val="000C0BE0"/>
    <w:rsid w:val="000C0EEB"/>
    <w:rsid w:val="000C149A"/>
    <w:rsid w:val="000C14AE"/>
    <w:rsid w:val="000C2C07"/>
    <w:rsid w:val="000C3181"/>
    <w:rsid w:val="000C36FF"/>
    <w:rsid w:val="000C4F80"/>
    <w:rsid w:val="000C53D4"/>
    <w:rsid w:val="000C5DFE"/>
    <w:rsid w:val="000D0D5B"/>
    <w:rsid w:val="000D11D3"/>
    <w:rsid w:val="000D11D8"/>
    <w:rsid w:val="000D19C9"/>
    <w:rsid w:val="000D1FC6"/>
    <w:rsid w:val="000D22ED"/>
    <w:rsid w:val="000D24E0"/>
    <w:rsid w:val="000D390C"/>
    <w:rsid w:val="000D3DBB"/>
    <w:rsid w:val="000D4921"/>
    <w:rsid w:val="000D49C0"/>
    <w:rsid w:val="000D5334"/>
    <w:rsid w:val="000D54E2"/>
    <w:rsid w:val="000D5C00"/>
    <w:rsid w:val="000D5C19"/>
    <w:rsid w:val="000D5E6E"/>
    <w:rsid w:val="000D626F"/>
    <w:rsid w:val="000D6BA7"/>
    <w:rsid w:val="000D7E12"/>
    <w:rsid w:val="000E0C8C"/>
    <w:rsid w:val="000E109A"/>
    <w:rsid w:val="000E3273"/>
    <w:rsid w:val="000E3837"/>
    <w:rsid w:val="000E460F"/>
    <w:rsid w:val="000E68B1"/>
    <w:rsid w:val="000E6D4E"/>
    <w:rsid w:val="000E6EA1"/>
    <w:rsid w:val="000E74B2"/>
    <w:rsid w:val="000E75AF"/>
    <w:rsid w:val="000F1CE8"/>
    <w:rsid w:val="000F1E8C"/>
    <w:rsid w:val="000F1EEB"/>
    <w:rsid w:val="000F2CFB"/>
    <w:rsid w:val="000F4B20"/>
    <w:rsid w:val="000F551C"/>
    <w:rsid w:val="000F65A0"/>
    <w:rsid w:val="000F700C"/>
    <w:rsid w:val="000F76C9"/>
    <w:rsid w:val="0010088D"/>
    <w:rsid w:val="00100C3A"/>
    <w:rsid w:val="0010158D"/>
    <w:rsid w:val="001020FA"/>
    <w:rsid w:val="00105058"/>
    <w:rsid w:val="001052ED"/>
    <w:rsid w:val="00105D78"/>
    <w:rsid w:val="00106D8E"/>
    <w:rsid w:val="0010739B"/>
    <w:rsid w:val="00107EDE"/>
    <w:rsid w:val="00110E0C"/>
    <w:rsid w:val="001118BE"/>
    <w:rsid w:val="00111B68"/>
    <w:rsid w:val="0011279B"/>
    <w:rsid w:val="0011369A"/>
    <w:rsid w:val="0011427F"/>
    <w:rsid w:val="00115455"/>
    <w:rsid w:val="00117A83"/>
    <w:rsid w:val="00117AA6"/>
    <w:rsid w:val="00120A15"/>
    <w:rsid w:val="00120DBD"/>
    <w:rsid w:val="00121FDB"/>
    <w:rsid w:val="00122295"/>
    <w:rsid w:val="00122383"/>
    <w:rsid w:val="0012268C"/>
    <w:rsid w:val="00122789"/>
    <w:rsid w:val="00123598"/>
    <w:rsid w:val="001245D8"/>
    <w:rsid w:val="00124C0E"/>
    <w:rsid w:val="00126758"/>
    <w:rsid w:val="00126B5C"/>
    <w:rsid w:val="001311D8"/>
    <w:rsid w:val="00134912"/>
    <w:rsid w:val="00136CEF"/>
    <w:rsid w:val="001373AD"/>
    <w:rsid w:val="001373B5"/>
    <w:rsid w:val="00137545"/>
    <w:rsid w:val="00137E66"/>
    <w:rsid w:val="00140E0B"/>
    <w:rsid w:val="00141030"/>
    <w:rsid w:val="00141463"/>
    <w:rsid w:val="001415C8"/>
    <w:rsid w:val="00141C49"/>
    <w:rsid w:val="001426BB"/>
    <w:rsid w:val="00142F96"/>
    <w:rsid w:val="00144361"/>
    <w:rsid w:val="0014448C"/>
    <w:rsid w:val="00144914"/>
    <w:rsid w:val="001449FF"/>
    <w:rsid w:val="00145133"/>
    <w:rsid w:val="001454B0"/>
    <w:rsid w:val="00145A25"/>
    <w:rsid w:val="00145EEE"/>
    <w:rsid w:val="00146530"/>
    <w:rsid w:val="00146A04"/>
    <w:rsid w:val="00147F4B"/>
    <w:rsid w:val="001500C1"/>
    <w:rsid w:val="001502DB"/>
    <w:rsid w:val="00151412"/>
    <w:rsid w:val="00152CDB"/>
    <w:rsid w:val="00152FAE"/>
    <w:rsid w:val="0015318C"/>
    <w:rsid w:val="0015328F"/>
    <w:rsid w:val="00155B58"/>
    <w:rsid w:val="0015603A"/>
    <w:rsid w:val="001562FC"/>
    <w:rsid w:val="0015633D"/>
    <w:rsid w:val="00156622"/>
    <w:rsid w:val="0015704C"/>
    <w:rsid w:val="00161490"/>
    <w:rsid w:val="001629BF"/>
    <w:rsid w:val="00163345"/>
    <w:rsid w:val="001640A7"/>
    <w:rsid w:val="0016564F"/>
    <w:rsid w:val="001658B6"/>
    <w:rsid w:val="00166676"/>
    <w:rsid w:val="00166B0F"/>
    <w:rsid w:val="00166CA2"/>
    <w:rsid w:val="0016753B"/>
    <w:rsid w:val="0016781F"/>
    <w:rsid w:val="00170E9B"/>
    <w:rsid w:val="00171713"/>
    <w:rsid w:val="00172075"/>
    <w:rsid w:val="001720D7"/>
    <w:rsid w:val="0017226E"/>
    <w:rsid w:val="0017244E"/>
    <w:rsid w:val="00174F7A"/>
    <w:rsid w:val="0017587C"/>
    <w:rsid w:val="001758E4"/>
    <w:rsid w:val="001759D4"/>
    <w:rsid w:val="001760CD"/>
    <w:rsid w:val="0017689A"/>
    <w:rsid w:val="00176AEC"/>
    <w:rsid w:val="001771F0"/>
    <w:rsid w:val="0017773E"/>
    <w:rsid w:val="00177D45"/>
    <w:rsid w:val="001803B3"/>
    <w:rsid w:val="00181A5A"/>
    <w:rsid w:val="00184240"/>
    <w:rsid w:val="00185516"/>
    <w:rsid w:val="00185A13"/>
    <w:rsid w:val="0019049D"/>
    <w:rsid w:val="00193C53"/>
    <w:rsid w:val="00194216"/>
    <w:rsid w:val="00194909"/>
    <w:rsid w:val="001952C1"/>
    <w:rsid w:val="0019556B"/>
    <w:rsid w:val="001963D4"/>
    <w:rsid w:val="001964FA"/>
    <w:rsid w:val="0019684B"/>
    <w:rsid w:val="00196BCC"/>
    <w:rsid w:val="00197E48"/>
    <w:rsid w:val="001A01E3"/>
    <w:rsid w:val="001A0689"/>
    <w:rsid w:val="001A0877"/>
    <w:rsid w:val="001A3215"/>
    <w:rsid w:val="001A3DE5"/>
    <w:rsid w:val="001A534D"/>
    <w:rsid w:val="001A614A"/>
    <w:rsid w:val="001A6B60"/>
    <w:rsid w:val="001A7A06"/>
    <w:rsid w:val="001A7A8D"/>
    <w:rsid w:val="001B0375"/>
    <w:rsid w:val="001B1B5B"/>
    <w:rsid w:val="001B222A"/>
    <w:rsid w:val="001B2636"/>
    <w:rsid w:val="001B279F"/>
    <w:rsid w:val="001B33EE"/>
    <w:rsid w:val="001B391A"/>
    <w:rsid w:val="001B393A"/>
    <w:rsid w:val="001B3997"/>
    <w:rsid w:val="001B45AC"/>
    <w:rsid w:val="001B46EA"/>
    <w:rsid w:val="001B4FE8"/>
    <w:rsid w:val="001B5AFB"/>
    <w:rsid w:val="001B644D"/>
    <w:rsid w:val="001B6CC9"/>
    <w:rsid w:val="001B7108"/>
    <w:rsid w:val="001B7E0B"/>
    <w:rsid w:val="001C094A"/>
    <w:rsid w:val="001C11C0"/>
    <w:rsid w:val="001C147B"/>
    <w:rsid w:val="001C2A25"/>
    <w:rsid w:val="001C2A59"/>
    <w:rsid w:val="001C4691"/>
    <w:rsid w:val="001C46C5"/>
    <w:rsid w:val="001C51B2"/>
    <w:rsid w:val="001C5A6B"/>
    <w:rsid w:val="001C5F0F"/>
    <w:rsid w:val="001C6650"/>
    <w:rsid w:val="001D0F7D"/>
    <w:rsid w:val="001D1667"/>
    <w:rsid w:val="001D1DCF"/>
    <w:rsid w:val="001D20F3"/>
    <w:rsid w:val="001D2BEE"/>
    <w:rsid w:val="001D2E1C"/>
    <w:rsid w:val="001D31B1"/>
    <w:rsid w:val="001D36C9"/>
    <w:rsid w:val="001D45DD"/>
    <w:rsid w:val="001D4717"/>
    <w:rsid w:val="001D5AE0"/>
    <w:rsid w:val="001D6A7E"/>
    <w:rsid w:val="001D77F6"/>
    <w:rsid w:val="001E0911"/>
    <w:rsid w:val="001E20E4"/>
    <w:rsid w:val="001E2E73"/>
    <w:rsid w:val="001E3B22"/>
    <w:rsid w:val="001E3DAC"/>
    <w:rsid w:val="001E3DB7"/>
    <w:rsid w:val="001E5518"/>
    <w:rsid w:val="001E58AE"/>
    <w:rsid w:val="001E58D3"/>
    <w:rsid w:val="001E5F8C"/>
    <w:rsid w:val="001E630D"/>
    <w:rsid w:val="001E66A3"/>
    <w:rsid w:val="001E7708"/>
    <w:rsid w:val="001E7F0F"/>
    <w:rsid w:val="001F0FE2"/>
    <w:rsid w:val="001F1D3D"/>
    <w:rsid w:val="001F1F39"/>
    <w:rsid w:val="001F220E"/>
    <w:rsid w:val="001F22DC"/>
    <w:rsid w:val="001F29FD"/>
    <w:rsid w:val="001F3CF5"/>
    <w:rsid w:val="001F5E04"/>
    <w:rsid w:val="001F611F"/>
    <w:rsid w:val="001F6A0C"/>
    <w:rsid w:val="001F6A84"/>
    <w:rsid w:val="001F6AD0"/>
    <w:rsid w:val="001F6C8F"/>
    <w:rsid w:val="0020021B"/>
    <w:rsid w:val="002006B1"/>
    <w:rsid w:val="00200C50"/>
    <w:rsid w:val="00200EF8"/>
    <w:rsid w:val="0020163C"/>
    <w:rsid w:val="00201B81"/>
    <w:rsid w:val="002024B9"/>
    <w:rsid w:val="00203821"/>
    <w:rsid w:val="0020470F"/>
    <w:rsid w:val="00204A43"/>
    <w:rsid w:val="00205CE3"/>
    <w:rsid w:val="002061D9"/>
    <w:rsid w:val="0020632F"/>
    <w:rsid w:val="002063B0"/>
    <w:rsid w:val="002069A4"/>
    <w:rsid w:val="00207004"/>
    <w:rsid w:val="0020741B"/>
    <w:rsid w:val="00210194"/>
    <w:rsid w:val="002110A7"/>
    <w:rsid w:val="002121CF"/>
    <w:rsid w:val="00212365"/>
    <w:rsid w:val="0021257E"/>
    <w:rsid w:val="0021287B"/>
    <w:rsid w:val="00212A05"/>
    <w:rsid w:val="00213D6A"/>
    <w:rsid w:val="0021409F"/>
    <w:rsid w:val="00216171"/>
    <w:rsid w:val="00217564"/>
    <w:rsid w:val="00220C4F"/>
    <w:rsid w:val="0022137E"/>
    <w:rsid w:val="00222653"/>
    <w:rsid w:val="00222783"/>
    <w:rsid w:val="00222B58"/>
    <w:rsid w:val="00222B6E"/>
    <w:rsid w:val="00223B10"/>
    <w:rsid w:val="00223D63"/>
    <w:rsid w:val="00225571"/>
    <w:rsid w:val="00225BA1"/>
    <w:rsid w:val="00225E15"/>
    <w:rsid w:val="00226C1D"/>
    <w:rsid w:val="00227246"/>
    <w:rsid w:val="00227682"/>
    <w:rsid w:val="00230296"/>
    <w:rsid w:val="00231718"/>
    <w:rsid w:val="00232247"/>
    <w:rsid w:val="00233CD9"/>
    <w:rsid w:val="00235034"/>
    <w:rsid w:val="00235196"/>
    <w:rsid w:val="00236CB0"/>
    <w:rsid w:val="00236F2E"/>
    <w:rsid w:val="00237A04"/>
    <w:rsid w:val="00237FF9"/>
    <w:rsid w:val="002401D3"/>
    <w:rsid w:val="002410EA"/>
    <w:rsid w:val="002413AA"/>
    <w:rsid w:val="00241C7D"/>
    <w:rsid w:val="00241CDA"/>
    <w:rsid w:val="00241F0E"/>
    <w:rsid w:val="002423E0"/>
    <w:rsid w:val="0024255E"/>
    <w:rsid w:val="002425DA"/>
    <w:rsid w:val="002425F3"/>
    <w:rsid w:val="0024375E"/>
    <w:rsid w:val="00244424"/>
    <w:rsid w:val="0024527C"/>
    <w:rsid w:val="002514D4"/>
    <w:rsid w:val="00251C88"/>
    <w:rsid w:val="0025218C"/>
    <w:rsid w:val="002524D8"/>
    <w:rsid w:val="00252850"/>
    <w:rsid w:val="00252F93"/>
    <w:rsid w:val="00253084"/>
    <w:rsid w:val="00253524"/>
    <w:rsid w:val="0025364C"/>
    <w:rsid w:val="00254AC7"/>
    <w:rsid w:val="00255FA9"/>
    <w:rsid w:val="00257318"/>
    <w:rsid w:val="00257D62"/>
    <w:rsid w:val="00257F75"/>
    <w:rsid w:val="00260320"/>
    <w:rsid w:val="00260896"/>
    <w:rsid w:val="00260C89"/>
    <w:rsid w:val="00264F21"/>
    <w:rsid w:val="00265394"/>
    <w:rsid w:val="002654DE"/>
    <w:rsid w:val="00265555"/>
    <w:rsid w:val="00265577"/>
    <w:rsid w:val="0026735B"/>
    <w:rsid w:val="002677D7"/>
    <w:rsid w:val="002717F4"/>
    <w:rsid w:val="00272226"/>
    <w:rsid w:val="002729E1"/>
    <w:rsid w:val="00274031"/>
    <w:rsid w:val="00274078"/>
    <w:rsid w:val="002742CD"/>
    <w:rsid w:val="00274756"/>
    <w:rsid w:val="00274F5F"/>
    <w:rsid w:val="00275B9B"/>
    <w:rsid w:val="00275FD9"/>
    <w:rsid w:val="00276716"/>
    <w:rsid w:val="0027680E"/>
    <w:rsid w:val="00277086"/>
    <w:rsid w:val="002777AE"/>
    <w:rsid w:val="00277AC7"/>
    <w:rsid w:val="00277B20"/>
    <w:rsid w:val="00280E2E"/>
    <w:rsid w:val="002812AF"/>
    <w:rsid w:val="0028249A"/>
    <w:rsid w:val="00283CC2"/>
    <w:rsid w:val="00284C06"/>
    <w:rsid w:val="00284DC9"/>
    <w:rsid w:val="00285817"/>
    <w:rsid w:val="00285AE8"/>
    <w:rsid w:val="00285D1E"/>
    <w:rsid w:val="0028744E"/>
    <w:rsid w:val="00287BB4"/>
    <w:rsid w:val="00291173"/>
    <w:rsid w:val="0029156E"/>
    <w:rsid w:val="002919BB"/>
    <w:rsid w:val="00292173"/>
    <w:rsid w:val="002923AB"/>
    <w:rsid w:val="00292460"/>
    <w:rsid w:val="002929FF"/>
    <w:rsid w:val="00293AC9"/>
    <w:rsid w:val="00293F69"/>
    <w:rsid w:val="0029415D"/>
    <w:rsid w:val="00295789"/>
    <w:rsid w:val="0029594C"/>
    <w:rsid w:val="00296DD2"/>
    <w:rsid w:val="00296EAB"/>
    <w:rsid w:val="002975FA"/>
    <w:rsid w:val="00297B9B"/>
    <w:rsid w:val="002A2168"/>
    <w:rsid w:val="002A2BCB"/>
    <w:rsid w:val="002A2F2D"/>
    <w:rsid w:val="002A36BF"/>
    <w:rsid w:val="002A3ED6"/>
    <w:rsid w:val="002A4A4E"/>
    <w:rsid w:val="002A6764"/>
    <w:rsid w:val="002B00C8"/>
    <w:rsid w:val="002B0E8C"/>
    <w:rsid w:val="002B112F"/>
    <w:rsid w:val="002B1AF2"/>
    <w:rsid w:val="002B2DCB"/>
    <w:rsid w:val="002B4C4B"/>
    <w:rsid w:val="002B5BA4"/>
    <w:rsid w:val="002B65F7"/>
    <w:rsid w:val="002B68A7"/>
    <w:rsid w:val="002C0A41"/>
    <w:rsid w:val="002C3233"/>
    <w:rsid w:val="002C3B5A"/>
    <w:rsid w:val="002C3D98"/>
    <w:rsid w:val="002C4767"/>
    <w:rsid w:val="002C4CB5"/>
    <w:rsid w:val="002C5210"/>
    <w:rsid w:val="002C5A45"/>
    <w:rsid w:val="002C6DF5"/>
    <w:rsid w:val="002C7FE2"/>
    <w:rsid w:val="002D0B38"/>
    <w:rsid w:val="002D10FB"/>
    <w:rsid w:val="002D3B34"/>
    <w:rsid w:val="002D5EE9"/>
    <w:rsid w:val="002D605B"/>
    <w:rsid w:val="002D6ADB"/>
    <w:rsid w:val="002D733B"/>
    <w:rsid w:val="002E13F8"/>
    <w:rsid w:val="002E1D3F"/>
    <w:rsid w:val="002E1EB4"/>
    <w:rsid w:val="002E4CBE"/>
    <w:rsid w:val="002E652A"/>
    <w:rsid w:val="002E7428"/>
    <w:rsid w:val="002F0430"/>
    <w:rsid w:val="002F0D43"/>
    <w:rsid w:val="002F1181"/>
    <w:rsid w:val="002F1418"/>
    <w:rsid w:val="002F1686"/>
    <w:rsid w:val="002F1EF0"/>
    <w:rsid w:val="002F4605"/>
    <w:rsid w:val="002F46A9"/>
    <w:rsid w:val="002F4CAD"/>
    <w:rsid w:val="002F4EBF"/>
    <w:rsid w:val="002F5DC5"/>
    <w:rsid w:val="002F5F8A"/>
    <w:rsid w:val="002F6A53"/>
    <w:rsid w:val="002F70E9"/>
    <w:rsid w:val="002F73F7"/>
    <w:rsid w:val="002F7409"/>
    <w:rsid w:val="002F7A62"/>
    <w:rsid w:val="0030073C"/>
    <w:rsid w:val="00301203"/>
    <w:rsid w:val="00302A17"/>
    <w:rsid w:val="00303AC9"/>
    <w:rsid w:val="00303B79"/>
    <w:rsid w:val="00303E4C"/>
    <w:rsid w:val="003044EA"/>
    <w:rsid w:val="00304845"/>
    <w:rsid w:val="00304F09"/>
    <w:rsid w:val="003051AC"/>
    <w:rsid w:val="0030566A"/>
    <w:rsid w:val="0030618A"/>
    <w:rsid w:val="003064C0"/>
    <w:rsid w:val="0030654D"/>
    <w:rsid w:val="00307805"/>
    <w:rsid w:val="00307BE5"/>
    <w:rsid w:val="00307D34"/>
    <w:rsid w:val="003116B5"/>
    <w:rsid w:val="00311FA4"/>
    <w:rsid w:val="00311FB7"/>
    <w:rsid w:val="003126E3"/>
    <w:rsid w:val="003128E0"/>
    <w:rsid w:val="003133CE"/>
    <w:rsid w:val="003136B1"/>
    <w:rsid w:val="003147D0"/>
    <w:rsid w:val="00314EE4"/>
    <w:rsid w:val="00315BB6"/>
    <w:rsid w:val="00316E69"/>
    <w:rsid w:val="003174A2"/>
    <w:rsid w:val="00322DA8"/>
    <w:rsid w:val="00322EB8"/>
    <w:rsid w:val="003233EE"/>
    <w:rsid w:val="00323480"/>
    <w:rsid w:val="00323617"/>
    <w:rsid w:val="00323DBC"/>
    <w:rsid w:val="003247BB"/>
    <w:rsid w:val="003252EB"/>
    <w:rsid w:val="00325958"/>
    <w:rsid w:val="00326F26"/>
    <w:rsid w:val="0033196A"/>
    <w:rsid w:val="00332527"/>
    <w:rsid w:val="00332D65"/>
    <w:rsid w:val="00335F92"/>
    <w:rsid w:val="00336B28"/>
    <w:rsid w:val="00336C45"/>
    <w:rsid w:val="00337B8E"/>
    <w:rsid w:val="00340805"/>
    <w:rsid w:val="00341B85"/>
    <w:rsid w:val="00343B79"/>
    <w:rsid w:val="00343F77"/>
    <w:rsid w:val="00344486"/>
    <w:rsid w:val="00344609"/>
    <w:rsid w:val="003446AE"/>
    <w:rsid w:val="00345134"/>
    <w:rsid w:val="003474A4"/>
    <w:rsid w:val="00347EE6"/>
    <w:rsid w:val="00350127"/>
    <w:rsid w:val="00350A76"/>
    <w:rsid w:val="00350D74"/>
    <w:rsid w:val="00350DC9"/>
    <w:rsid w:val="003518D7"/>
    <w:rsid w:val="00352033"/>
    <w:rsid w:val="003529DC"/>
    <w:rsid w:val="00352CBC"/>
    <w:rsid w:val="00352E90"/>
    <w:rsid w:val="00353D5A"/>
    <w:rsid w:val="00354283"/>
    <w:rsid w:val="00356152"/>
    <w:rsid w:val="003564E5"/>
    <w:rsid w:val="00357833"/>
    <w:rsid w:val="00357FDB"/>
    <w:rsid w:val="00360273"/>
    <w:rsid w:val="003602E0"/>
    <w:rsid w:val="0036367D"/>
    <w:rsid w:val="003641F1"/>
    <w:rsid w:val="003646A0"/>
    <w:rsid w:val="00364F2B"/>
    <w:rsid w:val="00364F70"/>
    <w:rsid w:val="0036548A"/>
    <w:rsid w:val="00366199"/>
    <w:rsid w:val="00367281"/>
    <w:rsid w:val="003672AD"/>
    <w:rsid w:val="003679B8"/>
    <w:rsid w:val="003706F7"/>
    <w:rsid w:val="00371BC3"/>
    <w:rsid w:val="00372D8F"/>
    <w:rsid w:val="003737F6"/>
    <w:rsid w:val="00374F8E"/>
    <w:rsid w:val="003750A4"/>
    <w:rsid w:val="003750AA"/>
    <w:rsid w:val="00376196"/>
    <w:rsid w:val="00376291"/>
    <w:rsid w:val="003765DC"/>
    <w:rsid w:val="0037685F"/>
    <w:rsid w:val="00376ACC"/>
    <w:rsid w:val="0037788E"/>
    <w:rsid w:val="00380418"/>
    <w:rsid w:val="00380505"/>
    <w:rsid w:val="00380BA3"/>
    <w:rsid w:val="00380C40"/>
    <w:rsid w:val="00381E73"/>
    <w:rsid w:val="0038232E"/>
    <w:rsid w:val="0038514E"/>
    <w:rsid w:val="0038569C"/>
    <w:rsid w:val="00387912"/>
    <w:rsid w:val="00390AA9"/>
    <w:rsid w:val="003914D9"/>
    <w:rsid w:val="00392A97"/>
    <w:rsid w:val="00392E9F"/>
    <w:rsid w:val="0039312C"/>
    <w:rsid w:val="003939A5"/>
    <w:rsid w:val="0039486D"/>
    <w:rsid w:val="00395517"/>
    <w:rsid w:val="0039620F"/>
    <w:rsid w:val="003968A3"/>
    <w:rsid w:val="00397081"/>
    <w:rsid w:val="003A0EE6"/>
    <w:rsid w:val="003A14CF"/>
    <w:rsid w:val="003A1B63"/>
    <w:rsid w:val="003A1BF8"/>
    <w:rsid w:val="003A2582"/>
    <w:rsid w:val="003A3707"/>
    <w:rsid w:val="003A5485"/>
    <w:rsid w:val="003A593A"/>
    <w:rsid w:val="003A5AE1"/>
    <w:rsid w:val="003A5AFC"/>
    <w:rsid w:val="003A665F"/>
    <w:rsid w:val="003A6664"/>
    <w:rsid w:val="003A6D25"/>
    <w:rsid w:val="003A70EC"/>
    <w:rsid w:val="003A78FF"/>
    <w:rsid w:val="003B0BCB"/>
    <w:rsid w:val="003B10B0"/>
    <w:rsid w:val="003B2BB8"/>
    <w:rsid w:val="003B399A"/>
    <w:rsid w:val="003B46D9"/>
    <w:rsid w:val="003B57AD"/>
    <w:rsid w:val="003B5A23"/>
    <w:rsid w:val="003B62B8"/>
    <w:rsid w:val="003B62C5"/>
    <w:rsid w:val="003B6A9C"/>
    <w:rsid w:val="003B74CF"/>
    <w:rsid w:val="003B755E"/>
    <w:rsid w:val="003C10A9"/>
    <w:rsid w:val="003C1948"/>
    <w:rsid w:val="003C1E96"/>
    <w:rsid w:val="003C3020"/>
    <w:rsid w:val="003C3AEA"/>
    <w:rsid w:val="003C40C2"/>
    <w:rsid w:val="003C490B"/>
    <w:rsid w:val="003C5262"/>
    <w:rsid w:val="003C57F5"/>
    <w:rsid w:val="003C5935"/>
    <w:rsid w:val="003C601E"/>
    <w:rsid w:val="003C634D"/>
    <w:rsid w:val="003C6B9F"/>
    <w:rsid w:val="003C6C11"/>
    <w:rsid w:val="003D059D"/>
    <w:rsid w:val="003D0B59"/>
    <w:rsid w:val="003D0D1E"/>
    <w:rsid w:val="003D16CA"/>
    <w:rsid w:val="003D1B0E"/>
    <w:rsid w:val="003D2535"/>
    <w:rsid w:val="003D2CA1"/>
    <w:rsid w:val="003D2D18"/>
    <w:rsid w:val="003D2DDC"/>
    <w:rsid w:val="003D34FF"/>
    <w:rsid w:val="003D58FF"/>
    <w:rsid w:val="003E00C7"/>
    <w:rsid w:val="003E0870"/>
    <w:rsid w:val="003E1CE6"/>
    <w:rsid w:val="003E20CE"/>
    <w:rsid w:val="003E2305"/>
    <w:rsid w:val="003E27F9"/>
    <w:rsid w:val="003E2D4A"/>
    <w:rsid w:val="003E30CD"/>
    <w:rsid w:val="003E38F8"/>
    <w:rsid w:val="003E4AE8"/>
    <w:rsid w:val="003E4D3E"/>
    <w:rsid w:val="003E5543"/>
    <w:rsid w:val="003E6189"/>
    <w:rsid w:val="003E64B6"/>
    <w:rsid w:val="003E6806"/>
    <w:rsid w:val="003E7699"/>
    <w:rsid w:val="003F1533"/>
    <w:rsid w:val="003F4841"/>
    <w:rsid w:val="003F5628"/>
    <w:rsid w:val="003F6C49"/>
    <w:rsid w:val="003F723D"/>
    <w:rsid w:val="003F72F0"/>
    <w:rsid w:val="004001C2"/>
    <w:rsid w:val="00401357"/>
    <w:rsid w:val="0040207F"/>
    <w:rsid w:val="004023F5"/>
    <w:rsid w:val="00402D5E"/>
    <w:rsid w:val="004045CD"/>
    <w:rsid w:val="00406122"/>
    <w:rsid w:val="00406383"/>
    <w:rsid w:val="00406AAF"/>
    <w:rsid w:val="00407B49"/>
    <w:rsid w:val="00407F25"/>
    <w:rsid w:val="00410A24"/>
    <w:rsid w:val="00410DBE"/>
    <w:rsid w:val="004113EB"/>
    <w:rsid w:val="004116C3"/>
    <w:rsid w:val="004117F0"/>
    <w:rsid w:val="00414EBA"/>
    <w:rsid w:val="00414F99"/>
    <w:rsid w:val="00415CB0"/>
    <w:rsid w:val="004161A2"/>
    <w:rsid w:val="00417040"/>
    <w:rsid w:val="00420705"/>
    <w:rsid w:val="0042093B"/>
    <w:rsid w:val="00420C5D"/>
    <w:rsid w:val="00421376"/>
    <w:rsid w:val="004216CE"/>
    <w:rsid w:val="00422412"/>
    <w:rsid w:val="004227A3"/>
    <w:rsid w:val="00423C7D"/>
    <w:rsid w:val="00423CD1"/>
    <w:rsid w:val="00423DB3"/>
    <w:rsid w:val="004255BE"/>
    <w:rsid w:val="00425CB0"/>
    <w:rsid w:val="00426923"/>
    <w:rsid w:val="00427549"/>
    <w:rsid w:val="004276F9"/>
    <w:rsid w:val="004277C4"/>
    <w:rsid w:val="00427DB4"/>
    <w:rsid w:val="00432536"/>
    <w:rsid w:val="00433CBE"/>
    <w:rsid w:val="00434A00"/>
    <w:rsid w:val="00434AA1"/>
    <w:rsid w:val="004350C6"/>
    <w:rsid w:val="004404CF"/>
    <w:rsid w:val="004413B8"/>
    <w:rsid w:val="00441FC6"/>
    <w:rsid w:val="0044237B"/>
    <w:rsid w:val="0044251D"/>
    <w:rsid w:val="00442EDA"/>
    <w:rsid w:val="004452D5"/>
    <w:rsid w:val="0044568F"/>
    <w:rsid w:val="00445A4C"/>
    <w:rsid w:val="00445FE9"/>
    <w:rsid w:val="00447021"/>
    <w:rsid w:val="0044712A"/>
    <w:rsid w:val="004500F7"/>
    <w:rsid w:val="004503D6"/>
    <w:rsid w:val="00450E55"/>
    <w:rsid w:val="00451AC0"/>
    <w:rsid w:val="00451C10"/>
    <w:rsid w:val="004520BC"/>
    <w:rsid w:val="0045424D"/>
    <w:rsid w:val="0045562A"/>
    <w:rsid w:val="0045737E"/>
    <w:rsid w:val="004610FC"/>
    <w:rsid w:val="00464D72"/>
    <w:rsid w:val="004656BC"/>
    <w:rsid w:val="00467085"/>
    <w:rsid w:val="004678C2"/>
    <w:rsid w:val="00471142"/>
    <w:rsid w:val="00471287"/>
    <w:rsid w:val="00472AD2"/>
    <w:rsid w:val="00472BA1"/>
    <w:rsid w:val="00473373"/>
    <w:rsid w:val="00473586"/>
    <w:rsid w:val="00474C57"/>
    <w:rsid w:val="00474CA4"/>
    <w:rsid w:val="00475FDF"/>
    <w:rsid w:val="004764B2"/>
    <w:rsid w:val="004773C7"/>
    <w:rsid w:val="00477FE8"/>
    <w:rsid w:val="00480834"/>
    <w:rsid w:val="0048186C"/>
    <w:rsid w:val="00481DC7"/>
    <w:rsid w:val="00482313"/>
    <w:rsid w:val="0048271E"/>
    <w:rsid w:val="00483B22"/>
    <w:rsid w:val="004846C8"/>
    <w:rsid w:val="00484E6C"/>
    <w:rsid w:val="004851C5"/>
    <w:rsid w:val="004856A9"/>
    <w:rsid w:val="004873C3"/>
    <w:rsid w:val="00487A7A"/>
    <w:rsid w:val="00487EAE"/>
    <w:rsid w:val="00491BB8"/>
    <w:rsid w:val="00491C50"/>
    <w:rsid w:val="00492B42"/>
    <w:rsid w:val="004931C4"/>
    <w:rsid w:val="00493826"/>
    <w:rsid w:val="004940BD"/>
    <w:rsid w:val="00494503"/>
    <w:rsid w:val="00494728"/>
    <w:rsid w:val="00494D52"/>
    <w:rsid w:val="00495615"/>
    <w:rsid w:val="004957D6"/>
    <w:rsid w:val="00495969"/>
    <w:rsid w:val="0049764C"/>
    <w:rsid w:val="004977D6"/>
    <w:rsid w:val="004A0CF8"/>
    <w:rsid w:val="004A1674"/>
    <w:rsid w:val="004A1F5E"/>
    <w:rsid w:val="004A2692"/>
    <w:rsid w:val="004A2B4F"/>
    <w:rsid w:val="004A326C"/>
    <w:rsid w:val="004A4ADB"/>
    <w:rsid w:val="004A5034"/>
    <w:rsid w:val="004A5779"/>
    <w:rsid w:val="004A6248"/>
    <w:rsid w:val="004A64EE"/>
    <w:rsid w:val="004A7244"/>
    <w:rsid w:val="004A76F7"/>
    <w:rsid w:val="004A7EF2"/>
    <w:rsid w:val="004B0A02"/>
    <w:rsid w:val="004B19D5"/>
    <w:rsid w:val="004B24E4"/>
    <w:rsid w:val="004B2CC2"/>
    <w:rsid w:val="004B3227"/>
    <w:rsid w:val="004B3A67"/>
    <w:rsid w:val="004B41D8"/>
    <w:rsid w:val="004B4AE0"/>
    <w:rsid w:val="004B4B50"/>
    <w:rsid w:val="004B5171"/>
    <w:rsid w:val="004B5384"/>
    <w:rsid w:val="004B54CA"/>
    <w:rsid w:val="004B5FA3"/>
    <w:rsid w:val="004B6AD8"/>
    <w:rsid w:val="004C0B0B"/>
    <w:rsid w:val="004C2037"/>
    <w:rsid w:val="004C207C"/>
    <w:rsid w:val="004C23FC"/>
    <w:rsid w:val="004C4254"/>
    <w:rsid w:val="004C439A"/>
    <w:rsid w:val="004C484B"/>
    <w:rsid w:val="004C5083"/>
    <w:rsid w:val="004C520F"/>
    <w:rsid w:val="004C531F"/>
    <w:rsid w:val="004C54D3"/>
    <w:rsid w:val="004C5773"/>
    <w:rsid w:val="004C5C71"/>
    <w:rsid w:val="004C5CF4"/>
    <w:rsid w:val="004C6DCE"/>
    <w:rsid w:val="004D0C4A"/>
    <w:rsid w:val="004D1CBA"/>
    <w:rsid w:val="004D1EED"/>
    <w:rsid w:val="004D27AA"/>
    <w:rsid w:val="004D2C6A"/>
    <w:rsid w:val="004D427A"/>
    <w:rsid w:val="004D430E"/>
    <w:rsid w:val="004D4610"/>
    <w:rsid w:val="004D4678"/>
    <w:rsid w:val="004D4745"/>
    <w:rsid w:val="004D5EA5"/>
    <w:rsid w:val="004D6CB3"/>
    <w:rsid w:val="004D7556"/>
    <w:rsid w:val="004E0F95"/>
    <w:rsid w:val="004E1D43"/>
    <w:rsid w:val="004E5CBF"/>
    <w:rsid w:val="004E6963"/>
    <w:rsid w:val="004E70D9"/>
    <w:rsid w:val="004F009D"/>
    <w:rsid w:val="004F1038"/>
    <w:rsid w:val="004F120D"/>
    <w:rsid w:val="004F136C"/>
    <w:rsid w:val="004F322D"/>
    <w:rsid w:val="004F3D2E"/>
    <w:rsid w:val="004F4178"/>
    <w:rsid w:val="004F48AB"/>
    <w:rsid w:val="004F56D6"/>
    <w:rsid w:val="004F57F9"/>
    <w:rsid w:val="004F6376"/>
    <w:rsid w:val="004F6518"/>
    <w:rsid w:val="004F661E"/>
    <w:rsid w:val="004F7279"/>
    <w:rsid w:val="004F7785"/>
    <w:rsid w:val="005001DC"/>
    <w:rsid w:val="00500753"/>
    <w:rsid w:val="00501153"/>
    <w:rsid w:val="0050119C"/>
    <w:rsid w:val="00501607"/>
    <w:rsid w:val="00502EFD"/>
    <w:rsid w:val="00503B50"/>
    <w:rsid w:val="00503E6B"/>
    <w:rsid w:val="00504EB2"/>
    <w:rsid w:val="0050555C"/>
    <w:rsid w:val="005059A7"/>
    <w:rsid w:val="00506246"/>
    <w:rsid w:val="00506C7B"/>
    <w:rsid w:val="00507547"/>
    <w:rsid w:val="00507632"/>
    <w:rsid w:val="005103B5"/>
    <w:rsid w:val="005114EB"/>
    <w:rsid w:val="005118A9"/>
    <w:rsid w:val="00512B43"/>
    <w:rsid w:val="00512DB3"/>
    <w:rsid w:val="00513E97"/>
    <w:rsid w:val="00514AE9"/>
    <w:rsid w:val="005157AC"/>
    <w:rsid w:val="00516195"/>
    <w:rsid w:val="00516BDF"/>
    <w:rsid w:val="00517C33"/>
    <w:rsid w:val="00517C94"/>
    <w:rsid w:val="00520380"/>
    <w:rsid w:val="00521589"/>
    <w:rsid w:val="005223EC"/>
    <w:rsid w:val="00522F41"/>
    <w:rsid w:val="0052324E"/>
    <w:rsid w:val="00523250"/>
    <w:rsid w:val="005243A3"/>
    <w:rsid w:val="005254B1"/>
    <w:rsid w:val="00525EBA"/>
    <w:rsid w:val="00525ECC"/>
    <w:rsid w:val="00526CE6"/>
    <w:rsid w:val="0053035C"/>
    <w:rsid w:val="00530980"/>
    <w:rsid w:val="00531E06"/>
    <w:rsid w:val="00532863"/>
    <w:rsid w:val="00533511"/>
    <w:rsid w:val="00533EA3"/>
    <w:rsid w:val="005356B1"/>
    <w:rsid w:val="00536B1E"/>
    <w:rsid w:val="00537418"/>
    <w:rsid w:val="00537886"/>
    <w:rsid w:val="005402A2"/>
    <w:rsid w:val="00542FC0"/>
    <w:rsid w:val="005436AA"/>
    <w:rsid w:val="005456BC"/>
    <w:rsid w:val="005460CA"/>
    <w:rsid w:val="00546440"/>
    <w:rsid w:val="005464C4"/>
    <w:rsid w:val="00546DAD"/>
    <w:rsid w:val="00547B3F"/>
    <w:rsid w:val="00547DD2"/>
    <w:rsid w:val="0055142C"/>
    <w:rsid w:val="00551E57"/>
    <w:rsid w:val="00551FA2"/>
    <w:rsid w:val="0055285A"/>
    <w:rsid w:val="00553E3E"/>
    <w:rsid w:val="00554B3F"/>
    <w:rsid w:val="00554FB1"/>
    <w:rsid w:val="00555CB2"/>
    <w:rsid w:val="005566D4"/>
    <w:rsid w:val="0055788D"/>
    <w:rsid w:val="0056255A"/>
    <w:rsid w:val="00563679"/>
    <w:rsid w:val="0056379C"/>
    <w:rsid w:val="00563F33"/>
    <w:rsid w:val="00565281"/>
    <w:rsid w:val="00565FA9"/>
    <w:rsid w:val="005662C4"/>
    <w:rsid w:val="005663D3"/>
    <w:rsid w:val="0056769D"/>
    <w:rsid w:val="005702DC"/>
    <w:rsid w:val="00570A4E"/>
    <w:rsid w:val="00570CA6"/>
    <w:rsid w:val="0057144D"/>
    <w:rsid w:val="00571CC9"/>
    <w:rsid w:val="00571FFC"/>
    <w:rsid w:val="0057283A"/>
    <w:rsid w:val="00572C32"/>
    <w:rsid w:val="0057326E"/>
    <w:rsid w:val="005754BC"/>
    <w:rsid w:val="00576EFA"/>
    <w:rsid w:val="005779CE"/>
    <w:rsid w:val="00580B0F"/>
    <w:rsid w:val="00580B58"/>
    <w:rsid w:val="00580FD6"/>
    <w:rsid w:val="00582BFE"/>
    <w:rsid w:val="00585885"/>
    <w:rsid w:val="00585C19"/>
    <w:rsid w:val="005861B8"/>
    <w:rsid w:val="0058623A"/>
    <w:rsid w:val="00586FB8"/>
    <w:rsid w:val="005910C0"/>
    <w:rsid w:val="00591DFD"/>
    <w:rsid w:val="00592078"/>
    <w:rsid w:val="0059267F"/>
    <w:rsid w:val="00593947"/>
    <w:rsid w:val="00593D10"/>
    <w:rsid w:val="0059438C"/>
    <w:rsid w:val="00595050"/>
    <w:rsid w:val="005957C2"/>
    <w:rsid w:val="00596323"/>
    <w:rsid w:val="0059752E"/>
    <w:rsid w:val="005A0083"/>
    <w:rsid w:val="005A02F5"/>
    <w:rsid w:val="005A0D93"/>
    <w:rsid w:val="005A0E0B"/>
    <w:rsid w:val="005A231B"/>
    <w:rsid w:val="005A37EC"/>
    <w:rsid w:val="005A3842"/>
    <w:rsid w:val="005A4BA7"/>
    <w:rsid w:val="005A618C"/>
    <w:rsid w:val="005A6D9D"/>
    <w:rsid w:val="005B1412"/>
    <w:rsid w:val="005B36E5"/>
    <w:rsid w:val="005B4373"/>
    <w:rsid w:val="005B459D"/>
    <w:rsid w:val="005B6B9C"/>
    <w:rsid w:val="005B6C01"/>
    <w:rsid w:val="005C206D"/>
    <w:rsid w:val="005C22FA"/>
    <w:rsid w:val="005C2AAA"/>
    <w:rsid w:val="005C3AA9"/>
    <w:rsid w:val="005C5582"/>
    <w:rsid w:val="005C6269"/>
    <w:rsid w:val="005C63D6"/>
    <w:rsid w:val="005C6F52"/>
    <w:rsid w:val="005C7C4B"/>
    <w:rsid w:val="005D0785"/>
    <w:rsid w:val="005D0B47"/>
    <w:rsid w:val="005D1207"/>
    <w:rsid w:val="005D1616"/>
    <w:rsid w:val="005D1B0B"/>
    <w:rsid w:val="005D2CF2"/>
    <w:rsid w:val="005D3D7A"/>
    <w:rsid w:val="005D45AB"/>
    <w:rsid w:val="005D52BC"/>
    <w:rsid w:val="005D6B5D"/>
    <w:rsid w:val="005D7A96"/>
    <w:rsid w:val="005D7FC6"/>
    <w:rsid w:val="005E104F"/>
    <w:rsid w:val="005E3292"/>
    <w:rsid w:val="005E4098"/>
    <w:rsid w:val="005E4FC0"/>
    <w:rsid w:val="005E58DA"/>
    <w:rsid w:val="005E6810"/>
    <w:rsid w:val="005E7557"/>
    <w:rsid w:val="005E76FE"/>
    <w:rsid w:val="005E7714"/>
    <w:rsid w:val="005F0645"/>
    <w:rsid w:val="005F11D9"/>
    <w:rsid w:val="005F12F0"/>
    <w:rsid w:val="005F3D8C"/>
    <w:rsid w:val="005F4043"/>
    <w:rsid w:val="005F573E"/>
    <w:rsid w:val="005F5C88"/>
    <w:rsid w:val="005F68A9"/>
    <w:rsid w:val="005F69E0"/>
    <w:rsid w:val="005F74B6"/>
    <w:rsid w:val="005F759C"/>
    <w:rsid w:val="005F7B49"/>
    <w:rsid w:val="00600318"/>
    <w:rsid w:val="00600644"/>
    <w:rsid w:val="006040F8"/>
    <w:rsid w:val="0060420F"/>
    <w:rsid w:val="00604DE0"/>
    <w:rsid w:val="00605899"/>
    <w:rsid w:val="00606DC9"/>
    <w:rsid w:val="00607752"/>
    <w:rsid w:val="00611060"/>
    <w:rsid w:val="00612087"/>
    <w:rsid w:val="006134FC"/>
    <w:rsid w:val="00613F1A"/>
    <w:rsid w:val="0061432A"/>
    <w:rsid w:val="006143A7"/>
    <w:rsid w:val="006156E4"/>
    <w:rsid w:val="00621ACB"/>
    <w:rsid w:val="00621FC5"/>
    <w:rsid w:val="0062335C"/>
    <w:rsid w:val="00624429"/>
    <w:rsid w:val="00624831"/>
    <w:rsid w:val="00625372"/>
    <w:rsid w:val="00625A7A"/>
    <w:rsid w:val="00626020"/>
    <w:rsid w:val="0062628B"/>
    <w:rsid w:val="00626422"/>
    <w:rsid w:val="00626ACB"/>
    <w:rsid w:val="00626FCA"/>
    <w:rsid w:val="0063052B"/>
    <w:rsid w:val="00631726"/>
    <w:rsid w:val="00633A88"/>
    <w:rsid w:val="0063418A"/>
    <w:rsid w:val="006345CF"/>
    <w:rsid w:val="00634955"/>
    <w:rsid w:val="00637346"/>
    <w:rsid w:val="006373EF"/>
    <w:rsid w:val="006374E6"/>
    <w:rsid w:val="00637B02"/>
    <w:rsid w:val="00640323"/>
    <w:rsid w:val="006411EF"/>
    <w:rsid w:val="0064232C"/>
    <w:rsid w:val="006434CC"/>
    <w:rsid w:val="0064395E"/>
    <w:rsid w:val="00644BC0"/>
    <w:rsid w:val="006467D1"/>
    <w:rsid w:val="00646E38"/>
    <w:rsid w:val="00647D24"/>
    <w:rsid w:val="00647E24"/>
    <w:rsid w:val="006507CD"/>
    <w:rsid w:val="0065184B"/>
    <w:rsid w:val="00653526"/>
    <w:rsid w:val="00653588"/>
    <w:rsid w:val="0065362F"/>
    <w:rsid w:val="00653691"/>
    <w:rsid w:val="00653B13"/>
    <w:rsid w:val="00653F3F"/>
    <w:rsid w:val="00657D8A"/>
    <w:rsid w:val="00660590"/>
    <w:rsid w:val="00661329"/>
    <w:rsid w:val="00662C1A"/>
    <w:rsid w:val="00663C95"/>
    <w:rsid w:val="00663D2F"/>
    <w:rsid w:val="0066438A"/>
    <w:rsid w:val="00664F06"/>
    <w:rsid w:val="0066582E"/>
    <w:rsid w:val="00665A64"/>
    <w:rsid w:val="0066644B"/>
    <w:rsid w:val="0066672B"/>
    <w:rsid w:val="00666EB5"/>
    <w:rsid w:val="00667475"/>
    <w:rsid w:val="006678DA"/>
    <w:rsid w:val="006703F6"/>
    <w:rsid w:val="00670BD3"/>
    <w:rsid w:val="00672C72"/>
    <w:rsid w:val="00672D2F"/>
    <w:rsid w:val="00673282"/>
    <w:rsid w:val="006738E4"/>
    <w:rsid w:val="00675B6B"/>
    <w:rsid w:val="00676672"/>
    <w:rsid w:val="0067671A"/>
    <w:rsid w:val="00677066"/>
    <w:rsid w:val="0067715D"/>
    <w:rsid w:val="00683086"/>
    <w:rsid w:val="006837E1"/>
    <w:rsid w:val="00683A84"/>
    <w:rsid w:val="006842E1"/>
    <w:rsid w:val="00684697"/>
    <w:rsid w:val="00684C8B"/>
    <w:rsid w:val="00685152"/>
    <w:rsid w:val="006863B6"/>
    <w:rsid w:val="006877EB"/>
    <w:rsid w:val="00687C83"/>
    <w:rsid w:val="00690496"/>
    <w:rsid w:val="00691434"/>
    <w:rsid w:val="0069194B"/>
    <w:rsid w:val="00692926"/>
    <w:rsid w:val="006929A7"/>
    <w:rsid w:val="00692BE9"/>
    <w:rsid w:val="00692D02"/>
    <w:rsid w:val="0069361E"/>
    <w:rsid w:val="006939B3"/>
    <w:rsid w:val="00693DCA"/>
    <w:rsid w:val="0069478E"/>
    <w:rsid w:val="0069487B"/>
    <w:rsid w:val="00695AF4"/>
    <w:rsid w:val="006978F2"/>
    <w:rsid w:val="00697CC7"/>
    <w:rsid w:val="006A018E"/>
    <w:rsid w:val="006A2BC6"/>
    <w:rsid w:val="006A2DF1"/>
    <w:rsid w:val="006A2E40"/>
    <w:rsid w:val="006A35E3"/>
    <w:rsid w:val="006A4431"/>
    <w:rsid w:val="006A4CE7"/>
    <w:rsid w:val="006A4EC3"/>
    <w:rsid w:val="006A5E0E"/>
    <w:rsid w:val="006A6E8B"/>
    <w:rsid w:val="006A7777"/>
    <w:rsid w:val="006B0180"/>
    <w:rsid w:val="006B0645"/>
    <w:rsid w:val="006B0725"/>
    <w:rsid w:val="006B09B5"/>
    <w:rsid w:val="006B0A62"/>
    <w:rsid w:val="006B1212"/>
    <w:rsid w:val="006B2116"/>
    <w:rsid w:val="006B32F2"/>
    <w:rsid w:val="006B3338"/>
    <w:rsid w:val="006B42B4"/>
    <w:rsid w:val="006B47CE"/>
    <w:rsid w:val="006B51AC"/>
    <w:rsid w:val="006B5336"/>
    <w:rsid w:val="006B5568"/>
    <w:rsid w:val="006B6492"/>
    <w:rsid w:val="006B6B63"/>
    <w:rsid w:val="006C060D"/>
    <w:rsid w:val="006C07A1"/>
    <w:rsid w:val="006C082D"/>
    <w:rsid w:val="006C0CE9"/>
    <w:rsid w:val="006C16BB"/>
    <w:rsid w:val="006C1BE0"/>
    <w:rsid w:val="006C2127"/>
    <w:rsid w:val="006C2CCF"/>
    <w:rsid w:val="006C357A"/>
    <w:rsid w:val="006C45BC"/>
    <w:rsid w:val="006C4825"/>
    <w:rsid w:val="006C495B"/>
    <w:rsid w:val="006C5363"/>
    <w:rsid w:val="006C55A8"/>
    <w:rsid w:val="006C6435"/>
    <w:rsid w:val="006C7162"/>
    <w:rsid w:val="006C7BA9"/>
    <w:rsid w:val="006D0CF2"/>
    <w:rsid w:val="006D19B7"/>
    <w:rsid w:val="006D1AC2"/>
    <w:rsid w:val="006D2944"/>
    <w:rsid w:val="006D3218"/>
    <w:rsid w:val="006D3AAC"/>
    <w:rsid w:val="006D4123"/>
    <w:rsid w:val="006D497A"/>
    <w:rsid w:val="006D4BDB"/>
    <w:rsid w:val="006D602C"/>
    <w:rsid w:val="006E03D5"/>
    <w:rsid w:val="006E0AD2"/>
    <w:rsid w:val="006E15BB"/>
    <w:rsid w:val="006E18ED"/>
    <w:rsid w:val="006E4657"/>
    <w:rsid w:val="006E5DDF"/>
    <w:rsid w:val="006E66B6"/>
    <w:rsid w:val="006F08E9"/>
    <w:rsid w:val="006F1253"/>
    <w:rsid w:val="006F188F"/>
    <w:rsid w:val="006F19AD"/>
    <w:rsid w:val="006F2757"/>
    <w:rsid w:val="006F2DE7"/>
    <w:rsid w:val="006F3673"/>
    <w:rsid w:val="006F4415"/>
    <w:rsid w:val="006F5D3D"/>
    <w:rsid w:val="006F6B8F"/>
    <w:rsid w:val="006F70B7"/>
    <w:rsid w:val="006FC472"/>
    <w:rsid w:val="00700237"/>
    <w:rsid w:val="00700B42"/>
    <w:rsid w:val="007021A9"/>
    <w:rsid w:val="00703DA3"/>
    <w:rsid w:val="00704417"/>
    <w:rsid w:val="00705136"/>
    <w:rsid w:val="00705443"/>
    <w:rsid w:val="00705D33"/>
    <w:rsid w:val="0070602C"/>
    <w:rsid w:val="00706E9F"/>
    <w:rsid w:val="007071BE"/>
    <w:rsid w:val="00707B68"/>
    <w:rsid w:val="007104AD"/>
    <w:rsid w:val="00710662"/>
    <w:rsid w:val="00710B70"/>
    <w:rsid w:val="00710CE3"/>
    <w:rsid w:val="00711194"/>
    <w:rsid w:val="00711FCB"/>
    <w:rsid w:val="00712531"/>
    <w:rsid w:val="007129DB"/>
    <w:rsid w:val="00714167"/>
    <w:rsid w:val="00714488"/>
    <w:rsid w:val="0071472F"/>
    <w:rsid w:val="00714FBC"/>
    <w:rsid w:val="00715409"/>
    <w:rsid w:val="007156E5"/>
    <w:rsid w:val="007162BD"/>
    <w:rsid w:val="0071643F"/>
    <w:rsid w:val="00716C99"/>
    <w:rsid w:val="007206B5"/>
    <w:rsid w:val="00721CE2"/>
    <w:rsid w:val="00721FF5"/>
    <w:rsid w:val="007231CE"/>
    <w:rsid w:val="007233EE"/>
    <w:rsid w:val="0072379E"/>
    <w:rsid w:val="007239E6"/>
    <w:rsid w:val="0072427B"/>
    <w:rsid w:val="007242F3"/>
    <w:rsid w:val="0072545F"/>
    <w:rsid w:val="00725C6D"/>
    <w:rsid w:val="00726AD1"/>
    <w:rsid w:val="007275A9"/>
    <w:rsid w:val="00730126"/>
    <w:rsid w:val="007303D5"/>
    <w:rsid w:val="00731335"/>
    <w:rsid w:val="0073269D"/>
    <w:rsid w:val="007327EE"/>
    <w:rsid w:val="0073280A"/>
    <w:rsid w:val="00733103"/>
    <w:rsid w:val="0073378A"/>
    <w:rsid w:val="00733B71"/>
    <w:rsid w:val="007351DA"/>
    <w:rsid w:val="0073522B"/>
    <w:rsid w:val="00735806"/>
    <w:rsid w:val="0073626F"/>
    <w:rsid w:val="00736DFA"/>
    <w:rsid w:val="00737C4B"/>
    <w:rsid w:val="00740C9E"/>
    <w:rsid w:val="00741544"/>
    <w:rsid w:val="0074276A"/>
    <w:rsid w:val="0074379F"/>
    <w:rsid w:val="00744466"/>
    <w:rsid w:val="007451CF"/>
    <w:rsid w:val="007466D1"/>
    <w:rsid w:val="00747223"/>
    <w:rsid w:val="00747A1C"/>
    <w:rsid w:val="00747D9A"/>
    <w:rsid w:val="007500E2"/>
    <w:rsid w:val="00752287"/>
    <w:rsid w:val="00752908"/>
    <w:rsid w:val="0075322F"/>
    <w:rsid w:val="0075351D"/>
    <w:rsid w:val="0075377C"/>
    <w:rsid w:val="00753814"/>
    <w:rsid w:val="00754E02"/>
    <w:rsid w:val="0075683F"/>
    <w:rsid w:val="00756D3F"/>
    <w:rsid w:val="00757D61"/>
    <w:rsid w:val="00757F2A"/>
    <w:rsid w:val="007605D7"/>
    <w:rsid w:val="00761268"/>
    <w:rsid w:val="00761327"/>
    <w:rsid w:val="0076155A"/>
    <w:rsid w:val="00761993"/>
    <w:rsid w:val="00761C34"/>
    <w:rsid w:val="0076234A"/>
    <w:rsid w:val="0076342F"/>
    <w:rsid w:val="007641A3"/>
    <w:rsid w:val="00764A4E"/>
    <w:rsid w:val="0076593D"/>
    <w:rsid w:val="00766173"/>
    <w:rsid w:val="00767866"/>
    <w:rsid w:val="0076799B"/>
    <w:rsid w:val="00767DC3"/>
    <w:rsid w:val="00771897"/>
    <w:rsid w:val="007718F2"/>
    <w:rsid w:val="00772464"/>
    <w:rsid w:val="00772D89"/>
    <w:rsid w:val="0077351D"/>
    <w:rsid w:val="00773B7C"/>
    <w:rsid w:val="007743DF"/>
    <w:rsid w:val="00774546"/>
    <w:rsid w:val="0077528B"/>
    <w:rsid w:val="00775B6E"/>
    <w:rsid w:val="00776030"/>
    <w:rsid w:val="007761AC"/>
    <w:rsid w:val="007764B5"/>
    <w:rsid w:val="007769E0"/>
    <w:rsid w:val="00776F1F"/>
    <w:rsid w:val="007774A3"/>
    <w:rsid w:val="00777CA0"/>
    <w:rsid w:val="00780523"/>
    <w:rsid w:val="00781BFE"/>
    <w:rsid w:val="00784222"/>
    <w:rsid w:val="007845F2"/>
    <w:rsid w:val="00784660"/>
    <w:rsid w:val="007851B9"/>
    <w:rsid w:val="00785261"/>
    <w:rsid w:val="00785E37"/>
    <w:rsid w:val="007865B3"/>
    <w:rsid w:val="00786AC1"/>
    <w:rsid w:val="0078700D"/>
    <w:rsid w:val="00787E44"/>
    <w:rsid w:val="00790232"/>
    <w:rsid w:val="00790375"/>
    <w:rsid w:val="00791558"/>
    <w:rsid w:val="007920AF"/>
    <w:rsid w:val="007928F9"/>
    <w:rsid w:val="00792D23"/>
    <w:rsid w:val="00792D7A"/>
    <w:rsid w:val="00792F95"/>
    <w:rsid w:val="00793447"/>
    <w:rsid w:val="00793716"/>
    <w:rsid w:val="00795044"/>
    <w:rsid w:val="00797264"/>
    <w:rsid w:val="00797BF1"/>
    <w:rsid w:val="007A0146"/>
    <w:rsid w:val="007A0FD5"/>
    <w:rsid w:val="007A16C3"/>
    <w:rsid w:val="007A18D2"/>
    <w:rsid w:val="007A3509"/>
    <w:rsid w:val="007A3C6B"/>
    <w:rsid w:val="007A3D89"/>
    <w:rsid w:val="007A43A9"/>
    <w:rsid w:val="007A4CCE"/>
    <w:rsid w:val="007A574A"/>
    <w:rsid w:val="007A5A66"/>
    <w:rsid w:val="007A5A98"/>
    <w:rsid w:val="007A5EDD"/>
    <w:rsid w:val="007A7D81"/>
    <w:rsid w:val="007B0256"/>
    <w:rsid w:val="007B0436"/>
    <w:rsid w:val="007B1517"/>
    <w:rsid w:val="007B2E15"/>
    <w:rsid w:val="007B4389"/>
    <w:rsid w:val="007B43EB"/>
    <w:rsid w:val="007B4763"/>
    <w:rsid w:val="007B4A2D"/>
    <w:rsid w:val="007B4BDD"/>
    <w:rsid w:val="007B4EBD"/>
    <w:rsid w:val="007B5CE3"/>
    <w:rsid w:val="007B707E"/>
    <w:rsid w:val="007C0DE9"/>
    <w:rsid w:val="007C188B"/>
    <w:rsid w:val="007C1F14"/>
    <w:rsid w:val="007C26D4"/>
    <w:rsid w:val="007C31C1"/>
    <w:rsid w:val="007C356B"/>
    <w:rsid w:val="007C4DCA"/>
    <w:rsid w:val="007C6A8B"/>
    <w:rsid w:val="007C75F9"/>
    <w:rsid w:val="007C7E35"/>
    <w:rsid w:val="007C7E7A"/>
    <w:rsid w:val="007D0B72"/>
    <w:rsid w:val="007D12E3"/>
    <w:rsid w:val="007D15A6"/>
    <w:rsid w:val="007D1DF5"/>
    <w:rsid w:val="007D407B"/>
    <w:rsid w:val="007D410F"/>
    <w:rsid w:val="007D434D"/>
    <w:rsid w:val="007D4D41"/>
    <w:rsid w:val="007D5C8E"/>
    <w:rsid w:val="007D64B9"/>
    <w:rsid w:val="007D6CFB"/>
    <w:rsid w:val="007D7196"/>
    <w:rsid w:val="007D78D4"/>
    <w:rsid w:val="007D7DD0"/>
    <w:rsid w:val="007E0638"/>
    <w:rsid w:val="007E0B0F"/>
    <w:rsid w:val="007E3BCC"/>
    <w:rsid w:val="007E3D4C"/>
    <w:rsid w:val="007E464A"/>
    <w:rsid w:val="007E5F1B"/>
    <w:rsid w:val="007E6168"/>
    <w:rsid w:val="007E6BC4"/>
    <w:rsid w:val="007E6D98"/>
    <w:rsid w:val="007E7388"/>
    <w:rsid w:val="007F05E1"/>
    <w:rsid w:val="007F087F"/>
    <w:rsid w:val="007F111F"/>
    <w:rsid w:val="007F2E5D"/>
    <w:rsid w:val="007F42D5"/>
    <w:rsid w:val="007F4BC0"/>
    <w:rsid w:val="007F4D69"/>
    <w:rsid w:val="007F6C3A"/>
    <w:rsid w:val="007F7F08"/>
    <w:rsid w:val="00800A96"/>
    <w:rsid w:val="00801F3E"/>
    <w:rsid w:val="00802516"/>
    <w:rsid w:val="008030B9"/>
    <w:rsid w:val="008036BE"/>
    <w:rsid w:val="00804207"/>
    <w:rsid w:val="0080514D"/>
    <w:rsid w:val="0080528B"/>
    <w:rsid w:val="00806EB1"/>
    <w:rsid w:val="00810391"/>
    <w:rsid w:val="00811269"/>
    <w:rsid w:val="00811525"/>
    <w:rsid w:val="00811DC8"/>
    <w:rsid w:val="0081274F"/>
    <w:rsid w:val="00812946"/>
    <w:rsid w:val="00812B1D"/>
    <w:rsid w:val="0081303A"/>
    <w:rsid w:val="008136A2"/>
    <w:rsid w:val="00813B33"/>
    <w:rsid w:val="008149AD"/>
    <w:rsid w:val="00814CFD"/>
    <w:rsid w:val="0081580C"/>
    <w:rsid w:val="00815F9F"/>
    <w:rsid w:val="0081605A"/>
    <w:rsid w:val="00817448"/>
    <w:rsid w:val="00817A8B"/>
    <w:rsid w:val="00820705"/>
    <w:rsid w:val="008213F1"/>
    <w:rsid w:val="00821A23"/>
    <w:rsid w:val="0082223F"/>
    <w:rsid w:val="00823036"/>
    <w:rsid w:val="008236D3"/>
    <w:rsid w:val="00823CEC"/>
    <w:rsid w:val="00824072"/>
    <w:rsid w:val="0082548B"/>
    <w:rsid w:val="008257F3"/>
    <w:rsid w:val="008263E4"/>
    <w:rsid w:val="00826B4F"/>
    <w:rsid w:val="0082721C"/>
    <w:rsid w:val="00827340"/>
    <w:rsid w:val="00827401"/>
    <w:rsid w:val="00830E0A"/>
    <w:rsid w:val="00830EC4"/>
    <w:rsid w:val="0083177B"/>
    <w:rsid w:val="00832920"/>
    <w:rsid w:val="0083476C"/>
    <w:rsid w:val="008348A4"/>
    <w:rsid w:val="008353D8"/>
    <w:rsid w:val="0083598A"/>
    <w:rsid w:val="00837395"/>
    <w:rsid w:val="00837BB9"/>
    <w:rsid w:val="00837C06"/>
    <w:rsid w:val="00840581"/>
    <w:rsid w:val="008406E9"/>
    <w:rsid w:val="00840F7B"/>
    <w:rsid w:val="00843032"/>
    <w:rsid w:val="00843B26"/>
    <w:rsid w:val="0084409F"/>
    <w:rsid w:val="00844215"/>
    <w:rsid w:val="0084631A"/>
    <w:rsid w:val="00850A3B"/>
    <w:rsid w:val="00850FE1"/>
    <w:rsid w:val="008520C0"/>
    <w:rsid w:val="0085381A"/>
    <w:rsid w:val="0085385E"/>
    <w:rsid w:val="00853F16"/>
    <w:rsid w:val="0085437B"/>
    <w:rsid w:val="00854931"/>
    <w:rsid w:val="00854B79"/>
    <w:rsid w:val="008555FD"/>
    <w:rsid w:val="008559D1"/>
    <w:rsid w:val="00855C4A"/>
    <w:rsid w:val="00856A12"/>
    <w:rsid w:val="00857A55"/>
    <w:rsid w:val="00857A98"/>
    <w:rsid w:val="00857E2A"/>
    <w:rsid w:val="00861AFB"/>
    <w:rsid w:val="0086452E"/>
    <w:rsid w:val="008648A2"/>
    <w:rsid w:val="00865164"/>
    <w:rsid w:val="00866C21"/>
    <w:rsid w:val="00872625"/>
    <w:rsid w:val="008726EA"/>
    <w:rsid w:val="00872A63"/>
    <w:rsid w:val="0087326F"/>
    <w:rsid w:val="008735EE"/>
    <w:rsid w:val="00876257"/>
    <w:rsid w:val="00877292"/>
    <w:rsid w:val="00877954"/>
    <w:rsid w:val="0088025B"/>
    <w:rsid w:val="0088040A"/>
    <w:rsid w:val="0088048B"/>
    <w:rsid w:val="0088107F"/>
    <w:rsid w:val="00881242"/>
    <w:rsid w:val="00883052"/>
    <w:rsid w:val="00883579"/>
    <w:rsid w:val="00883FBC"/>
    <w:rsid w:val="00884395"/>
    <w:rsid w:val="0088510F"/>
    <w:rsid w:val="00885621"/>
    <w:rsid w:val="00885658"/>
    <w:rsid w:val="00885836"/>
    <w:rsid w:val="00886307"/>
    <w:rsid w:val="0088768D"/>
    <w:rsid w:val="008876A8"/>
    <w:rsid w:val="0089104D"/>
    <w:rsid w:val="00891A8D"/>
    <w:rsid w:val="00891CF8"/>
    <w:rsid w:val="00894359"/>
    <w:rsid w:val="0089494B"/>
    <w:rsid w:val="00894B77"/>
    <w:rsid w:val="00896A5E"/>
    <w:rsid w:val="008972B4"/>
    <w:rsid w:val="00897951"/>
    <w:rsid w:val="008A0A9F"/>
    <w:rsid w:val="008A2A38"/>
    <w:rsid w:val="008A358A"/>
    <w:rsid w:val="008A5570"/>
    <w:rsid w:val="008A66AE"/>
    <w:rsid w:val="008A709B"/>
    <w:rsid w:val="008A73D1"/>
    <w:rsid w:val="008B0E3B"/>
    <w:rsid w:val="008B0FC8"/>
    <w:rsid w:val="008B197B"/>
    <w:rsid w:val="008B1CF2"/>
    <w:rsid w:val="008B4045"/>
    <w:rsid w:val="008B40C2"/>
    <w:rsid w:val="008B439B"/>
    <w:rsid w:val="008B4D97"/>
    <w:rsid w:val="008B566F"/>
    <w:rsid w:val="008B5ECF"/>
    <w:rsid w:val="008B68D3"/>
    <w:rsid w:val="008B7F16"/>
    <w:rsid w:val="008C0064"/>
    <w:rsid w:val="008C1B98"/>
    <w:rsid w:val="008C208C"/>
    <w:rsid w:val="008C2473"/>
    <w:rsid w:val="008C3719"/>
    <w:rsid w:val="008C5869"/>
    <w:rsid w:val="008C60C9"/>
    <w:rsid w:val="008C624B"/>
    <w:rsid w:val="008C636D"/>
    <w:rsid w:val="008C79ED"/>
    <w:rsid w:val="008D02ED"/>
    <w:rsid w:val="008D075C"/>
    <w:rsid w:val="008D1BFB"/>
    <w:rsid w:val="008D27C1"/>
    <w:rsid w:val="008D2CAF"/>
    <w:rsid w:val="008D31B6"/>
    <w:rsid w:val="008D3DF6"/>
    <w:rsid w:val="008D5BF5"/>
    <w:rsid w:val="008D6128"/>
    <w:rsid w:val="008D6AB5"/>
    <w:rsid w:val="008D6F8A"/>
    <w:rsid w:val="008D7EEA"/>
    <w:rsid w:val="008E0113"/>
    <w:rsid w:val="008E10E1"/>
    <w:rsid w:val="008E1A71"/>
    <w:rsid w:val="008E22EF"/>
    <w:rsid w:val="008E3424"/>
    <w:rsid w:val="008E39BF"/>
    <w:rsid w:val="008E3DBA"/>
    <w:rsid w:val="008E417A"/>
    <w:rsid w:val="008E49E3"/>
    <w:rsid w:val="008E4D0F"/>
    <w:rsid w:val="008E6E10"/>
    <w:rsid w:val="008E7815"/>
    <w:rsid w:val="008F0719"/>
    <w:rsid w:val="008F1B6D"/>
    <w:rsid w:val="008F3214"/>
    <w:rsid w:val="008F350B"/>
    <w:rsid w:val="008F7659"/>
    <w:rsid w:val="008F79A4"/>
    <w:rsid w:val="008F7C97"/>
    <w:rsid w:val="00900593"/>
    <w:rsid w:val="00901B7E"/>
    <w:rsid w:val="00903039"/>
    <w:rsid w:val="00903345"/>
    <w:rsid w:val="0090343D"/>
    <w:rsid w:val="009039F1"/>
    <w:rsid w:val="00904F7C"/>
    <w:rsid w:val="00905E78"/>
    <w:rsid w:val="00905F80"/>
    <w:rsid w:val="0090613A"/>
    <w:rsid w:val="0090624B"/>
    <w:rsid w:val="00906EA2"/>
    <w:rsid w:val="00906FC9"/>
    <w:rsid w:val="009070C0"/>
    <w:rsid w:val="00907625"/>
    <w:rsid w:val="0090799C"/>
    <w:rsid w:val="00907B65"/>
    <w:rsid w:val="00910AAB"/>
    <w:rsid w:val="0091137A"/>
    <w:rsid w:val="00911604"/>
    <w:rsid w:val="00912000"/>
    <w:rsid w:val="009121FF"/>
    <w:rsid w:val="00913151"/>
    <w:rsid w:val="00913F46"/>
    <w:rsid w:val="009140E2"/>
    <w:rsid w:val="00914C59"/>
    <w:rsid w:val="00914C9D"/>
    <w:rsid w:val="009154AF"/>
    <w:rsid w:val="009154C2"/>
    <w:rsid w:val="00915E3A"/>
    <w:rsid w:val="00916F7D"/>
    <w:rsid w:val="00917497"/>
    <w:rsid w:val="00917FD7"/>
    <w:rsid w:val="009206C3"/>
    <w:rsid w:val="0092188F"/>
    <w:rsid w:val="009224E7"/>
    <w:rsid w:val="009225F0"/>
    <w:rsid w:val="0092330D"/>
    <w:rsid w:val="009234F7"/>
    <w:rsid w:val="00923B95"/>
    <w:rsid w:val="00924149"/>
    <w:rsid w:val="00924952"/>
    <w:rsid w:val="00925B95"/>
    <w:rsid w:val="00932507"/>
    <w:rsid w:val="00932E8A"/>
    <w:rsid w:val="009330AF"/>
    <w:rsid w:val="00933A30"/>
    <w:rsid w:val="0093462C"/>
    <w:rsid w:val="009374B5"/>
    <w:rsid w:val="00940482"/>
    <w:rsid w:val="00941EAF"/>
    <w:rsid w:val="0094250C"/>
    <w:rsid w:val="009425AB"/>
    <w:rsid w:val="00942EFB"/>
    <w:rsid w:val="00944044"/>
    <w:rsid w:val="00944A12"/>
    <w:rsid w:val="00944B03"/>
    <w:rsid w:val="00945FA5"/>
    <w:rsid w:val="009462CE"/>
    <w:rsid w:val="00946A9D"/>
    <w:rsid w:val="00946DD0"/>
    <w:rsid w:val="00946F77"/>
    <w:rsid w:val="00947203"/>
    <w:rsid w:val="00947B57"/>
    <w:rsid w:val="009508EE"/>
    <w:rsid w:val="00951423"/>
    <w:rsid w:val="009519C0"/>
    <w:rsid w:val="009529ED"/>
    <w:rsid w:val="00953795"/>
    <w:rsid w:val="00953C75"/>
    <w:rsid w:val="00953DBB"/>
    <w:rsid w:val="00953EFA"/>
    <w:rsid w:val="00954CC9"/>
    <w:rsid w:val="00956A92"/>
    <w:rsid w:val="00956B56"/>
    <w:rsid w:val="009575FF"/>
    <w:rsid w:val="00960B78"/>
    <w:rsid w:val="009626DF"/>
    <w:rsid w:val="0096318B"/>
    <w:rsid w:val="009635E8"/>
    <w:rsid w:val="00963688"/>
    <w:rsid w:val="0096549C"/>
    <w:rsid w:val="00965D20"/>
    <w:rsid w:val="00966F0A"/>
    <w:rsid w:val="00967253"/>
    <w:rsid w:val="009709EB"/>
    <w:rsid w:val="009727C6"/>
    <w:rsid w:val="009736C9"/>
    <w:rsid w:val="009738B1"/>
    <w:rsid w:val="00974189"/>
    <w:rsid w:val="00974770"/>
    <w:rsid w:val="00974D72"/>
    <w:rsid w:val="009755D9"/>
    <w:rsid w:val="009765F9"/>
    <w:rsid w:val="00976802"/>
    <w:rsid w:val="00976D44"/>
    <w:rsid w:val="00977E4C"/>
    <w:rsid w:val="00981D3C"/>
    <w:rsid w:val="0098201E"/>
    <w:rsid w:val="00982613"/>
    <w:rsid w:val="00982BE5"/>
    <w:rsid w:val="00982C57"/>
    <w:rsid w:val="00982F0A"/>
    <w:rsid w:val="00983109"/>
    <w:rsid w:val="00983300"/>
    <w:rsid w:val="009835EF"/>
    <w:rsid w:val="00983A89"/>
    <w:rsid w:val="00983AEA"/>
    <w:rsid w:val="00983CFC"/>
    <w:rsid w:val="00985275"/>
    <w:rsid w:val="00985542"/>
    <w:rsid w:val="00985BC5"/>
    <w:rsid w:val="00985C6E"/>
    <w:rsid w:val="009877A3"/>
    <w:rsid w:val="009919F1"/>
    <w:rsid w:val="00991A96"/>
    <w:rsid w:val="0099246A"/>
    <w:rsid w:val="00993B10"/>
    <w:rsid w:val="0099690B"/>
    <w:rsid w:val="00996C59"/>
    <w:rsid w:val="00997302"/>
    <w:rsid w:val="009A0892"/>
    <w:rsid w:val="009A0E59"/>
    <w:rsid w:val="009A10E2"/>
    <w:rsid w:val="009A14D8"/>
    <w:rsid w:val="009A2CC4"/>
    <w:rsid w:val="009A2F83"/>
    <w:rsid w:val="009A306C"/>
    <w:rsid w:val="009A3243"/>
    <w:rsid w:val="009A3582"/>
    <w:rsid w:val="009A6C02"/>
    <w:rsid w:val="009B003E"/>
    <w:rsid w:val="009B01CD"/>
    <w:rsid w:val="009B03B1"/>
    <w:rsid w:val="009B0938"/>
    <w:rsid w:val="009B0BF8"/>
    <w:rsid w:val="009B16C5"/>
    <w:rsid w:val="009B2A02"/>
    <w:rsid w:val="009B44B8"/>
    <w:rsid w:val="009B4967"/>
    <w:rsid w:val="009B4B80"/>
    <w:rsid w:val="009B5781"/>
    <w:rsid w:val="009B5BBF"/>
    <w:rsid w:val="009B6105"/>
    <w:rsid w:val="009B61DE"/>
    <w:rsid w:val="009B7321"/>
    <w:rsid w:val="009B7464"/>
    <w:rsid w:val="009B766F"/>
    <w:rsid w:val="009C0478"/>
    <w:rsid w:val="009C29D6"/>
    <w:rsid w:val="009C2A45"/>
    <w:rsid w:val="009C4078"/>
    <w:rsid w:val="009C41D5"/>
    <w:rsid w:val="009C4B42"/>
    <w:rsid w:val="009C6949"/>
    <w:rsid w:val="009C7285"/>
    <w:rsid w:val="009D0FD3"/>
    <w:rsid w:val="009D17E1"/>
    <w:rsid w:val="009D1F3E"/>
    <w:rsid w:val="009D25EA"/>
    <w:rsid w:val="009D2DA4"/>
    <w:rsid w:val="009D31E0"/>
    <w:rsid w:val="009D331E"/>
    <w:rsid w:val="009D34F6"/>
    <w:rsid w:val="009D43D6"/>
    <w:rsid w:val="009D4DCE"/>
    <w:rsid w:val="009D5356"/>
    <w:rsid w:val="009D6066"/>
    <w:rsid w:val="009D701C"/>
    <w:rsid w:val="009E0550"/>
    <w:rsid w:val="009E2086"/>
    <w:rsid w:val="009E2531"/>
    <w:rsid w:val="009E376D"/>
    <w:rsid w:val="009E3B7A"/>
    <w:rsid w:val="009E462D"/>
    <w:rsid w:val="009F14A3"/>
    <w:rsid w:val="009F1640"/>
    <w:rsid w:val="009F1A10"/>
    <w:rsid w:val="009F1AE7"/>
    <w:rsid w:val="009F2428"/>
    <w:rsid w:val="009F627D"/>
    <w:rsid w:val="009F654D"/>
    <w:rsid w:val="009F6667"/>
    <w:rsid w:val="009F683A"/>
    <w:rsid w:val="009F689E"/>
    <w:rsid w:val="009F6CBC"/>
    <w:rsid w:val="009F7C6E"/>
    <w:rsid w:val="00A02C8F"/>
    <w:rsid w:val="00A03E68"/>
    <w:rsid w:val="00A06FB7"/>
    <w:rsid w:val="00A10F41"/>
    <w:rsid w:val="00A10FD7"/>
    <w:rsid w:val="00A11409"/>
    <w:rsid w:val="00A1148B"/>
    <w:rsid w:val="00A117E4"/>
    <w:rsid w:val="00A169AD"/>
    <w:rsid w:val="00A17B5A"/>
    <w:rsid w:val="00A20A5F"/>
    <w:rsid w:val="00A20D20"/>
    <w:rsid w:val="00A213A9"/>
    <w:rsid w:val="00A22EDB"/>
    <w:rsid w:val="00A239E9"/>
    <w:rsid w:val="00A24277"/>
    <w:rsid w:val="00A24D60"/>
    <w:rsid w:val="00A24D92"/>
    <w:rsid w:val="00A26EF5"/>
    <w:rsid w:val="00A301CA"/>
    <w:rsid w:val="00A30803"/>
    <w:rsid w:val="00A3190A"/>
    <w:rsid w:val="00A32239"/>
    <w:rsid w:val="00A32553"/>
    <w:rsid w:val="00A329D6"/>
    <w:rsid w:val="00A338E7"/>
    <w:rsid w:val="00A33D9E"/>
    <w:rsid w:val="00A3561E"/>
    <w:rsid w:val="00A3621C"/>
    <w:rsid w:val="00A408D8"/>
    <w:rsid w:val="00A40E64"/>
    <w:rsid w:val="00A4206D"/>
    <w:rsid w:val="00A42ECA"/>
    <w:rsid w:val="00A43897"/>
    <w:rsid w:val="00A44010"/>
    <w:rsid w:val="00A44357"/>
    <w:rsid w:val="00A460FD"/>
    <w:rsid w:val="00A465BE"/>
    <w:rsid w:val="00A46F38"/>
    <w:rsid w:val="00A46FF3"/>
    <w:rsid w:val="00A471E7"/>
    <w:rsid w:val="00A47289"/>
    <w:rsid w:val="00A4745A"/>
    <w:rsid w:val="00A47738"/>
    <w:rsid w:val="00A479AC"/>
    <w:rsid w:val="00A522A8"/>
    <w:rsid w:val="00A52F12"/>
    <w:rsid w:val="00A533CA"/>
    <w:rsid w:val="00A53CB1"/>
    <w:rsid w:val="00A542E8"/>
    <w:rsid w:val="00A547BA"/>
    <w:rsid w:val="00A54F46"/>
    <w:rsid w:val="00A555E3"/>
    <w:rsid w:val="00A55723"/>
    <w:rsid w:val="00A5620B"/>
    <w:rsid w:val="00A5695B"/>
    <w:rsid w:val="00A576BB"/>
    <w:rsid w:val="00A61AD2"/>
    <w:rsid w:val="00A62544"/>
    <w:rsid w:val="00A62A87"/>
    <w:rsid w:val="00A63978"/>
    <w:rsid w:val="00A63C14"/>
    <w:rsid w:val="00A649AB"/>
    <w:rsid w:val="00A6694B"/>
    <w:rsid w:val="00A67C2E"/>
    <w:rsid w:val="00A72604"/>
    <w:rsid w:val="00A72829"/>
    <w:rsid w:val="00A72F9E"/>
    <w:rsid w:val="00A7330B"/>
    <w:rsid w:val="00A73E23"/>
    <w:rsid w:val="00A74076"/>
    <w:rsid w:val="00A7423B"/>
    <w:rsid w:val="00A75993"/>
    <w:rsid w:val="00A76333"/>
    <w:rsid w:val="00A77367"/>
    <w:rsid w:val="00A7750E"/>
    <w:rsid w:val="00A8022E"/>
    <w:rsid w:val="00A822C6"/>
    <w:rsid w:val="00A82878"/>
    <w:rsid w:val="00A84301"/>
    <w:rsid w:val="00A84660"/>
    <w:rsid w:val="00A84E16"/>
    <w:rsid w:val="00A85737"/>
    <w:rsid w:val="00A85C61"/>
    <w:rsid w:val="00A85DAD"/>
    <w:rsid w:val="00A86B50"/>
    <w:rsid w:val="00A86BE6"/>
    <w:rsid w:val="00A86DB1"/>
    <w:rsid w:val="00A87B51"/>
    <w:rsid w:val="00A87F2C"/>
    <w:rsid w:val="00A921AE"/>
    <w:rsid w:val="00A928F6"/>
    <w:rsid w:val="00A92B15"/>
    <w:rsid w:val="00A94007"/>
    <w:rsid w:val="00A9464B"/>
    <w:rsid w:val="00A9557E"/>
    <w:rsid w:val="00A95846"/>
    <w:rsid w:val="00A95B45"/>
    <w:rsid w:val="00A966D5"/>
    <w:rsid w:val="00A96768"/>
    <w:rsid w:val="00A96798"/>
    <w:rsid w:val="00AA2604"/>
    <w:rsid w:val="00AA515F"/>
    <w:rsid w:val="00AA58BF"/>
    <w:rsid w:val="00AA5D1F"/>
    <w:rsid w:val="00AA674B"/>
    <w:rsid w:val="00AB0175"/>
    <w:rsid w:val="00AB1128"/>
    <w:rsid w:val="00AB196B"/>
    <w:rsid w:val="00AB1D86"/>
    <w:rsid w:val="00AB2202"/>
    <w:rsid w:val="00AB29DF"/>
    <w:rsid w:val="00AB2B90"/>
    <w:rsid w:val="00AB2F8D"/>
    <w:rsid w:val="00AB343F"/>
    <w:rsid w:val="00AB433A"/>
    <w:rsid w:val="00AB4648"/>
    <w:rsid w:val="00AB6281"/>
    <w:rsid w:val="00AB76B3"/>
    <w:rsid w:val="00AC00BB"/>
    <w:rsid w:val="00AC0FA5"/>
    <w:rsid w:val="00AC1D19"/>
    <w:rsid w:val="00AC216E"/>
    <w:rsid w:val="00AC28A1"/>
    <w:rsid w:val="00AC3A0A"/>
    <w:rsid w:val="00AC67BF"/>
    <w:rsid w:val="00AC7430"/>
    <w:rsid w:val="00AC7CDC"/>
    <w:rsid w:val="00AD026E"/>
    <w:rsid w:val="00AD0BE1"/>
    <w:rsid w:val="00AD1B58"/>
    <w:rsid w:val="00AD1B8E"/>
    <w:rsid w:val="00AD2080"/>
    <w:rsid w:val="00AD21EA"/>
    <w:rsid w:val="00AD2A0F"/>
    <w:rsid w:val="00AD3A96"/>
    <w:rsid w:val="00AD3B17"/>
    <w:rsid w:val="00AD41F7"/>
    <w:rsid w:val="00AD4518"/>
    <w:rsid w:val="00AD4578"/>
    <w:rsid w:val="00AD5056"/>
    <w:rsid w:val="00AD5B89"/>
    <w:rsid w:val="00AD5C31"/>
    <w:rsid w:val="00AD5DC5"/>
    <w:rsid w:val="00AD6545"/>
    <w:rsid w:val="00AD7187"/>
    <w:rsid w:val="00AD71B2"/>
    <w:rsid w:val="00AE0F9A"/>
    <w:rsid w:val="00AE1AB5"/>
    <w:rsid w:val="00AE23F2"/>
    <w:rsid w:val="00AE25AF"/>
    <w:rsid w:val="00AE2E07"/>
    <w:rsid w:val="00AE38D2"/>
    <w:rsid w:val="00AE401B"/>
    <w:rsid w:val="00AE4485"/>
    <w:rsid w:val="00AE4D59"/>
    <w:rsid w:val="00AE4E12"/>
    <w:rsid w:val="00AE5D26"/>
    <w:rsid w:val="00AE74E5"/>
    <w:rsid w:val="00AF022A"/>
    <w:rsid w:val="00AF04D5"/>
    <w:rsid w:val="00AF1AD9"/>
    <w:rsid w:val="00AF35D8"/>
    <w:rsid w:val="00AF3E39"/>
    <w:rsid w:val="00AF448F"/>
    <w:rsid w:val="00AF5C91"/>
    <w:rsid w:val="00AF74F7"/>
    <w:rsid w:val="00AF76EE"/>
    <w:rsid w:val="00AF7924"/>
    <w:rsid w:val="00B00003"/>
    <w:rsid w:val="00B0157C"/>
    <w:rsid w:val="00B01C6B"/>
    <w:rsid w:val="00B02833"/>
    <w:rsid w:val="00B0286A"/>
    <w:rsid w:val="00B02F34"/>
    <w:rsid w:val="00B03226"/>
    <w:rsid w:val="00B0322B"/>
    <w:rsid w:val="00B0331B"/>
    <w:rsid w:val="00B03B92"/>
    <w:rsid w:val="00B04ED8"/>
    <w:rsid w:val="00B0563A"/>
    <w:rsid w:val="00B05CC3"/>
    <w:rsid w:val="00B07E54"/>
    <w:rsid w:val="00B10347"/>
    <w:rsid w:val="00B1058C"/>
    <w:rsid w:val="00B10AC7"/>
    <w:rsid w:val="00B10D6C"/>
    <w:rsid w:val="00B110B7"/>
    <w:rsid w:val="00B1188B"/>
    <w:rsid w:val="00B118C6"/>
    <w:rsid w:val="00B11B47"/>
    <w:rsid w:val="00B12527"/>
    <w:rsid w:val="00B12808"/>
    <w:rsid w:val="00B151B2"/>
    <w:rsid w:val="00B168F1"/>
    <w:rsid w:val="00B169D6"/>
    <w:rsid w:val="00B1720A"/>
    <w:rsid w:val="00B207D0"/>
    <w:rsid w:val="00B2244A"/>
    <w:rsid w:val="00B22B07"/>
    <w:rsid w:val="00B23981"/>
    <w:rsid w:val="00B2426F"/>
    <w:rsid w:val="00B24764"/>
    <w:rsid w:val="00B24D97"/>
    <w:rsid w:val="00B24ECB"/>
    <w:rsid w:val="00B25C64"/>
    <w:rsid w:val="00B265A9"/>
    <w:rsid w:val="00B26BE8"/>
    <w:rsid w:val="00B26D47"/>
    <w:rsid w:val="00B27230"/>
    <w:rsid w:val="00B308F6"/>
    <w:rsid w:val="00B31905"/>
    <w:rsid w:val="00B31EA4"/>
    <w:rsid w:val="00B344C1"/>
    <w:rsid w:val="00B362AE"/>
    <w:rsid w:val="00B36988"/>
    <w:rsid w:val="00B37195"/>
    <w:rsid w:val="00B4192F"/>
    <w:rsid w:val="00B427BC"/>
    <w:rsid w:val="00B42CAD"/>
    <w:rsid w:val="00B43160"/>
    <w:rsid w:val="00B43292"/>
    <w:rsid w:val="00B43BA3"/>
    <w:rsid w:val="00B456FD"/>
    <w:rsid w:val="00B4638B"/>
    <w:rsid w:val="00B471C7"/>
    <w:rsid w:val="00B476A3"/>
    <w:rsid w:val="00B47E31"/>
    <w:rsid w:val="00B47E3B"/>
    <w:rsid w:val="00B50642"/>
    <w:rsid w:val="00B50E49"/>
    <w:rsid w:val="00B5136E"/>
    <w:rsid w:val="00B525B1"/>
    <w:rsid w:val="00B52CA6"/>
    <w:rsid w:val="00B53704"/>
    <w:rsid w:val="00B5433F"/>
    <w:rsid w:val="00B56520"/>
    <w:rsid w:val="00B567E6"/>
    <w:rsid w:val="00B614F9"/>
    <w:rsid w:val="00B61794"/>
    <w:rsid w:val="00B628C8"/>
    <w:rsid w:val="00B63136"/>
    <w:rsid w:val="00B6339F"/>
    <w:rsid w:val="00B6369B"/>
    <w:rsid w:val="00B637DF"/>
    <w:rsid w:val="00B638BE"/>
    <w:rsid w:val="00B63D2D"/>
    <w:rsid w:val="00B63E3B"/>
    <w:rsid w:val="00B6432B"/>
    <w:rsid w:val="00B64476"/>
    <w:rsid w:val="00B64F33"/>
    <w:rsid w:val="00B65D3F"/>
    <w:rsid w:val="00B66528"/>
    <w:rsid w:val="00B66FFC"/>
    <w:rsid w:val="00B70E72"/>
    <w:rsid w:val="00B720F3"/>
    <w:rsid w:val="00B72DEF"/>
    <w:rsid w:val="00B738FB"/>
    <w:rsid w:val="00B75415"/>
    <w:rsid w:val="00B757DB"/>
    <w:rsid w:val="00B767F6"/>
    <w:rsid w:val="00B76850"/>
    <w:rsid w:val="00B76A79"/>
    <w:rsid w:val="00B76A9E"/>
    <w:rsid w:val="00B772AF"/>
    <w:rsid w:val="00B774E2"/>
    <w:rsid w:val="00B80523"/>
    <w:rsid w:val="00B80EF2"/>
    <w:rsid w:val="00B81BC8"/>
    <w:rsid w:val="00B832E3"/>
    <w:rsid w:val="00B83338"/>
    <w:rsid w:val="00B83EEA"/>
    <w:rsid w:val="00B8466A"/>
    <w:rsid w:val="00B84FF1"/>
    <w:rsid w:val="00B850DE"/>
    <w:rsid w:val="00B85581"/>
    <w:rsid w:val="00B85A2D"/>
    <w:rsid w:val="00B85C93"/>
    <w:rsid w:val="00B862FF"/>
    <w:rsid w:val="00B8687E"/>
    <w:rsid w:val="00B87E7B"/>
    <w:rsid w:val="00B901B9"/>
    <w:rsid w:val="00B908F7"/>
    <w:rsid w:val="00B90E8B"/>
    <w:rsid w:val="00B91364"/>
    <w:rsid w:val="00B91E3E"/>
    <w:rsid w:val="00B91EDF"/>
    <w:rsid w:val="00B9308C"/>
    <w:rsid w:val="00B93884"/>
    <w:rsid w:val="00B93CAF"/>
    <w:rsid w:val="00B94D3D"/>
    <w:rsid w:val="00B94D46"/>
    <w:rsid w:val="00B94FB9"/>
    <w:rsid w:val="00B95438"/>
    <w:rsid w:val="00B96487"/>
    <w:rsid w:val="00B96B0E"/>
    <w:rsid w:val="00B97AEC"/>
    <w:rsid w:val="00B97B86"/>
    <w:rsid w:val="00BA00DE"/>
    <w:rsid w:val="00BA019B"/>
    <w:rsid w:val="00BA1176"/>
    <w:rsid w:val="00BA2DB9"/>
    <w:rsid w:val="00BA3141"/>
    <w:rsid w:val="00BA388F"/>
    <w:rsid w:val="00BA4047"/>
    <w:rsid w:val="00BA451E"/>
    <w:rsid w:val="00BA507C"/>
    <w:rsid w:val="00BB0178"/>
    <w:rsid w:val="00BB0456"/>
    <w:rsid w:val="00BB0D96"/>
    <w:rsid w:val="00BB106C"/>
    <w:rsid w:val="00BB333F"/>
    <w:rsid w:val="00BB3394"/>
    <w:rsid w:val="00BB3A9F"/>
    <w:rsid w:val="00BB3DF4"/>
    <w:rsid w:val="00BB6255"/>
    <w:rsid w:val="00BB6289"/>
    <w:rsid w:val="00BB6C1B"/>
    <w:rsid w:val="00BB7EA4"/>
    <w:rsid w:val="00BC1D5D"/>
    <w:rsid w:val="00BC278D"/>
    <w:rsid w:val="00BC3F3A"/>
    <w:rsid w:val="00BC4205"/>
    <w:rsid w:val="00BC4EC8"/>
    <w:rsid w:val="00BC52F2"/>
    <w:rsid w:val="00BC60A6"/>
    <w:rsid w:val="00BC634B"/>
    <w:rsid w:val="00BC66F0"/>
    <w:rsid w:val="00BC6B09"/>
    <w:rsid w:val="00BC769E"/>
    <w:rsid w:val="00BD034F"/>
    <w:rsid w:val="00BD0A36"/>
    <w:rsid w:val="00BD0D69"/>
    <w:rsid w:val="00BD2125"/>
    <w:rsid w:val="00BD2375"/>
    <w:rsid w:val="00BD25CD"/>
    <w:rsid w:val="00BD2C0A"/>
    <w:rsid w:val="00BD2E89"/>
    <w:rsid w:val="00BD42B5"/>
    <w:rsid w:val="00BD4387"/>
    <w:rsid w:val="00BD4594"/>
    <w:rsid w:val="00BD523D"/>
    <w:rsid w:val="00BD5D25"/>
    <w:rsid w:val="00BD6545"/>
    <w:rsid w:val="00BD6F45"/>
    <w:rsid w:val="00BD79ED"/>
    <w:rsid w:val="00BE0477"/>
    <w:rsid w:val="00BE0841"/>
    <w:rsid w:val="00BE0EDA"/>
    <w:rsid w:val="00BE115A"/>
    <w:rsid w:val="00BE1C9C"/>
    <w:rsid w:val="00BE2A3A"/>
    <w:rsid w:val="00BE3A37"/>
    <w:rsid w:val="00BE4341"/>
    <w:rsid w:val="00BE593C"/>
    <w:rsid w:val="00BE5EB2"/>
    <w:rsid w:val="00BE62E8"/>
    <w:rsid w:val="00BE6754"/>
    <w:rsid w:val="00BE7148"/>
    <w:rsid w:val="00BE7B0D"/>
    <w:rsid w:val="00BF0123"/>
    <w:rsid w:val="00BF11E4"/>
    <w:rsid w:val="00BF136D"/>
    <w:rsid w:val="00BF1407"/>
    <w:rsid w:val="00BF19A4"/>
    <w:rsid w:val="00BF1E70"/>
    <w:rsid w:val="00BF24EE"/>
    <w:rsid w:val="00BF39B0"/>
    <w:rsid w:val="00BF3D93"/>
    <w:rsid w:val="00BF430E"/>
    <w:rsid w:val="00BF50CB"/>
    <w:rsid w:val="00BF5E6A"/>
    <w:rsid w:val="00BF6DED"/>
    <w:rsid w:val="00BF73CE"/>
    <w:rsid w:val="00BF7AE6"/>
    <w:rsid w:val="00C01303"/>
    <w:rsid w:val="00C02536"/>
    <w:rsid w:val="00C046BB"/>
    <w:rsid w:val="00C04845"/>
    <w:rsid w:val="00C05A61"/>
    <w:rsid w:val="00C05B4D"/>
    <w:rsid w:val="00C06461"/>
    <w:rsid w:val="00C0670A"/>
    <w:rsid w:val="00C06A52"/>
    <w:rsid w:val="00C07FF5"/>
    <w:rsid w:val="00C102B6"/>
    <w:rsid w:val="00C120DA"/>
    <w:rsid w:val="00C12BAF"/>
    <w:rsid w:val="00C13074"/>
    <w:rsid w:val="00C13DEE"/>
    <w:rsid w:val="00C147C7"/>
    <w:rsid w:val="00C152DB"/>
    <w:rsid w:val="00C15CC0"/>
    <w:rsid w:val="00C15E16"/>
    <w:rsid w:val="00C16618"/>
    <w:rsid w:val="00C2060B"/>
    <w:rsid w:val="00C21912"/>
    <w:rsid w:val="00C22BD7"/>
    <w:rsid w:val="00C2498C"/>
    <w:rsid w:val="00C24C89"/>
    <w:rsid w:val="00C252E7"/>
    <w:rsid w:val="00C2535E"/>
    <w:rsid w:val="00C31700"/>
    <w:rsid w:val="00C318CA"/>
    <w:rsid w:val="00C31FD1"/>
    <w:rsid w:val="00C322B5"/>
    <w:rsid w:val="00C328AC"/>
    <w:rsid w:val="00C32AF1"/>
    <w:rsid w:val="00C32F29"/>
    <w:rsid w:val="00C33061"/>
    <w:rsid w:val="00C340A7"/>
    <w:rsid w:val="00C34405"/>
    <w:rsid w:val="00C34D44"/>
    <w:rsid w:val="00C3543F"/>
    <w:rsid w:val="00C35CD0"/>
    <w:rsid w:val="00C367C9"/>
    <w:rsid w:val="00C36981"/>
    <w:rsid w:val="00C37A4C"/>
    <w:rsid w:val="00C37E90"/>
    <w:rsid w:val="00C4011C"/>
    <w:rsid w:val="00C40B39"/>
    <w:rsid w:val="00C41413"/>
    <w:rsid w:val="00C428AE"/>
    <w:rsid w:val="00C43ACA"/>
    <w:rsid w:val="00C43B59"/>
    <w:rsid w:val="00C4476C"/>
    <w:rsid w:val="00C44AAE"/>
    <w:rsid w:val="00C45771"/>
    <w:rsid w:val="00C46A97"/>
    <w:rsid w:val="00C46FF3"/>
    <w:rsid w:val="00C4783E"/>
    <w:rsid w:val="00C51738"/>
    <w:rsid w:val="00C51824"/>
    <w:rsid w:val="00C5196D"/>
    <w:rsid w:val="00C51E6C"/>
    <w:rsid w:val="00C54210"/>
    <w:rsid w:val="00C54643"/>
    <w:rsid w:val="00C551A9"/>
    <w:rsid w:val="00C5525B"/>
    <w:rsid w:val="00C5551F"/>
    <w:rsid w:val="00C55FB8"/>
    <w:rsid w:val="00C579F6"/>
    <w:rsid w:val="00C6054D"/>
    <w:rsid w:val="00C60A07"/>
    <w:rsid w:val="00C61840"/>
    <w:rsid w:val="00C61984"/>
    <w:rsid w:val="00C62B41"/>
    <w:rsid w:val="00C62ED0"/>
    <w:rsid w:val="00C62FCD"/>
    <w:rsid w:val="00C63654"/>
    <w:rsid w:val="00C64B05"/>
    <w:rsid w:val="00C650CA"/>
    <w:rsid w:val="00C6595A"/>
    <w:rsid w:val="00C66717"/>
    <w:rsid w:val="00C669E0"/>
    <w:rsid w:val="00C66B8C"/>
    <w:rsid w:val="00C701F5"/>
    <w:rsid w:val="00C7222A"/>
    <w:rsid w:val="00C722FA"/>
    <w:rsid w:val="00C72E23"/>
    <w:rsid w:val="00C73046"/>
    <w:rsid w:val="00C73824"/>
    <w:rsid w:val="00C73AD5"/>
    <w:rsid w:val="00C7420D"/>
    <w:rsid w:val="00C75F86"/>
    <w:rsid w:val="00C762F6"/>
    <w:rsid w:val="00C76BD2"/>
    <w:rsid w:val="00C77506"/>
    <w:rsid w:val="00C77686"/>
    <w:rsid w:val="00C80DFD"/>
    <w:rsid w:val="00C814CB"/>
    <w:rsid w:val="00C81C10"/>
    <w:rsid w:val="00C82146"/>
    <w:rsid w:val="00C8301A"/>
    <w:rsid w:val="00C833E8"/>
    <w:rsid w:val="00C84DD7"/>
    <w:rsid w:val="00C85444"/>
    <w:rsid w:val="00C85893"/>
    <w:rsid w:val="00C863AD"/>
    <w:rsid w:val="00C86404"/>
    <w:rsid w:val="00C86843"/>
    <w:rsid w:val="00C86F8D"/>
    <w:rsid w:val="00C9180D"/>
    <w:rsid w:val="00C918DA"/>
    <w:rsid w:val="00C91D20"/>
    <w:rsid w:val="00C92060"/>
    <w:rsid w:val="00C92718"/>
    <w:rsid w:val="00C92981"/>
    <w:rsid w:val="00C93BC7"/>
    <w:rsid w:val="00C94157"/>
    <w:rsid w:val="00C9503C"/>
    <w:rsid w:val="00CA0C8B"/>
    <w:rsid w:val="00CA11C8"/>
    <w:rsid w:val="00CA21B9"/>
    <w:rsid w:val="00CA2581"/>
    <w:rsid w:val="00CA2B61"/>
    <w:rsid w:val="00CA3468"/>
    <w:rsid w:val="00CA38C8"/>
    <w:rsid w:val="00CA3C8B"/>
    <w:rsid w:val="00CA4388"/>
    <w:rsid w:val="00CA5EF5"/>
    <w:rsid w:val="00CA72D8"/>
    <w:rsid w:val="00CA7795"/>
    <w:rsid w:val="00CB0AA0"/>
    <w:rsid w:val="00CB3AD2"/>
    <w:rsid w:val="00CB4E1A"/>
    <w:rsid w:val="00CB50F9"/>
    <w:rsid w:val="00CB52E1"/>
    <w:rsid w:val="00CB5863"/>
    <w:rsid w:val="00CB5939"/>
    <w:rsid w:val="00CC0A45"/>
    <w:rsid w:val="00CC1EA8"/>
    <w:rsid w:val="00CC22FF"/>
    <w:rsid w:val="00CC2BEB"/>
    <w:rsid w:val="00CC3AC5"/>
    <w:rsid w:val="00CC4652"/>
    <w:rsid w:val="00CC4CE3"/>
    <w:rsid w:val="00CC5106"/>
    <w:rsid w:val="00CC5DB2"/>
    <w:rsid w:val="00CC6EE3"/>
    <w:rsid w:val="00CD0308"/>
    <w:rsid w:val="00CD1796"/>
    <w:rsid w:val="00CD4391"/>
    <w:rsid w:val="00CD4A1F"/>
    <w:rsid w:val="00CD4C4B"/>
    <w:rsid w:val="00CD5550"/>
    <w:rsid w:val="00CD5E0B"/>
    <w:rsid w:val="00CD6DE9"/>
    <w:rsid w:val="00CD7609"/>
    <w:rsid w:val="00CE04B1"/>
    <w:rsid w:val="00CE4B12"/>
    <w:rsid w:val="00CE5511"/>
    <w:rsid w:val="00CE5CFB"/>
    <w:rsid w:val="00CE6916"/>
    <w:rsid w:val="00CF0E09"/>
    <w:rsid w:val="00CF0E8A"/>
    <w:rsid w:val="00CF2002"/>
    <w:rsid w:val="00CF2286"/>
    <w:rsid w:val="00CF2918"/>
    <w:rsid w:val="00CF2F97"/>
    <w:rsid w:val="00CF5F01"/>
    <w:rsid w:val="00CF6144"/>
    <w:rsid w:val="00CF61CB"/>
    <w:rsid w:val="00CF6B35"/>
    <w:rsid w:val="00CF7499"/>
    <w:rsid w:val="00CF7DE7"/>
    <w:rsid w:val="00D00A11"/>
    <w:rsid w:val="00D00C8F"/>
    <w:rsid w:val="00D01CF1"/>
    <w:rsid w:val="00D01FE5"/>
    <w:rsid w:val="00D02FA7"/>
    <w:rsid w:val="00D03B91"/>
    <w:rsid w:val="00D03CAC"/>
    <w:rsid w:val="00D0432B"/>
    <w:rsid w:val="00D044F8"/>
    <w:rsid w:val="00D0465F"/>
    <w:rsid w:val="00D06C88"/>
    <w:rsid w:val="00D0762D"/>
    <w:rsid w:val="00D111D0"/>
    <w:rsid w:val="00D11EA0"/>
    <w:rsid w:val="00D127D3"/>
    <w:rsid w:val="00D132DC"/>
    <w:rsid w:val="00D13D66"/>
    <w:rsid w:val="00D14F92"/>
    <w:rsid w:val="00D16203"/>
    <w:rsid w:val="00D170C7"/>
    <w:rsid w:val="00D207E5"/>
    <w:rsid w:val="00D209B9"/>
    <w:rsid w:val="00D2139F"/>
    <w:rsid w:val="00D21687"/>
    <w:rsid w:val="00D24758"/>
    <w:rsid w:val="00D25F6B"/>
    <w:rsid w:val="00D26233"/>
    <w:rsid w:val="00D2631F"/>
    <w:rsid w:val="00D26D7F"/>
    <w:rsid w:val="00D2758D"/>
    <w:rsid w:val="00D30BDD"/>
    <w:rsid w:val="00D31B1F"/>
    <w:rsid w:val="00D31FAB"/>
    <w:rsid w:val="00D327CA"/>
    <w:rsid w:val="00D32A21"/>
    <w:rsid w:val="00D32ED3"/>
    <w:rsid w:val="00D334CF"/>
    <w:rsid w:val="00D3389C"/>
    <w:rsid w:val="00D33C90"/>
    <w:rsid w:val="00D34524"/>
    <w:rsid w:val="00D34F55"/>
    <w:rsid w:val="00D37A20"/>
    <w:rsid w:val="00D37D55"/>
    <w:rsid w:val="00D37FA0"/>
    <w:rsid w:val="00D40072"/>
    <w:rsid w:val="00D40FCE"/>
    <w:rsid w:val="00D416B8"/>
    <w:rsid w:val="00D431C3"/>
    <w:rsid w:val="00D43D31"/>
    <w:rsid w:val="00D44C9E"/>
    <w:rsid w:val="00D45364"/>
    <w:rsid w:val="00D4543E"/>
    <w:rsid w:val="00D456EC"/>
    <w:rsid w:val="00D45F98"/>
    <w:rsid w:val="00D460AC"/>
    <w:rsid w:val="00D4630F"/>
    <w:rsid w:val="00D4643B"/>
    <w:rsid w:val="00D46D75"/>
    <w:rsid w:val="00D51FD1"/>
    <w:rsid w:val="00D52191"/>
    <w:rsid w:val="00D52A75"/>
    <w:rsid w:val="00D542A6"/>
    <w:rsid w:val="00D55999"/>
    <w:rsid w:val="00D55B47"/>
    <w:rsid w:val="00D56750"/>
    <w:rsid w:val="00D56E39"/>
    <w:rsid w:val="00D56FDD"/>
    <w:rsid w:val="00D5754C"/>
    <w:rsid w:val="00D57A62"/>
    <w:rsid w:val="00D57EA9"/>
    <w:rsid w:val="00D60484"/>
    <w:rsid w:val="00D60492"/>
    <w:rsid w:val="00D61B1A"/>
    <w:rsid w:val="00D62071"/>
    <w:rsid w:val="00D660B8"/>
    <w:rsid w:val="00D67920"/>
    <w:rsid w:val="00D72D28"/>
    <w:rsid w:val="00D754C5"/>
    <w:rsid w:val="00D7564C"/>
    <w:rsid w:val="00D75E8C"/>
    <w:rsid w:val="00D7783B"/>
    <w:rsid w:val="00D80843"/>
    <w:rsid w:val="00D8171A"/>
    <w:rsid w:val="00D82727"/>
    <w:rsid w:val="00D82A97"/>
    <w:rsid w:val="00D82B9C"/>
    <w:rsid w:val="00D82C2A"/>
    <w:rsid w:val="00D83658"/>
    <w:rsid w:val="00D860E9"/>
    <w:rsid w:val="00D861DF"/>
    <w:rsid w:val="00D86233"/>
    <w:rsid w:val="00D865CE"/>
    <w:rsid w:val="00D912D0"/>
    <w:rsid w:val="00D9176F"/>
    <w:rsid w:val="00D930CB"/>
    <w:rsid w:val="00D93566"/>
    <w:rsid w:val="00D93981"/>
    <w:rsid w:val="00D94C76"/>
    <w:rsid w:val="00D97461"/>
    <w:rsid w:val="00DA04AF"/>
    <w:rsid w:val="00DA075B"/>
    <w:rsid w:val="00DA243A"/>
    <w:rsid w:val="00DA2599"/>
    <w:rsid w:val="00DA345A"/>
    <w:rsid w:val="00DA41F7"/>
    <w:rsid w:val="00DA482C"/>
    <w:rsid w:val="00DA55D4"/>
    <w:rsid w:val="00DA680B"/>
    <w:rsid w:val="00DA6902"/>
    <w:rsid w:val="00DA6D34"/>
    <w:rsid w:val="00DB136E"/>
    <w:rsid w:val="00DB1B15"/>
    <w:rsid w:val="00DB323C"/>
    <w:rsid w:val="00DB5819"/>
    <w:rsid w:val="00DB63AE"/>
    <w:rsid w:val="00DB6F75"/>
    <w:rsid w:val="00DB74E6"/>
    <w:rsid w:val="00DC0798"/>
    <w:rsid w:val="00DC1480"/>
    <w:rsid w:val="00DC31DC"/>
    <w:rsid w:val="00DC3F6D"/>
    <w:rsid w:val="00DC427B"/>
    <w:rsid w:val="00DC442D"/>
    <w:rsid w:val="00DC458B"/>
    <w:rsid w:val="00DC702E"/>
    <w:rsid w:val="00DC7371"/>
    <w:rsid w:val="00DC779A"/>
    <w:rsid w:val="00DD0179"/>
    <w:rsid w:val="00DD0295"/>
    <w:rsid w:val="00DD079A"/>
    <w:rsid w:val="00DD1283"/>
    <w:rsid w:val="00DD12AB"/>
    <w:rsid w:val="00DD1CC8"/>
    <w:rsid w:val="00DD237F"/>
    <w:rsid w:val="00DD3F34"/>
    <w:rsid w:val="00DD42D6"/>
    <w:rsid w:val="00DD46E0"/>
    <w:rsid w:val="00DD503F"/>
    <w:rsid w:val="00DD50A7"/>
    <w:rsid w:val="00DD61AC"/>
    <w:rsid w:val="00DD636A"/>
    <w:rsid w:val="00DD636F"/>
    <w:rsid w:val="00DD6A16"/>
    <w:rsid w:val="00DD6A94"/>
    <w:rsid w:val="00DD753E"/>
    <w:rsid w:val="00DE069C"/>
    <w:rsid w:val="00DE3592"/>
    <w:rsid w:val="00DE3A0B"/>
    <w:rsid w:val="00DE478E"/>
    <w:rsid w:val="00DE5C4A"/>
    <w:rsid w:val="00DE5C7F"/>
    <w:rsid w:val="00DE5EFC"/>
    <w:rsid w:val="00DE6B61"/>
    <w:rsid w:val="00DE7A10"/>
    <w:rsid w:val="00DF0994"/>
    <w:rsid w:val="00DF0AFD"/>
    <w:rsid w:val="00DF1150"/>
    <w:rsid w:val="00DF199C"/>
    <w:rsid w:val="00DF1D38"/>
    <w:rsid w:val="00DF23AC"/>
    <w:rsid w:val="00DF4F07"/>
    <w:rsid w:val="00DF55E2"/>
    <w:rsid w:val="00DF7393"/>
    <w:rsid w:val="00E0116D"/>
    <w:rsid w:val="00E01475"/>
    <w:rsid w:val="00E01D90"/>
    <w:rsid w:val="00E02ECF"/>
    <w:rsid w:val="00E03BE3"/>
    <w:rsid w:val="00E03D2E"/>
    <w:rsid w:val="00E044CD"/>
    <w:rsid w:val="00E0470C"/>
    <w:rsid w:val="00E051DD"/>
    <w:rsid w:val="00E0538A"/>
    <w:rsid w:val="00E06396"/>
    <w:rsid w:val="00E066DC"/>
    <w:rsid w:val="00E06B79"/>
    <w:rsid w:val="00E06E75"/>
    <w:rsid w:val="00E07C53"/>
    <w:rsid w:val="00E11090"/>
    <w:rsid w:val="00E11123"/>
    <w:rsid w:val="00E1113F"/>
    <w:rsid w:val="00E114D9"/>
    <w:rsid w:val="00E11986"/>
    <w:rsid w:val="00E122CE"/>
    <w:rsid w:val="00E12484"/>
    <w:rsid w:val="00E12A0A"/>
    <w:rsid w:val="00E1708E"/>
    <w:rsid w:val="00E205E0"/>
    <w:rsid w:val="00E21258"/>
    <w:rsid w:val="00E2132B"/>
    <w:rsid w:val="00E218BF"/>
    <w:rsid w:val="00E218E1"/>
    <w:rsid w:val="00E220B7"/>
    <w:rsid w:val="00E22660"/>
    <w:rsid w:val="00E227E6"/>
    <w:rsid w:val="00E232EE"/>
    <w:rsid w:val="00E235FF"/>
    <w:rsid w:val="00E24DAD"/>
    <w:rsid w:val="00E250F6"/>
    <w:rsid w:val="00E25681"/>
    <w:rsid w:val="00E261FA"/>
    <w:rsid w:val="00E2659F"/>
    <w:rsid w:val="00E26FC8"/>
    <w:rsid w:val="00E27235"/>
    <w:rsid w:val="00E273E4"/>
    <w:rsid w:val="00E276E8"/>
    <w:rsid w:val="00E30B45"/>
    <w:rsid w:val="00E31652"/>
    <w:rsid w:val="00E31838"/>
    <w:rsid w:val="00E32067"/>
    <w:rsid w:val="00E329FA"/>
    <w:rsid w:val="00E32E55"/>
    <w:rsid w:val="00E32EEA"/>
    <w:rsid w:val="00E33405"/>
    <w:rsid w:val="00E34C1F"/>
    <w:rsid w:val="00E35ED6"/>
    <w:rsid w:val="00E364D4"/>
    <w:rsid w:val="00E37B95"/>
    <w:rsid w:val="00E37C85"/>
    <w:rsid w:val="00E40911"/>
    <w:rsid w:val="00E41326"/>
    <w:rsid w:val="00E415FB"/>
    <w:rsid w:val="00E42622"/>
    <w:rsid w:val="00E43027"/>
    <w:rsid w:val="00E4365C"/>
    <w:rsid w:val="00E44AB8"/>
    <w:rsid w:val="00E44CA8"/>
    <w:rsid w:val="00E4672D"/>
    <w:rsid w:val="00E47964"/>
    <w:rsid w:val="00E4799E"/>
    <w:rsid w:val="00E504B2"/>
    <w:rsid w:val="00E504F7"/>
    <w:rsid w:val="00E509B1"/>
    <w:rsid w:val="00E50AB2"/>
    <w:rsid w:val="00E50BCF"/>
    <w:rsid w:val="00E5125C"/>
    <w:rsid w:val="00E51447"/>
    <w:rsid w:val="00E516E9"/>
    <w:rsid w:val="00E51B3F"/>
    <w:rsid w:val="00E52CD4"/>
    <w:rsid w:val="00E531E3"/>
    <w:rsid w:val="00E53395"/>
    <w:rsid w:val="00E53755"/>
    <w:rsid w:val="00E54E40"/>
    <w:rsid w:val="00E54EFE"/>
    <w:rsid w:val="00E56F17"/>
    <w:rsid w:val="00E60AF3"/>
    <w:rsid w:val="00E61261"/>
    <w:rsid w:val="00E63A9B"/>
    <w:rsid w:val="00E63E98"/>
    <w:rsid w:val="00E64168"/>
    <w:rsid w:val="00E654D7"/>
    <w:rsid w:val="00E6557E"/>
    <w:rsid w:val="00E656CD"/>
    <w:rsid w:val="00E66F07"/>
    <w:rsid w:val="00E700A4"/>
    <w:rsid w:val="00E70376"/>
    <w:rsid w:val="00E70C3A"/>
    <w:rsid w:val="00E71040"/>
    <w:rsid w:val="00E71534"/>
    <w:rsid w:val="00E71F45"/>
    <w:rsid w:val="00E72417"/>
    <w:rsid w:val="00E7295C"/>
    <w:rsid w:val="00E73519"/>
    <w:rsid w:val="00E73A91"/>
    <w:rsid w:val="00E7407F"/>
    <w:rsid w:val="00E7515A"/>
    <w:rsid w:val="00E7554F"/>
    <w:rsid w:val="00E802E5"/>
    <w:rsid w:val="00E8048F"/>
    <w:rsid w:val="00E8137F"/>
    <w:rsid w:val="00E8142F"/>
    <w:rsid w:val="00E821E1"/>
    <w:rsid w:val="00E82B0D"/>
    <w:rsid w:val="00E834BD"/>
    <w:rsid w:val="00E837A1"/>
    <w:rsid w:val="00E838CC"/>
    <w:rsid w:val="00E838DA"/>
    <w:rsid w:val="00E84279"/>
    <w:rsid w:val="00E84F09"/>
    <w:rsid w:val="00E84FDD"/>
    <w:rsid w:val="00E86332"/>
    <w:rsid w:val="00E870BA"/>
    <w:rsid w:val="00E875D2"/>
    <w:rsid w:val="00E902DA"/>
    <w:rsid w:val="00E90678"/>
    <w:rsid w:val="00E90DB8"/>
    <w:rsid w:val="00E910AF"/>
    <w:rsid w:val="00E91340"/>
    <w:rsid w:val="00E91942"/>
    <w:rsid w:val="00E9388B"/>
    <w:rsid w:val="00E93C8A"/>
    <w:rsid w:val="00E94457"/>
    <w:rsid w:val="00E945E4"/>
    <w:rsid w:val="00E94649"/>
    <w:rsid w:val="00E96AEA"/>
    <w:rsid w:val="00E97170"/>
    <w:rsid w:val="00E975A5"/>
    <w:rsid w:val="00E97AA1"/>
    <w:rsid w:val="00EA0487"/>
    <w:rsid w:val="00EA102A"/>
    <w:rsid w:val="00EA1D81"/>
    <w:rsid w:val="00EA20D2"/>
    <w:rsid w:val="00EA22CE"/>
    <w:rsid w:val="00EA2BFB"/>
    <w:rsid w:val="00EA3D70"/>
    <w:rsid w:val="00EA423C"/>
    <w:rsid w:val="00EA430E"/>
    <w:rsid w:val="00EA52A4"/>
    <w:rsid w:val="00EA5CF5"/>
    <w:rsid w:val="00EA69E9"/>
    <w:rsid w:val="00EA6FDA"/>
    <w:rsid w:val="00EA7042"/>
    <w:rsid w:val="00EB2A09"/>
    <w:rsid w:val="00EB37B5"/>
    <w:rsid w:val="00EB3B39"/>
    <w:rsid w:val="00EB4781"/>
    <w:rsid w:val="00EB7A76"/>
    <w:rsid w:val="00EB7B84"/>
    <w:rsid w:val="00EC0B06"/>
    <w:rsid w:val="00EC2980"/>
    <w:rsid w:val="00EC418F"/>
    <w:rsid w:val="00EC427F"/>
    <w:rsid w:val="00EC4AD2"/>
    <w:rsid w:val="00EC4D36"/>
    <w:rsid w:val="00EC5BD5"/>
    <w:rsid w:val="00EC7010"/>
    <w:rsid w:val="00EC7559"/>
    <w:rsid w:val="00EC7A30"/>
    <w:rsid w:val="00EC7A9D"/>
    <w:rsid w:val="00ED14F0"/>
    <w:rsid w:val="00ED2B06"/>
    <w:rsid w:val="00ED3378"/>
    <w:rsid w:val="00ED40EB"/>
    <w:rsid w:val="00ED5ACA"/>
    <w:rsid w:val="00ED6614"/>
    <w:rsid w:val="00ED7CC6"/>
    <w:rsid w:val="00EE0606"/>
    <w:rsid w:val="00EE06EF"/>
    <w:rsid w:val="00EE0D3F"/>
    <w:rsid w:val="00EE13FE"/>
    <w:rsid w:val="00EE1597"/>
    <w:rsid w:val="00EE16BB"/>
    <w:rsid w:val="00EE19B9"/>
    <w:rsid w:val="00EE19CE"/>
    <w:rsid w:val="00EE1C7D"/>
    <w:rsid w:val="00EE292D"/>
    <w:rsid w:val="00EE36D7"/>
    <w:rsid w:val="00EE3F5E"/>
    <w:rsid w:val="00EE4306"/>
    <w:rsid w:val="00EE4394"/>
    <w:rsid w:val="00EE4E7D"/>
    <w:rsid w:val="00EF0A8E"/>
    <w:rsid w:val="00EF21C2"/>
    <w:rsid w:val="00EF2241"/>
    <w:rsid w:val="00EF2BB7"/>
    <w:rsid w:val="00EF2CCA"/>
    <w:rsid w:val="00EF3554"/>
    <w:rsid w:val="00EF4134"/>
    <w:rsid w:val="00EF4818"/>
    <w:rsid w:val="00EF4A4F"/>
    <w:rsid w:val="00EF528C"/>
    <w:rsid w:val="00EF629C"/>
    <w:rsid w:val="00EF6327"/>
    <w:rsid w:val="00EF6334"/>
    <w:rsid w:val="00EF6488"/>
    <w:rsid w:val="00EF6E29"/>
    <w:rsid w:val="00EF7144"/>
    <w:rsid w:val="00EF7CE1"/>
    <w:rsid w:val="00EF7F3B"/>
    <w:rsid w:val="00F00000"/>
    <w:rsid w:val="00F00079"/>
    <w:rsid w:val="00F00CB3"/>
    <w:rsid w:val="00F010F6"/>
    <w:rsid w:val="00F0154E"/>
    <w:rsid w:val="00F01E71"/>
    <w:rsid w:val="00F02285"/>
    <w:rsid w:val="00F024C9"/>
    <w:rsid w:val="00F039E2"/>
    <w:rsid w:val="00F065AF"/>
    <w:rsid w:val="00F06D9C"/>
    <w:rsid w:val="00F07113"/>
    <w:rsid w:val="00F07A17"/>
    <w:rsid w:val="00F119E0"/>
    <w:rsid w:val="00F11C1F"/>
    <w:rsid w:val="00F11E62"/>
    <w:rsid w:val="00F129CB"/>
    <w:rsid w:val="00F134B6"/>
    <w:rsid w:val="00F13D4A"/>
    <w:rsid w:val="00F142CD"/>
    <w:rsid w:val="00F14964"/>
    <w:rsid w:val="00F150C6"/>
    <w:rsid w:val="00F154DC"/>
    <w:rsid w:val="00F15DC4"/>
    <w:rsid w:val="00F15FC8"/>
    <w:rsid w:val="00F162B5"/>
    <w:rsid w:val="00F164F3"/>
    <w:rsid w:val="00F16603"/>
    <w:rsid w:val="00F173B1"/>
    <w:rsid w:val="00F17FCD"/>
    <w:rsid w:val="00F217B7"/>
    <w:rsid w:val="00F218E8"/>
    <w:rsid w:val="00F21ABA"/>
    <w:rsid w:val="00F22C17"/>
    <w:rsid w:val="00F23E7C"/>
    <w:rsid w:val="00F242B2"/>
    <w:rsid w:val="00F2451A"/>
    <w:rsid w:val="00F24D79"/>
    <w:rsid w:val="00F25E81"/>
    <w:rsid w:val="00F26541"/>
    <w:rsid w:val="00F269A3"/>
    <w:rsid w:val="00F27AC7"/>
    <w:rsid w:val="00F30519"/>
    <w:rsid w:val="00F30A00"/>
    <w:rsid w:val="00F30AFE"/>
    <w:rsid w:val="00F30DD7"/>
    <w:rsid w:val="00F31499"/>
    <w:rsid w:val="00F322D4"/>
    <w:rsid w:val="00F3265D"/>
    <w:rsid w:val="00F327CE"/>
    <w:rsid w:val="00F341B6"/>
    <w:rsid w:val="00F34670"/>
    <w:rsid w:val="00F3788F"/>
    <w:rsid w:val="00F37E95"/>
    <w:rsid w:val="00F4069E"/>
    <w:rsid w:val="00F40EA5"/>
    <w:rsid w:val="00F41B65"/>
    <w:rsid w:val="00F42EFF"/>
    <w:rsid w:val="00F42F25"/>
    <w:rsid w:val="00F430D4"/>
    <w:rsid w:val="00F44EF7"/>
    <w:rsid w:val="00F46436"/>
    <w:rsid w:val="00F466E1"/>
    <w:rsid w:val="00F467F5"/>
    <w:rsid w:val="00F47660"/>
    <w:rsid w:val="00F47A1B"/>
    <w:rsid w:val="00F51D12"/>
    <w:rsid w:val="00F52CAA"/>
    <w:rsid w:val="00F5374D"/>
    <w:rsid w:val="00F53912"/>
    <w:rsid w:val="00F53AD6"/>
    <w:rsid w:val="00F54247"/>
    <w:rsid w:val="00F5540F"/>
    <w:rsid w:val="00F56293"/>
    <w:rsid w:val="00F5759D"/>
    <w:rsid w:val="00F57B39"/>
    <w:rsid w:val="00F6044C"/>
    <w:rsid w:val="00F60CB3"/>
    <w:rsid w:val="00F61634"/>
    <w:rsid w:val="00F617EB"/>
    <w:rsid w:val="00F622DB"/>
    <w:rsid w:val="00F624E5"/>
    <w:rsid w:val="00F63DBF"/>
    <w:rsid w:val="00F6402A"/>
    <w:rsid w:val="00F64234"/>
    <w:rsid w:val="00F6451A"/>
    <w:rsid w:val="00F65B47"/>
    <w:rsid w:val="00F7084C"/>
    <w:rsid w:val="00F70AC6"/>
    <w:rsid w:val="00F71F65"/>
    <w:rsid w:val="00F72204"/>
    <w:rsid w:val="00F72B7B"/>
    <w:rsid w:val="00F72EAD"/>
    <w:rsid w:val="00F76019"/>
    <w:rsid w:val="00F76544"/>
    <w:rsid w:val="00F77D17"/>
    <w:rsid w:val="00F77E95"/>
    <w:rsid w:val="00F80E50"/>
    <w:rsid w:val="00F81962"/>
    <w:rsid w:val="00F82C83"/>
    <w:rsid w:val="00F82D95"/>
    <w:rsid w:val="00F8376B"/>
    <w:rsid w:val="00F83DCD"/>
    <w:rsid w:val="00F84353"/>
    <w:rsid w:val="00F84EEA"/>
    <w:rsid w:val="00F850C8"/>
    <w:rsid w:val="00F9072A"/>
    <w:rsid w:val="00F92B7F"/>
    <w:rsid w:val="00F92C54"/>
    <w:rsid w:val="00F92F6A"/>
    <w:rsid w:val="00F9349C"/>
    <w:rsid w:val="00F93B24"/>
    <w:rsid w:val="00F94452"/>
    <w:rsid w:val="00F95E2A"/>
    <w:rsid w:val="00F964C3"/>
    <w:rsid w:val="00FA1CEA"/>
    <w:rsid w:val="00FA2072"/>
    <w:rsid w:val="00FA263D"/>
    <w:rsid w:val="00FA2684"/>
    <w:rsid w:val="00FA2EB9"/>
    <w:rsid w:val="00FA3DCD"/>
    <w:rsid w:val="00FA3E3D"/>
    <w:rsid w:val="00FA5C3D"/>
    <w:rsid w:val="00FA5FC3"/>
    <w:rsid w:val="00FA6C54"/>
    <w:rsid w:val="00FA782C"/>
    <w:rsid w:val="00FB056E"/>
    <w:rsid w:val="00FB093B"/>
    <w:rsid w:val="00FB16D8"/>
    <w:rsid w:val="00FB5654"/>
    <w:rsid w:val="00FB6A58"/>
    <w:rsid w:val="00FB6C18"/>
    <w:rsid w:val="00FB7557"/>
    <w:rsid w:val="00FB79A5"/>
    <w:rsid w:val="00FB7EB3"/>
    <w:rsid w:val="00FC0243"/>
    <w:rsid w:val="00FC098D"/>
    <w:rsid w:val="00FC3CA1"/>
    <w:rsid w:val="00FC3E66"/>
    <w:rsid w:val="00FC42FE"/>
    <w:rsid w:val="00FC5D1E"/>
    <w:rsid w:val="00FC5FF8"/>
    <w:rsid w:val="00FC65E2"/>
    <w:rsid w:val="00FC7689"/>
    <w:rsid w:val="00FD0F24"/>
    <w:rsid w:val="00FD1CD3"/>
    <w:rsid w:val="00FD3718"/>
    <w:rsid w:val="00FD4159"/>
    <w:rsid w:val="00FD4C6B"/>
    <w:rsid w:val="00FD4EF8"/>
    <w:rsid w:val="00FD6C01"/>
    <w:rsid w:val="00FD70AD"/>
    <w:rsid w:val="00FD742C"/>
    <w:rsid w:val="00FE143F"/>
    <w:rsid w:val="00FE147C"/>
    <w:rsid w:val="00FE20B8"/>
    <w:rsid w:val="00FE2F75"/>
    <w:rsid w:val="00FE353C"/>
    <w:rsid w:val="00FE3A8E"/>
    <w:rsid w:val="00FE449A"/>
    <w:rsid w:val="00FE4582"/>
    <w:rsid w:val="00FE4AD0"/>
    <w:rsid w:val="00FE7B29"/>
    <w:rsid w:val="00FF0135"/>
    <w:rsid w:val="00FF0181"/>
    <w:rsid w:val="00FF08E9"/>
    <w:rsid w:val="00FF0F6F"/>
    <w:rsid w:val="00FF115A"/>
    <w:rsid w:val="00FF1D08"/>
    <w:rsid w:val="00FF1DA8"/>
    <w:rsid w:val="00FF2EF0"/>
    <w:rsid w:val="00FF346B"/>
    <w:rsid w:val="00FF7D99"/>
    <w:rsid w:val="00FF7F79"/>
    <w:rsid w:val="02BF9471"/>
    <w:rsid w:val="02E1D055"/>
    <w:rsid w:val="04CC42A1"/>
    <w:rsid w:val="06CDE215"/>
    <w:rsid w:val="087F4247"/>
    <w:rsid w:val="09F1CAE4"/>
    <w:rsid w:val="0A9F5528"/>
    <w:rsid w:val="0AF65E17"/>
    <w:rsid w:val="0C6AECF9"/>
    <w:rsid w:val="0D5C8093"/>
    <w:rsid w:val="0D8E26B8"/>
    <w:rsid w:val="0DFFE736"/>
    <w:rsid w:val="0EC0EAEA"/>
    <w:rsid w:val="0F3688BE"/>
    <w:rsid w:val="0FA73906"/>
    <w:rsid w:val="111D473E"/>
    <w:rsid w:val="13307766"/>
    <w:rsid w:val="13B9C5A2"/>
    <w:rsid w:val="14B64AE9"/>
    <w:rsid w:val="14BBD8ED"/>
    <w:rsid w:val="174391B4"/>
    <w:rsid w:val="175B8ED3"/>
    <w:rsid w:val="182545B2"/>
    <w:rsid w:val="1887174A"/>
    <w:rsid w:val="19DCF751"/>
    <w:rsid w:val="1A4D87EE"/>
    <w:rsid w:val="1A974C2D"/>
    <w:rsid w:val="1BCD5D40"/>
    <w:rsid w:val="1E9CDA41"/>
    <w:rsid w:val="1F1F55A7"/>
    <w:rsid w:val="1F958400"/>
    <w:rsid w:val="1FE34638"/>
    <w:rsid w:val="2004EAD4"/>
    <w:rsid w:val="22D6561A"/>
    <w:rsid w:val="23D42D5C"/>
    <w:rsid w:val="242E9D2D"/>
    <w:rsid w:val="25C1FBF7"/>
    <w:rsid w:val="25EB0AFE"/>
    <w:rsid w:val="2631217F"/>
    <w:rsid w:val="275A06EE"/>
    <w:rsid w:val="28C9A587"/>
    <w:rsid w:val="297759C1"/>
    <w:rsid w:val="2A8C5FDC"/>
    <w:rsid w:val="2B5D88FB"/>
    <w:rsid w:val="2C0A12FD"/>
    <w:rsid w:val="2F76188D"/>
    <w:rsid w:val="2FF3B21A"/>
    <w:rsid w:val="3159B166"/>
    <w:rsid w:val="32ADA183"/>
    <w:rsid w:val="32D6019D"/>
    <w:rsid w:val="33CCBFE2"/>
    <w:rsid w:val="34448A14"/>
    <w:rsid w:val="349A7535"/>
    <w:rsid w:val="362C33B6"/>
    <w:rsid w:val="3702BB88"/>
    <w:rsid w:val="3793AC0B"/>
    <w:rsid w:val="37F270C1"/>
    <w:rsid w:val="385A2A5B"/>
    <w:rsid w:val="3863A6AC"/>
    <w:rsid w:val="3941516B"/>
    <w:rsid w:val="3A04E0DB"/>
    <w:rsid w:val="3A7CBED7"/>
    <w:rsid w:val="3BC0B36D"/>
    <w:rsid w:val="3C30CF2F"/>
    <w:rsid w:val="3EF07EA2"/>
    <w:rsid w:val="3FD03E98"/>
    <w:rsid w:val="4065E861"/>
    <w:rsid w:val="41958C2F"/>
    <w:rsid w:val="43B37B48"/>
    <w:rsid w:val="43E62A27"/>
    <w:rsid w:val="44000E68"/>
    <w:rsid w:val="4448F348"/>
    <w:rsid w:val="4551FF86"/>
    <w:rsid w:val="45F2240A"/>
    <w:rsid w:val="46899086"/>
    <w:rsid w:val="47B4FCB2"/>
    <w:rsid w:val="47C86A20"/>
    <w:rsid w:val="4A02C1D6"/>
    <w:rsid w:val="4A7CAD3B"/>
    <w:rsid w:val="4D3E1438"/>
    <w:rsid w:val="4E511AE3"/>
    <w:rsid w:val="4FBEAD19"/>
    <w:rsid w:val="5094CBDD"/>
    <w:rsid w:val="510AE3DA"/>
    <w:rsid w:val="51D56BBE"/>
    <w:rsid w:val="53212002"/>
    <w:rsid w:val="567D7E63"/>
    <w:rsid w:val="56D7625B"/>
    <w:rsid w:val="56ECA534"/>
    <w:rsid w:val="57795C90"/>
    <w:rsid w:val="57FC6F30"/>
    <w:rsid w:val="580D6585"/>
    <w:rsid w:val="59DAFA98"/>
    <w:rsid w:val="5A0A5F00"/>
    <w:rsid w:val="5AC1BAF6"/>
    <w:rsid w:val="5B8F09A8"/>
    <w:rsid w:val="5C6D7A10"/>
    <w:rsid w:val="5D414648"/>
    <w:rsid w:val="5D9A8AD1"/>
    <w:rsid w:val="5EAF8FA8"/>
    <w:rsid w:val="5ED31B62"/>
    <w:rsid w:val="60E165EB"/>
    <w:rsid w:val="618564FC"/>
    <w:rsid w:val="62F8168B"/>
    <w:rsid w:val="6498AE31"/>
    <w:rsid w:val="6684A99A"/>
    <w:rsid w:val="67BCFCF4"/>
    <w:rsid w:val="68DD58B7"/>
    <w:rsid w:val="69982F37"/>
    <w:rsid w:val="6D2FE3AC"/>
    <w:rsid w:val="70129353"/>
    <w:rsid w:val="70BB9CA6"/>
    <w:rsid w:val="7210FE64"/>
    <w:rsid w:val="732B6786"/>
    <w:rsid w:val="736792D1"/>
    <w:rsid w:val="739F4552"/>
    <w:rsid w:val="73EC6A80"/>
    <w:rsid w:val="741AE0AF"/>
    <w:rsid w:val="74C180B5"/>
    <w:rsid w:val="754EBC2F"/>
    <w:rsid w:val="7881C6D8"/>
    <w:rsid w:val="79B9211B"/>
    <w:rsid w:val="7AA6F5F5"/>
    <w:rsid w:val="7CCFF0B7"/>
    <w:rsid w:val="7CF57872"/>
    <w:rsid w:val="7D1ED810"/>
    <w:rsid w:val="7EDFF296"/>
    <w:rsid w:val="7F4B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720C8"/>
  <w15:chartTrackingRefBased/>
  <w15:docId w15:val="{0CBF4BEF-6365-44B9-8EB7-7A28462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99C"/>
    <w:pPr>
      <w:spacing w:after="0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aliases w:val="Recommendations"/>
    <w:basedOn w:val="Normal"/>
    <w:link w:val="NoSpacingChar"/>
    <w:uiPriority w:val="1"/>
    <w:qFormat/>
    <w:rsid w:val="004B54CA"/>
    <w:pP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List Paragraph11,Recommendation,List Paragraph1,L,Bullet point,List Paragraph111,F5 List Paragraph,Dot pt,CV text,Table text,Medium Grid 1 - Accent 21,Numbered Paragraph,List Paragraph2,NFP GP Bulleted List,FooterText,numbered,列出段,0Bullet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aliases w:val="Paper Titl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aliases w:val="Recommendations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nhideWhenUsed/>
    <w:rsid w:val="00B04ED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B04ED8"/>
    <w:rPr>
      <w:rFonts w:ascii="Arial" w:hAnsi="Arial"/>
    </w:rPr>
  </w:style>
  <w:style w:type="paragraph" w:styleId="BodyText">
    <w:name w:val="Body Text"/>
    <w:basedOn w:val="Normal"/>
    <w:link w:val="BodyTextChar"/>
    <w:unhideWhenUsed/>
    <w:rsid w:val="0090303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03039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ListParagraphChar">
    <w:name w:val="List Paragraph Char"/>
    <w:aliases w:val="List Paragraph11 Char,Recommendation Char,List Paragraph1 Char,L Char,Bullet point Char,List Paragraph111 Char,F5 List Paragraph Char,Dot pt Char,CV text Char,Table text Char,Medium Grid 1 - Accent 21 Char,Numbered Paragraph Char"/>
    <w:link w:val="ListParagraph"/>
    <w:uiPriority w:val="99"/>
    <w:qFormat/>
    <w:locked/>
    <w:rsid w:val="00903039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03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3A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3AC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AC9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E15BB"/>
    <w:pPr>
      <w:spacing w:after="0" w:line="240" w:lineRule="auto"/>
    </w:pPr>
    <w:rPr>
      <w:kern w:val="0"/>
      <w14:ligatures w14:val="none"/>
    </w:rPr>
  </w:style>
  <w:style w:type="numbering" w:customStyle="1" w:styleId="SchC">
    <w:name w:val="Sch C"/>
    <w:uiPriority w:val="99"/>
    <w:rsid w:val="00B118C6"/>
    <w:pPr>
      <w:numPr>
        <w:numId w:val="26"/>
      </w:numPr>
    </w:pPr>
  </w:style>
  <w:style w:type="paragraph" w:customStyle="1" w:styleId="pf0">
    <w:name w:val="pf0"/>
    <w:basedOn w:val="Normal"/>
    <w:rsid w:val="00C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C46A97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944B03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49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DAA5E317C4EDC34EA5A57FCDF477496F" ma:contentTypeVersion="" ma:contentTypeDescription="PDMS Document Site Content Type" ma:contentTypeScope="" ma:versionID="8a903e7dfd9fa47fc4bcd005e8b97ebd">
  <xsd:schema xmlns:xsd="http://www.w3.org/2001/XMLSchema" xmlns:xs="http://www.w3.org/2001/XMLSchema" xmlns:p="http://schemas.microsoft.com/office/2006/metadata/properties" xmlns:ns2="1753C4F2-1958-44A3-92C0-3BEAFA8BCD4C" targetNamespace="http://schemas.microsoft.com/office/2006/metadata/properties" ma:root="true" ma:fieldsID="016a2b4f60d6c8b3b70d4cdf1cbe6f9f" ns2:_="">
    <xsd:import namespace="1753C4F2-1958-44A3-92C0-3BEAFA8BCD4C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3C4F2-1958-44A3-92C0-3BEAFA8BCD4C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1753C4F2-1958-44A3-92C0-3BEAFA8BCD4C" xsi:nil="true"/>
  </documentManagement>
</p:properties>
</file>

<file path=customXml/itemProps1.xml><?xml version="1.0" encoding="utf-8"?>
<ds:datastoreItem xmlns:ds="http://schemas.openxmlformats.org/officeDocument/2006/customXml" ds:itemID="{BD1135E0-CCD6-4745-A7CE-7DC09D8D3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3C4F2-1958-44A3-92C0-3BEAFA8BC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EB864-5D61-4551-8837-56AD69677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70714-6F80-4FEA-92D6-CB60F0DFED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A4A215-0A4D-4E78-9741-FC5F447A5D52}">
  <ds:schemaRefs>
    <ds:schemaRef ds:uri="http://schemas.microsoft.com/office/2006/metadata/properties"/>
    <ds:schemaRef ds:uri="http://schemas.microsoft.com/office/infopath/2007/PartnerControls"/>
    <ds:schemaRef ds:uri="1753C4F2-1958-44A3-92C0-3BEAFA8BCD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Social Services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Reform Ministerial Council (DRMC) communique – 14 August 2026</dc:title>
  <dc:subject/>
  <dc:creator>Department of Health, Disability and Ageing</dc:creator>
  <cp:keywords>[SEC=OFFICIAL]</cp:keywords>
  <dc:description/>
  <cp:revision>3</cp:revision>
  <cp:lastPrinted>2026-08-14T02:41:00Z</cp:lastPrinted>
  <dcterms:created xsi:type="dcterms:W3CDTF">2026-08-14T04:10:00Z</dcterms:created>
  <dcterms:modified xsi:type="dcterms:W3CDTF">2026-08-14T04:22:00Z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v=2022.1;a=SHA256;h=863D2525C67331F04B1CED9F5E7582C2C44F0E5B705F57839A3AB29CFCF51919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2024-04-18T23:03:32Z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2024-04-18T23:03:32Z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7aa66db56d994b94859679d28c865905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3C3788634DBCFD8215D9CF300C09BBC5F1F4EA94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D6907E57E3714092A36593A8263C3143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FB1B90FB2F8EA9606EFA84CE16346D377EFE3A3E7A7A69E3C5A7E3F6D57F1082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285340573160D0263E952DC05D605010</vt:lpwstr>
  </property>
  <property fmtid="{D5CDD505-2E9C-101B-9397-08002B2CF9AE}" pid="32" name="PM_Hash_Salt">
    <vt:lpwstr>E7EE0D39E333EA786ADE85C7BDE461B4</vt:lpwstr>
  </property>
  <property fmtid="{D5CDD505-2E9C-101B-9397-08002B2CF9AE}" pid="33" name="PM_Hash_SHA1">
    <vt:lpwstr>58DE0E8310DD39CA3F3E674ADE70181C75DB9C98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lassificationContentMarkingHeaderShapeIds">
    <vt:lpwstr>5c7a213c,aa1b385,31020325</vt:lpwstr>
  </property>
  <property fmtid="{D5CDD505-2E9C-101B-9397-08002B2CF9AE}" pid="37" name="ClassificationContentMarkingHeaderFontProps">
    <vt:lpwstr>#ff0000,12,Calibri</vt:lpwstr>
  </property>
  <property fmtid="{D5CDD505-2E9C-101B-9397-08002B2CF9AE}" pid="38" name="ClassificationContentMarkingHeaderText">
    <vt:lpwstr>OFFICIAL</vt:lpwstr>
  </property>
  <property fmtid="{D5CDD505-2E9C-101B-9397-08002B2CF9AE}" pid="39" name="ClassificationContentMarkingFooterShapeIds">
    <vt:lpwstr>72aadbbe,f6a297c,323f7af1</vt:lpwstr>
  </property>
  <property fmtid="{D5CDD505-2E9C-101B-9397-08002B2CF9AE}" pid="40" name="ClassificationContentMarkingFooterFontProps">
    <vt:lpwstr>#ff0000,12,Calibri</vt:lpwstr>
  </property>
  <property fmtid="{D5CDD505-2E9C-101B-9397-08002B2CF9AE}" pid="41" name="ClassificationContentMarkingFooterText">
    <vt:lpwstr>OFFICIAL</vt:lpwstr>
  </property>
  <property fmtid="{D5CDD505-2E9C-101B-9397-08002B2CF9AE}" pid="42" name="MSIP_Label_7cd3e8b9-ffed-43a8-b7f4-cc2fa0382d36_Enabled">
    <vt:lpwstr>true</vt:lpwstr>
  </property>
  <property fmtid="{D5CDD505-2E9C-101B-9397-08002B2CF9AE}" pid="43" name="MSIP_Label_7cd3e8b9-ffed-43a8-b7f4-cc2fa0382d36_SetDate">
    <vt:lpwstr>2025-09-05T00:12:18Z</vt:lpwstr>
  </property>
  <property fmtid="{D5CDD505-2E9C-101B-9397-08002B2CF9AE}" pid="44" name="MSIP_Label_7cd3e8b9-ffed-43a8-b7f4-cc2fa0382d36_Method">
    <vt:lpwstr>Privileged</vt:lpwstr>
  </property>
  <property fmtid="{D5CDD505-2E9C-101B-9397-08002B2CF9AE}" pid="45" name="MSIP_Label_7cd3e8b9-ffed-43a8-b7f4-cc2fa0382d36_Name">
    <vt:lpwstr>O</vt:lpwstr>
  </property>
  <property fmtid="{D5CDD505-2E9C-101B-9397-08002B2CF9AE}" pid="46" name="MSIP_Label_7cd3e8b9-ffed-43a8-b7f4-cc2fa0382d36_SiteId">
    <vt:lpwstr>34a3929c-73cf-4954-abfe-147dc3517892</vt:lpwstr>
  </property>
  <property fmtid="{D5CDD505-2E9C-101B-9397-08002B2CF9AE}" pid="47" name="MSIP_Label_7cd3e8b9-ffed-43a8-b7f4-cc2fa0382d36_ActionId">
    <vt:lpwstr>5eb1ad72-17c6-41a3-9c6d-a063f35c1116</vt:lpwstr>
  </property>
  <property fmtid="{D5CDD505-2E9C-101B-9397-08002B2CF9AE}" pid="48" name="MSIP_Label_7cd3e8b9-ffed-43a8-b7f4-cc2fa0382d36_ContentBits">
    <vt:lpwstr>3</vt:lpwstr>
  </property>
  <property fmtid="{D5CDD505-2E9C-101B-9397-08002B2CF9AE}" pid="49" name="MSIP_Label_7cd3e8b9-ffed-43a8-b7f4-cc2fa0382d36_Tag">
    <vt:lpwstr>10, 0, 1, 1</vt:lpwstr>
  </property>
  <property fmtid="{D5CDD505-2E9C-101B-9397-08002B2CF9AE}" pid="50" name="MediaServiceImageTags">
    <vt:lpwstr/>
  </property>
  <property fmtid="{D5CDD505-2E9C-101B-9397-08002B2CF9AE}" pid="51" name="ContentTypeId">
    <vt:lpwstr>0x010100266966F133664895A6EE3632470D45F500DAA5E317C4EDC34EA5A57FCDF477496F</vt:lpwstr>
  </property>
  <property fmtid="{D5CDD505-2E9C-101B-9397-08002B2CF9AE}" pid="52" name="docLang">
    <vt:lpwstr>en</vt:lpwstr>
  </property>
</Properties>
</file>