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578E4B30" w:rsidR="00750C6F" w:rsidRPr="00A67A0B" w:rsidRDefault="009D570E">
      <w:pPr>
        <w:pStyle w:val="EasyReadTitle"/>
        <w:spacing w:line="360" w:lineRule="auto"/>
      </w:pPr>
      <w:r>
        <w:t xml:space="preserve">Integrity and Safeguarding </w:t>
      </w:r>
      <w:r w:rsidR="4213D4C3">
        <w:t>Act</w:t>
      </w:r>
    </w:p>
    <w:p w14:paraId="6685189E" w14:textId="08E74256" w:rsidR="338B5AAB" w:rsidRDefault="002F3E11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 w:rsidRPr="3FF7C77D">
        <w:rPr>
          <w:rFonts w:eastAsia="Arial" w:cs="Arial"/>
          <w:b w:val="0"/>
          <w:bCs w:val="0"/>
          <w:color w:val="358189"/>
          <w:sz w:val="52"/>
          <w:szCs w:val="52"/>
        </w:rPr>
        <w:t>202</w:t>
      </w:r>
      <w:r w:rsidR="621196EE" w:rsidRPr="3FF7C77D">
        <w:rPr>
          <w:rFonts w:eastAsia="Arial" w:cs="Arial"/>
          <w:b w:val="0"/>
          <w:bCs w:val="0"/>
          <w:color w:val="358189"/>
          <w:sz w:val="52"/>
          <w:szCs w:val="52"/>
        </w:rPr>
        <w:t>6</w:t>
      </w:r>
      <w:r w:rsidRPr="3FF7C77D">
        <w:rPr>
          <w:rFonts w:eastAsia="Arial" w:cs="Arial"/>
          <w:b w:val="0"/>
          <w:bCs w:val="0"/>
          <w:color w:val="358189"/>
          <w:sz w:val="52"/>
          <w:szCs w:val="52"/>
        </w:rPr>
        <w:t xml:space="preserve"> Overview</w:t>
      </w:r>
    </w:p>
    <w:p w14:paraId="7D23B8AC" w14:textId="33827EF0" w:rsidR="00F638E3" w:rsidRDefault="00F638E3" w:rsidP="652F529E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 w:rsidRPr="652F529E">
        <w:rPr>
          <w:rFonts w:eastAsia="Arial" w:cs="Arial"/>
          <w:b w:val="0"/>
          <w:bCs w:val="0"/>
          <w:color w:val="358189"/>
          <w:sz w:val="52"/>
          <w:szCs w:val="52"/>
        </w:rPr>
        <w:t>Part 1</w:t>
      </w:r>
    </w:p>
    <w:p w14:paraId="1D4FA4D9" w14:textId="0DFF4A8B" w:rsidR="00DC7F8C" w:rsidRDefault="00E947CD" w:rsidP="00D921CF">
      <w:pPr>
        <w:pStyle w:val="EasyRead14"/>
      </w:pPr>
      <w:r>
        <w:rPr>
          <w:noProof/>
        </w:rPr>
        <w:drawing>
          <wp:inline distT="0" distB="0" distL="0" distR="0" wp14:anchorId="4A24AB32" wp14:editId="76C4DB0D">
            <wp:extent cx="4152900" cy="4152900"/>
            <wp:effectExtent l="0" t="0" r="0" b="0"/>
            <wp:docPr id="365872723" name="Picture 2" descr="A group of people standing together holding a sign saying pa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72723" name="Picture 2" descr="A group of people standing together holding a sign saying part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0092623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6495E32A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>
              <w:rPr>
                <w:rFonts w:cs="Arial"/>
                <w:sz w:val="28"/>
                <w:szCs w:val="28"/>
              </w:rPr>
              <w:t>Health Disability</w:t>
            </w:r>
            <w:r w:rsidR="00AF3155" w:rsidRPr="008E647D">
              <w:rPr>
                <w:rFonts w:cs="Arial"/>
                <w:sz w:val="28"/>
                <w:szCs w:val="28"/>
              </w:rPr>
              <w:t xml:space="preserve"> </w:t>
            </w:r>
            <w:r w:rsidR="00AF3155"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word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08E647D">
              <w:rPr>
                <w:rFonts w:cs="Arial"/>
                <w:sz w:val="28"/>
                <w:szCs w:val="28"/>
              </w:rPr>
              <w:t xml:space="preserve"> </w:t>
            </w:r>
            <w:r w:rsidR="009A046E"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0092623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092623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092623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092623">
        <w:trPr>
          <w:cantSplit/>
          <w:trHeight w:val="5103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0092623">
        <w:trPr>
          <w:cantSplit/>
          <w:trHeight w:val="5103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0092623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54"/>
        <w:gridCol w:w="1562"/>
      </w:tblGrid>
      <w:tr w:rsidR="00727303" w:rsidRPr="00727303" w14:paraId="164A5E44" w14:textId="77777777" w:rsidTr="00681184">
        <w:trPr>
          <w:cantSplit/>
          <w:trHeight w:val="1418"/>
        </w:trPr>
        <w:tc>
          <w:tcPr>
            <w:tcW w:w="7454" w:type="dxa"/>
          </w:tcPr>
          <w:p w14:paraId="37365405" w14:textId="443359E3" w:rsidR="00C4674B" w:rsidRPr="00727303" w:rsidRDefault="3385E26B" w:rsidP="00F16105">
            <w:pPr>
              <w:pStyle w:val="EasyReadContentsItems"/>
            </w:pPr>
            <w:r>
              <w:t>Changes to NDIS laws</w:t>
            </w:r>
          </w:p>
        </w:tc>
        <w:tc>
          <w:tcPr>
            <w:tcW w:w="1562" w:type="dxa"/>
          </w:tcPr>
          <w:p w14:paraId="3A422320" w14:textId="7D12A0CD" w:rsidR="00C4674B" w:rsidRPr="00727303" w:rsidRDefault="00681184" w:rsidP="0056289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0CFF5240" w14:textId="77777777" w:rsidTr="00681184">
        <w:trPr>
          <w:cantSplit/>
          <w:trHeight w:val="1418"/>
        </w:trPr>
        <w:tc>
          <w:tcPr>
            <w:tcW w:w="7454" w:type="dxa"/>
          </w:tcPr>
          <w:p w14:paraId="555032D2" w14:textId="157F98F7" w:rsidR="00C4674B" w:rsidRPr="00727303" w:rsidRDefault="3385E26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About this document</w:t>
            </w:r>
          </w:p>
        </w:tc>
        <w:tc>
          <w:tcPr>
            <w:tcW w:w="1562" w:type="dxa"/>
          </w:tcPr>
          <w:p w14:paraId="00BA7AA2" w14:textId="4EAFC737" w:rsidR="00C4674B" w:rsidRPr="00727303" w:rsidRDefault="00681184" w:rsidP="0056289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8</w:t>
            </w:r>
          </w:p>
        </w:tc>
      </w:tr>
      <w:tr w:rsidR="00727303" w:rsidRPr="00727303" w14:paraId="7188D68E" w14:textId="77777777" w:rsidTr="00681184">
        <w:trPr>
          <w:cantSplit/>
          <w:trHeight w:val="1985"/>
        </w:trPr>
        <w:tc>
          <w:tcPr>
            <w:tcW w:w="7454" w:type="dxa"/>
          </w:tcPr>
          <w:p w14:paraId="6A4D555E" w14:textId="5765D9C3" w:rsidR="00C4674B" w:rsidRPr="00727303" w:rsidRDefault="5EFFD181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What happens if someone breaks NDIS laws</w:t>
            </w:r>
          </w:p>
        </w:tc>
        <w:tc>
          <w:tcPr>
            <w:tcW w:w="1562" w:type="dxa"/>
          </w:tcPr>
          <w:p w14:paraId="33D0EFB6" w14:textId="3F116F46" w:rsidR="00C4674B" w:rsidRPr="00727303" w:rsidRDefault="00681184" w:rsidP="0056289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</w:t>
            </w:r>
            <w:r w:rsidR="00EB65B0">
              <w:rPr>
                <w:color w:val="358189"/>
                <w:sz w:val="44"/>
                <w:szCs w:val="44"/>
              </w:rPr>
              <w:t>4</w:t>
            </w:r>
          </w:p>
        </w:tc>
      </w:tr>
      <w:tr w:rsidR="00727303" w:rsidRPr="00727303" w14:paraId="36FE107C" w14:textId="77777777" w:rsidTr="00681184">
        <w:trPr>
          <w:cantSplit/>
          <w:trHeight w:val="1418"/>
        </w:trPr>
        <w:tc>
          <w:tcPr>
            <w:tcW w:w="7454" w:type="dxa"/>
          </w:tcPr>
          <w:p w14:paraId="65A08568" w14:textId="73DEA8E4" w:rsidR="00C4674B" w:rsidRPr="00727303" w:rsidRDefault="38CB58B9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6DD7C53">
              <w:rPr>
                <w:color w:val="358189"/>
                <w:sz w:val="44"/>
                <w:szCs w:val="44"/>
              </w:rPr>
              <w:t>Special powers</w:t>
            </w:r>
          </w:p>
        </w:tc>
        <w:tc>
          <w:tcPr>
            <w:tcW w:w="1562" w:type="dxa"/>
          </w:tcPr>
          <w:p w14:paraId="5A2ACCC2" w14:textId="1AE6B1FD" w:rsidR="00C4674B" w:rsidRPr="00727303" w:rsidRDefault="00681184" w:rsidP="0056289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EB65B0">
              <w:rPr>
                <w:color w:val="358189"/>
                <w:sz w:val="44"/>
                <w:szCs w:val="44"/>
              </w:rPr>
              <w:t>2</w:t>
            </w:r>
          </w:p>
        </w:tc>
      </w:tr>
      <w:tr w:rsidR="00727303" w:rsidRPr="00727303" w14:paraId="737F23D0" w14:textId="77777777" w:rsidTr="00681184">
        <w:trPr>
          <w:cantSplit/>
          <w:trHeight w:val="1418"/>
        </w:trPr>
        <w:tc>
          <w:tcPr>
            <w:tcW w:w="7454" w:type="dxa"/>
          </w:tcPr>
          <w:p w14:paraId="60975D8B" w14:textId="5049D44C" w:rsidR="00C77246" w:rsidRPr="00727303" w:rsidRDefault="2BB5408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3719B573">
              <w:rPr>
                <w:color w:val="358189"/>
                <w:sz w:val="44"/>
                <w:szCs w:val="44"/>
              </w:rPr>
              <w:t>More information</w:t>
            </w:r>
          </w:p>
        </w:tc>
        <w:tc>
          <w:tcPr>
            <w:tcW w:w="1562" w:type="dxa"/>
          </w:tcPr>
          <w:p w14:paraId="29EC90E3" w14:textId="1F46FD6C" w:rsidR="00C77246" w:rsidRPr="00727303" w:rsidRDefault="00681184" w:rsidP="0056289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EB65B0">
              <w:rPr>
                <w:color w:val="358189"/>
                <w:sz w:val="44"/>
                <w:szCs w:val="44"/>
              </w:rPr>
              <w:t>3</w:t>
            </w:r>
          </w:p>
        </w:tc>
      </w:tr>
    </w:tbl>
    <w:p w14:paraId="71C0E48E" w14:textId="360B3E55" w:rsidR="00B15FE4" w:rsidRDefault="00B15FE4">
      <w:r>
        <w:br w:type="page"/>
      </w:r>
    </w:p>
    <w:p w14:paraId="360ECAD1" w14:textId="449498C2" w:rsidR="00F24B4A" w:rsidRPr="00727303" w:rsidRDefault="00F24B4A" w:rsidP="00F24B4A">
      <w:pPr>
        <w:pStyle w:val="EasyReadPageHeader"/>
        <w:rPr>
          <w:color w:val="358189"/>
          <w:sz w:val="48"/>
          <w:szCs w:val="48"/>
        </w:rPr>
      </w:pPr>
      <w:r w:rsidRPr="16DD7C53">
        <w:rPr>
          <w:color w:val="358189"/>
          <w:sz w:val="48"/>
          <w:szCs w:val="48"/>
        </w:rPr>
        <w:lastRenderedPageBreak/>
        <w:t xml:space="preserve">Changes to NDIS </w:t>
      </w:r>
      <w:r w:rsidR="3BEEE8D7" w:rsidRPr="16DD7C53">
        <w:rPr>
          <w:color w:val="358189"/>
          <w:sz w:val="48"/>
          <w:szCs w:val="48"/>
        </w:rPr>
        <w:t>l</w:t>
      </w:r>
      <w:r w:rsidRPr="16DD7C53">
        <w:rPr>
          <w:color w:val="358189"/>
          <w:sz w:val="48"/>
          <w:szCs w:val="48"/>
        </w:rPr>
        <w:t>aws</w:t>
      </w:r>
    </w:p>
    <w:p w14:paraId="708775B6" w14:textId="77777777" w:rsidR="00F24B4A" w:rsidRDefault="00F24B4A" w:rsidP="00F24B4A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24B4A" w:rsidRPr="008E647D" w14:paraId="06A7C79E" w14:textId="77777777" w:rsidTr="652F529E">
        <w:trPr>
          <w:cantSplit/>
          <w:trHeight w:val="5063"/>
        </w:trPr>
        <w:tc>
          <w:tcPr>
            <w:tcW w:w="3158" w:type="dxa"/>
          </w:tcPr>
          <w:p w14:paraId="17BBB364" w14:textId="5ADA0BDE" w:rsidR="00F24B4A" w:rsidRPr="008E647D" w:rsidRDefault="00CE570F" w:rsidP="00131B0B">
            <w:pPr>
              <w:pStyle w:val="EasyRead16"/>
              <w:rPr>
                <w:noProof/>
                <w:sz w:val="28"/>
                <w:szCs w:val="28"/>
              </w:rPr>
            </w:pPr>
            <w:r w:rsidRPr="00CE570F">
              <w:rPr>
                <w:noProof/>
                <w:sz w:val="28"/>
                <w:szCs w:val="28"/>
              </w:rPr>
              <w:drawing>
                <wp:inline distT="0" distB="0" distL="0" distR="0" wp14:anchorId="449BA62D" wp14:editId="2911A550">
                  <wp:extent cx="1868170" cy="1868170"/>
                  <wp:effectExtent l="0" t="0" r="0" b="0"/>
                  <wp:docPr id="961009433" name="Picture 10" descr="people standing in a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009433" name="Picture 10" descr="people standing in a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DDC8F0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5726F36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The government wants to make changes to the NDIS </w:t>
            </w:r>
            <w:r w:rsidRPr="19DD85C7">
              <w:rPr>
                <w:b/>
                <w:bCs/>
                <w:sz w:val="28"/>
                <w:szCs w:val="28"/>
              </w:rPr>
              <w:t>laws</w:t>
            </w:r>
            <w:r w:rsidRPr="19DD85C7">
              <w:rPr>
                <w:sz w:val="28"/>
                <w:szCs w:val="28"/>
              </w:rPr>
              <w:t>.</w:t>
            </w:r>
          </w:p>
          <w:p w14:paraId="22214429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BA0C697" w14:textId="426F147F" w:rsidR="00894BD3" w:rsidRDefault="00894BD3" w:rsidP="00131B0B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 xml:space="preserve">Laws are </w:t>
            </w:r>
            <w:r w:rsidRPr="00441FD9">
              <w:rPr>
                <w:b/>
                <w:sz w:val="28"/>
                <w:szCs w:val="28"/>
              </w:rPr>
              <w:t>rules</w:t>
            </w:r>
            <w:r w:rsidRPr="00441FD9">
              <w:rPr>
                <w:sz w:val="28"/>
                <w:szCs w:val="28"/>
              </w:rPr>
              <w:t xml:space="preserve"> for how we live.</w:t>
            </w:r>
          </w:p>
          <w:p w14:paraId="19CF57FC" w14:textId="77777777" w:rsidR="00894BD3" w:rsidRDefault="00894BD3" w:rsidP="00131B0B">
            <w:pPr>
              <w:pStyle w:val="EasyRead16"/>
              <w:rPr>
                <w:sz w:val="28"/>
                <w:szCs w:val="28"/>
              </w:rPr>
            </w:pPr>
          </w:p>
          <w:p w14:paraId="770E1CD5" w14:textId="0EB251EC" w:rsidR="00F24B4A" w:rsidRPr="008E647D" w:rsidRDefault="120BABC1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The changes are</w:t>
            </w:r>
            <w:r w:rsidR="1C49C44F" w:rsidRPr="652F529E">
              <w:rPr>
                <w:sz w:val="28"/>
                <w:szCs w:val="28"/>
              </w:rPr>
              <w:t xml:space="preserve"> called the</w:t>
            </w:r>
            <w:r w:rsidR="1C49C44F" w:rsidRPr="652F529E">
              <w:rPr>
                <w:b/>
                <w:bCs/>
                <w:sz w:val="28"/>
                <w:szCs w:val="28"/>
              </w:rPr>
              <w:t xml:space="preserve"> Integrity and </w:t>
            </w:r>
            <w:r w:rsidR="1189C9DC" w:rsidRPr="652F529E">
              <w:rPr>
                <w:b/>
                <w:bCs/>
                <w:sz w:val="28"/>
                <w:szCs w:val="28"/>
              </w:rPr>
              <w:t>Safeguarding</w:t>
            </w:r>
            <w:r w:rsidR="1C49C44F" w:rsidRPr="00106BD4">
              <w:rPr>
                <w:sz w:val="28"/>
                <w:szCs w:val="28"/>
              </w:rPr>
              <w:t xml:space="preserve"> </w:t>
            </w:r>
            <w:r w:rsidR="4E6BEBA3" w:rsidRPr="00106BD4">
              <w:rPr>
                <w:b/>
                <w:bCs/>
                <w:sz w:val="28"/>
                <w:szCs w:val="28"/>
              </w:rPr>
              <w:t>Act</w:t>
            </w:r>
            <w:r w:rsidR="1C49C44F" w:rsidRPr="652F529E">
              <w:rPr>
                <w:sz w:val="28"/>
                <w:szCs w:val="28"/>
              </w:rPr>
              <w:t xml:space="preserve">. </w:t>
            </w:r>
          </w:p>
          <w:p w14:paraId="6E365D0D" w14:textId="1E748B05" w:rsidR="00F24B4A" w:rsidRPr="008E647D" w:rsidRDefault="00F24B4A" w:rsidP="29C4E0D9">
            <w:pPr>
              <w:pStyle w:val="EasyRead16"/>
              <w:rPr>
                <w:sz w:val="28"/>
                <w:szCs w:val="28"/>
              </w:rPr>
            </w:pPr>
          </w:p>
          <w:p w14:paraId="598CB926" w14:textId="3CCFE000" w:rsidR="00F24B4A" w:rsidRPr="008E647D" w:rsidRDefault="00F24B4A">
            <w:pPr>
              <w:pStyle w:val="EasyRead16"/>
              <w:rPr>
                <w:sz w:val="28"/>
                <w:szCs w:val="28"/>
              </w:rPr>
            </w:pPr>
            <w:r w:rsidRPr="3FF7C77D">
              <w:rPr>
                <w:sz w:val="28"/>
                <w:szCs w:val="28"/>
              </w:rPr>
              <w:t xml:space="preserve">We call </w:t>
            </w:r>
            <w:r w:rsidR="2D6FBA80" w:rsidRPr="3FF7C77D">
              <w:rPr>
                <w:sz w:val="28"/>
                <w:szCs w:val="28"/>
              </w:rPr>
              <w:t>it</w:t>
            </w:r>
            <w:r w:rsidRPr="3FF7C77D">
              <w:rPr>
                <w:sz w:val="28"/>
                <w:szCs w:val="28"/>
              </w:rPr>
              <w:t xml:space="preserve"> </w:t>
            </w:r>
            <w:r w:rsidR="3049162A" w:rsidRPr="3FF7C77D">
              <w:rPr>
                <w:sz w:val="28"/>
                <w:szCs w:val="28"/>
              </w:rPr>
              <w:t xml:space="preserve">the </w:t>
            </w:r>
            <w:r w:rsidR="10BCA98B" w:rsidRPr="3FF7C77D">
              <w:rPr>
                <w:sz w:val="28"/>
                <w:szCs w:val="28"/>
              </w:rPr>
              <w:t xml:space="preserve">Act </w:t>
            </w:r>
            <w:r w:rsidR="7728B19E" w:rsidRPr="3FF7C77D">
              <w:rPr>
                <w:sz w:val="28"/>
                <w:szCs w:val="28"/>
              </w:rPr>
              <w:t>for short</w:t>
            </w:r>
            <w:r w:rsidR="29A8CBC7" w:rsidRPr="3FF7C77D">
              <w:rPr>
                <w:sz w:val="28"/>
                <w:szCs w:val="28"/>
              </w:rPr>
              <w:t>.</w:t>
            </w:r>
          </w:p>
        </w:tc>
      </w:tr>
      <w:tr w:rsidR="00F24B4A" w:rsidRPr="008E647D" w14:paraId="3EE5B6BB" w14:textId="77777777" w:rsidTr="652F529E">
        <w:trPr>
          <w:cantSplit/>
          <w:trHeight w:val="4099"/>
        </w:trPr>
        <w:tc>
          <w:tcPr>
            <w:tcW w:w="3158" w:type="dxa"/>
          </w:tcPr>
          <w:p w14:paraId="6DA19F95" w14:textId="0AAC7929" w:rsidR="00F24B4A" w:rsidRPr="008E647D" w:rsidRDefault="00F3095B" w:rsidP="00131B0B">
            <w:pPr>
              <w:pStyle w:val="EasyRead16"/>
              <w:rPr>
                <w:sz w:val="28"/>
                <w:szCs w:val="28"/>
              </w:rPr>
            </w:pPr>
            <w:r w:rsidRPr="00F3095B">
              <w:rPr>
                <w:noProof/>
                <w:sz w:val="28"/>
                <w:szCs w:val="28"/>
              </w:rPr>
              <w:drawing>
                <wp:inline distT="0" distB="0" distL="0" distR="0" wp14:anchorId="317752D5" wp14:editId="7EE1972C">
                  <wp:extent cx="1868170" cy="1868170"/>
                  <wp:effectExtent l="0" t="0" r="0" b="0"/>
                  <wp:docPr id="1574113861" name="Picture 13" descr="a document with a tick and gavel with balanced scales and an arrow pointing up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113861" name="Picture 13" descr="a document with a tick and gavel with balanced scales and an arrow pointing up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741741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3CAD09D5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55EF589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Changes to laws are called </w:t>
            </w:r>
            <w:r w:rsidRPr="003E406A">
              <w:rPr>
                <w:b/>
                <w:bCs/>
                <w:sz w:val="28"/>
                <w:szCs w:val="28"/>
              </w:rPr>
              <w:t>amendments</w:t>
            </w:r>
            <w:r>
              <w:rPr>
                <w:sz w:val="28"/>
                <w:szCs w:val="28"/>
              </w:rPr>
              <w:t>.</w:t>
            </w:r>
          </w:p>
          <w:p w14:paraId="36FE7BB6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0E8DAE0D" w14:textId="77777777" w:rsidR="00C30DE1" w:rsidRDefault="00F24B4A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help laws </w:t>
            </w:r>
          </w:p>
          <w:p w14:paraId="74E3C084" w14:textId="77777777" w:rsidR="00C30DE1" w:rsidRDefault="00C30DE1" w:rsidP="00131B0B">
            <w:pPr>
              <w:pStyle w:val="EasyRead16"/>
              <w:rPr>
                <w:sz w:val="28"/>
                <w:szCs w:val="28"/>
              </w:rPr>
            </w:pPr>
          </w:p>
          <w:p w14:paraId="18A1566B" w14:textId="77777777" w:rsidR="00C30DE1" w:rsidRDefault="00C30DE1" w:rsidP="00C30DE1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Change</w:t>
            </w:r>
          </w:p>
          <w:p w14:paraId="5BDCC105" w14:textId="5871596A" w:rsidR="00F24B4A" w:rsidRDefault="00C30DE1" w:rsidP="00C30DE1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</w:t>
            </w:r>
            <w:r w:rsidR="00F24B4A">
              <w:rPr>
                <w:sz w:val="28"/>
                <w:szCs w:val="28"/>
              </w:rPr>
              <w:t>e better.</w:t>
            </w:r>
          </w:p>
        </w:tc>
      </w:tr>
      <w:tr w:rsidR="00F24B4A" w:rsidRPr="008E647D" w14:paraId="3F6549E1" w14:textId="77777777" w:rsidTr="652F529E">
        <w:trPr>
          <w:cantSplit/>
          <w:trHeight w:val="2835"/>
        </w:trPr>
        <w:tc>
          <w:tcPr>
            <w:tcW w:w="3158" w:type="dxa"/>
          </w:tcPr>
          <w:p w14:paraId="0D9FFC94" w14:textId="40709A0D" w:rsidR="00F24B4A" w:rsidRPr="008E647D" w:rsidRDefault="000B6CE9" w:rsidP="00131B0B">
            <w:pPr>
              <w:pStyle w:val="EasyRead16"/>
              <w:rPr>
                <w:sz w:val="28"/>
                <w:szCs w:val="28"/>
              </w:rPr>
            </w:pPr>
            <w:r w:rsidRPr="000B6CE9">
              <w:rPr>
                <w:noProof/>
                <w:sz w:val="28"/>
                <w:szCs w:val="28"/>
              </w:rPr>
              <w:drawing>
                <wp:inline distT="0" distB="0" distL="0" distR="0" wp14:anchorId="46FC1622" wp14:editId="61F7EA3A">
                  <wp:extent cx="1868170" cy="1868170"/>
                  <wp:effectExtent l="0" t="0" r="0" b="0"/>
                  <wp:docPr id="347214371" name="Picture 2" descr="a person sitting at a desk with NDIS commission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214371" name="Picture 2" descr="a person sitting at a desk with NDIS commission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DA968AC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77215D15" w14:textId="715C801D" w:rsidR="00F24B4A" w:rsidRDefault="25D0E050">
            <w:pPr>
              <w:pStyle w:val="EasyRead16"/>
              <w:rPr>
                <w:sz w:val="28"/>
                <w:szCs w:val="28"/>
              </w:rPr>
            </w:pPr>
            <w:r w:rsidRPr="3FF7C77D">
              <w:rPr>
                <w:sz w:val="28"/>
                <w:szCs w:val="28"/>
              </w:rPr>
              <w:t>The</w:t>
            </w:r>
            <w:r w:rsidR="64635C96" w:rsidRPr="3FF7C77D">
              <w:rPr>
                <w:sz w:val="28"/>
                <w:szCs w:val="28"/>
              </w:rPr>
              <w:t xml:space="preserve"> </w:t>
            </w:r>
            <w:r w:rsidR="0FAC8348" w:rsidRPr="3FF7C77D">
              <w:rPr>
                <w:sz w:val="28"/>
                <w:szCs w:val="28"/>
              </w:rPr>
              <w:t xml:space="preserve">Act </w:t>
            </w:r>
            <w:r w:rsidR="00F24B4A" w:rsidRPr="3FF7C77D">
              <w:rPr>
                <w:sz w:val="28"/>
                <w:szCs w:val="28"/>
              </w:rPr>
              <w:t>make</w:t>
            </w:r>
            <w:r w:rsidR="4C3AB83D" w:rsidRPr="3FF7C77D">
              <w:rPr>
                <w:sz w:val="28"/>
                <w:szCs w:val="28"/>
              </w:rPr>
              <w:t>s</w:t>
            </w:r>
            <w:r w:rsidR="00F24B4A" w:rsidRPr="3FF7C77D">
              <w:rPr>
                <w:sz w:val="28"/>
                <w:szCs w:val="28"/>
              </w:rPr>
              <w:t xml:space="preserve"> changes to</w:t>
            </w:r>
          </w:p>
          <w:p w14:paraId="55FCDD39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60BFB171" w14:textId="77777777" w:rsidR="00F24B4A" w:rsidRPr="00D767DE" w:rsidRDefault="00F24B4A" w:rsidP="00131B0B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D767DE">
              <w:rPr>
                <w:b/>
                <w:bCs/>
                <w:sz w:val="28"/>
                <w:szCs w:val="28"/>
              </w:rPr>
              <w:t>NDIS Quality and Safeguards Commission</w:t>
            </w:r>
          </w:p>
          <w:p w14:paraId="35071ECF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6D35AE1C" w14:textId="6D82EC0F" w:rsidR="00F24B4A" w:rsidRPr="008E647D" w:rsidRDefault="00F24B4A" w:rsidP="00131B0B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We call it </w:t>
            </w:r>
            <w:r w:rsidR="1B75622E" w:rsidRPr="652F529E">
              <w:rPr>
                <w:sz w:val="28"/>
                <w:szCs w:val="28"/>
              </w:rPr>
              <w:t xml:space="preserve">the </w:t>
            </w:r>
            <w:r w:rsidRPr="652F529E">
              <w:rPr>
                <w:b/>
                <w:bCs/>
                <w:sz w:val="28"/>
                <w:szCs w:val="28"/>
              </w:rPr>
              <w:t>NDIS Commission</w:t>
            </w:r>
            <w:r w:rsidRPr="652F529E">
              <w:rPr>
                <w:sz w:val="28"/>
                <w:szCs w:val="28"/>
              </w:rPr>
              <w:t xml:space="preserve"> for short.</w:t>
            </w:r>
          </w:p>
        </w:tc>
      </w:tr>
      <w:tr w:rsidR="00F24B4A" w:rsidRPr="008E647D" w14:paraId="128B7195" w14:textId="77777777" w:rsidTr="652F529E">
        <w:trPr>
          <w:cantSplit/>
          <w:trHeight w:val="5103"/>
        </w:trPr>
        <w:tc>
          <w:tcPr>
            <w:tcW w:w="3158" w:type="dxa"/>
          </w:tcPr>
          <w:p w14:paraId="2BD0112F" w14:textId="17F0F6DB" w:rsidR="00F24B4A" w:rsidRPr="008E647D" w:rsidRDefault="003A7C79" w:rsidP="00131B0B">
            <w:pPr>
              <w:pStyle w:val="EasyRead16"/>
              <w:rPr>
                <w:sz w:val="28"/>
                <w:szCs w:val="28"/>
              </w:rPr>
            </w:pPr>
            <w:r w:rsidRPr="003A7C7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60DC93A" wp14:editId="166CAB64">
                  <wp:extent cx="1868170" cy="1868170"/>
                  <wp:effectExtent l="0" t="0" r="0" b="0"/>
                  <wp:docPr id="2104479612" name="Picture 4" descr="2 people talking on the phone one with NDIS commission on their shi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479612" name="Picture 4" descr="2 people talking on the phone one with NDIS commission on their shi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83006BF" w14:textId="77777777" w:rsidR="00F24B4A" w:rsidRDefault="00F24B4A" w:rsidP="00131B0B">
            <w:pPr>
              <w:spacing w:line="360" w:lineRule="auto"/>
              <w:rPr>
                <w:sz w:val="28"/>
                <w:szCs w:val="28"/>
              </w:rPr>
            </w:pPr>
          </w:p>
          <w:p w14:paraId="157FC2F4" w14:textId="77777777" w:rsidR="00F24B4A" w:rsidRPr="00F62AED" w:rsidRDefault="00F24B4A" w:rsidP="00131B0B">
            <w:pPr>
              <w:spacing w:line="360" w:lineRule="auto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>The NDIS Commission</w:t>
            </w:r>
          </w:p>
          <w:p w14:paraId="6166BDE4" w14:textId="77777777" w:rsidR="00F24B4A" w:rsidRPr="00F62AED" w:rsidRDefault="00F24B4A" w:rsidP="00131B0B">
            <w:pPr>
              <w:spacing w:line="360" w:lineRule="auto"/>
              <w:rPr>
                <w:sz w:val="28"/>
                <w:szCs w:val="28"/>
              </w:rPr>
            </w:pPr>
          </w:p>
          <w:p w14:paraId="3D8FB6F5" w14:textId="77777777" w:rsidR="00F24B4A" w:rsidRPr="00F62AED" w:rsidRDefault="00F24B4A" w:rsidP="00131B0B">
            <w:pPr>
              <w:pStyle w:val="ListParagraph"/>
              <w:numPr>
                <w:ilvl w:val="0"/>
                <w:numId w:val="15"/>
              </w:numPr>
              <w:spacing w:line="360" w:lineRule="auto"/>
              <w:ind w:left="794" w:hanging="357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 xml:space="preserve">Makes sure NDIS </w:t>
            </w:r>
            <w:r w:rsidRPr="00A6534F">
              <w:rPr>
                <w:b/>
                <w:bCs/>
                <w:sz w:val="28"/>
                <w:szCs w:val="28"/>
              </w:rPr>
              <w:t>providers</w:t>
            </w:r>
            <w:r w:rsidRPr="00F62AED">
              <w:rPr>
                <w:sz w:val="28"/>
                <w:szCs w:val="28"/>
              </w:rPr>
              <w:t xml:space="preserve"> are doing a good job </w:t>
            </w:r>
          </w:p>
          <w:p w14:paraId="4D6ABAC2" w14:textId="77777777" w:rsidR="00F24B4A" w:rsidRPr="00B94A14" w:rsidRDefault="00F24B4A" w:rsidP="00131B0B">
            <w:pPr>
              <w:pStyle w:val="ListParagraph"/>
              <w:numPr>
                <w:ilvl w:val="0"/>
                <w:numId w:val="15"/>
              </w:numPr>
              <w:spacing w:line="360" w:lineRule="auto"/>
              <w:ind w:left="794" w:hanging="357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 xml:space="preserve">Listens to </w:t>
            </w:r>
            <w:r w:rsidRPr="00F62AED">
              <w:rPr>
                <w:b/>
                <w:bCs/>
                <w:sz w:val="28"/>
                <w:szCs w:val="28"/>
              </w:rPr>
              <w:t>complaints</w:t>
            </w:r>
            <w:r w:rsidRPr="00F62AED">
              <w:rPr>
                <w:sz w:val="28"/>
                <w:szCs w:val="28"/>
              </w:rPr>
              <w:t xml:space="preserve"> about NDIS services.</w:t>
            </w:r>
          </w:p>
        </w:tc>
      </w:tr>
      <w:tr w:rsidR="00A441C3" w:rsidRPr="008E647D" w14:paraId="14A6A741" w14:textId="77777777" w:rsidTr="652F529E">
        <w:trPr>
          <w:cantSplit/>
          <w:trHeight w:val="5103"/>
        </w:trPr>
        <w:tc>
          <w:tcPr>
            <w:tcW w:w="3158" w:type="dxa"/>
          </w:tcPr>
          <w:p w14:paraId="0EDD7150" w14:textId="41D98FDD" w:rsidR="00A441C3" w:rsidRPr="003A7C79" w:rsidRDefault="22DB1A61" w:rsidP="00131B0B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21B32F" wp14:editId="307F602E">
                  <wp:extent cx="1868170" cy="1868170"/>
                  <wp:effectExtent l="0" t="0" r="17780" b="17780"/>
                  <wp:docPr id="1378298090" name="Picture 1" descr="people with lanyar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298090" name="Picture 1" descr="people with lanyar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2F243E" w14:textId="77777777" w:rsidR="008E7177" w:rsidRDefault="008E7177" w:rsidP="008E7177">
            <w:pPr>
              <w:pStyle w:val="EasyRead16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14:paraId="358E22B6" w14:textId="77777777" w:rsidR="008E7177" w:rsidRDefault="008E7177" w:rsidP="008E7177">
            <w:pPr>
              <w:pStyle w:val="EasyRead16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14:paraId="6050BE70" w14:textId="28D65ED5" w:rsidR="00A441C3" w:rsidRDefault="008E7177" w:rsidP="008E7177">
            <w:pPr>
              <w:spacing w:line="360" w:lineRule="auto"/>
              <w:rPr>
                <w:sz w:val="28"/>
                <w:szCs w:val="28"/>
              </w:rPr>
            </w:pPr>
            <w:r w:rsidRPr="00D3265F">
              <w:rPr>
                <w:rFonts w:eastAsia="Arial" w:cs="Arial"/>
                <w:b/>
                <w:bCs/>
                <w:sz w:val="28"/>
                <w:szCs w:val="28"/>
              </w:rPr>
              <w:t>Providers</w:t>
            </w:r>
            <w:r w:rsidRPr="7E640B0F">
              <w:rPr>
                <w:rFonts w:eastAsia="Arial" w:cs="Arial"/>
                <w:sz w:val="28"/>
                <w:szCs w:val="28"/>
              </w:rPr>
              <w:t xml:space="preserve"> </w:t>
            </w:r>
            <w:r w:rsidRPr="00441FD9">
              <w:rPr>
                <w:sz w:val="28"/>
                <w:szCs w:val="28"/>
              </w:rPr>
              <w:t>get money from your NDIS plan to help support you.</w:t>
            </w:r>
          </w:p>
        </w:tc>
      </w:tr>
      <w:tr w:rsidR="00F00930" w:rsidRPr="008E647D" w14:paraId="30F9073D" w14:textId="77777777" w:rsidTr="652F529E">
        <w:trPr>
          <w:cantSplit/>
          <w:trHeight w:val="2835"/>
        </w:trPr>
        <w:tc>
          <w:tcPr>
            <w:tcW w:w="3158" w:type="dxa"/>
          </w:tcPr>
          <w:p w14:paraId="5C27E161" w14:textId="7E96C761" w:rsidR="00F00930" w:rsidRPr="003A7C79" w:rsidRDefault="00E03FD7" w:rsidP="00131B0B">
            <w:pPr>
              <w:pStyle w:val="EasyRead16"/>
              <w:rPr>
                <w:noProof/>
                <w:sz w:val="28"/>
                <w:szCs w:val="28"/>
              </w:rPr>
            </w:pPr>
            <w:r w:rsidRPr="00E03FD7">
              <w:rPr>
                <w:noProof/>
                <w:sz w:val="28"/>
                <w:szCs w:val="28"/>
              </w:rPr>
              <w:drawing>
                <wp:inline distT="0" distB="0" distL="0" distR="0" wp14:anchorId="62F53F1B" wp14:editId="4DB5FACD">
                  <wp:extent cx="1868170" cy="1868170"/>
                  <wp:effectExtent l="0" t="0" r="0" b="0"/>
                  <wp:docPr id="905731470" name="Picture 2" descr="a person with a clipboard with a sad face and a clock a 2 people help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731470" name="Picture 2" descr="a person with a clipboard with a sad face and a clock a 2 people help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A9E126" w14:textId="77777777" w:rsidR="00EE29B7" w:rsidRDefault="00EE29B7" w:rsidP="00EE29B7">
            <w:pPr>
              <w:spacing w:line="360" w:lineRule="auto"/>
              <w:rPr>
                <w:sz w:val="28"/>
                <w:szCs w:val="28"/>
              </w:rPr>
            </w:pPr>
          </w:p>
          <w:p w14:paraId="17D06B4F" w14:textId="570E10DD" w:rsidR="00EE29B7" w:rsidRPr="00244646" w:rsidRDefault="1629A67E" w:rsidP="00EE29B7">
            <w:pPr>
              <w:spacing w:line="360" w:lineRule="auto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Complaints are when you tell someone they have </w:t>
            </w:r>
            <w:r w:rsidRPr="19DD85C7">
              <w:rPr>
                <w:b/>
                <w:bCs/>
                <w:sz w:val="28"/>
                <w:szCs w:val="28"/>
              </w:rPr>
              <w:t>not</w:t>
            </w:r>
            <w:r w:rsidRPr="19DD85C7">
              <w:rPr>
                <w:sz w:val="28"/>
                <w:szCs w:val="28"/>
              </w:rPr>
              <w:t xml:space="preserve"> done a good job.</w:t>
            </w:r>
          </w:p>
          <w:p w14:paraId="31B1704B" w14:textId="77777777" w:rsidR="00EE29B7" w:rsidRPr="00244646" w:rsidRDefault="00EE29B7" w:rsidP="00EE29B7">
            <w:pPr>
              <w:spacing w:line="360" w:lineRule="auto"/>
              <w:rPr>
                <w:sz w:val="28"/>
                <w:szCs w:val="28"/>
              </w:rPr>
            </w:pPr>
          </w:p>
          <w:p w14:paraId="00FE25B3" w14:textId="7F2DC8BB" w:rsidR="00F00930" w:rsidRDefault="1629A67E" w:rsidP="00EE29B7">
            <w:pPr>
              <w:spacing w:line="360" w:lineRule="auto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Everyone has the right to make a complaint.</w:t>
            </w:r>
          </w:p>
        </w:tc>
      </w:tr>
      <w:tr w:rsidR="00F24B4A" w:rsidRPr="008E647D" w14:paraId="6313A279" w14:textId="77777777" w:rsidTr="652F529E">
        <w:trPr>
          <w:cantSplit/>
          <w:trHeight w:val="4536"/>
        </w:trPr>
        <w:tc>
          <w:tcPr>
            <w:tcW w:w="3158" w:type="dxa"/>
          </w:tcPr>
          <w:p w14:paraId="0A911116" w14:textId="3E4DE7BF" w:rsidR="00F24B4A" w:rsidRPr="008E647D" w:rsidRDefault="003A7C79" w:rsidP="00131B0B">
            <w:pPr>
              <w:pStyle w:val="EasyRead16"/>
              <w:rPr>
                <w:sz w:val="28"/>
                <w:szCs w:val="28"/>
              </w:rPr>
            </w:pPr>
            <w:r w:rsidRPr="003A7C7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E5CB75C" wp14:editId="301C6E08">
                  <wp:extent cx="1868170" cy="1868170"/>
                  <wp:effectExtent l="0" t="0" r="0" b="0"/>
                  <wp:docPr id="550702397" name="Picture 5" descr="purple building with NDIA on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02397" name="Picture 5" descr="purple building with NDIA on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A49360E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65ABB8B6" w14:textId="77777777" w:rsidR="00F24B4A" w:rsidRPr="00BB7D67" w:rsidRDefault="00F24B4A" w:rsidP="00131B0B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BB7D67">
              <w:rPr>
                <w:b/>
                <w:bCs/>
                <w:sz w:val="28"/>
                <w:szCs w:val="28"/>
              </w:rPr>
              <w:t>National Disability Insurance Agency</w:t>
            </w:r>
          </w:p>
          <w:p w14:paraId="07DA0140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16EB3A3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BB7D67">
              <w:rPr>
                <w:b/>
                <w:bCs/>
                <w:sz w:val="28"/>
                <w:szCs w:val="28"/>
              </w:rPr>
              <w:t>NDIA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1EEE67AF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3B0C5487" w14:textId="77777777" w:rsidR="00F24B4A" w:rsidRPr="008E647D" w:rsidRDefault="00F24B4A" w:rsidP="00131B0B">
            <w:pPr>
              <w:pStyle w:val="EasyRead16"/>
              <w:rPr>
                <w:sz w:val="28"/>
                <w:szCs w:val="28"/>
              </w:rPr>
            </w:pPr>
            <w:r w:rsidRPr="00F62AED">
              <w:rPr>
                <w:sz w:val="28"/>
                <w:szCs w:val="28"/>
              </w:rPr>
              <w:t>They look after the NDIS.</w:t>
            </w:r>
          </w:p>
        </w:tc>
      </w:tr>
      <w:tr w:rsidR="00F24B4A" w:rsidRPr="008E647D" w14:paraId="5A8D10B9" w14:textId="77777777" w:rsidTr="652F529E">
        <w:trPr>
          <w:cantSplit/>
          <w:trHeight w:val="5103"/>
        </w:trPr>
        <w:tc>
          <w:tcPr>
            <w:tcW w:w="3158" w:type="dxa"/>
          </w:tcPr>
          <w:p w14:paraId="034CD739" w14:textId="4C4F96DD" w:rsidR="00F24B4A" w:rsidRPr="008E647D" w:rsidRDefault="00AD28D6" w:rsidP="00131B0B">
            <w:pPr>
              <w:pStyle w:val="EasyRead16"/>
              <w:rPr>
                <w:sz w:val="28"/>
                <w:szCs w:val="28"/>
              </w:rPr>
            </w:pPr>
            <w:r w:rsidRPr="00AD28D6">
              <w:rPr>
                <w:noProof/>
                <w:sz w:val="28"/>
                <w:szCs w:val="28"/>
              </w:rPr>
              <w:drawing>
                <wp:inline distT="0" distB="0" distL="0" distR="0" wp14:anchorId="72A37C1A" wp14:editId="764D8177">
                  <wp:extent cx="1868170" cy="1868170"/>
                  <wp:effectExtent l="0" t="0" r="0" b="0"/>
                  <wp:docPr id="32162958" name="Picture 7" descr="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62958" name="Picture 7" descr="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5E96253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56DE1F8" w14:textId="601371C6" w:rsidR="00F24B4A" w:rsidRDefault="25D0E050">
            <w:pPr>
              <w:pStyle w:val="EasyRead16"/>
              <w:rPr>
                <w:sz w:val="28"/>
                <w:szCs w:val="28"/>
              </w:rPr>
            </w:pPr>
            <w:r w:rsidRPr="3FF7C77D">
              <w:rPr>
                <w:sz w:val="28"/>
                <w:szCs w:val="28"/>
              </w:rPr>
              <w:t xml:space="preserve">The </w:t>
            </w:r>
            <w:r w:rsidR="221911A6" w:rsidRPr="3FF7C77D">
              <w:rPr>
                <w:sz w:val="28"/>
                <w:szCs w:val="28"/>
              </w:rPr>
              <w:t xml:space="preserve">Act </w:t>
            </w:r>
            <w:r w:rsidR="00F24B4A" w:rsidRPr="3FF7C77D">
              <w:rPr>
                <w:sz w:val="28"/>
                <w:szCs w:val="28"/>
              </w:rPr>
              <w:t>help</w:t>
            </w:r>
            <w:r w:rsidR="0792BCFE" w:rsidRPr="3FF7C77D">
              <w:rPr>
                <w:sz w:val="28"/>
                <w:szCs w:val="28"/>
              </w:rPr>
              <w:t>s</w:t>
            </w:r>
          </w:p>
          <w:p w14:paraId="7382D370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7CF6628D" w14:textId="0D03A98A" w:rsidR="00F24B4A" w:rsidRDefault="00F24B4A" w:rsidP="00131B0B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Support people with disability who get NDIS </w:t>
            </w:r>
            <w:r w:rsidR="237B3257" w:rsidRPr="19DD85C7">
              <w:rPr>
                <w:sz w:val="28"/>
                <w:szCs w:val="28"/>
              </w:rPr>
              <w:t xml:space="preserve">to </w:t>
            </w:r>
            <w:r w:rsidRPr="19DD85C7">
              <w:rPr>
                <w:sz w:val="28"/>
                <w:szCs w:val="28"/>
              </w:rPr>
              <w:t>be safe</w:t>
            </w:r>
          </w:p>
          <w:p w14:paraId="132FA699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2616FA4D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They can be called NDIS participants.</w:t>
            </w:r>
          </w:p>
        </w:tc>
      </w:tr>
      <w:tr w:rsidR="00F24B4A" w:rsidRPr="008E647D" w14:paraId="60BD4C33" w14:textId="77777777" w:rsidTr="652F529E">
        <w:trPr>
          <w:cantSplit/>
          <w:trHeight w:val="2835"/>
        </w:trPr>
        <w:tc>
          <w:tcPr>
            <w:tcW w:w="3158" w:type="dxa"/>
          </w:tcPr>
          <w:p w14:paraId="70C75E3F" w14:textId="76AFF1B4" w:rsidR="00F24B4A" w:rsidRPr="008E647D" w:rsidRDefault="007D52F7" w:rsidP="00131B0B">
            <w:pPr>
              <w:pStyle w:val="EasyRead16"/>
              <w:rPr>
                <w:sz w:val="28"/>
                <w:szCs w:val="28"/>
              </w:rPr>
            </w:pPr>
            <w:r w:rsidRPr="007D52F7">
              <w:rPr>
                <w:noProof/>
                <w:sz w:val="28"/>
                <w:szCs w:val="28"/>
              </w:rPr>
              <w:drawing>
                <wp:inline distT="0" distB="0" distL="0" distR="0" wp14:anchorId="65B41170" wp14:editId="3C8C8816">
                  <wp:extent cx="1868170" cy="1868170"/>
                  <wp:effectExtent l="0" t="0" r="0" b="0"/>
                  <wp:docPr id="595798743" name="Picture 15" descr="a shield with people with thumbs up and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798743" name="Picture 15" descr="a shield with people with thumbs up and a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779D4F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26DAB472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596D4C83" w14:textId="485C8B6C" w:rsidR="00704D56" w:rsidRDefault="54715BC3" w:rsidP="00704D56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Help </w:t>
            </w:r>
            <w:r w:rsidR="798D9F90" w:rsidRPr="652F529E">
              <w:rPr>
                <w:sz w:val="28"/>
                <w:szCs w:val="28"/>
              </w:rPr>
              <w:t>everyone</w:t>
            </w:r>
            <w:r w:rsidR="4DA32519" w:rsidRPr="652F529E">
              <w:rPr>
                <w:sz w:val="28"/>
                <w:szCs w:val="28"/>
              </w:rPr>
              <w:t xml:space="preserve"> who works for</w:t>
            </w:r>
          </w:p>
          <w:p w14:paraId="27CCFBA9" w14:textId="77777777" w:rsidR="00F24B4A" w:rsidRDefault="00F24B4A" w:rsidP="00131B0B">
            <w:pPr>
              <w:pStyle w:val="EasyRead16"/>
              <w:rPr>
                <w:sz w:val="28"/>
                <w:szCs w:val="28"/>
              </w:rPr>
            </w:pPr>
          </w:p>
          <w:p w14:paraId="7DDF5D81" w14:textId="77777777" w:rsidR="00F24B4A" w:rsidRPr="00A0282E" w:rsidRDefault="00F24B4A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00A0282E">
              <w:rPr>
                <w:sz w:val="28"/>
                <w:szCs w:val="28"/>
              </w:rPr>
              <w:t>NDIS Commission</w:t>
            </w:r>
          </w:p>
          <w:p w14:paraId="110A6D65" w14:textId="01DAE151" w:rsidR="00F24B4A" w:rsidRDefault="00F24B4A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NDIA</w:t>
            </w:r>
          </w:p>
          <w:p w14:paraId="109CCE69" w14:textId="77777777" w:rsidR="00024359" w:rsidRDefault="00024359" w:rsidP="00024359">
            <w:pPr>
              <w:pStyle w:val="EasyRead16"/>
              <w:rPr>
                <w:sz w:val="28"/>
                <w:szCs w:val="28"/>
              </w:rPr>
            </w:pPr>
          </w:p>
          <w:p w14:paraId="7D131944" w14:textId="0F2B43C5" w:rsidR="00F24B4A" w:rsidRDefault="63B35A63" w:rsidP="00024359">
            <w:pPr>
              <w:pStyle w:val="EasyRead16"/>
              <w:rPr>
                <w:sz w:val="28"/>
                <w:szCs w:val="28"/>
              </w:rPr>
            </w:pPr>
            <w:r w:rsidRPr="098DEBFA">
              <w:rPr>
                <w:sz w:val="28"/>
                <w:szCs w:val="28"/>
              </w:rPr>
              <w:t xml:space="preserve">To do </w:t>
            </w:r>
            <w:r w:rsidR="07E070C9" w:rsidRPr="098DEBFA">
              <w:rPr>
                <w:sz w:val="28"/>
                <w:szCs w:val="28"/>
              </w:rPr>
              <w:t>a good job.</w:t>
            </w:r>
          </w:p>
        </w:tc>
      </w:tr>
    </w:tbl>
    <w:p w14:paraId="27428F46" w14:textId="77777777" w:rsidR="00F24B4A" w:rsidRDefault="00F24B4A" w:rsidP="00F24B4A">
      <w:r>
        <w:br w:type="page"/>
      </w:r>
    </w:p>
    <w:p w14:paraId="4FC50485" w14:textId="370469EE" w:rsidR="006258C6" w:rsidRPr="00727303" w:rsidRDefault="006258C6" w:rsidP="006258C6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this document</w:t>
      </w:r>
    </w:p>
    <w:p w14:paraId="544B3BA1" w14:textId="77777777" w:rsidR="006258C6" w:rsidRDefault="006258C6" w:rsidP="006258C6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6258C6" w:rsidRPr="008E647D" w14:paraId="208676F7" w14:textId="77777777" w:rsidTr="652F529E">
        <w:trPr>
          <w:cantSplit/>
          <w:trHeight w:val="4536"/>
        </w:trPr>
        <w:tc>
          <w:tcPr>
            <w:tcW w:w="3158" w:type="dxa"/>
          </w:tcPr>
          <w:p w14:paraId="653B7D1B" w14:textId="285A9B77" w:rsidR="006258C6" w:rsidRPr="008E647D" w:rsidRDefault="00D07EE0" w:rsidP="00131B0B">
            <w:pPr>
              <w:pStyle w:val="EasyRead16"/>
              <w:rPr>
                <w:sz w:val="28"/>
                <w:szCs w:val="28"/>
              </w:rPr>
            </w:pPr>
            <w:r w:rsidRPr="00D07EE0">
              <w:rPr>
                <w:noProof/>
                <w:sz w:val="28"/>
                <w:szCs w:val="28"/>
              </w:rPr>
              <w:drawing>
                <wp:inline distT="0" distB="0" distL="0" distR="0" wp14:anchorId="100F8A53" wp14:editId="185804F5">
                  <wp:extent cx="1476375" cy="2608706"/>
                  <wp:effectExtent l="0" t="0" r="0" b="0"/>
                  <wp:docPr id="244442097" name="Picture 3" descr="A person holding a card with the number 5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42097" name="Picture 3" descr="A person holding a card with the number 5 on i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54" r="19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77" cy="261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777613B" w14:textId="77777777" w:rsidR="006258C6" w:rsidRDefault="006258C6" w:rsidP="00131B0B">
            <w:pPr>
              <w:pStyle w:val="EasyRead16"/>
              <w:rPr>
                <w:sz w:val="28"/>
                <w:szCs w:val="28"/>
              </w:rPr>
            </w:pPr>
          </w:p>
          <w:p w14:paraId="14EEE412" w14:textId="77777777" w:rsidR="006258C6" w:rsidRDefault="006258C6" w:rsidP="00131B0B">
            <w:pPr>
              <w:pStyle w:val="EasyRead16"/>
              <w:rPr>
                <w:sz w:val="28"/>
                <w:szCs w:val="28"/>
              </w:rPr>
            </w:pPr>
          </w:p>
          <w:p w14:paraId="363B6B0C" w14:textId="5ADBE8C3" w:rsidR="006258C6" w:rsidRPr="008E647D" w:rsidRDefault="4C96C0D5" w:rsidP="00131B0B">
            <w:pPr>
              <w:pStyle w:val="EasyRead16"/>
              <w:rPr>
                <w:sz w:val="28"/>
                <w:szCs w:val="28"/>
              </w:rPr>
            </w:pPr>
            <w:r w:rsidRPr="616A055C">
              <w:rPr>
                <w:sz w:val="28"/>
                <w:szCs w:val="28"/>
              </w:rPr>
              <w:t>This document is in</w:t>
            </w:r>
            <w:r w:rsidR="006258C6" w:rsidRPr="616A055C">
              <w:rPr>
                <w:sz w:val="28"/>
                <w:szCs w:val="28"/>
              </w:rPr>
              <w:t xml:space="preserve"> </w:t>
            </w:r>
            <w:r w:rsidR="131529CD" w:rsidRPr="616A055C">
              <w:rPr>
                <w:sz w:val="28"/>
                <w:szCs w:val="28"/>
              </w:rPr>
              <w:t>5</w:t>
            </w:r>
            <w:r w:rsidR="006258C6" w:rsidRPr="616A055C">
              <w:rPr>
                <w:b/>
                <w:bCs/>
                <w:sz w:val="28"/>
                <w:szCs w:val="28"/>
              </w:rPr>
              <w:t xml:space="preserve"> parts</w:t>
            </w:r>
            <w:r w:rsidR="006258C6" w:rsidRPr="616A055C">
              <w:rPr>
                <w:sz w:val="28"/>
                <w:szCs w:val="28"/>
              </w:rPr>
              <w:t>.</w:t>
            </w:r>
          </w:p>
        </w:tc>
      </w:tr>
      <w:tr w:rsidR="006258C6" w:rsidRPr="008E647D" w14:paraId="4B432712" w14:textId="77777777" w:rsidTr="652F529E">
        <w:trPr>
          <w:cantSplit/>
          <w:trHeight w:val="4536"/>
        </w:trPr>
        <w:tc>
          <w:tcPr>
            <w:tcW w:w="3158" w:type="dxa"/>
          </w:tcPr>
          <w:p w14:paraId="618E9FC5" w14:textId="10B3BCF0" w:rsidR="006258C6" w:rsidRPr="008E647D" w:rsidRDefault="7C6EAB12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AC83AF" wp14:editId="5B605A48">
                  <wp:extent cx="1868170" cy="1868170"/>
                  <wp:effectExtent l="0" t="0" r="0" b="0"/>
                  <wp:docPr id="943680467" name="Picture 4" descr="a person with a lanyard talking to someone who looks sad with balanced scale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680467" name="Picture 4" descr="a person with a lanyard talking to someone who looks sad with balanced scale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59D70F6" w14:textId="77777777" w:rsidR="006258C6" w:rsidRDefault="006258C6" w:rsidP="00131B0B">
            <w:pPr>
              <w:pStyle w:val="EasyRead16"/>
              <w:rPr>
                <w:sz w:val="28"/>
                <w:szCs w:val="28"/>
              </w:rPr>
            </w:pPr>
          </w:p>
          <w:p w14:paraId="357CFFEC" w14:textId="06A155A7" w:rsidR="004F6DE5" w:rsidRPr="004F6DE5" w:rsidRDefault="7EF004C4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1</w:t>
            </w:r>
            <w:r w:rsidRPr="19DD85C7">
              <w:rPr>
                <w:sz w:val="28"/>
                <w:szCs w:val="28"/>
              </w:rPr>
              <w:t xml:space="preserve"> </w:t>
            </w:r>
            <w:r w:rsidR="47F04F34" w:rsidRPr="19DD85C7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14:paraId="2BEA6E91" w14:textId="77777777" w:rsidR="004F6DE5" w:rsidRDefault="004F6DE5" w:rsidP="00131B0B">
            <w:pPr>
              <w:pStyle w:val="EasyRead16"/>
              <w:rPr>
                <w:sz w:val="28"/>
                <w:szCs w:val="28"/>
              </w:rPr>
            </w:pPr>
          </w:p>
          <w:p w14:paraId="379431B1" w14:textId="0811E896" w:rsidR="004F6DE5" w:rsidRPr="008E647D" w:rsidRDefault="50FD8322" w:rsidP="008310A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What will happen if someone breaks the NDIS law</w:t>
            </w:r>
            <w:r w:rsidR="788BDC46" w:rsidRPr="19DD85C7">
              <w:rPr>
                <w:sz w:val="28"/>
                <w:szCs w:val="28"/>
              </w:rPr>
              <w:t>s</w:t>
            </w:r>
          </w:p>
        </w:tc>
      </w:tr>
      <w:tr w:rsidR="006258C6" w:rsidRPr="008E647D" w14:paraId="2347DCE2" w14:textId="77777777" w:rsidTr="652F529E">
        <w:trPr>
          <w:cantSplit/>
          <w:trHeight w:val="2835"/>
        </w:trPr>
        <w:tc>
          <w:tcPr>
            <w:tcW w:w="3158" w:type="dxa"/>
          </w:tcPr>
          <w:p w14:paraId="6A3EBA39" w14:textId="2A46132F" w:rsidR="006258C6" w:rsidRPr="008E647D" w:rsidRDefault="000B4A91" w:rsidP="00131B0B">
            <w:pPr>
              <w:pStyle w:val="EasyRead16"/>
              <w:rPr>
                <w:sz w:val="28"/>
                <w:szCs w:val="28"/>
              </w:rPr>
            </w:pPr>
            <w:r w:rsidRPr="000B4A91">
              <w:rPr>
                <w:noProof/>
                <w:sz w:val="28"/>
                <w:szCs w:val="28"/>
              </w:rPr>
              <w:drawing>
                <wp:inline distT="0" distB="0" distL="0" distR="0" wp14:anchorId="7DF9766A" wp14:editId="3CC023A3">
                  <wp:extent cx="1868170" cy="1868170"/>
                  <wp:effectExtent l="0" t="0" r="0" b="0"/>
                  <wp:docPr id="1761509259" name="Picture 19" descr="a person with their hand up and gavel and balanced scale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509259" name="Picture 19" descr="a person with their hand up and gavel and balanced scale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20F54D4" w14:textId="77777777" w:rsidR="006258C6" w:rsidRDefault="006258C6" w:rsidP="00131B0B">
            <w:pPr>
              <w:pStyle w:val="EasyRead16"/>
              <w:rPr>
                <w:sz w:val="28"/>
                <w:szCs w:val="28"/>
              </w:rPr>
            </w:pPr>
          </w:p>
          <w:p w14:paraId="034BCF99" w14:textId="77777777" w:rsidR="00CC0002" w:rsidRDefault="00CC0002" w:rsidP="00131B0B">
            <w:pPr>
              <w:pStyle w:val="EasyRead16"/>
              <w:rPr>
                <w:sz w:val="28"/>
                <w:szCs w:val="28"/>
              </w:rPr>
            </w:pPr>
          </w:p>
          <w:p w14:paraId="364BD80B" w14:textId="3682BFCD" w:rsidR="00CC0002" w:rsidRDefault="3843BFFA" w:rsidP="00CC0002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Special powers the government has to make sure the law is followed</w:t>
            </w:r>
            <w:r w:rsidR="1FECC33C" w:rsidRPr="652F529E">
              <w:rPr>
                <w:sz w:val="28"/>
                <w:szCs w:val="28"/>
              </w:rPr>
              <w:t>.</w:t>
            </w:r>
          </w:p>
          <w:p w14:paraId="5CF98DCD" w14:textId="77777777" w:rsidR="00CC0002" w:rsidRDefault="00CC0002" w:rsidP="00CC0002">
            <w:pPr>
              <w:pStyle w:val="EasyRead16"/>
              <w:rPr>
                <w:sz w:val="28"/>
                <w:szCs w:val="28"/>
              </w:rPr>
            </w:pPr>
          </w:p>
          <w:p w14:paraId="037B1100" w14:textId="5E401DF0" w:rsidR="00CC0002" w:rsidRPr="008E647D" w:rsidRDefault="00CC0002" w:rsidP="00CC00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="00E4576C" w:rsidRPr="00E4576C">
              <w:rPr>
                <w:b/>
                <w:bCs/>
                <w:sz w:val="28"/>
                <w:szCs w:val="28"/>
              </w:rPr>
              <w:t>r</w:t>
            </w:r>
            <w:r w:rsidRPr="00E4576C">
              <w:rPr>
                <w:b/>
                <w:bCs/>
                <w:sz w:val="28"/>
                <w:szCs w:val="28"/>
              </w:rPr>
              <w:t>egulatory powers</w:t>
            </w:r>
            <w:r w:rsidR="00E4576C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6258C6" w:rsidRPr="008E647D" w14:paraId="4C32E440" w14:textId="77777777" w:rsidTr="652F529E">
        <w:trPr>
          <w:cantSplit/>
          <w:trHeight w:val="6237"/>
        </w:trPr>
        <w:tc>
          <w:tcPr>
            <w:tcW w:w="3158" w:type="dxa"/>
          </w:tcPr>
          <w:p w14:paraId="16F18034" w14:textId="712A30AD" w:rsidR="006258C6" w:rsidRPr="008E647D" w:rsidRDefault="005312EA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2E6F59" wp14:editId="326AB7DC">
                  <wp:extent cx="1868170" cy="1868170"/>
                  <wp:effectExtent l="0" t="0" r="0" b="0"/>
                  <wp:docPr id="1589974571" name="Picture 1" descr="megaphone icon with a cross through it with people with their hand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974571" name="Picture 1" descr="megaphone icon with a cross through it with people with their hand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425097E" w14:textId="77777777" w:rsidR="006258C6" w:rsidRDefault="006258C6" w:rsidP="00131B0B">
            <w:pPr>
              <w:pStyle w:val="EasyRead16"/>
              <w:rPr>
                <w:sz w:val="28"/>
                <w:szCs w:val="28"/>
              </w:rPr>
            </w:pPr>
          </w:p>
          <w:p w14:paraId="40BD2FBF" w14:textId="5F8B4282" w:rsidR="00E4576C" w:rsidRDefault="0843F96B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2</w:t>
            </w:r>
            <w:r w:rsidRPr="19DD85C7">
              <w:rPr>
                <w:sz w:val="28"/>
                <w:szCs w:val="28"/>
              </w:rPr>
              <w:t xml:space="preserve"> </w:t>
            </w:r>
            <w:r w:rsidR="649C4E85" w:rsidRPr="19DD85C7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14:paraId="2F2343BB" w14:textId="77777777" w:rsidR="00E4576C" w:rsidRDefault="00E4576C" w:rsidP="00131B0B">
            <w:pPr>
              <w:pStyle w:val="EasyRead16"/>
              <w:rPr>
                <w:sz w:val="28"/>
                <w:szCs w:val="28"/>
              </w:rPr>
            </w:pPr>
          </w:p>
          <w:p w14:paraId="4A6B23F7" w14:textId="613A963C" w:rsidR="00E4576C" w:rsidRPr="00971B96" w:rsidRDefault="7A8F2CDC" w:rsidP="00E4576C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652F529E">
              <w:rPr>
                <w:b/>
                <w:bCs/>
                <w:sz w:val="28"/>
                <w:szCs w:val="28"/>
              </w:rPr>
              <w:t>Anti</w:t>
            </w:r>
            <w:r w:rsidR="553B4FBA" w:rsidRPr="652F529E">
              <w:rPr>
                <w:b/>
                <w:bCs/>
                <w:sz w:val="28"/>
                <w:szCs w:val="28"/>
              </w:rPr>
              <w:t xml:space="preserve"> </w:t>
            </w:r>
            <w:r w:rsidRPr="652F529E">
              <w:rPr>
                <w:b/>
                <w:bCs/>
                <w:sz w:val="28"/>
                <w:szCs w:val="28"/>
              </w:rPr>
              <w:t>promotion orders</w:t>
            </w:r>
          </w:p>
          <w:p w14:paraId="35D61386" w14:textId="77777777" w:rsidR="00977CA1" w:rsidRDefault="00977CA1" w:rsidP="00977CA1">
            <w:pPr>
              <w:pStyle w:val="EasyRead16"/>
              <w:rPr>
                <w:sz w:val="28"/>
                <w:szCs w:val="28"/>
              </w:rPr>
            </w:pPr>
          </w:p>
          <w:p w14:paraId="581C0C0A" w14:textId="7F22D5CC" w:rsidR="00F07925" w:rsidRDefault="72A3CEBF" w:rsidP="00977CA1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</w:t>
            </w:r>
            <w:r w:rsidR="4EF1C856" w:rsidRPr="19DD85C7">
              <w:rPr>
                <w:sz w:val="28"/>
                <w:szCs w:val="28"/>
              </w:rPr>
              <w:t xml:space="preserve">is says </w:t>
            </w:r>
            <w:r w:rsidR="19644170" w:rsidRPr="19DD85C7">
              <w:rPr>
                <w:sz w:val="28"/>
                <w:szCs w:val="28"/>
              </w:rPr>
              <w:t>the</w:t>
            </w:r>
            <w:r w:rsidR="4EF1C856" w:rsidRPr="19DD85C7">
              <w:rPr>
                <w:sz w:val="28"/>
                <w:szCs w:val="28"/>
              </w:rPr>
              <w:t xml:space="preserve"> things you </w:t>
            </w:r>
            <w:proofErr w:type="spellStart"/>
            <w:r w:rsidR="4EF1C856" w:rsidRPr="19DD85C7">
              <w:rPr>
                <w:sz w:val="28"/>
                <w:szCs w:val="28"/>
              </w:rPr>
              <w:t xml:space="preserve">can </w:t>
            </w:r>
            <w:r w:rsidR="4EF1C856" w:rsidRPr="19DD85C7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="4EF1C856" w:rsidRPr="19DD85C7">
              <w:rPr>
                <w:sz w:val="28"/>
                <w:szCs w:val="28"/>
              </w:rPr>
              <w:t xml:space="preserve"> share about your services.</w:t>
            </w:r>
          </w:p>
          <w:p w14:paraId="67BA5123" w14:textId="77777777" w:rsidR="00F07925" w:rsidRDefault="00F07925" w:rsidP="00977CA1">
            <w:pPr>
              <w:pStyle w:val="EasyRead16"/>
              <w:rPr>
                <w:sz w:val="28"/>
                <w:szCs w:val="28"/>
              </w:rPr>
            </w:pPr>
          </w:p>
          <w:p w14:paraId="49D003E9" w14:textId="4143A302" w:rsidR="00F07925" w:rsidRPr="008E647D" w:rsidRDefault="4EF1C856" w:rsidP="00977CA1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It </w:t>
            </w:r>
            <w:r w:rsidR="02E459E4" w:rsidRPr="19DD85C7">
              <w:rPr>
                <w:sz w:val="28"/>
                <w:szCs w:val="28"/>
              </w:rPr>
              <w:t>helps people follow</w:t>
            </w:r>
            <w:r w:rsidR="00355167">
              <w:rPr>
                <w:sz w:val="28"/>
                <w:szCs w:val="28"/>
              </w:rPr>
              <w:t xml:space="preserve"> </w:t>
            </w:r>
            <w:r w:rsidR="47373E01" w:rsidRPr="19DD85C7">
              <w:rPr>
                <w:sz w:val="28"/>
                <w:szCs w:val="28"/>
              </w:rPr>
              <w:t>NDIS rules.</w:t>
            </w:r>
          </w:p>
        </w:tc>
      </w:tr>
      <w:tr w:rsidR="002B3822" w:rsidRPr="008E647D" w14:paraId="246AB787" w14:textId="77777777" w:rsidTr="652F529E">
        <w:trPr>
          <w:cantSplit/>
          <w:trHeight w:val="5103"/>
        </w:trPr>
        <w:tc>
          <w:tcPr>
            <w:tcW w:w="3158" w:type="dxa"/>
          </w:tcPr>
          <w:p w14:paraId="72C2BFDA" w14:textId="5C97A1BE" w:rsidR="002B3822" w:rsidRPr="008E647D" w:rsidRDefault="00290918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6F3415" wp14:editId="47B4FF14">
                  <wp:extent cx="1868170" cy="1868170"/>
                  <wp:effectExtent l="0" t="0" r="0" b="0"/>
                  <wp:docPr id="1503643888" name="Picture 2" descr="a clipboard with a red line through it with a person in a wheelchair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643888" name="Picture 2" descr="a clipboard with a red line through it with a person in a wheelchair next to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8DA1BF" w14:textId="77777777" w:rsidR="002B3822" w:rsidRDefault="002B3822" w:rsidP="00131B0B">
            <w:pPr>
              <w:pStyle w:val="EasyRead16"/>
              <w:rPr>
                <w:sz w:val="28"/>
                <w:szCs w:val="28"/>
              </w:rPr>
            </w:pPr>
          </w:p>
          <w:p w14:paraId="6B095D4F" w14:textId="77777777" w:rsidR="002B3822" w:rsidRDefault="002B3822" w:rsidP="00131B0B">
            <w:pPr>
              <w:pStyle w:val="EasyRead16"/>
              <w:rPr>
                <w:sz w:val="28"/>
                <w:szCs w:val="28"/>
              </w:rPr>
            </w:pPr>
          </w:p>
          <w:p w14:paraId="0C00C36F" w14:textId="77777777" w:rsidR="002B3822" w:rsidRPr="002B3822" w:rsidRDefault="002B3822" w:rsidP="002B3822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 w:rsidRPr="002B3822">
              <w:rPr>
                <w:b/>
                <w:bCs/>
                <w:sz w:val="28"/>
                <w:szCs w:val="28"/>
              </w:rPr>
              <w:t>Banning orders</w:t>
            </w:r>
          </w:p>
          <w:p w14:paraId="4957C244" w14:textId="77777777" w:rsidR="002B3822" w:rsidRDefault="002B3822" w:rsidP="002B3822">
            <w:pPr>
              <w:pStyle w:val="EasyRead16"/>
              <w:rPr>
                <w:sz w:val="28"/>
                <w:szCs w:val="28"/>
              </w:rPr>
            </w:pPr>
          </w:p>
          <w:p w14:paraId="695C0312" w14:textId="73855DE9" w:rsidR="009E11FA" w:rsidRDefault="492699F5" w:rsidP="004C1A4B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Banning orders stop people f</w:t>
            </w:r>
            <w:r w:rsidR="2F114DDC" w:rsidRPr="29C4E0D9">
              <w:rPr>
                <w:sz w:val="28"/>
                <w:szCs w:val="28"/>
              </w:rPr>
              <w:t xml:space="preserve">rom </w:t>
            </w:r>
            <w:r w:rsidR="586E2B0C" w:rsidRPr="29C4E0D9">
              <w:rPr>
                <w:sz w:val="28"/>
                <w:szCs w:val="28"/>
              </w:rPr>
              <w:t xml:space="preserve">doing </w:t>
            </w:r>
          </w:p>
          <w:p w14:paraId="64B6DB83" w14:textId="77777777" w:rsidR="009E11FA" w:rsidRDefault="009E11FA" w:rsidP="004C1A4B">
            <w:pPr>
              <w:pStyle w:val="EasyRead16"/>
              <w:rPr>
                <w:sz w:val="28"/>
                <w:szCs w:val="28"/>
              </w:rPr>
            </w:pPr>
          </w:p>
          <w:p w14:paraId="11C32CC8" w14:textId="7D6B92EA" w:rsidR="009E11FA" w:rsidRDefault="043E43A2" w:rsidP="29C4E0D9">
            <w:pPr>
              <w:pStyle w:val="EasyRead16"/>
              <w:numPr>
                <w:ilvl w:val="0"/>
                <w:numId w:val="29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S</w:t>
            </w:r>
            <w:r w:rsidR="63300747" w:rsidRPr="29C4E0D9">
              <w:rPr>
                <w:sz w:val="28"/>
                <w:szCs w:val="28"/>
              </w:rPr>
              <w:t xml:space="preserve">ervices </w:t>
            </w:r>
          </w:p>
          <w:p w14:paraId="126C4E16" w14:textId="0F611945" w:rsidR="006B1823" w:rsidRDefault="002537AB" w:rsidP="29C4E0D9">
            <w:pPr>
              <w:pStyle w:val="EasyRead16"/>
              <w:numPr>
                <w:ilvl w:val="0"/>
                <w:numId w:val="29"/>
              </w:numPr>
              <w:ind w:left="1360" w:hanging="680"/>
              <w:rPr>
                <w:sz w:val="28"/>
                <w:szCs w:val="28"/>
              </w:rPr>
            </w:pPr>
            <w:r w:rsidRPr="00A142B1">
              <w:rPr>
                <w:b/>
                <w:bCs/>
                <w:sz w:val="28"/>
                <w:szCs w:val="28"/>
              </w:rPr>
              <w:t xml:space="preserve">Delivering </w:t>
            </w:r>
            <w:r w:rsidR="00D62EF7" w:rsidRPr="00A142B1">
              <w:rPr>
                <w:b/>
                <w:bCs/>
                <w:sz w:val="28"/>
                <w:szCs w:val="28"/>
              </w:rPr>
              <w:t>supports</w:t>
            </w:r>
            <w:r w:rsidR="68444E1D" w:rsidRPr="18C40C3F">
              <w:rPr>
                <w:sz w:val="28"/>
                <w:szCs w:val="28"/>
              </w:rPr>
              <w:t>.</w:t>
            </w:r>
          </w:p>
          <w:p w14:paraId="1EC9CEB6" w14:textId="77777777" w:rsidR="0085036A" w:rsidRDefault="0085036A" w:rsidP="006B1823">
            <w:pPr>
              <w:pStyle w:val="EasyRead16"/>
              <w:rPr>
                <w:sz w:val="28"/>
                <w:szCs w:val="28"/>
              </w:rPr>
            </w:pPr>
          </w:p>
          <w:p w14:paraId="7CE81DDB" w14:textId="37A0FF4D" w:rsidR="004C1A4B" w:rsidRDefault="77CB9CFC" w:rsidP="002351BC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In the </w:t>
            </w:r>
            <w:r w:rsidRPr="29C4E0D9">
              <w:rPr>
                <w:b/>
                <w:bCs/>
                <w:sz w:val="28"/>
                <w:szCs w:val="28"/>
              </w:rPr>
              <w:t>NDIS marke</w:t>
            </w:r>
            <w:r w:rsidR="700155C9" w:rsidRPr="29C4E0D9">
              <w:rPr>
                <w:b/>
                <w:bCs/>
                <w:sz w:val="28"/>
                <w:szCs w:val="28"/>
              </w:rPr>
              <w:t>t</w:t>
            </w:r>
            <w:r w:rsidR="2F114DDC" w:rsidRPr="29C4E0D9">
              <w:rPr>
                <w:sz w:val="28"/>
                <w:szCs w:val="28"/>
              </w:rPr>
              <w:t>.</w:t>
            </w:r>
          </w:p>
          <w:p w14:paraId="5A5A3E23" w14:textId="77777777" w:rsidR="004C1A4B" w:rsidRDefault="004C1A4B" w:rsidP="004C1A4B">
            <w:pPr>
              <w:pStyle w:val="EasyRead16"/>
              <w:rPr>
                <w:sz w:val="28"/>
                <w:szCs w:val="28"/>
              </w:rPr>
            </w:pPr>
          </w:p>
          <w:p w14:paraId="6D78C000" w14:textId="58D3D025" w:rsidR="004C1A4B" w:rsidRDefault="0B005F80" w:rsidP="652F529E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They help keep people with disability safe.</w:t>
            </w:r>
          </w:p>
          <w:p w14:paraId="34470A81" w14:textId="25242473" w:rsidR="004C1A4B" w:rsidRDefault="004C1A4B" w:rsidP="004C1A4B">
            <w:pPr>
              <w:pStyle w:val="EasyRead16"/>
              <w:rPr>
                <w:sz w:val="28"/>
                <w:szCs w:val="28"/>
              </w:rPr>
            </w:pPr>
          </w:p>
        </w:tc>
      </w:tr>
      <w:tr w:rsidR="00D62EF7" w:rsidRPr="008E647D" w14:paraId="0C420CF3" w14:textId="77777777" w:rsidTr="652F529E">
        <w:trPr>
          <w:cantSplit/>
          <w:trHeight w:val="5103"/>
        </w:trPr>
        <w:tc>
          <w:tcPr>
            <w:tcW w:w="3158" w:type="dxa"/>
          </w:tcPr>
          <w:p w14:paraId="4D6C00A4" w14:textId="1BA414A7" w:rsidR="00D62EF7" w:rsidRDefault="005D1975" w:rsidP="00131B0B">
            <w:pPr>
              <w:pStyle w:val="EasyRead16"/>
              <w:rPr>
                <w:rStyle w:val="CommentReferenc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F9E7E3" wp14:editId="4F017EC9">
                  <wp:extent cx="1868170" cy="1868170"/>
                  <wp:effectExtent l="0" t="0" r="0" b="0"/>
                  <wp:docPr id="1812954713" name="Picture 4" descr="a person thinking about personal care, someone cleaning and support to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954713" name="Picture 4" descr="a person thinking about personal care, someone cleaning and support to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A4582F" w14:textId="77777777" w:rsidR="00D62EF7" w:rsidRDefault="00D62EF7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Delivering supports means</w:t>
            </w:r>
            <w:r w:rsidR="00F64C24">
              <w:rPr>
                <w:sz w:val="28"/>
                <w:szCs w:val="28"/>
              </w:rPr>
              <w:t xml:space="preserve"> </w:t>
            </w:r>
            <w:r w:rsidR="001E3958">
              <w:rPr>
                <w:sz w:val="28"/>
                <w:szCs w:val="28"/>
              </w:rPr>
              <w:t>giving help to people who need it.</w:t>
            </w:r>
          </w:p>
          <w:p w14:paraId="42B30481" w14:textId="77777777" w:rsidR="001E3958" w:rsidRDefault="001E3958" w:rsidP="00131B0B">
            <w:pPr>
              <w:pStyle w:val="EasyRead16"/>
              <w:rPr>
                <w:sz w:val="28"/>
                <w:szCs w:val="28"/>
              </w:rPr>
            </w:pPr>
          </w:p>
          <w:p w14:paraId="188D722C" w14:textId="77777777" w:rsidR="001E3958" w:rsidRDefault="001E3958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could be things like</w:t>
            </w:r>
          </w:p>
          <w:p w14:paraId="6CB90369" w14:textId="77777777" w:rsidR="001E3958" w:rsidRDefault="001E3958" w:rsidP="00131B0B">
            <w:pPr>
              <w:pStyle w:val="EasyRead16"/>
              <w:rPr>
                <w:sz w:val="28"/>
                <w:szCs w:val="28"/>
              </w:rPr>
            </w:pPr>
          </w:p>
          <w:p w14:paraId="79BE5ABB" w14:textId="77777777" w:rsidR="001E3958" w:rsidRDefault="6B8F1030" w:rsidP="00021C99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Personal care</w:t>
            </w:r>
          </w:p>
          <w:p w14:paraId="68EFAC8E" w14:textId="77777777" w:rsidR="00667136" w:rsidRDefault="0804ABDB" w:rsidP="00021C99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Help at home</w:t>
            </w:r>
          </w:p>
          <w:p w14:paraId="4361713D" w14:textId="53A58310" w:rsidR="00667136" w:rsidRDefault="0804ABDB" w:rsidP="00021C99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Help in the community.</w:t>
            </w:r>
          </w:p>
        </w:tc>
      </w:tr>
      <w:tr w:rsidR="00EE43CA" w:rsidRPr="008E647D" w14:paraId="215E0CBF" w14:textId="77777777" w:rsidTr="652F529E">
        <w:trPr>
          <w:cantSplit/>
          <w:trHeight w:val="2835"/>
        </w:trPr>
        <w:tc>
          <w:tcPr>
            <w:tcW w:w="3158" w:type="dxa"/>
          </w:tcPr>
          <w:p w14:paraId="27AF685B" w14:textId="6AA8855E" w:rsidR="00EE43CA" w:rsidRPr="002B5C94" w:rsidRDefault="0F7B509E" w:rsidP="00131B0B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E380A1" wp14:editId="36519F98">
                  <wp:extent cx="1868170" cy="1868170"/>
                  <wp:effectExtent l="0" t="0" r="0" b="0"/>
                  <wp:docPr id="1601259486" name="Picture 24" descr="NDIS market with individuals, businesses, organisation and NDIS providers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259486" name="Picture 24" descr="NDIS market with individuals, businesses, organisation and NDIS providers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B11E029" w14:textId="77777777" w:rsidR="00EE43CA" w:rsidRDefault="00EE43CA" w:rsidP="00131B0B">
            <w:pPr>
              <w:pStyle w:val="EasyRead16"/>
              <w:rPr>
                <w:sz w:val="28"/>
                <w:szCs w:val="28"/>
              </w:rPr>
            </w:pPr>
          </w:p>
          <w:p w14:paraId="2C7A0BC2" w14:textId="2A5D363C" w:rsidR="00105FD6" w:rsidRDefault="7F963A8B" w:rsidP="00131B0B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The NDIS market is</w:t>
            </w:r>
            <w:r w:rsidR="0A1CC82D" w:rsidRPr="652F529E">
              <w:rPr>
                <w:sz w:val="28"/>
                <w:szCs w:val="28"/>
              </w:rPr>
              <w:t xml:space="preserve"> all the people who do</w:t>
            </w:r>
            <w:r w:rsidR="52B687CE" w:rsidRPr="652F529E">
              <w:rPr>
                <w:sz w:val="28"/>
                <w:szCs w:val="28"/>
              </w:rPr>
              <w:t xml:space="preserve"> NDIS</w:t>
            </w:r>
          </w:p>
          <w:p w14:paraId="7676678A" w14:textId="77777777" w:rsidR="00105FD6" w:rsidRDefault="00105FD6" w:rsidP="00131B0B">
            <w:pPr>
              <w:pStyle w:val="EasyRead16"/>
              <w:rPr>
                <w:sz w:val="28"/>
                <w:szCs w:val="28"/>
              </w:rPr>
            </w:pPr>
          </w:p>
          <w:p w14:paraId="15BC18B3" w14:textId="16B8C012" w:rsidR="00105FD6" w:rsidRDefault="59349842" w:rsidP="00021C99">
            <w:pPr>
              <w:pStyle w:val="EasyRead16"/>
              <w:numPr>
                <w:ilvl w:val="1"/>
                <w:numId w:val="20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Supports</w:t>
            </w:r>
          </w:p>
          <w:p w14:paraId="526AF713" w14:textId="544566F9" w:rsidR="00FF749B" w:rsidRDefault="59349842" w:rsidP="00021C99">
            <w:pPr>
              <w:pStyle w:val="EasyRead16"/>
              <w:numPr>
                <w:ilvl w:val="1"/>
                <w:numId w:val="20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Services</w:t>
            </w:r>
            <w:r w:rsidR="0D65B76C" w:rsidRPr="652F529E">
              <w:rPr>
                <w:sz w:val="28"/>
                <w:szCs w:val="28"/>
              </w:rPr>
              <w:t>.</w:t>
            </w:r>
          </w:p>
          <w:p w14:paraId="432403C4" w14:textId="77777777" w:rsidR="00FF749B" w:rsidRDefault="00FF749B" w:rsidP="00FF749B">
            <w:pPr>
              <w:pStyle w:val="EasyRead16"/>
              <w:rPr>
                <w:sz w:val="28"/>
                <w:szCs w:val="28"/>
              </w:rPr>
            </w:pPr>
          </w:p>
          <w:p w14:paraId="7C403BB3" w14:textId="77777777" w:rsidR="00425EC1" w:rsidRDefault="00425EC1" w:rsidP="00FF749B">
            <w:pPr>
              <w:pStyle w:val="EasyRead16"/>
              <w:rPr>
                <w:sz w:val="28"/>
                <w:szCs w:val="28"/>
              </w:rPr>
            </w:pPr>
          </w:p>
          <w:p w14:paraId="571A897E" w14:textId="77777777" w:rsidR="00425EC1" w:rsidRDefault="2CC38E00" w:rsidP="00FF749B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They can be </w:t>
            </w:r>
          </w:p>
          <w:p w14:paraId="740E4B81" w14:textId="77777777" w:rsidR="00425EC1" w:rsidRDefault="00425EC1" w:rsidP="00FF749B">
            <w:pPr>
              <w:pStyle w:val="EasyRead16"/>
              <w:rPr>
                <w:sz w:val="28"/>
                <w:szCs w:val="28"/>
              </w:rPr>
            </w:pPr>
          </w:p>
          <w:p w14:paraId="7033491A" w14:textId="3CA830C1" w:rsidR="00425EC1" w:rsidRPr="00E30386" w:rsidRDefault="242B9669" w:rsidP="00425EC1">
            <w:pPr>
              <w:pStyle w:val="EasyRead16"/>
              <w:numPr>
                <w:ilvl w:val="0"/>
                <w:numId w:val="32"/>
              </w:numPr>
              <w:rPr>
                <w:b/>
                <w:bCs/>
                <w:sz w:val="28"/>
                <w:szCs w:val="28"/>
              </w:rPr>
            </w:pPr>
            <w:r w:rsidRPr="29C4E0D9">
              <w:rPr>
                <w:b/>
                <w:bCs/>
                <w:sz w:val="28"/>
                <w:szCs w:val="28"/>
              </w:rPr>
              <w:t>Individuals</w:t>
            </w:r>
          </w:p>
          <w:p w14:paraId="173BE2DA" w14:textId="77777777" w:rsidR="00036E6E" w:rsidRDefault="242B9669" w:rsidP="00425EC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Businesses</w:t>
            </w:r>
          </w:p>
          <w:p w14:paraId="6354485D" w14:textId="77777777" w:rsidR="00036E6E" w:rsidRDefault="242B9669" w:rsidP="00425EC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NDIS providers</w:t>
            </w:r>
          </w:p>
          <w:p w14:paraId="43FC20D3" w14:textId="77777777" w:rsidR="00036E6E" w:rsidRDefault="06E61101" w:rsidP="00425EC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Organisations.</w:t>
            </w:r>
          </w:p>
          <w:p w14:paraId="099F2E10" w14:textId="77777777" w:rsidR="003D1BA8" w:rsidRPr="00FF124D" w:rsidRDefault="003D1BA8" w:rsidP="003D1BA8">
            <w:pPr>
              <w:pStyle w:val="EasyRead16"/>
              <w:rPr>
                <w:sz w:val="28"/>
                <w:szCs w:val="28"/>
              </w:rPr>
            </w:pPr>
          </w:p>
          <w:p w14:paraId="0F433BE9" w14:textId="6E51CDE6" w:rsidR="003D1BA8" w:rsidRDefault="02E1ED29" w:rsidP="003D1BA8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Individual means 1 person.</w:t>
            </w:r>
          </w:p>
        </w:tc>
      </w:tr>
      <w:tr w:rsidR="002B3822" w:rsidRPr="008E647D" w14:paraId="0DA38B16" w14:textId="77777777" w:rsidTr="652F529E">
        <w:trPr>
          <w:cantSplit/>
          <w:trHeight w:val="3969"/>
        </w:trPr>
        <w:tc>
          <w:tcPr>
            <w:tcW w:w="3158" w:type="dxa"/>
          </w:tcPr>
          <w:p w14:paraId="1F82AAFD" w14:textId="217E6461" w:rsidR="002B3822" w:rsidRPr="008E647D" w:rsidRDefault="00EB2C75" w:rsidP="00131B0B">
            <w:pPr>
              <w:pStyle w:val="EasyRead16"/>
              <w:rPr>
                <w:sz w:val="28"/>
                <w:szCs w:val="28"/>
              </w:rPr>
            </w:pPr>
            <w:r w:rsidRPr="00EB2C7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B62DCF0" wp14:editId="2665F2B2">
                  <wp:extent cx="1868170" cy="1868170"/>
                  <wp:effectExtent l="0" t="0" r="0" b="0"/>
                  <wp:docPr id="435549853" name="Picture 9" descr="a person writing on paper and holding a clipboar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549853" name="Picture 9" descr="a person writing on paper and holding a clipboard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43D3CD" w14:textId="77777777" w:rsidR="002B3822" w:rsidRDefault="002B3822" w:rsidP="00131B0B">
            <w:pPr>
              <w:pStyle w:val="EasyRead16"/>
              <w:rPr>
                <w:sz w:val="28"/>
                <w:szCs w:val="28"/>
              </w:rPr>
            </w:pPr>
          </w:p>
          <w:p w14:paraId="64E2753F" w14:textId="77777777" w:rsidR="003D2147" w:rsidRDefault="003D2147" w:rsidP="00131B0B">
            <w:pPr>
              <w:pStyle w:val="EasyRead16"/>
              <w:rPr>
                <w:sz w:val="28"/>
                <w:szCs w:val="28"/>
              </w:rPr>
            </w:pPr>
          </w:p>
          <w:p w14:paraId="72E671AA" w14:textId="264AF5AA" w:rsidR="003D2147" w:rsidRDefault="14BB52FC" w:rsidP="29C4E0D9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How the NDIS Commission gets information</w:t>
            </w:r>
          </w:p>
        </w:tc>
      </w:tr>
      <w:tr w:rsidR="002B1F6D" w:rsidRPr="008E647D" w14:paraId="488258FF" w14:textId="77777777" w:rsidTr="652F529E">
        <w:trPr>
          <w:cantSplit/>
          <w:trHeight w:val="6237"/>
        </w:trPr>
        <w:tc>
          <w:tcPr>
            <w:tcW w:w="3158" w:type="dxa"/>
          </w:tcPr>
          <w:p w14:paraId="64784565" w14:textId="7EB97499" w:rsidR="002B1F6D" w:rsidRPr="008E647D" w:rsidRDefault="1CE8694E" w:rsidP="00AE4FFA">
            <w:pPr>
              <w:pStyle w:val="EasyRead16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  <w14:ligatures w14:val="none"/>
              </w:rPr>
              <w:t xml:space="preserve"> </w:t>
            </w:r>
            <w:r w:rsidR="00F849A3" w:rsidRPr="00F849A3">
              <w:rPr>
                <w:noProof/>
              </w:rPr>
              <w:drawing>
                <wp:inline distT="0" distB="0" distL="0" distR="0" wp14:anchorId="514DC57A" wp14:editId="265839EE">
                  <wp:extent cx="1868170" cy="1868170"/>
                  <wp:effectExtent l="0" t="0" r="0" b="0"/>
                  <wp:docPr id="1249413290" name="Picture 2" descr="a judge sitting in a cour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413290" name="Picture 2" descr="a judge sitting in a cour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A0CE828" w14:textId="77777777" w:rsidR="002B1F6D" w:rsidRDefault="002B1F6D" w:rsidP="00131B0B">
            <w:pPr>
              <w:pStyle w:val="EasyRead16"/>
              <w:rPr>
                <w:sz w:val="28"/>
                <w:szCs w:val="28"/>
              </w:rPr>
            </w:pPr>
          </w:p>
          <w:p w14:paraId="1490D9F9" w14:textId="0F5B575E" w:rsidR="002B1F6D" w:rsidRDefault="7350494E" w:rsidP="29C4E0D9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How i</w:t>
            </w:r>
            <w:r w:rsidR="0BF634C8" w:rsidRPr="652F529E">
              <w:rPr>
                <w:sz w:val="28"/>
                <w:szCs w:val="28"/>
              </w:rPr>
              <w:t xml:space="preserve">nformation </w:t>
            </w:r>
            <w:r w:rsidRPr="652F529E">
              <w:rPr>
                <w:sz w:val="28"/>
                <w:szCs w:val="28"/>
              </w:rPr>
              <w:t>is</w:t>
            </w:r>
            <w:r w:rsidR="0BF634C8" w:rsidRPr="652F529E">
              <w:rPr>
                <w:sz w:val="28"/>
                <w:szCs w:val="28"/>
              </w:rPr>
              <w:t xml:space="preserve"> used in </w:t>
            </w:r>
            <w:r w:rsidR="0BF634C8" w:rsidRPr="652F529E">
              <w:rPr>
                <w:b/>
                <w:bCs/>
                <w:sz w:val="28"/>
                <w:szCs w:val="28"/>
              </w:rPr>
              <w:t>courts</w:t>
            </w:r>
            <w:r w:rsidR="6282A5A8" w:rsidRPr="652F529E">
              <w:rPr>
                <w:b/>
                <w:bCs/>
                <w:sz w:val="28"/>
                <w:szCs w:val="28"/>
              </w:rPr>
              <w:t>.</w:t>
            </w:r>
          </w:p>
          <w:p w14:paraId="674408E8" w14:textId="77777777" w:rsidR="002B1F6D" w:rsidRDefault="002B1F6D" w:rsidP="002B1F6D">
            <w:pPr>
              <w:pStyle w:val="EasyRead16"/>
              <w:rPr>
                <w:sz w:val="28"/>
                <w:szCs w:val="28"/>
              </w:rPr>
            </w:pPr>
          </w:p>
          <w:p w14:paraId="29C6B8C0" w14:textId="39816E7C" w:rsidR="004662B6" w:rsidRPr="004662B6" w:rsidRDefault="1459679E" w:rsidP="004662B6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A court is where </w:t>
            </w:r>
            <w:r w:rsidR="4EEC8C78" w:rsidRPr="19DD85C7">
              <w:rPr>
                <w:sz w:val="28"/>
                <w:szCs w:val="28"/>
              </w:rPr>
              <w:t>you</w:t>
            </w:r>
            <w:r w:rsidRPr="19DD85C7">
              <w:rPr>
                <w:sz w:val="28"/>
                <w:szCs w:val="28"/>
              </w:rPr>
              <w:t xml:space="preserve"> go when there is a problem with the law. </w:t>
            </w:r>
          </w:p>
          <w:p w14:paraId="6E792C46" w14:textId="77777777" w:rsidR="004662B6" w:rsidRPr="004662B6" w:rsidRDefault="004662B6" w:rsidP="004662B6">
            <w:pPr>
              <w:pStyle w:val="EasyRead16"/>
              <w:rPr>
                <w:sz w:val="28"/>
                <w:szCs w:val="28"/>
              </w:rPr>
            </w:pPr>
          </w:p>
          <w:p w14:paraId="39A4645A" w14:textId="1928B288" w:rsidR="004662B6" w:rsidRPr="004662B6" w:rsidRDefault="004662B6" w:rsidP="004662B6">
            <w:pPr>
              <w:pStyle w:val="EasyRead16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In a court</w:t>
            </w:r>
          </w:p>
          <w:p w14:paraId="138D9C39" w14:textId="5714B856" w:rsidR="004662B6" w:rsidRPr="004662B6" w:rsidRDefault="004662B6" w:rsidP="004662B6">
            <w:pPr>
              <w:pStyle w:val="EasyRead16"/>
              <w:rPr>
                <w:sz w:val="28"/>
                <w:szCs w:val="28"/>
              </w:rPr>
            </w:pPr>
          </w:p>
          <w:p w14:paraId="3AAEED1B" w14:textId="656C0396" w:rsidR="004662B6" w:rsidRPr="004662B6" w:rsidRDefault="004662B6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00A0282E">
              <w:rPr>
                <w:sz w:val="28"/>
                <w:szCs w:val="28"/>
              </w:rPr>
              <w:t>A</w:t>
            </w:r>
            <w:r w:rsidRPr="004662B6">
              <w:rPr>
                <w:sz w:val="28"/>
                <w:szCs w:val="28"/>
              </w:rPr>
              <w:t xml:space="preserve"> judge listens to what happened</w:t>
            </w:r>
          </w:p>
          <w:p w14:paraId="7CDA4082" w14:textId="7BD27E82" w:rsidR="004662B6" w:rsidRPr="004662B6" w:rsidRDefault="004662B6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People say what happened</w:t>
            </w:r>
          </w:p>
          <w:p w14:paraId="750B2B20" w14:textId="313B3789" w:rsidR="002B1F6D" w:rsidRDefault="004662B6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004662B6">
              <w:rPr>
                <w:sz w:val="28"/>
                <w:szCs w:val="28"/>
              </w:rPr>
              <w:t>A judge decides what is fair and should happen.</w:t>
            </w:r>
          </w:p>
        </w:tc>
      </w:tr>
      <w:tr w:rsidR="000E1FA2" w:rsidRPr="008E647D" w14:paraId="5FEA08BA" w14:textId="77777777" w:rsidTr="652F529E">
        <w:trPr>
          <w:cantSplit/>
          <w:trHeight w:val="2835"/>
        </w:trPr>
        <w:tc>
          <w:tcPr>
            <w:tcW w:w="3158" w:type="dxa"/>
          </w:tcPr>
          <w:p w14:paraId="7BA306E3" w14:textId="05490337" w:rsidR="000E1FA2" w:rsidRDefault="57E4E421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6195178" wp14:editId="4ED80F07">
                  <wp:extent cx="1868170" cy="1868170"/>
                  <wp:effectExtent l="0" t="0" r="0" b="0"/>
                  <wp:docPr id="2027573064" name="Picture 7" descr="a person with a lanyard standing next to the NDIS act and a gav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573064" name="Picture 7" descr="a person with a lanyard standing next to the NDIS act and a gav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B3C0CF7" w14:textId="77777777" w:rsidR="000E1FA2" w:rsidRDefault="000E1FA2" w:rsidP="00131B0B">
            <w:pPr>
              <w:pStyle w:val="EasyRead16"/>
              <w:rPr>
                <w:sz w:val="28"/>
                <w:szCs w:val="28"/>
              </w:rPr>
            </w:pPr>
          </w:p>
          <w:p w14:paraId="4BA48FD9" w14:textId="54679BA4" w:rsidR="00D80AC7" w:rsidRDefault="3496BD66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3</w:t>
            </w:r>
            <w:r w:rsidRPr="19DD85C7">
              <w:rPr>
                <w:sz w:val="28"/>
                <w:szCs w:val="28"/>
              </w:rPr>
              <w:t xml:space="preserve"> </w:t>
            </w:r>
            <w:r w:rsidR="24487EB7" w:rsidRPr="19DD85C7">
              <w:rPr>
                <w:sz w:val="28"/>
                <w:szCs w:val="28"/>
              </w:rPr>
              <w:t xml:space="preserve">is </w:t>
            </w:r>
            <w:r w:rsidRPr="19DD85C7">
              <w:rPr>
                <w:sz w:val="28"/>
                <w:szCs w:val="28"/>
              </w:rPr>
              <w:t>about</w:t>
            </w:r>
          </w:p>
          <w:p w14:paraId="490C88C7" w14:textId="77777777" w:rsidR="00D80AC7" w:rsidRDefault="00D80AC7" w:rsidP="00131B0B">
            <w:pPr>
              <w:pStyle w:val="EasyRead16"/>
              <w:rPr>
                <w:sz w:val="28"/>
                <w:szCs w:val="28"/>
              </w:rPr>
            </w:pPr>
          </w:p>
          <w:p w14:paraId="384C3DC2" w14:textId="3F1267C4" w:rsidR="00D80AC7" w:rsidRDefault="32DC154C" w:rsidP="00D80AC7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Changes to what happen</w:t>
            </w:r>
            <w:r w:rsidR="39A8E1FD" w:rsidRPr="652F529E">
              <w:rPr>
                <w:sz w:val="28"/>
                <w:szCs w:val="28"/>
              </w:rPr>
              <w:t>s</w:t>
            </w:r>
            <w:r w:rsidRPr="652F529E">
              <w:rPr>
                <w:sz w:val="28"/>
                <w:szCs w:val="28"/>
              </w:rPr>
              <w:t xml:space="preserve"> if you do </w:t>
            </w:r>
            <w:r w:rsidRPr="652F529E">
              <w:rPr>
                <w:b/>
                <w:bCs/>
                <w:sz w:val="28"/>
                <w:szCs w:val="28"/>
              </w:rPr>
              <w:t>not</w:t>
            </w:r>
            <w:r w:rsidRPr="652F529E">
              <w:rPr>
                <w:sz w:val="28"/>
                <w:szCs w:val="28"/>
              </w:rPr>
              <w:t xml:space="preserve"> follow the law</w:t>
            </w:r>
            <w:r w:rsidR="3056AA63" w:rsidRPr="652F529E">
              <w:rPr>
                <w:sz w:val="28"/>
                <w:szCs w:val="28"/>
              </w:rPr>
              <w:t>.</w:t>
            </w:r>
          </w:p>
        </w:tc>
      </w:tr>
      <w:tr w:rsidR="00B24FD4" w:rsidRPr="008E647D" w14:paraId="2007F9E6" w14:textId="77777777" w:rsidTr="652F529E">
        <w:trPr>
          <w:cantSplit/>
          <w:trHeight w:val="4536"/>
        </w:trPr>
        <w:tc>
          <w:tcPr>
            <w:tcW w:w="3158" w:type="dxa"/>
          </w:tcPr>
          <w:p w14:paraId="03D0AF08" w14:textId="5D710310" w:rsidR="00B24FD4" w:rsidRDefault="00261873" w:rsidP="00131B0B">
            <w:pPr>
              <w:pStyle w:val="EasyRead16"/>
              <w:rPr>
                <w:noProof/>
              </w:rPr>
            </w:pPr>
            <w:r w:rsidRPr="00261873">
              <w:rPr>
                <w:noProof/>
              </w:rPr>
              <w:lastRenderedPageBreak/>
              <w:drawing>
                <wp:inline distT="0" distB="0" distL="0" distR="0" wp14:anchorId="170B25D3" wp14:editId="5CE94688">
                  <wp:extent cx="1868170" cy="1868170"/>
                  <wp:effectExtent l="0" t="0" r="0" b="0"/>
                  <wp:docPr id="1426360645" name="Picture 27" descr="someone holding a sign with NDIS on it and their hand out to 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360645" name="Picture 27" descr="someone holding a sign with NDIS on it and their hand out to 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AA2494" w14:textId="77777777" w:rsidR="00B24FD4" w:rsidRDefault="00B24FD4" w:rsidP="00131B0B">
            <w:pPr>
              <w:pStyle w:val="EasyRead16"/>
              <w:rPr>
                <w:sz w:val="28"/>
                <w:szCs w:val="28"/>
              </w:rPr>
            </w:pPr>
          </w:p>
          <w:p w14:paraId="30B0471A" w14:textId="3C190D02" w:rsidR="00B24FD4" w:rsidRDefault="4BDBA803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b/>
                <w:bCs/>
                <w:sz w:val="28"/>
                <w:szCs w:val="28"/>
              </w:rPr>
              <w:t>Part 4</w:t>
            </w:r>
            <w:r w:rsidRPr="19DD85C7">
              <w:rPr>
                <w:sz w:val="28"/>
                <w:szCs w:val="28"/>
              </w:rPr>
              <w:t xml:space="preserve"> </w:t>
            </w:r>
            <w:r w:rsidR="6AB69367" w:rsidRPr="19DD85C7">
              <w:rPr>
                <w:sz w:val="28"/>
                <w:szCs w:val="28"/>
              </w:rPr>
              <w:t>is</w:t>
            </w:r>
            <w:r w:rsidRPr="19DD85C7">
              <w:rPr>
                <w:sz w:val="28"/>
                <w:szCs w:val="28"/>
              </w:rPr>
              <w:t xml:space="preserve"> about</w:t>
            </w:r>
          </w:p>
          <w:p w14:paraId="42883924" w14:textId="77777777" w:rsidR="00B24FD4" w:rsidRDefault="00B24FD4" w:rsidP="00131B0B">
            <w:pPr>
              <w:pStyle w:val="EasyRead16"/>
              <w:rPr>
                <w:sz w:val="28"/>
                <w:szCs w:val="28"/>
              </w:rPr>
            </w:pPr>
          </w:p>
          <w:p w14:paraId="77D77748" w14:textId="1885BABB" w:rsidR="00B24FD4" w:rsidRDefault="688A62B4" w:rsidP="00B24FD4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People with disability wanting to stop </w:t>
            </w:r>
            <w:r w:rsidR="34FDE4AA" w:rsidRPr="19DD85C7">
              <w:rPr>
                <w:sz w:val="28"/>
                <w:szCs w:val="28"/>
              </w:rPr>
              <w:t>getting</w:t>
            </w:r>
            <w:r w:rsidRPr="19DD85C7">
              <w:rPr>
                <w:sz w:val="28"/>
                <w:szCs w:val="28"/>
              </w:rPr>
              <w:t xml:space="preserve"> NDIS</w:t>
            </w:r>
          </w:p>
        </w:tc>
      </w:tr>
      <w:tr w:rsidR="00E51161" w:rsidRPr="008E647D" w14:paraId="1AFBC3BA" w14:textId="77777777" w:rsidTr="652F529E">
        <w:trPr>
          <w:cantSplit/>
          <w:trHeight w:val="4536"/>
        </w:trPr>
        <w:tc>
          <w:tcPr>
            <w:tcW w:w="3158" w:type="dxa"/>
          </w:tcPr>
          <w:p w14:paraId="69DA8E52" w14:textId="24C2ADFB" w:rsidR="00E51161" w:rsidRDefault="00261873" w:rsidP="00131B0B">
            <w:pPr>
              <w:pStyle w:val="EasyRead16"/>
              <w:rPr>
                <w:noProof/>
              </w:rPr>
            </w:pPr>
            <w:r w:rsidRPr="00261873">
              <w:rPr>
                <w:noProof/>
              </w:rPr>
              <w:drawing>
                <wp:inline distT="0" distB="0" distL="0" distR="0" wp14:anchorId="1DF93CF4" wp14:editId="48BB84FA">
                  <wp:extent cx="1868170" cy="1868170"/>
                  <wp:effectExtent l="0" t="0" r="0" b="0"/>
                  <wp:docPr id="1885105245" name="Picture 29" descr="people filling out a form on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105245" name="Picture 29" descr="people filling out a form on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7186CF" w14:textId="77777777" w:rsidR="00E51161" w:rsidRDefault="00E51161" w:rsidP="00131B0B">
            <w:pPr>
              <w:pStyle w:val="EasyRead16"/>
              <w:rPr>
                <w:sz w:val="28"/>
                <w:szCs w:val="28"/>
              </w:rPr>
            </w:pPr>
          </w:p>
          <w:p w14:paraId="4E9CB5B3" w14:textId="77777777" w:rsidR="00E51161" w:rsidRDefault="00E51161" w:rsidP="00131B0B">
            <w:pPr>
              <w:pStyle w:val="EasyRead16"/>
              <w:rPr>
                <w:sz w:val="28"/>
                <w:szCs w:val="28"/>
              </w:rPr>
            </w:pPr>
          </w:p>
          <w:p w14:paraId="104C9DD4" w14:textId="77777777" w:rsidR="00E51161" w:rsidRPr="004463C6" w:rsidRDefault="61914A9A" w:rsidP="00E51161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NDIS </w:t>
            </w:r>
            <w:r w:rsidRPr="003928E0">
              <w:rPr>
                <w:b/>
                <w:bCs/>
                <w:sz w:val="28"/>
                <w:szCs w:val="28"/>
              </w:rPr>
              <w:t>provider forms</w:t>
            </w:r>
          </w:p>
          <w:p w14:paraId="1FCBD269" w14:textId="77777777" w:rsidR="004463C6" w:rsidRDefault="004463C6" w:rsidP="004463C6">
            <w:pPr>
              <w:pStyle w:val="EasyRead16"/>
              <w:rPr>
                <w:sz w:val="28"/>
                <w:szCs w:val="28"/>
              </w:rPr>
            </w:pPr>
          </w:p>
          <w:p w14:paraId="0092CE2A" w14:textId="7BDC9BC4" w:rsidR="004463C6" w:rsidRDefault="00E57D9B" w:rsidP="004463C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These are forms that NDIS providers put in to get paid for the service or supports that they have done.</w:t>
            </w:r>
          </w:p>
        </w:tc>
      </w:tr>
      <w:tr w:rsidR="00E51161" w:rsidRPr="008E647D" w14:paraId="28598F75" w14:textId="77777777" w:rsidTr="652F529E">
        <w:trPr>
          <w:cantSplit/>
          <w:trHeight w:val="2835"/>
        </w:trPr>
        <w:tc>
          <w:tcPr>
            <w:tcW w:w="3158" w:type="dxa"/>
          </w:tcPr>
          <w:p w14:paraId="36B66A05" w14:textId="63281905" w:rsidR="00E51161" w:rsidRDefault="34D28D65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DC49C43" wp14:editId="1E059A17">
                  <wp:extent cx="1868170" cy="1868170"/>
                  <wp:effectExtent l="0" t="0" r="0" b="0"/>
                  <wp:docPr id="1937187562" name="Picture 9" descr="people around a person holding a piece of paper with plan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187562" name="Picture 9" descr="people around a person holding a piece of paper with plan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72FD85" w14:textId="77777777" w:rsidR="00E51161" w:rsidRDefault="00E51161" w:rsidP="00131B0B">
            <w:pPr>
              <w:pStyle w:val="EasyRead16"/>
              <w:rPr>
                <w:sz w:val="28"/>
                <w:szCs w:val="28"/>
              </w:rPr>
            </w:pPr>
          </w:p>
          <w:p w14:paraId="02D984E5" w14:textId="77777777" w:rsidR="00E22018" w:rsidRDefault="00E22018" w:rsidP="00131B0B">
            <w:pPr>
              <w:pStyle w:val="EasyRead16"/>
              <w:rPr>
                <w:sz w:val="28"/>
                <w:szCs w:val="28"/>
              </w:rPr>
            </w:pPr>
          </w:p>
          <w:p w14:paraId="02647DF1" w14:textId="1FA2AADF" w:rsidR="00E22018" w:rsidRPr="00E22018" w:rsidRDefault="636EF2D1" w:rsidP="00E22018">
            <w:pPr>
              <w:pStyle w:val="EasyRead16"/>
              <w:numPr>
                <w:ilvl w:val="0"/>
                <w:numId w:val="21"/>
              </w:numPr>
              <w:rPr>
                <w:b/>
                <w:bCs/>
                <w:sz w:val="28"/>
                <w:szCs w:val="28"/>
              </w:rPr>
            </w:pPr>
            <w:r w:rsidRPr="652F529E">
              <w:rPr>
                <w:b/>
                <w:bCs/>
                <w:sz w:val="28"/>
                <w:szCs w:val="28"/>
              </w:rPr>
              <w:t>Plan variations</w:t>
            </w:r>
            <w:r w:rsidR="3B619A3C" w:rsidRPr="652F529E">
              <w:rPr>
                <w:b/>
                <w:bCs/>
                <w:sz w:val="28"/>
                <w:szCs w:val="28"/>
              </w:rPr>
              <w:t>.</w:t>
            </w:r>
          </w:p>
          <w:p w14:paraId="0DD3FDAC" w14:textId="77777777" w:rsidR="00E22018" w:rsidRDefault="00E22018" w:rsidP="00E22018">
            <w:pPr>
              <w:pStyle w:val="EasyRead16"/>
              <w:rPr>
                <w:sz w:val="28"/>
                <w:szCs w:val="28"/>
              </w:rPr>
            </w:pPr>
          </w:p>
          <w:p w14:paraId="7E6F5354" w14:textId="77AA7E6D" w:rsidR="00424A4D" w:rsidRPr="00E3516D" w:rsidRDefault="20103806" w:rsidP="00424A4D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 xml:space="preserve">Plan variations are when the NDIA </w:t>
            </w:r>
            <w:r w:rsidR="4261FDD0" w:rsidRPr="4301DF8B">
              <w:rPr>
                <w:sz w:val="28"/>
                <w:szCs w:val="28"/>
              </w:rPr>
              <w:t>changes things in a</w:t>
            </w:r>
            <w:r w:rsidRPr="4301DF8B">
              <w:rPr>
                <w:sz w:val="28"/>
                <w:szCs w:val="28"/>
              </w:rPr>
              <w:t xml:space="preserve"> NDIS plan.</w:t>
            </w:r>
          </w:p>
          <w:p w14:paraId="0FDCB7BA" w14:textId="77777777" w:rsidR="00424A4D" w:rsidRPr="00E3516D" w:rsidRDefault="00424A4D" w:rsidP="00424A4D">
            <w:pPr>
              <w:pStyle w:val="EasyRead16"/>
              <w:rPr>
                <w:sz w:val="28"/>
                <w:szCs w:val="28"/>
              </w:rPr>
            </w:pPr>
          </w:p>
          <w:p w14:paraId="0F0E081A" w14:textId="218117F0" w:rsidR="00E22018" w:rsidRDefault="505C9327" w:rsidP="00424A4D">
            <w:pPr>
              <w:pStyle w:val="EasyRead16"/>
              <w:rPr>
                <w:sz w:val="28"/>
                <w:szCs w:val="28"/>
              </w:rPr>
            </w:pPr>
            <w:r w:rsidRPr="616A055C">
              <w:rPr>
                <w:sz w:val="28"/>
                <w:szCs w:val="28"/>
              </w:rPr>
              <w:t>Like adding more money or supports to your plan.</w:t>
            </w:r>
          </w:p>
        </w:tc>
      </w:tr>
      <w:tr w:rsidR="00913754" w:rsidRPr="008E647D" w14:paraId="097E2C36" w14:textId="77777777" w:rsidTr="001C01FF">
        <w:trPr>
          <w:cantSplit/>
          <w:trHeight w:val="3686"/>
        </w:trPr>
        <w:tc>
          <w:tcPr>
            <w:tcW w:w="3158" w:type="dxa"/>
          </w:tcPr>
          <w:p w14:paraId="7E5BFC02" w14:textId="7F28F76B" w:rsidR="00913754" w:rsidRPr="005E3A96" w:rsidRDefault="60AD9C97" w:rsidP="00131B0B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751C6F" wp14:editId="033AC980">
                  <wp:extent cx="1868170" cy="1868170"/>
                  <wp:effectExtent l="0" t="0" r="0" b="0"/>
                  <wp:docPr id="1906255692" name="Picture 3" descr="2 people standing together both holding a document with the image of a lock on it and the image of a shield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255692" name="Picture 3" descr="2 people standing together both holding a document with the image of a lock on it and the image of a shield in the backgrou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D834CF" w14:textId="77777777" w:rsidR="00B471CB" w:rsidRDefault="00B471CB" w:rsidP="00F6006A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6B84607E" w14:textId="4301459B" w:rsidR="00F6006A" w:rsidRPr="00F6006A" w:rsidRDefault="6E974D8A" w:rsidP="00F6006A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b/>
                <w:bCs/>
                <w:sz w:val="28"/>
                <w:szCs w:val="28"/>
              </w:rPr>
              <w:t>Part 5</w:t>
            </w:r>
            <w:r w:rsidRPr="652F529E">
              <w:rPr>
                <w:sz w:val="28"/>
                <w:szCs w:val="28"/>
              </w:rPr>
              <w:t xml:space="preserve"> is about</w:t>
            </w:r>
          </w:p>
          <w:p w14:paraId="5076B623" w14:textId="77777777" w:rsidR="00F6006A" w:rsidRPr="00F6006A" w:rsidRDefault="00F6006A" w:rsidP="00F6006A">
            <w:pPr>
              <w:pStyle w:val="EasyRead16"/>
              <w:rPr>
                <w:sz w:val="28"/>
                <w:szCs w:val="28"/>
              </w:rPr>
            </w:pPr>
          </w:p>
          <w:p w14:paraId="3C5BF14F" w14:textId="08A4F405" w:rsidR="00F6006A" w:rsidRPr="00FC4EE4" w:rsidRDefault="6E974D8A" w:rsidP="00FC4EE4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New protections for people reporting </w:t>
            </w:r>
            <w:r w:rsidRPr="652F529E">
              <w:rPr>
                <w:b/>
                <w:bCs/>
                <w:sz w:val="28"/>
                <w:szCs w:val="28"/>
              </w:rPr>
              <w:t>wrongdoing</w:t>
            </w:r>
            <w:r w:rsidRPr="652F529E">
              <w:rPr>
                <w:sz w:val="28"/>
                <w:szCs w:val="28"/>
              </w:rPr>
              <w:t>.</w:t>
            </w:r>
          </w:p>
          <w:p w14:paraId="29DFCB12" w14:textId="48682BF9" w:rsidR="00913754" w:rsidRDefault="00913754" w:rsidP="00F6006A">
            <w:pPr>
              <w:pStyle w:val="EasyRead16"/>
              <w:rPr>
                <w:sz w:val="28"/>
                <w:szCs w:val="28"/>
              </w:rPr>
            </w:pPr>
          </w:p>
        </w:tc>
      </w:tr>
      <w:tr w:rsidR="00DD365D" w:rsidRPr="008E647D" w14:paraId="386106AF" w14:textId="77777777" w:rsidTr="001C01FF">
        <w:trPr>
          <w:cantSplit/>
          <w:trHeight w:val="3535"/>
        </w:trPr>
        <w:tc>
          <w:tcPr>
            <w:tcW w:w="3158" w:type="dxa"/>
          </w:tcPr>
          <w:p w14:paraId="07C47A79" w14:textId="5ED992A2" w:rsidR="00DD365D" w:rsidRPr="005E3A96" w:rsidRDefault="6D40B878" w:rsidP="00131B0B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3886CA" wp14:editId="5BA7D398">
                  <wp:extent cx="1868170" cy="1868170"/>
                  <wp:effectExtent l="0" t="0" r="0" b="0"/>
                  <wp:docPr id="471199369" name="Picture 4" descr="3 people with their thumbs down looking unhapp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199369" name="Picture 4" descr="3 people with their thumbs down looking unhapp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C3CE96F" w14:textId="77777777" w:rsidR="002E62C2" w:rsidRDefault="002E62C2" w:rsidP="002E62C2">
            <w:pPr>
              <w:pStyle w:val="EasyRead16"/>
              <w:rPr>
                <w:sz w:val="28"/>
                <w:szCs w:val="28"/>
              </w:rPr>
            </w:pPr>
          </w:p>
          <w:p w14:paraId="6CD032EB" w14:textId="131A8A6B" w:rsidR="009009A7" w:rsidRDefault="65569DE4" w:rsidP="002E62C2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Wrongdoing is when someone is </w:t>
            </w:r>
            <w:r w:rsidRPr="002E2A3E">
              <w:rPr>
                <w:b/>
                <w:bCs/>
                <w:sz w:val="28"/>
                <w:szCs w:val="28"/>
              </w:rPr>
              <w:t>not</w:t>
            </w:r>
            <w:r w:rsidRPr="652F529E">
              <w:rPr>
                <w:sz w:val="28"/>
                <w:szCs w:val="28"/>
              </w:rPr>
              <w:t xml:space="preserve"> doing the job the right way</w:t>
            </w:r>
            <w:r w:rsidR="62865DDE" w:rsidRPr="652F529E">
              <w:rPr>
                <w:sz w:val="28"/>
                <w:szCs w:val="28"/>
              </w:rPr>
              <w:t>.</w:t>
            </w:r>
          </w:p>
          <w:p w14:paraId="179B3586" w14:textId="78C6EB85" w:rsidR="008B4191" w:rsidRDefault="008B4191" w:rsidP="00140327">
            <w:pPr>
              <w:pStyle w:val="EasyRead16"/>
              <w:rPr>
                <w:sz w:val="28"/>
                <w:szCs w:val="28"/>
              </w:rPr>
            </w:pPr>
          </w:p>
        </w:tc>
      </w:tr>
      <w:tr w:rsidR="005E1039" w:rsidRPr="008E647D" w14:paraId="39A5E146" w14:textId="77777777" w:rsidTr="652F529E">
        <w:trPr>
          <w:cantSplit/>
          <w:trHeight w:val="2835"/>
        </w:trPr>
        <w:tc>
          <w:tcPr>
            <w:tcW w:w="3158" w:type="dxa"/>
          </w:tcPr>
          <w:p w14:paraId="6C6309DC" w14:textId="23012D0A" w:rsidR="005E1039" w:rsidRPr="005E3A96" w:rsidRDefault="4D35878F" w:rsidP="00131B0B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6D4556" wp14:editId="0B597D49">
                  <wp:extent cx="1868170" cy="1868170"/>
                  <wp:effectExtent l="0" t="0" r="0" b="0"/>
                  <wp:docPr id="1555317454" name="Picture 1" descr="Person blowing a whistle with their fist in the air and an empty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317454" name="Picture 1" descr="Person blowing a whistle with their fist in the air and an empty speech bubbl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764145" w14:textId="77777777" w:rsidR="002E62C2" w:rsidRDefault="002E62C2" w:rsidP="00131B0B">
            <w:pPr>
              <w:pStyle w:val="EasyRead16"/>
              <w:rPr>
                <w:sz w:val="28"/>
                <w:szCs w:val="28"/>
              </w:rPr>
            </w:pPr>
          </w:p>
          <w:p w14:paraId="2E7E2D8A" w14:textId="4949A4F8" w:rsidR="005E1039" w:rsidRDefault="12DED8CE" w:rsidP="00131B0B">
            <w:pPr>
              <w:pStyle w:val="EasyRead16"/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People that report wrongdoing are called </w:t>
            </w:r>
            <w:r w:rsidR="30709FF4" w:rsidRPr="002E2A3E">
              <w:rPr>
                <w:b/>
                <w:bCs/>
                <w:sz w:val="28"/>
                <w:szCs w:val="28"/>
              </w:rPr>
              <w:t>w</w:t>
            </w:r>
            <w:r w:rsidRPr="652F529E">
              <w:rPr>
                <w:b/>
                <w:bCs/>
                <w:sz w:val="28"/>
                <w:szCs w:val="28"/>
              </w:rPr>
              <w:t>histleblower</w:t>
            </w:r>
            <w:r w:rsidR="221713D3" w:rsidRPr="652F529E">
              <w:rPr>
                <w:b/>
                <w:bCs/>
                <w:sz w:val="28"/>
                <w:szCs w:val="28"/>
              </w:rPr>
              <w:t>s</w:t>
            </w:r>
            <w:r w:rsidRPr="652F529E">
              <w:rPr>
                <w:sz w:val="28"/>
                <w:szCs w:val="28"/>
              </w:rPr>
              <w:t>.</w:t>
            </w:r>
          </w:p>
        </w:tc>
      </w:tr>
      <w:tr w:rsidR="005B3BE4" w:rsidRPr="008E647D" w14:paraId="14A98C23" w14:textId="77777777" w:rsidTr="652F529E">
        <w:trPr>
          <w:cantSplit/>
          <w:trHeight w:val="2835"/>
        </w:trPr>
        <w:tc>
          <w:tcPr>
            <w:tcW w:w="3158" w:type="dxa"/>
          </w:tcPr>
          <w:p w14:paraId="5EDAB50B" w14:textId="3869ECB8" w:rsidR="005B3BE4" w:rsidRPr="00047791" w:rsidRDefault="005E3A96" w:rsidP="00131B0B">
            <w:pPr>
              <w:pStyle w:val="EasyRead16"/>
              <w:rPr>
                <w:noProof/>
              </w:rPr>
            </w:pPr>
            <w:r w:rsidRPr="005E3A96">
              <w:rPr>
                <w:noProof/>
              </w:rPr>
              <w:drawing>
                <wp:inline distT="0" distB="0" distL="0" distR="0" wp14:anchorId="7913AB88" wp14:editId="1C6B13B2">
                  <wp:extent cx="1868170" cy="1873885"/>
                  <wp:effectExtent l="0" t="0" r="0" b="0"/>
                  <wp:docPr id="204282548" name="Picture 32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82548" name="Picture 32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7C01446" w14:textId="77777777" w:rsidR="005B3BE4" w:rsidRDefault="005B3BE4" w:rsidP="00131B0B">
            <w:pPr>
              <w:pStyle w:val="EasyRead16"/>
              <w:rPr>
                <w:sz w:val="28"/>
                <w:szCs w:val="28"/>
              </w:rPr>
            </w:pPr>
          </w:p>
          <w:p w14:paraId="1D12A039" w14:textId="77777777" w:rsidR="005B3BE4" w:rsidRDefault="685B7C7E" w:rsidP="00131B0B">
            <w:pPr>
              <w:pStyle w:val="EasyRead16"/>
              <w:rPr>
                <w:sz w:val="28"/>
                <w:szCs w:val="28"/>
              </w:rPr>
            </w:pPr>
            <w:r w:rsidRPr="1D37A905">
              <w:rPr>
                <w:sz w:val="28"/>
                <w:szCs w:val="28"/>
              </w:rPr>
              <w:t>You can read the other parts on our website.</w:t>
            </w:r>
          </w:p>
          <w:p w14:paraId="0E5FCFFF" w14:textId="77777777" w:rsidR="005B3BE4" w:rsidRDefault="005B3BE4" w:rsidP="00131B0B">
            <w:pPr>
              <w:pStyle w:val="EasyRead16"/>
              <w:rPr>
                <w:sz w:val="28"/>
                <w:szCs w:val="28"/>
              </w:rPr>
            </w:pPr>
          </w:p>
          <w:p w14:paraId="03BA17CB" w14:textId="3390F585" w:rsidR="005B3BE4" w:rsidRDefault="00D373FA" w:rsidP="00131B0B">
            <w:pPr>
              <w:pStyle w:val="EasyRead16"/>
              <w:rPr>
                <w:sz w:val="28"/>
                <w:szCs w:val="28"/>
              </w:rPr>
            </w:pPr>
            <w:hyperlink r:id="rId46" w:history="1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  <w:p w14:paraId="5AACE027" w14:textId="77777777" w:rsidR="005B3BE4" w:rsidRDefault="005B3BE4" w:rsidP="00131B0B">
            <w:pPr>
              <w:pStyle w:val="EasyRead16"/>
              <w:rPr>
                <w:sz w:val="28"/>
                <w:szCs w:val="28"/>
              </w:rPr>
            </w:pPr>
          </w:p>
          <w:p w14:paraId="07604E53" w14:textId="7A26478D" w:rsidR="005B3BE4" w:rsidRDefault="005B3BE4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3AD13F5D" w14:textId="317AD881" w:rsidR="007C187A" w:rsidRPr="00727303" w:rsidRDefault="005527EE" w:rsidP="007C187A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What happens if someone break</w:t>
      </w:r>
      <w:r w:rsidR="00F22887">
        <w:rPr>
          <w:color w:val="358189"/>
          <w:sz w:val="48"/>
          <w:szCs w:val="48"/>
        </w:rPr>
        <w:t>s</w:t>
      </w:r>
      <w:r>
        <w:rPr>
          <w:color w:val="358189"/>
          <w:sz w:val="48"/>
          <w:szCs w:val="48"/>
        </w:rPr>
        <w:t xml:space="preserve"> NDIS law</w:t>
      </w:r>
    </w:p>
    <w:p w14:paraId="0878B4CC" w14:textId="77777777" w:rsidR="007C187A" w:rsidRDefault="007C187A" w:rsidP="007C187A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7C187A" w:rsidRPr="008E647D" w14:paraId="76C3C0D3" w14:textId="77777777" w:rsidTr="652F529E">
        <w:trPr>
          <w:cantSplit/>
          <w:trHeight w:val="5103"/>
        </w:trPr>
        <w:tc>
          <w:tcPr>
            <w:tcW w:w="3158" w:type="dxa"/>
          </w:tcPr>
          <w:p w14:paraId="19BC99B4" w14:textId="30973DE7" w:rsidR="007C187A" w:rsidRPr="008E647D" w:rsidRDefault="00E43E22" w:rsidP="00131B0B">
            <w:pPr>
              <w:pStyle w:val="EasyRead16"/>
              <w:rPr>
                <w:sz w:val="28"/>
                <w:szCs w:val="28"/>
              </w:rPr>
            </w:pPr>
            <w:r w:rsidRPr="00E43E22">
              <w:rPr>
                <w:noProof/>
                <w:sz w:val="28"/>
                <w:szCs w:val="28"/>
              </w:rPr>
              <w:drawing>
                <wp:inline distT="0" distB="0" distL="0" distR="0" wp14:anchorId="5908E560" wp14:editId="67150A7A">
                  <wp:extent cx="1868170" cy="1868170"/>
                  <wp:effectExtent l="0" t="0" r="0" b="0"/>
                  <wp:docPr id="67676994" name="Picture 10" descr="a person standing next to paper that say NDIS L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76994" name="Picture 10" descr="a person standing next to paper that say NDIS L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9D8804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01E0DD72" w14:textId="77777777" w:rsidR="00F22887" w:rsidRDefault="00F22887" w:rsidP="00131B0B">
            <w:pPr>
              <w:pStyle w:val="EasyRead16"/>
              <w:rPr>
                <w:sz w:val="28"/>
                <w:szCs w:val="28"/>
              </w:rPr>
            </w:pPr>
          </w:p>
          <w:p w14:paraId="0A797BC1" w14:textId="77777777" w:rsidR="00ED6972" w:rsidRDefault="6EADAC47" w:rsidP="00131B0B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 xml:space="preserve">The penalty </w:t>
            </w:r>
            <w:r w:rsidRPr="4301DF8B">
              <w:rPr>
                <w:b/>
                <w:bCs/>
                <w:sz w:val="28"/>
                <w:szCs w:val="28"/>
              </w:rPr>
              <w:t>framework</w:t>
            </w:r>
            <w:r w:rsidR="5EE2785D" w:rsidRPr="4301DF8B">
              <w:rPr>
                <w:sz w:val="28"/>
                <w:szCs w:val="28"/>
              </w:rPr>
              <w:t xml:space="preserve"> </w:t>
            </w:r>
            <w:r w:rsidR="00F22887" w:rsidRPr="4301DF8B">
              <w:rPr>
                <w:sz w:val="28"/>
                <w:szCs w:val="28"/>
              </w:rPr>
              <w:t xml:space="preserve">says what will </w:t>
            </w:r>
            <w:r w:rsidRPr="4301DF8B">
              <w:rPr>
                <w:sz w:val="28"/>
                <w:szCs w:val="28"/>
              </w:rPr>
              <w:t>happen</w:t>
            </w:r>
            <w:r w:rsidR="00F22887" w:rsidRPr="4301DF8B">
              <w:rPr>
                <w:sz w:val="28"/>
                <w:szCs w:val="28"/>
              </w:rPr>
              <w:t xml:space="preserve"> if someone breaks NDIS laws.</w:t>
            </w:r>
          </w:p>
          <w:p w14:paraId="584E6306" w14:textId="77777777" w:rsidR="006C5E93" w:rsidRDefault="006C5E93" w:rsidP="00131B0B">
            <w:pPr>
              <w:pStyle w:val="EasyRead16"/>
              <w:rPr>
                <w:sz w:val="28"/>
                <w:szCs w:val="28"/>
              </w:rPr>
            </w:pPr>
          </w:p>
          <w:p w14:paraId="73614C94" w14:textId="00F64AA6" w:rsidR="006C5E93" w:rsidRPr="008E647D" w:rsidRDefault="0053131E" w:rsidP="00131B0B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  <w:lang w:val="en-US"/>
              </w:rPr>
              <w:t>A framework is how we will do something.</w:t>
            </w:r>
          </w:p>
        </w:tc>
      </w:tr>
      <w:tr w:rsidR="007C187A" w:rsidRPr="008E647D" w14:paraId="111CFE79" w14:textId="77777777" w:rsidTr="652F529E">
        <w:trPr>
          <w:cantSplit/>
          <w:trHeight w:val="4643"/>
        </w:trPr>
        <w:tc>
          <w:tcPr>
            <w:tcW w:w="3158" w:type="dxa"/>
          </w:tcPr>
          <w:p w14:paraId="4EC9509E" w14:textId="7716897B" w:rsidR="007C187A" w:rsidRPr="008E647D" w:rsidRDefault="5DD2C1CC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384D767" wp14:editId="10A85F8A">
                  <wp:extent cx="1868170" cy="1868170"/>
                  <wp:effectExtent l="0" t="0" r="0" b="0"/>
                  <wp:docPr id="2130082872" name="Picture 11" descr="a person holding a sign that says f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082872" name="Picture 11" descr="a person holding a sign that says f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1C8B998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03CED797" w14:textId="77777777" w:rsidR="00F22887" w:rsidRDefault="00F22887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proofErr w:type="gramStart"/>
            <w:r>
              <w:rPr>
                <w:sz w:val="28"/>
                <w:szCs w:val="28"/>
              </w:rPr>
              <w:t>says</w:t>
            </w:r>
            <w:proofErr w:type="gramEnd"/>
          </w:p>
          <w:p w14:paraId="50A2C063" w14:textId="77777777" w:rsidR="0078594F" w:rsidRDefault="0078594F" w:rsidP="00131B0B">
            <w:pPr>
              <w:pStyle w:val="EasyRead16"/>
              <w:rPr>
                <w:sz w:val="28"/>
                <w:szCs w:val="28"/>
              </w:rPr>
            </w:pPr>
          </w:p>
          <w:p w14:paraId="3BE766BA" w14:textId="3C3EB27D" w:rsidR="0078594F" w:rsidRDefault="7FEADDDA" w:rsidP="0078594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What will happen if </w:t>
            </w:r>
            <w:r w:rsidR="4093FC8F" w:rsidRPr="19DD85C7">
              <w:rPr>
                <w:sz w:val="28"/>
                <w:szCs w:val="28"/>
              </w:rPr>
              <w:t>the provider</w:t>
            </w:r>
            <w:r w:rsidRPr="19DD85C7">
              <w:rPr>
                <w:sz w:val="28"/>
                <w:szCs w:val="28"/>
              </w:rPr>
              <w:t xml:space="preserve"> break</w:t>
            </w:r>
            <w:r w:rsidR="7156352E" w:rsidRPr="19DD85C7">
              <w:rPr>
                <w:sz w:val="28"/>
                <w:szCs w:val="28"/>
              </w:rPr>
              <w:t>s</w:t>
            </w:r>
            <w:r w:rsidRPr="19DD85C7">
              <w:rPr>
                <w:sz w:val="28"/>
                <w:szCs w:val="28"/>
              </w:rPr>
              <w:t xml:space="preserve"> the law</w:t>
            </w:r>
          </w:p>
          <w:p w14:paraId="7B4430DE" w14:textId="77777777" w:rsidR="0078594F" w:rsidRDefault="0078594F" w:rsidP="0078594F">
            <w:pPr>
              <w:pStyle w:val="EasyRead16"/>
              <w:rPr>
                <w:sz w:val="28"/>
                <w:szCs w:val="28"/>
              </w:rPr>
            </w:pPr>
          </w:p>
          <w:p w14:paraId="78377AFB" w14:textId="4C522D57" w:rsidR="0078594F" w:rsidRDefault="2A0BA57B" w:rsidP="0078594F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>They</w:t>
            </w:r>
            <w:r w:rsidR="7FEADDDA" w:rsidRPr="19DD85C7">
              <w:rPr>
                <w:sz w:val="28"/>
                <w:szCs w:val="28"/>
              </w:rPr>
              <w:t xml:space="preserve"> might need to pay a </w:t>
            </w:r>
            <w:r w:rsidR="7FEADDDA" w:rsidRPr="19DD85C7">
              <w:rPr>
                <w:b/>
                <w:bCs/>
                <w:sz w:val="28"/>
                <w:szCs w:val="28"/>
              </w:rPr>
              <w:t>fine</w:t>
            </w:r>
            <w:r w:rsidR="7FEADDDA" w:rsidRPr="19DD85C7">
              <w:rPr>
                <w:sz w:val="28"/>
                <w:szCs w:val="28"/>
              </w:rPr>
              <w:t>.</w:t>
            </w:r>
          </w:p>
          <w:p w14:paraId="5B627DAF" w14:textId="77777777" w:rsidR="0078594F" w:rsidRDefault="0078594F" w:rsidP="0078594F">
            <w:pPr>
              <w:pStyle w:val="EasyRead16"/>
              <w:rPr>
                <w:sz w:val="28"/>
                <w:szCs w:val="28"/>
              </w:rPr>
            </w:pPr>
          </w:p>
          <w:p w14:paraId="1C26A1E1" w14:textId="308F2313" w:rsidR="0078594F" w:rsidRPr="008E647D" w:rsidRDefault="0078594F" w:rsidP="007859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fine is paying money to the government for breaking the law.</w:t>
            </w:r>
          </w:p>
        </w:tc>
      </w:tr>
      <w:tr w:rsidR="007C187A" w:rsidRPr="008E647D" w14:paraId="0E06C8E6" w14:textId="77777777" w:rsidTr="652F529E">
        <w:trPr>
          <w:cantSplit/>
          <w:trHeight w:val="5103"/>
        </w:trPr>
        <w:tc>
          <w:tcPr>
            <w:tcW w:w="3158" w:type="dxa"/>
          </w:tcPr>
          <w:p w14:paraId="205B113F" w14:textId="3367C1F0" w:rsidR="007C187A" w:rsidRPr="00E30386" w:rsidRDefault="659B577E" w:rsidP="00131B0B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1C3C43E8" wp14:editId="3DEDB63B">
                  <wp:extent cx="1868170" cy="1868170"/>
                  <wp:effectExtent l="0" t="0" r="0" b="0"/>
                  <wp:docPr id="1988222610" name="Picture 13" descr="a person with a lanyard with 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222610" name="Picture 13" descr="a person with a lanyard with balanced s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D73735A" w14:textId="77777777" w:rsidR="0078594F" w:rsidRDefault="0078594F" w:rsidP="00131B0B">
            <w:pPr>
              <w:pStyle w:val="EasyRead16"/>
              <w:rPr>
                <w:sz w:val="28"/>
                <w:szCs w:val="28"/>
              </w:rPr>
            </w:pPr>
          </w:p>
          <w:p w14:paraId="434EE658" w14:textId="77777777" w:rsidR="0078594F" w:rsidRDefault="297F69F8" w:rsidP="0078594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>When you have broken the law</w:t>
            </w:r>
          </w:p>
          <w:p w14:paraId="00EBF214" w14:textId="77777777" w:rsidR="00B93770" w:rsidRDefault="00B93770" w:rsidP="00B93770">
            <w:pPr>
              <w:pStyle w:val="EasyRead16"/>
              <w:rPr>
                <w:sz w:val="28"/>
                <w:szCs w:val="28"/>
              </w:rPr>
            </w:pPr>
          </w:p>
          <w:p w14:paraId="3B3D4419" w14:textId="77777777" w:rsidR="00B93770" w:rsidRDefault="00B93770" w:rsidP="00B9377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Like if you have</w:t>
            </w:r>
          </w:p>
          <w:p w14:paraId="5D83B488" w14:textId="77777777" w:rsidR="00B93770" w:rsidRDefault="00B93770" w:rsidP="00B93770">
            <w:pPr>
              <w:pStyle w:val="EasyRead16"/>
              <w:rPr>
                <w:sz w:val="28"/>
                <w:szCs w:val="28"/>
              </w:rPr>
            </w:pPr>
          </w:p>
          <w:p w14:paraId="5C4FB546" w14:textId="77777777" w:rsidR="00B93770" w:rsidRDefault="00B93770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 w:rsidRPr="00B93770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followed the rules</w:t>
            </w:r>
          </w:p>
          <w:p w14:paraId="60B15495" w14:textId="0804B1B2" w:rsidR="00B93770" w:rsidRPr="008E647D" w:rsidRDefault="00B93770" w:rsidP="00A0282E">
            <w:pPr>
              <w:pStyle w:val="EasyRead16"/>
              <w:numPr>
                <w:ilvl w:val="0"/>
                <w:numId w:val="2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Given the wrong information on purpose.</w:t>
            </w:r>
          </w:p>
        </w:tc>
      </w:tr>
      <w:tr w:rsidR="00B93770" w:rsidRPr="008E647D" w14:paraId="1037C85B" w14:textId="77777777" w:rsidTr="652F529E">
        <w:trPr>
          <w:cantSplit/>
          <w:trHeight w:val="5103"/>
        </w:trPr>
        <w:tc>
          <w:tcPr>
            <w:tcW w:w="3158" w:type="dxa"/>
          </w:tcPr>
          <w:p w14:paraId="0ED797EA" w14:textId="329B2A68" w:rsidR="00B93770" w:rsidRPr="008E647D" w:rsidRDefault="7E7880AB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8FCD2CD" wp14:editId="4C07D885">
                  <wp:extent cx="1868170" cy="1868170"/>
                  <wp:effectExtent l="0" t="0" r="0" b="0"/>
                  <wp:docPr id="872826203" name="Picture 15" descr="a judge banging a gavel with balanced scales and handcuff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826203" name="Picture 15" descr="a judge banging a gavel with balanced scales and handcuff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7D0D57" w14:textId="77777777" w:rsidR="00B93770" w:rsidRDefault="00B93770" w:rsidP="00131B0B">
            <w:pPr>
              <w:pStyle w:val="EasyRead16"/>
              <w:rPr>
                <w:sz w:val="28"/>
                <w:szCs w:val="28"/>
              </w:rPr>
            </w:pPr>
          </w:p>
          <w:p w14:paraId="2CF518AA" w14:textId="77777777" w:rsidR="00B93770" w:rsidRDefault="00B93770" w:rsidP="00131B0B">
            <w:pPr>
              <w:pStyle w:val="EasyRead16"/>
              <w:rPr>
                <w:sz w:val="28"/>
                <w:szCs w:val="28"/>
              </w:rPr>
            </w:pPr>
          </w:p>
          <w:p w14:paraId="249C419D" w14:textId="77777777" w:rsidR="00B93770" w:rsidRDefault="00B93770" w:rsidP="00B93770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If what you have done is very serious.</w:t>
            </w:r>
          </w:p>
          <w:p w14:paraId="73860F1C" w14:textId="77777777" w:rsidR="00B93770" w:rsidRDefault="00B93770" w:rsidP="00B93770">
            <w:pPr>
              <w:pStyle w:val="EasyRead16"/>
              <w:rPr>
                <w:sz w:val="28"/>
                <w:szCs w:val="28"/>
              </w:rPr>
            </w:pPr>
          </w:p>
          <w:p w14:paraId="7FEBB2D0" w14:textId="52F62C19" w:rsidR="00B93770" w:rsidRDefault="00D3072A" w:rsidP="00B9377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457145">
              <w:rPr>
                <w:b/>
                <w:bCs/>
                <w:sz w:val="28"/>
                <w:szCs w:val="28"/>
              </w:rPr>
              <w:t>criminal offences.</w:t>
            </w:r>
          </w:p>
        </w:tc>
      </w:tr>
      <w:tr w:rsidR="002C1ACA" w:rsidRPr="008E647D" w14:paraId="4C6EA3E6" w14:textId="77777777" w:rsidTr="652F529E">
        <w:trPr>
          <w:cantSplit/>
          <w:trHeight w:val="3402"/>
        </w:trPr>
        <w:tc>
          <w:tcPr>
            <w:tcW w:w="3158" w:type="dxa"/>
          </w:tcPr>
          <w:p w14:paraId="7BF9547D" w14:textId="521C4CDE" w:rsidR="002C1ACA" w:rsidRPr="00E30386" w:rsidRDefault="0AF65FC2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0153AB6" wp14:editId="49CB7C43">
                  <wp:extent cx="1868170" cy="1868170"/>
                  <wp:effectExtent l="0" t="0" r="0" b="0"/>
                  <wp:docPr id="1637872411" name="Picture 17" descr="a person with a lanyard being angry at someone 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872411" name="Picture 17" descr="a person with a lanyard being angry at someone e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2B2F21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3EBBD83C" w14:textId="454BE0F5" w:rsidR="002C1ACA" w:rsidRDefault="3434329B" w:rsidP="00131B0B">
            <w:pPr>
              <w:pStyle w:val="EasyRead16"/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If someone </w:t>
            </w:r>
            <w:r w:rsidR="41FEB713" w:rsidRPr="19DD85C7">
              <w:rPr>
                <w:sz w:val="28"/>
                <w:szCs w:val="28"/>
              </w:rPr>
              <w:t>has done this</w:t>
            </w:r>
            <w:r w:rsidRPr="19DD85C7">
              <w:rPr>
                <w:sz w:val="28"/>
                <w:szCs w:val="28"/>
              </w:rPr>
              <w:t xml:space="preserve"> they can</w:t>
            </w:r>
          </w:p>
          <w:p w14:paraId="47634811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46D09EF3" w14:textId="10121A7A" w:rsidR="002C1ACA" w:rsidRPr="008E647D" w:rsidRDefault="3434329B" w:rsidP="00131B0B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19DD85C7">
              <w:rPr>
                <w:sz w:val="28"/>
                <w:szCs w:val="28"/>
              </w:rPr>
              <w:t xml:space="preserve">Be in trouble </w:t>
            </w:r>
            <w:r w:rsidR="4485C95C" w:rsidRPr="19DD85C7">
              <w:rPr>
                <w:sz w:val="28"/>
                <w:szCs w:val="28"/>
              </w:rPr>
              <w:t>with</w:t>
            </w:r>
            <w:r w:rsidRPr="19DD85C7">
              <w:rPr>
                <w:sz w:val="28"/>
                <w:szCs w:val="28"/>
              </w:rPr>
              <w:t xml:space="preserve"> the police or government</w:t>
            </w:r>
          </w:p>
        </w:tc>
      </w:tr>
      <w:tr w:rsidR="002C1ACA" w:rsidRPr="008E647D" w14:paraId="29F9C98C" w14:textId="77777777" w:rsidTr="652F529E">
        <w:trPr>
          <w:cantSplit/>
          <w:trHeight w:val="5103"/>
        </w:trPr>
        <w:tc>
          <w:tcPr>
            <w:tcW w:w="3158" w:type="dxa"/>
          </w:tcPr>
          <w:p w14:paraId="4B927D4E" w14:textId="291DCA87" w:rsidR="002C1ACA" w:rsidRPr="008E647D" w:rsidRDefault="7FC0361C" w:rsidP="00131B0B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473D7CC0" wp14:editId="1A5DF18F">
                  <wp:extent cx="1868170" cy="1868170"/>
                  <wp:effectExtent l="0" t="0" r="0" b="0"/>
                  <wp:docPr id="2112773842" name="Picture 2" descr="a judge sitting in a cour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413290" name="Picture 2" descr="a judge sitting in a cour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DDDEF81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5639FD5B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09B96F91" w14:textId="77777777" w:rsidR="002C1ACA" w:rsidRPr="008E647D" w:rsidRDefault="002C1ACA" w:rsidP="00131B0B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to court</w:t>
            </w:r>
          </w:p>
        </w:tc>
      </w:tr>
      <w:tr w:rsidR="002C1ACA" w:rsidRPr="008E647D" w14:paraId="6DF21985" w14:textId="77777777" w:rsidTr="652F529E">
        <w:trPr>
          <w:cantSplit/>
          <w:trHeight w:val="5103"/>
        </w:trPr>
        <w:tc>
          <w:tcPr>
            <w:tcW w:w="3158" w:type="dxa"/>
          </w:tcPr>
          <w:p w14:paraId="6EB5B85A" w14:textId="168AD771" w:rsidR="002C1ACA" w:rsidRPr="00702DEA" w:rsidRDefault="14A0D306" w:rsidP="00EE538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675F6C" wp14:editId="23787496">
                  <wp:extent cx="1868170" cy="1868170"/>
                  <wp:effectExtent l="0" t="0" r="0" b="0"/>
                  <wp:docPr id="17911085" name="Picture 8" descr="jail win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1085" name="Picture 8" descr="jail win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C6E5340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3F7C9026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28B2C9BD" w14:textId="77777777" w:rsidR="002C1ACA" w:rsidRPr="008E647D" w:rsidRDefault="002C1ACA" w:rsidP="00131B0B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to jail</w:t>
            </w:r>
          </w:p>
        </w:tc>
      </w:tr>
      <w:tr w:rsidR="002C1ACA" w:rsidRPr="008E647D" w14:paraId="1FE9F2B2" w14:textId="77777777" w:rsidTr="652F529E">
        <w:trPr>
          <w:cantSplit/>
          <w:trHeight w:val="2835"/>
        </w:trPr>
        <w:tc>
          <w:tcPr>
            <w:tcW w:w="3158" w:type="dxa"/>
          </w:tcPr>
          <w:p w14:paraId="7BC9F68E" w14:textId="6787144D" w:rsidR="002C1ACA" w:rsidRPr="008E647D" w:rsidRDefault="5592D6BC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4506A8F" wp14:editId="535C229A">
                  <wp:extent cx="1868170" cy="1868170"/>
                  <wp:effectExtent l="0" t="0" r="0" b="0"/>
                  <wp:docPr id="2118010466" name="Picture 11" descr="a person holding a sign that says f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082872" name="Picture 11" descr="a person holding a sign that says f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E048D84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5FB5B208" w14:textId="77777777" w:rsidR="002C1ACA" w:rsidRDefault="002C1ACA" w:rsidP="00131B0B">
            <w:pPr>
              <w:pStyle w:val="EasyRead16"/>
              <w:rPr>
                <w:sz w:val="28"/>
                <w:szCs w:val="28"/>
              </w:rPr>
            </w:pPr>
          </w:p>
          <w:p w14:paraId="1ECFAB43" w14:textId="69E25BC9" w:rsidR="002C1ACA" w:rsidRPr="002C1ACA" w:rsidRDefault="002C1ACA" w:rsidP="00131B0B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Pay a </w:t>
            </w:r>
            <w:r w:rsidRPr="002C1ACA">
              <w:rPr>
                <w:sz w:val="28"/>
                <w:szCs w:val="28"/>
              </w:rPr>
              <w:t>fine</w:t>
            </w:r>
            <w:r>
              <w:rPr>
                <w:sz w:val="28"/>
                <w:szCs w:val="28"/>
              </w:rPr>
              <w:t>.</w:t>
            </w:r>
          </w:p>
        </w:tc>
      </w:tr>
      <w:tr w:rsidR="007C187A" w:rsidRPr="008E647D" w14:paraId="17F8537E" w14:textId="77777777" w:rsidTr="652F529E">
        <w:trPr>
          <w:cantSplit/>
          <w:trHeight w:val="5103"/>
        </w:trPr>
        <w:tc>
          <w:tcPr>
            <w:tcW w:w="3158" w:type="dxa"/>
          </w:tcPr>
          <w:p w14:paraId="3555E131" w14:textId="02DCCD99" w:rsidR="007C187A" w:rsidRPr="00EE5384" w:rsidRDefault="5438F4C8" w:rsidP="00131B0B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98F53E" wp14:editId="660D61E2">
                  <wp:extent cx="1868170" cy="1868170"/>
                  <wp:effectExtent l="0" t="0" r="0" b="0"/>
                  <wp:docPr id="1142059814" name="Picture 21" descr="document with NDIS Ac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059814" name="Picture 21" descr="document with NDIS Ac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2803EE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4F1D0987" w14:textId="752405F5" w:rsidR="00415499" w:rsidRDefault="0649EA29">
            <w:pPr>
              <w:pStyle w:val="EasyRead16"/>
              <w:rPr>
                <w:sz w:val="28"/>
                <w:szCs w:val="28"/>
              </w:rPr>
            </w:pPr>
            <w:r w:rsidRPr="3FF7C77D">
              <w:rPr>
                <w:sz w:val="28"/>
                <w:szCs w:val="28"/>
              </w:rPr>
              <w:t>The</w:t>
            </w:r>
            <w:r w:rsidR="1BA17324" w:rsidRPr="3FF7C77D">
              <w:rPr>
                <w:sz w:val="28"/>
                <w:szCs w:val="28"/>
              </w:rPr>
              <w:t xml:space="preserve"> </w:t>
            </w:r>
            <w:r w:rsidR="1F9638A7" w:rsidRPr="3FF7C77D">
              <w:rPr>
                <w:sz w:val="28"/>
                <w:szCs w:val="28"/>
              </w:rPr>
              <w:t xml:space="preserve">Act </w:t>
            </w:r>
            <w:r w:rsidR="1BA17324" w:rsidRPr="3FF7C77D">
              <w:rPr>
                <w:sz w:val="28"/>
                <w:szCs w:val="28"/>
              </w:rPr>
              <w:t>change</w:t>
            </w:r>
            <w:r w:rsidR="7EA2813A" w:rsidRPr="3FF7C77D">
              <w:rPr>
                <w:sz w:val="28"/>
                <w:szCs w:val="28"/>
              </w:rPr>
              <w:t>s</w:t>
            </w:r>
            <w:r w:rsidR="1BA17324" w:rsidRPr="3FF7C77D">
              <w:rPr>
                <w:sz w:val="28"/>
                <w:szCs w:val="28"/>
              </w:rPr>
              <w:t xml:space="preserve"> </w:t>
            </w:r>
          </w:p>
          <w:p w14:paraId="22B60F1F" w14:textId="77777777" w:rsidR="00F15307" w:rsidRDefault="00F15307" w:rsidP="00131B0B">
            <w:pPr>
              <w:pStyle w:val="EasyRead16"/>
              <w:rPr>
                <w:sz w:val="28"/>
                <w:szCs w:val="28"/>
              </w:rPr>
            </w:pPr>
          </w:p>
          <w:p w14:paraId="3AACF323" w14:textId="60B41E45" w:rsidR="00F15307" w:rsidRPr="008E647D" w:rsidRDefault="0647A9AA" w:rsidP="007131DE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16DD7C53">
              <w:rPr>
                <w:sz w:val="28"/>
                <w:szCs w:val="28"/>
              </w:rPr>
              <w:t xml:space="preserve">How much people pay in fines </w:t>
            </w:r>
            <w:r w:rsidR="731D4A7A" w:rsidRPr="16DD7C53">
              <w:rPr>
                <w:sz w:val="28"/>
                <w:szCs w:val="28"/>
              </w:rPr>
              <w:t>when providers</w:t>
            </w:r>
            <w:r w:rsidR="40139D10" w:rsidRPr="16DD7C53">
              <w:rPr>
                <w:sz w:val="28"/>
                <w:szCs w:val="28"/>
              </w:rPr>
              <w:t xml:space="preserve"> </w:t>
            </w:r>
            <w:r w:rsidR="4F8466B8" w:rsidRPr="16DD7C53">
              <w:rPr>
                <w:sz w:val="28"/>
                <w:szCs w:val="28"/>
              </w:rPr>
              <w:t>break the NDIS laws in a serious way</w:t>
            </w:r>
          </w:p>
        </w:tc>
      </w:tr>
      <w:tr w:rsidR="0023451B" w:rsidRPr="008E647D" w14:paraId="065D2076" w14:textId="77777777" w:rsidTr="652F529E">
        <w:trPr>
          <w:cantSplit/>
          <w:trHeight w:val="5103"/>
        </w:trPr>
        <w:tc>
          <w:tcPr>
            <w:tcW w:w="3158" w:type="dxa"/>
          </w:tcPr>
          <w:p w14:paraId="31CA3AB3" w14:textId="6BBEB518" w:rsidR="0023451B" w:rsidRPr="008E647D" w:rsidRDefault="001A557D" w:rsidP="00131B0B">
            <w:pPr>
              <w:pStyle w:val="EasyRead16"/>
              <w:rPr>
                <w:sz w:val="28"/>
                <w:szCs w:val="28"/>
              </w:rPr>
            </w:pPr>
            <w:r w:rsidRPr="001A557D">
              <w:rPr>
                <w:noProof/>
                <w:sz w:val="28"/>
                <w:szCs w:val="28"/>
              </w:rPr>
              <w:drawing>
                <wp:inline distT="0" distB="0" distL="0" distR="0" wp14:anchorId="13DCB575" wp14:editId="2E8DDB76">
                  <wp:extent cx="1868170" cy="1868170"/>
                  <wp:effectExtent l="0" t="0" r="0" b="0"/>
                  <wp:docPr id="1263507228" name="Picture 17" descr="a person talking to someone else with a speech bubble with a cross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07228" name="Picture 17" descr="a person talking to someone else with a speech bubble with a cross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5073A9B" w14:textId="77777777" w:rsidR="0023451B" w:rsidRDefault="0023451B" w:rsidP="00131B0B">
            <w:pPr>
              <w:pStyle w:val="EasyRead16"/>
              <w:rPr>
                <w:sz w:val="28"/>
                <w:szCs w:val="28"/>
              </w:rPr>
            </w:pPr>
          </w:p>
          <w:p w14:paraId="41004D57" w14:textId="77777777" w:rsidR="005B5FC7" w:rsidRDefault="005B5FC7" w:rsidP="00131B0B">
            <w:pPr>
              <w:pStyle w:val="EasyRead16"/>
              <w:rPr>
                <w:sz w:val="28"/>
                <w:szCs w:val="28"/>
              </w:rPr>
            </w:pPr>
          </w:p>
          <w:p w14:paraId="363ABC78" w14:textId="10D5F971" w:rsidR="005B5FC7" w:rsidRPr="008E647D" w:rsidRDefault="00756FA9" w:rsidP="0014133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</w:t>
            </w:r>
            <w:r w:rsidR="00DA43F4">
              <w:rPr>
                <w:sz w:val="28"/>
                <w:szCs w:val="28"/>
              </w:rPr>
              <w:t>hat happens w</w:t>
            </w:r>
            <w:r>
              <w:rPr>
                <w:sz w:val="28"/>
                <w:szCs w:val="28"/>
              </w:rPr>
              <w:t>hen providers give</w:t>
            </w:r>
            <w:r w:rsidR="0014133F">
              <w:rPr>
                <w:sz w:val="28"/>
                <w:szCs w:val="28"/>
              </w:rPr>
              <w:t xml:space="preserve"> the wrong information or documents on purpose</w:t>
            </w:r>
          </w:p>
        </w:tc>
      </w:tr>
      <w:tr w:rsidR="0023451B" w:rsidRPr="008E647D" w14:paraId="0E7C74FC" w14:textId="77777777" w:rsidTr="652F529E">
        <w:trPr>
          <w:cantSplit/>
          <w:trHeight w:val="2835"/>
        </w:trPr>
        <w:tc>
          <w:tcPr>
            <w:tcW w:w="3158" w:type="dxa"/>
          </w:tcPr>
          <w:p w14:paraId="7EBD6D01" w14:textId="1693D2C1" w:rsidR="00132179" w:rsidRPr="00132179" w:rsidRDefault="00132179" w:rsidP="00132179">
            <w:pPr>
              <w:pStyle w:val="EasyRead16"/>
              <w:rPr>
                <w:sz w:val="28"/>
                <w:szCs w:val="28"/>
              </w:rPr>
            </w:pPr>
            <w:r w:rsidRPr="00132179">
              <w:rPr>
                <w:noProof/>
                <w:sz w:val="28"/>
                <w:szCs w:val="28"/>
              </w:rPr>
              <w:drawing>
                <wp:inline distT="0" distB="0" distL="0" distR="0" wp14:anchorId="5DDD0DC0" wp14:editId="1803DC71">
                  <wp:extent cx="1868170" cy="1868170"/>
                  <wp:effectExtent l="0" t="0" r="0" b="0"/>
                  <wp:docPr id="847141695" name="Picture 19" descr="a person with their hand up not wanting to share inform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141695" name="Picture 19" descr="a person with their hand up not wanting to share inform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46ABC1" w14:textId="77777777" w:rsidR="0023451B" w:rsidRDefault="0023451B" w:rsidP="00131B0B">
            <w:pPr>
              <w:pStyle w:val="EasyRead16"/>
              <w:rPr>
                <w:sz w:val="28"/>
                <w:szCs w:val="28"/>
              </w:rPr>
            </w:pPr>
          </w:p>
          <w:p w14:paraId="63D864FB" w14:textId="77777777" w:rsidR="0014133F" w:rsidRDefault="0014133F" w:rsidP="00131B0B">
            <w:pPr>
              <w:pStyle w:val="EasyRead16"/>
              <w:rPr>
                <w:sz w:val="28"/>
                <w:szCs w:val="28"/>
              </w:rPr>
            </w:pPr>
          </w:p>
          <w:p w14:paraId="440BA9C3" w14:textId="29E934E3" w:rsidR="0014133F" w:rsidRPr="008E647D" w:rsidRDefault="000D0AE4" w:rsidP="0014133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happens i</w:t>
            </w:r>
            <w:r w:rsidR="00756FA9">
              <w:rPr>
                <w:sz w:val="28"/>
                <w:szCs w:val="28"/>
              </w:rPr>
              <w:t xml:space="preserve">f </w:t>
            </w:r>
            <w:r w:rsidR="000D13AE">
              <w:rPr>
                <w:sz w:val="28"/>
                <w:szCs w:val="28"/>
              </w:rPr>
              <w:t xml:space="preserve">providers do </w:t>
            </w:r>
            <w:r w:rsidR="000D13AE" w:rsidRPr="000D13AE">
              <w:rPr>
                <w:b/>
                <w:bCs/>
                <w:sz w:val="28"/>
                <w:szCs w:val="28"/>
              </w:rPr>
              <w:t>n</w:t>
            </w:r>
            <w:r w:rsidR="0014133F" w:rsidRPr="000D13AE">
              <w:rPr>
                <w:b/>
                <w:bCs/>
                <w:sz w:val="28"/>
                <w:szCs w:val="28"/>
              </w:rPr>
              <w:t>ot</w:t>
            </w:r>
            <w:r w:rsidR="0014133F">
              <w:rPr>
                <w:sz w:val="28"/>
                <w:szCs w:val="28"/>
              </w:rPr>
              <w:t xml:space="preserve"> giv</w:t>
            </w:r>
            <w:r w:rsidR="000D13AE">
              <w:rPr>
                <w:sz w:val="28"/>
                <w:szCs w:val="28"/>
              </w:rPr>
              <w:t>e</w:t>
            </w:r>
            <w:r w:rsidR="0014133F">
              <w:rPr>
                <w:sz w:val="28"/>
                <w:szCs w:val="28"/>
              </w:rPr>
              <w:t xml:space="preserve"> information </w:t>
            </w:r>
            <w:r w:rsidR="003016D3">
              <w:rPr>
                <w:sz w:val="28"/>
                <w:szCs w:val="28"/>
              </w:rPr>
              <w:t xml:space="preserve">or documents </w:t>
            </w:r>
            <w:r w:rsidR="0014133F">
              <w:rPr>
                <w:sz w:val="28"/>
                <w:szCs w:val="28"/>
              </w:rPr>
              <w:t>to the NDIS Commission when they are asked to</w:t>
            </w:r>
          </w:p>
        </w:tc>
      </w:tr>
      <w:tr w:rsidR="003016D3" w:rsidRPr="008E647D" w14:paraId="685EF15D" w14:textId="77777777" w:rsidTr="652F529E">
        <w:trPr>
          <w:cantSplit/>
          <w:trHeight w:val="5103"/>
        </w:trPr>
        <w:tc>
          <w:tcPr>
            <w:tcW w:w="3158" w:type="dxa"/>
          </w:tcPr>
          <w:p w14:paraId="11599307" w14:textId="44667C74" w:rsidR="003016D3" w:rsidRPr="008E647D" w:rsidRDefault="00B17315" w:rsidP="00131B0B">
            <w:pPr>
              <w:pStyle w:val="EasyRead16"/>
              <w:rPr>
                <w:sz w:val="28"/>
                <w:szCs w:val="28"/>
              </w:rPr>
            </w:pPr>
            <w:r w:rsidRPr="00B1731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8A6AC28" wp14:editId="49220C2D">
                  <wp:extent cx="1868170" cy="1868170"/>
                  <wp:effectExtent l="0" t="0" r="0" b="0"/>
                  <wp:docPr id="490101420" name="Picture 21" descr="a person sharing information with a lo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101420" name="Picture 21" descr="a person sharing information with a lo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41294A8" w14:textId="77777777" w:rsidR="003016D3" w:rsidRDefault="003016D3" w:rsidP="00131B0B">
            <w:pPr>
              <w:pStyle w:val="EasyRead16"/>
              <w:rPr>
                <w:sz w:val="28"/>
                <w:szCs w:val="28"/>
              </w:rPr>
            </w:pPr>
          </w:p>
          <w:p w14:paraId="654081CA" w14:textId="77777777" w:rsidR="00A1582F" w:rsidRDefault="00A1582F" w:rsidP="00131B0B">
            <w:pPr>
              <w:pStyle w:val="EasyRead16"/>
              <w:rPr>
                <w:sz w:val="28"/>
                <w:szCs w:val="28"/>
              </w:rPr>
            </w:pPr>
          </w:p>
          <w:p w14:paraId="6FE25F30" w14:textId="127173F0" w:rsidR="00A1582F" w:rsidRDefault="000D0AE4" w:rsidP="00A1582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happens i</w:t>
            </w:r>
            <w:r w:rsidR="000D13AE">
              <w:rPr>
                <w:sz w:val="28"/>
                <w:szCs w:val="28"/>
              </w:rPr>
              <w:t>f anyone u</w:t>
            </w:r>
            <w:r w:rsidR="00D33D9A">
              <w:rPr>
                <w:sz w:val="28"/>
                <w:szCs w:val="28"/>
              </w:rPr>
              <w:t>s</w:t>
            </w:r>
            <w:r w:rsidR="000D13AE">
              <w:rPr>
                <w:sz w:val="28"/>
                <w:szCs w:val="28"/>
              </w:rPr>
              <w:t>es</w:t>
            </w:r>
            <w:r w:rsidR="00D33D9A">
              <w:rPr>
                <w:sz w:val="28"/>
                <w:szCs w:val="28"/>
              </w:rPr>
              <w:t xml:space="preserve"> or s</w:t>
            </w:r>
            <w:r w:rsidR="00A1582F">
              <w:rPr>
                <w:sz w:val="28"/>
                <w:szCs w:val="28"/>
              </w:rPr>
              <w:t>har</w:t>
            </w:r>
            <w:r w:rsidR="000D13AE">
              <w:rPr>
                <w:sz w:val="28"/>
                <w:szCs w:val="28"/>
              </w:rPr>
              <w:t>es</w:t>
            </w:r>
            <w:r w:rsidR="00A1582F">
              <w:rPr>
                <w:sz w:val="28"/>
                <w:szCs w:val="28"/>
              </w:rPr>
              <w:t xml:space="preserve"> </w:t>
            </w:r>
            <w:r w:rsidR="00D33D9A">
              <w:rPr>
                <w:sz w:val="28"/>
                <w:szCs w:val="28"/>
              </w:rPr>
              <w:t xml:space="preserve">information that </w:t>
            </w:r>
            <w:r w:rsidR="00686FA7">
              <w:rPr>
                <w:sz w:val="28"/>
                <w:szCs w:val="28"/>
              </w:rPr>
              <w:t>is only for the NDIS Commission.</w:t>
            </w:r>
          </w:p>
          <w:p w14:paraId="479E6BFC" w14:textId="77777777" w:rsidR="00686FA7" w:rsidRDefault="00686FA7" w:rsidP="00686FA7">
            <w:pPr>
              <w:pStyle w:val="EasyRead16"/>
              <w:rPr>
                <w:sz w:val="28"/>
                <w:szCs w:val="28"/>
              </w:rPr>
            </w:pPr>
          </w:p>
          <w:p w14:paraId="346A2D77" w14:textId="1C9A090A" w:rsidR="00686FA7" w:rsidRDefault="00686FA7" w:rsidP="00686FA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C66D27">
              <w:rPr>
                <w:b/>
                <w:bCs/>
                <w:sz w:val="28"/>
                <w:szCs w:val="28"/>
              </w:rPr>
              <w:t>protected information</w:t>
            </w:r>
            <w:r>
              <w:rPr>
                <w:sz w:val="28"/>
                <w:szCs w:val="28"/>
              </w:rPr>
              <w:t xml:space="preserve">. </w:t>
            </w:r>
          </w:p>
        </w:tc>
      </w:tr>
      <w:tr w:rsidR="00264F70" w:rsidRPr="008E647D" w14:paraId="33DF7884" w14:textId="77777777" w:rsidTr="652F529E">
        <w:trPr>
          <w:cantSplit/>
          <w:trHeight w:val="5103"/>
        </w:trPr>
        <w:tc>
          <w:tcPr>
            <w:tcW w:w="3158" w:type="dxa"/>
          </w:tcPr>
          <w:p w14:paraId="2DEF6536" w14:textId="0DADCC02" w:rsidR="00264F70" w:rsidRPr="008E647D" w:rsidRDefault="00BF04BA" w:rsidP="00131B0B">
            <w:pPr>
              <w:pStyle w:val="EasyRead16"/>
              <w:rPr>
                <w:sz w:val="28"/>
                <w:szCs w:val="28"/>
              </w:rPr>
            </w:pPr>
            <w:r w:rsidRPr="00BF04BA">
              <w:rPr>
                <w:noProof/>
                <w:sz w:val="28"/>
                <w:szCs w:val="28"/>
              </w:rPr>
              <w:drawing>
                <wp:inline distT="0" distB="0" distL="0" distR="0" wp14:anchorId="0577017C" wp14:editId="4130F130">
                  <wp:extent cx="1868170" cy="1868170"/>
                  <wp:effectExtent l="0" t="0" r="0" b="0"/>
                  <wp:docPr id="1660907811" name="Picture 23" descr="a person ripping a piece of paper that says NDIS l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907811" name="Picture 23" descr="a person ripping a piece of paper that says NDIS l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CF8C6E9" w14:textId="77777777" w:rsidR="00264F70" w:rsidRDefault="00264F70" w:rsidP="00131B0B">
            <w:pPr>
              <w:pStyle w:val="EasyRead16"/>
              <w:rPr>
                <w:sz w:val="28"/>
                <w:szCs w:val="28"/>
              </w:rPr>
            </w:pPr>
          </w:p>
          <w:p w14:paraId="540A8D67" w14:textId="2202E4AE" w:rsidR="00264F70" w:rsidRDefault="2E9D2674" w:rsidP="00131B0B">
            <w:pPr>
              <w:pStyle w:val="EasyRead16"/>
              <w:rPr>
                <w:sz w:val="28"/>
                <w:szCs w:val="28"/>
              </w:rPr>
            </w:pPr>
            <w:r w:rsidRPr="66D22EE5">
              <w:rPr>
                <w:sz w:val="28"/>
                <w:szCs w:val="28"/>
              </w:rPr>
              <w:t xml:space="preserve">There are also changes to </w:t>
            </w:r>
            <w:r w:rsidR="0CD00CE4" w:rsidRPr="66D22EE5">
              <w:rPr>
                <w:sz w:val="28"/>
                <w:szCs w:val="28"/>
              </w:rPr>
              <w:t xml:space="preserve">what happens if </w:t>
            </w:r>
            <w:r w:rsidRPr="66D22EE5">
              <w:rPr>
                <w:sz w:val="28"/>
                <w:szCs w:val="28"/>
              </w:rPr>
              <w:t>the NDIS laws are broken in a serious way.</w:t>
            </w:r>
          </w:p>
        </w:tc>
      </w:tr>
      <w:tr w:rsidR="00750645" w:rsidRPr="008E647D" w14:paraId="3BCAD767" w14:textId="77777777" w:rsidTr="652F529E">
        <w:trPr>
          <w:cantSplit/>
          <w:trHeight w:val="2835"/>
        </w:trPr>
        <w:tc>
          <w:tcPr>
            <w:tcW w:w="3158" w:type="dxa"/>
          </w:tcPr>
          <w:p w14:paraId="6DB8E7C3" w14:textId="5FAAA609" w:rsidR="00750645" w:rsidRPr="008E647D" w:rsidRDefault="00CA6162" w:rsidP="00131B0B">
            <w:pPr>
              <w:pStyle w:val="EasyRead16"/>
              <w:rPr>
                <w:sz w:val="28"/>
                <w:szCs w:val="28"/>
              </w:rPr>
            </w:pPr>
            <w:r w:rsidRPr="00CA6162">
              <w:rPr>
                <w:noProof/>
                <w:sz w:val="28"/>
                <w:szCs w:val="28"/>
              </w:rPr>
              <w:drawing>
                <wp:inline distT="0" distB="0" distL="0" distR="0" wp14:anchorId="7FAB7FEE" wp14:editId="37CBF555">
                  <wp:extent cx="1868170" cy="1868170"/>
                  <wp:effectExtent l="0" t="0" r="0" b="0"/>
                  <wp:docPr id="1014924347" name="Picture 47" descr="a person looking sad with piece of paper next to them with registered with a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924347" name="Picture 47" descr="a person looking sad with piece of paper next to them with registered with a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715BF42" w14:textId="77777777" w:rsidR="00750645" w:rsidRDefault="00750645" w:rsidP="00131B0B">
            <w:pPr>
              <w:pStyle w:val="EasyRead16"/>
              <w:rPr>
                <w:sz w:val="28"/>
                <w:szCs w:val="28"/>
              </w:rPr>
            </w:pPr>
          </w:p>
          <w:p w14:paraId="6AA4F675" w14:textId="77777777" w:rsidR="00776060" w:rsidRDefault="00CF736F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could be for</w:t>
            </w:r>
          </w:p>
          <w:p w14:paraId="0956A4AD" w14:textId="77777777" w:rsidR="00CF736F" w:rsidRDefault="00CF736F" w:rsidP="00131B0B">
            <w:pPr>
              <w:pStyle w:val="EasyRead16"/>
              <w:rPr>
                <w:sz w:val="28"/>
                <w:szCs w:val="28"/>
              </w:rPr>
            </w:pPr>
          </w:p>
          <w:p w14:paraId="69A00ACA" w14:textId="5F026181" w:rsidR="00CF736F" w:rsidRDefault="00B0038F" w:rsidP="00CF736F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NDIS provider </w:t>
            </w:r>
            <w:r w:rsidRPr="00B0038F">
              <w:rPr>
                <w:b/>
                <w:bCs/>
                <w:sz w:val="28"/>
                <w:szCs w:val="28"/>
              </w:rPr>
              <w:t>n</w:t>
            </w:r>
            <w:r w:rsidR="00CF736F" w:rsidRPr="00B0038F">
              <w:rPr>
                <w:b/>
                <w:bCs/>
                <w:sz w:val="28"/>
                <w:szCs w:val="28"/>
              </w:rPr>
              <w:t>ot</w:t>
            </w:r>
            <w:r w:rsidR="00CF736F">
              <w:rPr>
                <w:sz w:val="28"/>
                <w:szCs w:val="28"/>
              </w:rPr>
              <w:t xml:space="preserve"> being </w:t>
            </w:r>
            <w:r w:rsidR="00CF736F" w:rsidRPr="00B0038F">
              <w:rPr>
                <w:b/>
                <w:bCs/>
                <w:sz w:val="28"/>
                <w:szCs w:val="28"/>
              </w:rPr>
              <w:t>registered</w:t>
            </w:r>
            <w:r w:rsidR="00CF736F">
              <w:rPr>
                <w:sz w:val="28"/>
                <w:szCs w:val="28"/>
              </w:rPr>
              <w:t xml:space="preserve"> when </w:t>
            </w:r>
            <w:r>
              <w:rPr>
                <w:sz w:val="28"/>
                <w:szCs w:val="28"/>
              </w:rPr>
              <w:t>they are supposed to be</w:t>
            </w:r>
          </w:p>
        </w:tc>
      </w:tr>
      <w:tr w:rsidR="0051397D" w:rsidRPr="008E647D" w14:paraId="051C9D9E" w14:textId="77777777" w:rsidTr="652F529E">
        <w:trPr>
          <w:cantSplit/>
          <w:trHeight w:val="5670"/>
        </w:trPr>
        <w:tc>
          <w:tcPr>
            <w:tcW w:w="3158" w:type="dxa"/>
          </w:tcPr>
          <w:p w14:paraId="6630553B" w14:textId="7B18488F" w:rsidR="0051397D" w:rsidRPr="008E647D" w:rsidRDefault="009075EF" w:rsidP="00131B0B">
            <w:pPr>
              <w:pStyle w:val="EasyRead16"/>
              <w:rPr>
                <w:sz w:val="28"/>
                <w:szCs w:val="28"/>
              </w:rPr>
            </w:pPr>
            <w:r w:rsidRPr="009075E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DA492B4" wp14:editId="039F686F">
                  <wp:extent cx="1868170" cy="1868170"/>
                  <wp:effectExtent l="0" t="0" r="0" b="0"/>
                  <wp:docPr id="1305085262" name="Picture 12" descr="a person holding a clipbaord with NDIS worker registration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085262" name="Picture 12" descr="a person holding a clipbaord with NDIS worker registration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2D7470" w14:textId="77777777" w:rsidR="00496C04" w:rsidRDefault="00496C04" w:rsidP="00496C04">
            <w:pPr>
              <w:pStyle w:val="EasyRead16"/>
              <w:rPr>
                <w:sz w:val="28"/>
                <w:szCs w:val="28"/>
              </w:rPr>
            </w:pPr>
          </w:p>
          <w:p w14:paraId="7462E38B" w14:textId="6ECAB923" w:rsidR="00496C04" w:rsidRDefault="00496C04" w:rsidP="00496C0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Registered means they are</w:t>
            </w:r>
          </w:p>
          <w:p w14:paraId="10C052BF" w14:textId="77777777" w:rsidR="00496C04" w:rsidRDefault="00496C04" w:rsidP="00496C04">
            <w:pPr>
              <w:pStyle w:val="EasyRead16"/>
              <w:rPr>
                <w:sz w:val="28"/>
                <w:szCs w:val="28"/>
              </w:rPr>
            </w:pPr>
          </w:p>
          <w:p w14:paraId="3D33179E" w14:textId="429AC494" w:rsidR="00496C04" w:rsidRDefault="0F898847" w:rsidP="002E2A3E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>On a list</w:t>
            </w:r>
            <w:r w:rsidR="4CF8696A" w:rsidRPr="652F529E">
              <w:rPr>
                <w:sz w:val="28"/>
                <w:szCs w:val="28"/>
              </w:rPr>
              <w:t xml:space="preserve"> with the NDIS</w:t>
            </w:r>
          </w:p>
          <w:p w14:paraId="6C1DE502" w14:textId="064DEF64" w:rsidR="00496C04" w:rsidRDefault="0F898847" w:rsidP="002E2A3E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652F529E">
              <w:rPr>
                <w:sz w:val="28"/>
                <w:szCs w:val="28"/>
              </w:rPr>
              <w:t xml:space="preserve">Follow </w:t>
            </w:r>
            <w:r w:rsidR="63AA69EF" w:rsidRPr="652F529E">
              <w:rPr>
                <w:sz w:val="28"/>
                <w:szCs w:val="28"/>
              </w:rPr>
              <w:t xml:space="preserve">the NDIS </w:t>
            </w:r>
            <w:r w:rsidRPr="652F529E">
              <w:rPr>
                <w:sz w:val="28"/>
                <w:szCs w:val="28"/>
              </w:rPr>
              <w:t>rules</w:t>
            </w:r>
            <w:r w:rsidR="011235AB" w:rsidRPr="652F529E">
              <w:rPr>
                <w:sz w:val="28"/>
                <w:szCs w:val="28"/>
              </w:rPr>
              <w:t>.</w:t>
            </w:r>
          </w:p>
          <w:p w14:paraId="372A59FB" w14:textId="77777777" w:rsidR="00496C04" w:rsidRDefault="00496C04" w:rsidP="00496C04">
            <w:pPr>
              <w:pStyle w:val="EasyRead16"/>
              <w:rPr>
                <w:sz w:val="28"/>
                <w:szCs w:val="28"/>
              </w:rPr>
            </w:pPr>
          </w:p>
          <w:p w14:paraId="6742B4BD" w14:textId="30FDAFB6" w:rsidR="0051397D" w:rsidRDefault="19C037DD" w:rsidP="00496C04">
            <w:pPr>
              <w:pStyle w:val="EasyRead16"/>
              <w:rPr>
                <w:sz w:val="28"/>
                <w:szCs w:val="28"/>
              </w:rPr>
            </w:pPr>
            <w:r w:rsidRPr="4301DF8B">
              <w:rPr>
                <w:sz w:val="28"/>
                <w:szCs w:val="28"/>
              </w:rPr>
              <w:t>It</w:t>
            </w:r>
            <w:r w:rsidR="0F1BFABF" w:rsidRPr="4301DF8B">
              <w:rPr>
                <w:sz w:val="28"/>
                <w:szCs w:val="28"/>
              </w:rPr>
              <w:t xml:space="preserve"> s</w:t>
            </w:r>
            <w:r w:rsidRPr="4301DF8B">
              <w:rPr>
                <w:sz w:val="28"/>
                <w:szCs w:val="28"/>
              </w:rPr>
              <w:t>how</w:t>
            </w:r>
            <w:r w:rsidR="0F1BFABF" w:rsidRPr="4301DF8B">
              <w:rPr>
                <w:sz w:val="28"/>
                <w:szCs w:val="28"/>
              </w:rPr>
              <w:t>s</w:t>
            </w:r>
            <w:r w:rsidRPr="4301DF8B">
              <w:rPr>
                <w:sz w:val="28"/>
                <w:szCs w:val="28"/>
              </w:rPr>
              <w:t xml:space="preserve"> that you have the right skills</w:t>
            </w:r>
            <w:r w:rsidR="40FF2700" w:rsidRPr="4301DF8B">
              <w:rPr>
                <w:sz w:val="28"/>
                <w:szCs w:val="28"/>
              </w:rPr>
              <w:t xml:space="preserve"> to do</w:t>
            </w:r>
            <w:r w:rsidR="6374C5E0" w:rsidRPr="4301DF8B">
              <w:rPr>
                <w:sz w:val="28"/>
                <w:szCs w:val="28"/>
              </w:rPr>
              <w:t xml:space="preserve"> certain services</w:t>
            </w:r>
            <w:r w:rsidRPr="4301DF8B">
              <w:rPr>
                <w:sz w:val="28"/>
                <w:szCs w:val="28"/>
              </w:rPr>
              <w:t>.</w:t>
            </w:r>
          </w:p>
        </w:tc>
      </w:tr>
      <w:tr w:rsidR="0051397D" w:rsidRPr="008E647D" w14:paraId="47D37822" w14:textId="77777777" w:rsidTr="652F529E">
        <w:trPr>
          <w:cantSplit/>
          <w:trHeight w:val="4536"/>
        </w:trPr>
        <w:tc>
          <w:tcPr>
            <w:tcW w:w="3158" w:type="dxa"/>
          </w:tcPr>
          <w:p w14:paraId="1B4AE196" w14:textId="127E6E30" w:rsidR="0051397D" w:rsidRPr="008E647D" w:rsidRDefault="00280C23" w:rsidP="00131B0B">
            <w:pPr>
              <w:pStyle w:val="EasyRead16"/>
              <w:rPr>
                <w:sz w:val="28"/>
                <w:szCs w:val="28"/>
              </w:rPr>
            </w:pPr>
            <w:r w:rsidRPr="00280C23">
              <w:rPr>
                <w:noProof/>
                <w:sz w:val="28"/>
                <w:szCs w:val="28"/>
              </w:rPr>
              <w:drawing>
                <wp:inline distT="0" distB="0" distL="0" distR="0" wp14:anchorId="3B01A0AF" wp14:editId="3DEB57AA">
                  <wp:extent cx="1868170" cy="1868170"/>
                  <wp:effectExtent l="0" t="0" r="0" b="0"/>
                  <wp:docPr id="2038489975" name="Picture 43" descr="a person next to piece of paper saying banning order and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489975" name="Picture 43" descr="a person next to piece of paper saying banning order and a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13E1D5" w14:textId="77777777" w:rsidR="0051397D" w:rsidRDefault="0051397D" w:rsidP="00131B0B">
            <w:pPr>
              <w:pStyle w:val="EasyRead16"/>
              <w:rPr>
                <w:sz w:val="28"/>
                <w:szCs w:val="28"/>
              </w:rPr>
            </w:pPr>
          </w:p>
          <w:p w14:paraId="378B6A09" w14:textId="77777777" w:rsidR="00CE5C59" w:rsidRDefault="00CE5C59" w:rsidP="00131B0B">
            <w:pPr>
              <w:pStyle w:val="EasyRead16"/>
              <w:rPr>
                <w:sz w:val="28"/>
                <w:szCs w:val="28"/>
              </w:rPr>
            </w:pPr>
          </w:p>
          <w:p w14:paraId="22BD00C6" w14:textId="3E4F30D0" w:rsidR="00CE5C59" w:rsidRDefault="00CE5C59" w:rsidP="00CE5C59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CE5C5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a banning order</w:t>
            </w:r>
          </w:p>
        </w:tc>
      </w:tr>
      <w:tr w:rsidR="00CE5C59" w:rsidRPr="008E647D" w14:paraId="4FF59FD0" w14:textId="77777777" w:rsidTr="652F529E">
        <w:trPr>
          <w:cantSplit/>
          <w:trHeight w:val="2835"/>
        </w:trPr>
        <w:tc>
          <w:tcPr>
            <w:tcW w:w="3158" w:type="dxa"/>
          </w:tcPr>
          <w:p w14:paraId="553D1392" w14:textId="05A0E5C8" w:rsidR="00CE5C59" w:rsidRPr="008E647D" w:rsidRDefault="00463F8E" w:rsidP="00131B0B">
            <w:pPr>
              <w:pStyle w:val="EasyRead16"/>
              <w:rPr>
                <w:sz w:val="28"/>
                <w:szCs w:val="28"/>
              </w:rPr>
            </w:pPr>
            <w:r w:rsidRPr="00463F8E">
              <w:rPr>
                <w:noProof/>
                <w:sz w:val="28"/>
                <w:szCs w:val="28"/>
              </w:rPr>
              <w:drawing>
                <wp:inline distT="0" distB="0" distL="0" distR="0" wp14:anchorId="49012735" wp14:editId="09DFFF66">
                  <wp:extent cx="1868170" cy="1868170"/>
                  <wp:effectExtent l="0" t="0" r="0" b="0"/>
                  <wp:docPr id="2038667601" name="Picture 39" descr="a person writing on paper with a cross and gavel next to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667601" name="Picture 39" descr="a person writing on paper with a cross and gavel next to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65329E" w14:textId="77777777" w:rsidR="00CE5C59" w:rsidRDefault="00CE5C59" w:rsidP="00131B0B">
            <w:pPr>
              <w:pStyle w:val="EasyRead16"/>
              <w:rPr>
                <w:sz w:val="28"/>
                <w:szCs w:val="28"/>
              </w:rPr>
            </w:pPr>
          </w:p>
          <w:p w14:paraId="502ABE2D" w14:textId="77777777" w:rsidR="00CE5C59" w:rsidRDefault="00CE5C59" w:rsidP="00131B0B">
            <w:pPr>
              <w:pStyle w:val="EasyRead16"/>
              <w:rPr>
                <w:sz w:val="28"/>
                <w:szCs w:val="28"/>
              </w:rPr>
            </w:pPr>
          </w:p>
          <w:p w14:paraId="2324A5B4" w14:textId="49CF51A4" w:rsidR="00CE5C59" w:rsidRDefault="0000350E" w:rsidP="00CE5C59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Giving the wrong information on purpose to be a register</w:t>
            </w:r>
            <w:r w:rsidR="000D13AE">
              <w:rPr>
                <w:sz w:val="28"/>
                <w:szCs w:val="28"/>
              </w:rPr>
              <w:t>ed</w:t>
            </w:r>
            <w:r>
              <w:rPr>
                <w:sz w:val="28"/>
                <w:szCs w:val="28"/>
              </w:rPr>
              <w:t xml:space="preserve"> NDIS provider</w:t>
            </w:r>
          </w:p>
        </w:tc>
      </w:tr>
      <w:tr w:rsidR="00CE5C59" w:rsidRPr="008E647D" w14:paraId="48F4EF18" w14:textId="77777777" w:rsidTr="652F529E">
        <w:trPr>
          <w:cantSplit/>
          <w:trHeight w:val="4536"/>
        </w:trPr>
        <w:tc>
          <w:tcPr>
            <w:tcW w:w="3158" w:type="dxa"/>
          </w:tcPr>
          <w:p w14:paraId="2508E636" w14:textId="06670887" w:rsidR="00CE5C59" w:rsidRPr="008E647D" w:rsidRDefault="00BE1026" w:rsidP="00DA22F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8BA370" wp14:editId="4ED23CF3">
                  <wp:extent cx="1868170" cy="1868170"/>
                  <wp:effectExtent l="0" t="0" r="0" b="0"/>
                  <wp:docPr id="1117410019" name="Picture 2" descr="a person with thumbs down next to a board with cro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410019" name="Picture 2" descr="a person with thumbs down next to a board with cros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46C8577" w14:textId="77777777" w:rsidR="00CE5C59" w:rsidRDefault="00CE5C59" w:rsidP="00131B0B">
            <w:pPr>
              <w:pStyle w:val="EasyRead16"/>
              <w:rPr>
                <w:sz w:val="28"/>
                <w:szCs w:val="28"/>
              </w:rPr>
            </w:pPr>
          </w:p>
          <w:p w14:paraId="3965D83E" w14:textId="77777777" w:rsidR="0000350E" w:rsidRDefault="0000350E" w:rsidP="00131B0B">
            <w:pPr>
              <w:pStyle w:val="EasyRead16"/>
              <w:rPr>
                <w:sz w:val="28"/>
                <w:szCs w:val="28"/>
              </w:rPr>
            </w:pPr>
          </w:p>
          <w:p w14:paraId="61746288" w14:textId="715AC24E" w:rsidR="0000350E" w:rsidRDefault="0000350E" w:rsidP="0000350E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00350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the rules to be registered</w:t>
            </w:r>
          </w:p>
        </w:tc>
      </w:tr>
      <w:tr w:rsidR="0000350E" w:rsidRPr="008E647D" w14:paraId="0DE08199" w14:textId="77777777" w:rsidTr="652F529E">
        <w:trPr>
          <w:cantSplit/>
          <w:trHeight w:val="4536"/>
        </w:trPr>
        <w:tc>
          <w:tcPr>
            <w:tcW w:w="3158" w:type="dxa"/>
          </w:tcPr>
          <w:p w14:paraId="4419EF4F" w14:textId="101BC812" w:rsidR="0000350E" w:rsidRPr="008E647D" w:rsidRDefault="0075072B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0EE7EB" wp14:editId="4F29455C">
                  <wp:extent cx="1868170" cy="1868170"/>
                  <wp:effectExtent l="0" t="0" r="0" b="0"/>
                  <wp:docPr id="1940353452" name="Picture 4" descr="a person next to paper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353452" name="Picture 4" descr="a person next to paper with a red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68AFE8D" w14:textId="77777777" w:rsidR="0000350E" w:rsidRDefault="0000350E" w:rsidP="00131B0B">
            <w:pPr>
              <w:pStyle w:val="EasyRead16"/>
              <w:rPr>
                <w:sz w:val="28"/>
                <w:szCs w:val="28"/>
              </w:rPr>
            </w:pPr>
          </w:p>
          <w:p w14:paraId="61E3F06B" w14:textId="77777777" w:rsidR="0000350E" w:rsidRDefault="0000350E" w:rsidP="00131B0B">
            <w:pPr>
              <w:pStyle w:val="EasyRead16"/>
              <w:rPr>
                <w:sz w:val="28"/>
                <w:szCs w:val="28"/>
              </w:rPr>
            </w:pPr>
          </w:p>
          <w:p w14:paraId="16D53270" w14:textId="77777777" w:rsidR="0000350E" w:rsidRDefault="0000350E" w:rsidP="0000350E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00350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following the </w:t>
            </w:r>
            <w:r w:rsidRPr="0000350E">
              <w:rPr>
                <w:b/>
                <w:bCs/>
                <w:sz w:val="28"/>
                <w:szCs w:val="28"/>
              </w:rPr>
              <w:t>Code of Conduct</w:t>
            </w:r>
          </w:p>
          <w:p w14:paraId="79176D0D" w14:textId="77777777" w:rsidR="0000350E" w:rsidRDefault="0000350E" w:rsidP="0000350E">
            <w:pPr>
              <w:pStyle w:val="EasyRead16"/>
              <w:rPr>
                <w:sz w:val="28"/>
                <w:szCs w:val="28"/>
              </w:rPr>
            </w:pPr>
          </w:p>
          <w:p w14:paraId="31FE8FD4" w14:textId="5EC2011B" w:rsidR="0000350E" w:rsidRDefault="00701E0C" w:rsidP="0000350E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The Code of Conduct tells everyone the way to behave.</w:t>
            </w:r>
          </w:p>
        </w:tc>
      </w:tr>
      <w:tr w:rsidR="004016DE" w:rsidRPr="008E647D" w14:paraId="2BF2D9E5" w14:textId="77777777" w:rsidTr="652F529E">
        <w:trPr>
          <w:cantSplit/>
          <w:trHeight w:val="2835"/>
        </w:trPr>
        <w:tc>
          <w:tcPr>
            <w:tcW w:w="3158" w:type="dxa"/>
          </w:tcPr>
          <w:p w14:paraId="2F70FAB9" w14:textId="3D96E37B" w:rsidR="004016DE" w:rsidRPr="008E647D" w:rsidRDefault="00451348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6D90FF" wp14:editId="49604906">
                  <wp:extent cx="1868170" cy="1868170"/>
                  <wp:effectExtent l="0" t="0" r="0" b="0"/>
                  <wp:docPr id="145726950" name="Picture 7" descr="a person sad with a red cross over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26950" name="Picture 7" descr="a person sad with a red cross over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E8543CE" w14:textId="77777777" w:rsidR="004016DE" w:rsidRDefault="004016DE" w:rsidP="00131B0B">
            <w:pPr>
              <w:pStyle w:val="EasyRead16"/>
              <w:rPr>
                <w:sz w:val="28"/>
                <w:szCs w:val="28"/>
              </w:rPr>
            </w:pPr>
          </w:p>
          <w:p w14:paraId="59AB5CF9" w14:textId="77777777" w:rsidR="004016DE" w:rsidRDefault="004016DE" w:rsidP="00131B0B">
            <w:pPr>
              <w:pStyle w:val="EasyRead16"/>
              <w:rPr>
                <w:sz w:val="28"/>
                <w:szCs w:val="28"/>
              </w:rPr>
            </w:pPr>
          </w:p>
          <w:p w14:paraId="53D2DDEE" w14:textId="35229443" w:rsidR="004016DE" w:rsidRDefault="00E91EC6" w:rsidP="004016DE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E91EC6">
              <w:rPr>
                <w:b/>
                <w:bCs/>
                <w:sz w:val="28"/>
                <w:szCs w:val="28"/>
              </w:rPr>
              <w:t>Harming</w:t>
            </w:r>
            <w:r>
              <w:rPr>
                <w:sz w:val="28"/>
                <w:szCs w:val="28"/>
              </w:rPr>
              <w:t xml:space="preserve"> </w:t>
            </w:r>
            <w:r w:rsidR="006C01CC">
              <w:rPr>
                <w:sz w:val="28"/>
                <w:szCs w:val="28"/>
              </w:rPr>
              <w:t>someone</w:t>
            </w:r>
          </w:p>
          <w:p w14:paraId="12253C56" w14:textId="77777777" w:rsidR="006C01CC" w:rsidRDefault="006C01CC" w:rsidP="006C01CC">
            <w:pPr>
              <w:pStyle w:val="EasyRead16"/>
              <w:rPr>
                <w:sz w:val="28"/>
                <w:szCs w:val="28"/>
              </w:rPr>
            </w:pPr>
          </w:p>
          <w:p w14:paraId="1B29D902" w14:textId="77777777" w:rsidR="006C01CC" w:rsidRDefault="006C01CC" w:rsidP="006C01C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can also include saying that you will harm them</w:t>
            </w:r>
            <w:r w:rsidR="00026562">
              <w:rPr>
                <w:sz w:val="28"/>
                <w:szCs w:val="28"/>
              </w:rPr>
              <w:t>.</w:t>
            </w:r>
          </w:p>
          <w:p w14:paraId="7C768237" w14:textId="77777777" w:rsidR="00ED311A" w:rsidRDefault="00ED311A" w:rsidP="006C01CC">
            <w:pPr>
              <w:pStyle w:val="EasyRead16"/>
              <w:rPr>
                <w:sz w:val="28"/>
                <w:szCs w:val="28"/>
              </w:rPr>
            </w:pPr>
          </w:p>
          <w:p w14:paraId="1C4F5EC1" w14:textId="696E72A3" w:rsidR="00ED311A" w:rsidRDefault="00ED311A" w:rsidP="006C01CC">
            <w:pPr>
              <w:pStyle w:val="EasyRead16"/>
              <w:rPr>
                <w:sz w:val="28"/>
                <w:szCs w:val="28"/>
              </w:rPr>
            </w:pPr>
            <w:r w:rsidRPr="001724E0">
              <w:rPr>
                <w:sz w:val="28"/>
                <w:szCs w:val="28"/>
              </w:rPr>
              <w:t>Harm means that something bad might happen to you.</w:t>
            </w:r>
          </w:p>
        </w:tc>
      </w:tr>
      <w:tr w:rsidR="00026562" w:rsidRPr="008E647D" w14:paraId="4F8E8942" w14:textId="77777777" w:rsidTr="652F529E">
        <w:trPr>
          <w:cantSplit/>
          <w:trHeight w:val="7938"/>
        </w:trPr>
        <w:tc>
          <w:tcPr>
            <w:tcW w:w="3158" w:type="dxa"/>
          </w:tcPr>
          <w:p w14:paraId="7B164711" w14:textId="6919FDC7" w:rsidR="00026562" w:rsidRPr="008E647D" w:rsidRDefault="000201DE" w:rsidP="00131B0B">
            <w:pPr>
              <w:pStyle w:val="EasyRead16"/>
              <w:rPr>
                <w:sz w:val="28"/>
                <w:szCs w:val="28"/>
              </w:rPr>
            </w:pPr>
            <w:r w:rsidRPr="000201D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EEB7BBB" wp14:editId="3A444FCD">
                  <wp:extent cx="1868170" cy="1868170"/>
                  <wp:effectExtent l="0" t="0" r="0" b="0"/>
                  <wp:docPr id="1280163909" name="Picture 25" descr="someone holding a piece of paper with complaince notice on it and a sad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163909" name="Picture 25" descr="someone holding a piece of paper with complaince notice on it and a sad thought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F1F9150" w14:textId="77777777" w:rsidR="00026562" w:rsidRDefault="00026562" w:rsidP="00131B0B">
            <w:pPr>
              <w:pStyle w:val="EasyRead16"/>
              <w:rPr>
                <w:sz w:val="28"/>
                <w:szCs w:val="28"/>
              </w:rPr>
            </w:pPr>
          </w:p>
          <w:p w14:paraId="099F2DDA" w14:textId="77777777" w:rsidR="003B15ED" w:rsidRDefault="003B15ED" w:rsidP="00131B0B">
            <w:pPr>
              <w:pStyle w:val="EasyRead16"/>
              <w:rPr>
                <w:sz w:val="28"/>
                <w:szCs w:val="28"/>
              </w:rPr>
            </w:pPr>
          </w:p>
          <w:p w14:paraId="4088FB43" w14:textId="087421E0" w:rsidR="003B15ED" w:rsidRDefault="2C6454AB" w:rsidP="003B15ED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652F529E">
              <w:rPr>
                <w:b/>
                <w:bCs/>
                <w:sz w:val="28"/>
                <w:szCs w:val="28"/>
              </w:rPr>
              <w:t>Not</w:t>
            </w:r>
            <w:r w:rsidRPr="652F529E">
              <w:rPr>
                <w:sz w:val="28"/>
                <w:szCs w:val="28"/>
              </w:rPr>
              <w:t xml:space="preserve"> following a </w:t>
            </w:r>
            <w:r w:rsidRPr="652F529E">
              <w:rPr>
                <w:b/>
                <w:bCs/>
                <w:sz w:val="28"/>
                <w:szCs w:val="28"/>
              </w:rPr>
              <w:t>compliance notice</w:t>
            </w:r>
            <w:r w:rsidR="4362A3D8" w:rsidRPr="652F529E">
              <w:rPr>
                <w:b/>
                <w:bCs/>
                <w:sz w:val="28"/>
                <w:szCs w:val="28"/>
              </w:rPr>
              <w:t>.</w:t>
            </w:r>
          </w:p>
          <w:p w14:paraId="693B4757" w14:textId="77777777" w:rsidR="00CA4B37" w:rsidRDefault="00CA4B37" w:rsidP="00CA4B37">
            <w:pPr>
              <w:pStyle w:val="EasyRead16"/>
              <w:rPr>
                <w:sz w:val="28"/>
                <w:szCs w:val="28"/>
              </w:rPr>
            </w:pPr>
          </w:p>
          <w:p w14:paraId="2E66C841" w14:textId="7487FF56" w:rsidR="005B21A8" w:rsidRDefault="0134AD4A" w:rsidP="00CA4B37">
            <w:pPr>
              <w:pStyle w:val="EasyRead16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 xml:space="preserve">A compliance notice tells the provider what parts of the NDIS law they </w:t>
            </w:r>
            <w:r w:rsidR="3A116631" w:rsidRPr="29C4E0D9">
              <w:rPr>
                <w:sz w:val="28"/>
                <w:szCs w:val="28"/>
              </w:rPr>
              <w:t xml:space="preserve">are </w:t>
            </w:r>
            <w:r w:rsidR="3A116631" w:rsidRPr="29C4E0D9">
              <w:rPr>
                <w:b/>
                <w:bCs/>
                <w:sz w:val="28"/>
                <w:szCs w:val="28"/>
              </w:rPr>
              <w:t>not</w:t>
            </w:r>
            <w:r w:rsidR="3A116631" w:rsidRPr="29C4E0D9">
              <w:rPr>
                <w:sz w:val="28"/>
                <w:szCs w:val="28"/>
              </w:rPr>
              <w:t xml:space="preserve"> following</w:t>
            </w:r>
            <w:r w:rsidR="1C766B9D" w:rsidRPr="29C4E0D9">
              <w:rPr>
                <w:sz w:val="28"/>
                <w:szCs w:val="28"/>
              </w:rPr>
              <w:t>.</w:t>
            </w:r>
          </w:p>
          <w:p w14:paraId="05FE3D96" w14:textId="77777777" w:rsidR="005B21A8" w:rsidRDefault="005B21A8" w:rsidP="00CA4B37">
            <w:pPr>
              <w:pStyle w:val="EasyRead16"/>
              <w:rPr>
                <w:sz w:val="28"/>
                <w:szCs w:val="28"/>
              </w:rPr>
            </w:pPr>
          </w:p>
          <w:p w14:paraId="21444A80" w14:textId="1C983C6A" w:rsidR="00CA4B37" w:rsidRDefault="00B40DC8" w:rsidP="00CA4B3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</w:t>
            </w:r>
            <w:r w:rsidR="1C766B9D" w:rsidRPr="29C4E0D9">
              <w:rPr>
                <w:sz w:val="28"/>
                <w:szCs w:val="28"/>
              </w:rPr>
              <w:t>roviders</w:t>
            </w:r>
            <w:r w:rsidR="06DC9338" w:rsidRPr="29C4E0D9">
              <w:rPr>
                <w:sz w:val="28"/>
                <w:szCs w:val="28"/>
              </w:rPr>
              <w:t xml:space="preserve"> need </w:t>
            </w:r>
            <w:r w:rsidR="005B21A8" w:rsidRPr="29C4E0D9" w:rsidDel="06DC9338">
              <w:rPr>
                <w:sz w:val="28"/>
                <w:szCs w:val="28"/>
              </w:rPr>
              <w:t xml:space="preserve">to </w:t>
            </w:r>
            <w:r w:rsidR="06DC9338" w:rsidRPr="29C4E0D9">
              <w:rPr>
                <w:sz w:val="28"/>
                <w:szCs w:val="28"/>
              </w:rPr>
              <w:t xml:space="preserve">fix things </w:t>
            </w:r>
            <w:r w:rsidR="06DC9338" w:rsidRPr="05E64646">
              <w:rPr>
                <w:sz w:val="28"/>
                <w:szCs w:val="28"/>
              </w:rPr>
              <w:t>in</w:t>
            </w:r>
            <w:r w:rsidR="06DC9338" w:rsidRPr="29C4E0D9">
              <w:rPr>
                <w:sz w:val="28"/>
                <w:szCs w:val="28"/>
              </w:rPr>
              <w:t xml:space="preserve"> a certain </w:t>
            </w:r>
            <w:r w:rsidR="1C766B9D" w:rsidRPr="29C4E0D9">
              <w:rPr>
                <w:sz w:val="28"/>
                <w:szCs w:val="28"/>
              </w:rPr>
              <w:t xml:space="preserve">amount of </w:t>
            </w:r>
            <w:r w:rsidR="06DC9338" w:rsidRPr="29C4E0D9">
              <w:rPr>
                <w:sz w:val="28"/>
                <w:szCs w:val="28"/>
              </w:rPr>
              <w:t>time</w:t>
            </w:r>
            <w:r w:rsidR="3A116631" w:rsidRPr="29C4E0D9">
              <w:rPr>
                <w:sz w:val="28"/>
                <w:szCs w:val="28"/>
              </w:rPr>
              <w:t>.</w:t>
            </w:r>
          </w:p>
          <w:p w14:paraId="73839BED" w14:textId="77777777" w:rsidR="000F5559" w:rsidRDefault="000F5559" w:rsidP="00CA4B37">
            <w:pPr>
              <w:pStyle w:val="EasyRead16"/>
              <w:rPr>
                <w:sz w:val="28"/>
                <w:szCs w:val="28"/>
              </w:rPr>
            </w:pPr>
          </w:p>
          <w:p w14:paraId="20B15ECC" w14:textId="41BDAFC3" w:rsidR="000F5559" w:rsidRDefault="000F5559" w:rsidP="00CA4B3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r w:rsidR="71103269" w:rsidRPr="4A3A8F2E">
              <w:rPr>
                <w:sz w:val="28"/>
                <w:szCs w:val="28"/>
              </w:rPr>
              <w:t xml:space="preserve">means they </w:t>
            </w:r>
            <w:r w:rsidR="62E44F0B" w:rsidRPr="4A3A8F2E">
              <w:rPr>
                <w:sz w:val="28"/>
                <w:szCs w:val="28"/>
              </w:rPr>
              <w:t>have</w:t>
            </w:r>
            <w:r w:rsidR="00275ED0">
              <w:rPr>
                <w:sz w:val="28"/>
                <w:szCs w:val="28"/>
              </w:rPr>
              <w:t xml:space="preserve"> time to fix things.</w:t>
            </w:r>
          </w:p>
        </w:tc>
      </w:tr>
      <w:tr w:rsidR="00972A88" w:rsidRPr="008E647D" w14:paraId="1B76B937" w14:textId="77777777" w:rsidTr="652F529E">
        <w:trPr>
          <w:cantSplit/>
          <w:trHeight w:val="2835"/>
        </w:trPr>
        <w:tc>
          <w:tcPr>
            <w:tcW w:w="3158" w:type="dxa"/>
          </w:tcPr>
          <w:p w14:paraId="4088D58D" w14:textId="5B0148C6" w:rsidR="00972A88" w:rsidRPr="008E647D" w:rsidRDefault="00FF2D16" w:rsidP="00131B0B">
            <w:pPr>
              <w:pStyle w:val="EasyRead16"/>
              <w:rPr>
                <w:sz w:val="28"/>
                <w:szCs w:val="28"/>
              </w:rPr>
            </w:pPr>
            <w:r w:rsidRPr="00FF2D16">
              <w:rPr>
                <w:noProof/>
                <w:sz w:val="28"/>
                <w:szCs w:val="28"/>
              </w:rPr>
              <w:drawing>
                <wp:inline distT="0" distB="0" distL="0" distR="0" wp14:anchorId="06D260CE" wp14:editId="5307FBDC">
                  <wp:extent cx="1868170" cy="1873885"/>
                  <wp:effectExtent l="0" t="0" r="0" b="0"/>
                  <wp:docPr id="1092482039" name="Picture 13" descr="compu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482039" name="Picture 13" descr="compu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7FE5D9" w14:textId="77777777" w:rsidR="00972A88" w:rsidRDefault="00972A88" w:rsidP="00131B0B">
            <w:pPr>
              <w:pStyle w:val="EasyRead16"/>
              <w:rPr>
                <w:sz w:val="28"/>
                <w:szCs w:val="28"/>
              </w:rPr>
            </w:pPr>
          </w:p>
          <w:p w14:paraId="6A910DB3" w14:textId="77777777" w:rsidR="00972A88" w:rsidRDefault="50551172" w:rsidP="00131B0B">
            <w:pPr>
              <w:pStyle w:val="EasyRead16"/>
              <w:rPr>
                <w:sz w:val="28"/>
                <w:szCs w:val="28"/>
              </w:rPr>
            </w:pPr>
            <w:r w:rsidRPr="1D37A905">
              <w:rPr>
                <w:sz w:val="28"/>
                <w:szCs w:val="28"/>
              </w:rPr>
              <w:t xml:space="preserve">You can read about the changes </w:t>
            </w:r>
            <w:r w:rsidR="40B66849" w:rsidRPr="1D37A905">
              <w:rPr>
                <w:sz w:val="28"/>
                <w:szCs w:val="28"/>
              </w:rPr>
              <w:t xml:space="preserve">to what will happen if you do </w:t>
            </w:r>
            <w:r w:rsidR="40B66849" w:rsidRPr="1D37A905">
              <w:rPr>
                <w:b/>
                <w:bCs/>
                <w:sz w:val="28"/>
                <w:szCs w:val="28"/>
              </w:rPr>
              <w:t>not</w:t>
            </w:r>
            <w:r w:rsidR="40B66849" w:rsidRPr="1D37A905">
              <w:rPr>
                <w:sz w:val="28"/>
                <w:szCs w:val="28"/>
              </w:rPr>
              <w:t xml:space="preserve"> follow the law in </w:t>
            </w:r>
            <w:r w:rsidR="40B66849" w:rsidRPr="1D37A905">
              <w:rPr>
                <w:b/>
                <w:bCs/>
                <w:sz w:val="28"/>
                <w:szCs w:val="28"/>
              </w:rPr>
              <w:t>part 3</w:t>
            </w:r>
            <w:r w:rsidR="40B66849" w:rsidRPr="1D37A905">
              <w:rPr>
                <w:sz w:val="28"/>
                <w:szCs w:val="28"/>
              </w:rPr>
              <w:t>.</w:t>
            </w:r>
          </w:p>
          <w:p w14:paraId="52A43B6C" w14:textId="77777777" w:rsidR="00CB3E66" w:rsidRDefault="00CB3E66" w:rsidP="00131B0B">
            <w:pPr>
              <w:pStyle w:val="EasyRead16"/>
              <w:rPr>
                <w:sz w:val="28"/>
                <w:szCs w:val="28"/>
              </w:rPr>
            </w:pPr>
          </w:p>
          <w:p w14:paraId="6AB48B82" w14:textId="08B8A376" w:rsidR="00CB3E66" w:rsidRDefault="007533A0" w:rsidP="00131B0B">
            <w:pPr>
              <w:pStyle w:val="EasyRead16"/>
              <w:rPr>
                <w:sz w:val="28"/>
                <w:szCs w:val="28"/>
              </w:rPr>
            </w:pPr>
            <w:hyperlink r:id="rId65" w:history="1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  <w:p w14:paraId="3AD39D4A" w14:textId="77777777" w:rsidR="00FF2D16" w:rsidRDefault="00FF2D16" w:rsidP="00131B0B">
            <w:pPr>
              <w:pStyle w:val="EasyRead16"/>
              <w:rPr>
                <w:sz w:val="28"/>
                <w:szCs w:val="28"/>
              </w:rPr>
            </w:pPr>
          </w:p>
          <w:p w14:paraId="5C754F79" w14:textId="633C323B" w:rsidR="00FF2D16" w:rsidRDefault="00FF2D16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3D0CD0F8" w14:textId="77777777" w:rsidR="007C187A" w:rsidRDefault="007C187A" w:rsidP="007C187A">
      <w:pPr>
        <w:rPr>
          <w:b/>
          <w:bCs/>
        </w:rPr>
      </w:pPr>
      <w:r>
        <w:rPr>
          <w:b/>
          <w:bCs/>
        </w:rPr>
        <w:br w:type="page"/>
      </w:r>
    </w:p>
    <w:p w14:paraId="2FB998BB" w14:textId="4297794A" w:rsidR="007C187A" w:rsidRPr="00727303" w:rsidRDefault="006B14FC" w:rsidP="007C187A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Special powers</w:t>
      </w:r>
    </w:p>
    <w:p w14:paraId="7E250137" w14:textId="77777777" w:rsidR="007C187A" w:rsidRDefault="007C187A" w:rsidP="007C187A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7C187A" w:rsidRPr="008E647D" w14:paraId="46F3F561" w14:textId="77777777" w:rsidTr="3FF7C77D">
        <w:trPr>
          <w:cantSplit/>
          <w:trHeight w:val="5103"/>
        </w:trPr>
        <w:tc>
          <w:tcPr>
            <w:tcW w:w="3158" w:type="dxa"/>
          </w:tcPr>
          <w:p w14:paraId="6CAC9F87" w14:textId="0AAF0144" w:rsidR="007C187A" w:rsidRPr="008E647D" w:rsidRDefault="00136DCB" w:rsidP="00131B0B">
            <w:pPr>
              <w:pStyle w:val="EasyRead16"/>
              <w:rPr>
                <w:sz w:val="28"/>
                <w:szCs w:val="28"/>
              </w:rPr>
            </w:pPr>
            <w:r w:rsidRPr="00136DCB">
              <w:rPr>
                <w:noProof/>
                <w:sz w:val="28"/>
                <w:szCs w:val="28"/>
              </w:rPr>
              <w:drawing>
                <wp:inline distT="0" distB="0" distL="0" distR="0" wp14:anchorId="1D8C2228" wp14:editId="05DEE74D">
                  <wp:extent cx="1868170" cy="1868170"/>
                  <wp:effectExtent l="0" t="0" r="0" b="0"/>
                  <wp:docPr id="1541234716" name="Picture 14" descr="a person with a book and dictionary with a definition of an ap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234716" name="Picture 14" descr="a person with a book and dictionary with a definition of an ap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E46B5C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2CC50EBE" w14:textId="35A6615F" w:rsidR="00585822" w:rsidRDefault="0F02C9DA">
            <w:pPr>
              <w:pStyle w:val="EasyRead16"/>
              <w:rPr>
                <w:sz w:val="28"/>
                <w:szCs w:val="28"/>
              </w:rPr>
            </w:pPr>
            <w:r w:rsidRPr="3FF7C77D">
              <w:rPr>
                <w:sz w:val="28"/>
                <w:szCs w:val="28"/>
              </w:rPr>
              <w:t xml:space="preserve">The </w:t>
            </w:r>
            <w:r w:rsidR="5A58A81E" w:rsidRPr="3FF7C77D">
              <w:rPr>
                <w:sz w:val="28"/>
                <w:szCs w:val="28"/>
              </w:rPr>
              <w:t xml:space="preserve">Act </w:t>
            </w:r>
            <w:r w:rsidR="7EDDE663" w:rsidRPr="3FF7C77D">
              <w:rPr>
                <w:sz w:val="28"/>
                <w:szCs w:val="28"/>
              </w:rPr>
              <w:t>changes t</w:t>
            </w:r>
            <w:r w:rsidR="14BB50FF" w:rsidRPr="3FF7C77D">
              <w:rPr>
                <w:sz w:val="28"/>
                <w:szCs w:val="28"/>
              </w:rPr>
              <w:t>he</w:t>
            </w:r>
            <w:r w:rsidR="7EDDE663" w:rsidRPr="3FF7C77D">
              <w:rPr>
                <w:sz w:val="28"/>
                <w:szCs w:val="28"/>
              </w:rPr>
              <w:t xml:space="preserve"> words used in the law.</w:t>
            </w:r>
          </w:p>
          <w:p w14:paraId="2DDB29EF" w14:textId="77777777" w:rsidR="00907500" w:rsidRDefault="00907500" w:rsidP="00131B0B">
            <w:pPr>
              <w:pStyle w:val="EasyRead16"/>
              <w:rPr>
                <w:sz w:val="28"/>
                <w:szCs w:val="28"/>
              </w:rPr>
            </w:pPr>
          </w:p>
          <w:p w14:paraId="09ED3CE1" w14:textId="77777777" w:rsidR="00907500" w:rsidRDefault="00907500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is because there are</w:t>
            </w:r>
          </w:p>
          <w:p w14:paraId="15AB9067" w14:textId="77777777" w:rsidR="00907500" w:rsidRDefault="00907500" w:rsidP="00131B0B">
            <w:pPr>
              <w:pStyle w:val="EasyRead16"/>
              <w:rPr>
                <w:sz w:val="28"/>
                <w:szCs w:val="28"/>
              </w:rPr>
            </w:pPr>
          </w:p>
          <w:p w14:paraId="416767A0" w14:textId="77777777" w:rsidR="00907500" w:rsidRDefault="00907500" w:rsidP="0090750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New </w:t>
            </w:r>
            <w:r w:rsidRPr="00305AD1">
              <w:rPr>
                <w:b/>
                <w:bCs/>
                <w:sz w:val="28"/>
                <w:szCs w:val="28"/>
              </w:rPr>
              <w:t>definitions</w:t>
            </w:r>
          </w:p>
          <w:p w14:paraId="76DAB586" w14:textId="77777777" w:rsidR="00907500" w:rsidRDefault="00907500" w:rsidP="00907500">
            <w:pPr>
              <w:pStyle w:val="EasyRead16"/>
              <w:rPr>
                <w:sz w:val="28"/>
                <w:szCs w:val="28"/>
              </w:rPr>
            </w:pPr>
          </w:p>
          <w:p w14:paraId="3570E452" w14:textId="73CAF370" w:rsidR="00907500" w:rsidRPr="008E647D" w:rsidRDefault="00305AD1" w:rsidP="0090750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Definitions explain what a word or idea means.</w:t>
            </w:r>
          </w:p>
        </w:tc>
      </w:tr>
      <w:tr w:rsidR="007C187A" w:rsidRPr="008E647D" w14:paraId="152873AA" w14:textId="77777777" w:rsidTr="3FF7C77D">
        <w:trPr>
          <w:cantSplit/>
          <w:trHeight w:val="3969"/>
        </w:trPr>
        <w:tc>
          <w:tcPr>
            <w:tcW w:w="3158" w:type="dxa"/>
          </w:tcPr>
          <w:p w14:paraId="1819710B" w14:textId="0AF6A2FD" w:rsidR="007C187A" w:rsidRPr="008E647D" w:rsidRDefault="38B3CBFF" w:rsidP="00131B0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86A799F" wp14:editId="622B8218">
                  <wp:extent cx="1868170" cy="1868170"/>
                  <wp:effectExtent l="0" t="0" r="0" b="0"/>
                  <wp:docPr id="1988066904" name="Picture 22" descr="someone holding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066904" name="Picture 22" descr="someone holding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E04891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5C553F83" w14:textId="733BFBBA" w:rsidR="00EE0C0B" w:rsidRPr="008E647D" w:rsidRDefault="00EE0C0B" w:rsidP="29C4E0D9">
            <w:pPr>
              <w:pStyle w:val="EasyRead16"/>
              <w:rPr>
                <w:sz w:val="28"/>
                <w:szCs w:val="28"/>
              </w:rPr>
            </w:pPr>
          </w:p>
          <w:p w14:paraId="346281BA" w14:textId="77777777" w:rsidR="00BB134C" w:rsidRDefault="16F4B950" w:rsidP="00EE0C0B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Changes to the language to make it easier to</w:t>
            </w:r>
          </w:p>
          <w:p w14:paraId="4071E6E7" w14:textId="77777777" w:rsidR="007C16D6" w:rsidRDefault="007C16D6" w:rsidP="00445B0E">
            <w:pPr>
              <w:pStyle w:val="EasyRead16"/>
              <w:rPr>
                <w:sz w:val="28"/>
                <w:szCs w:val="28"/>
              </w:rPr>
            </w:pPr>
          </w:p>
          <w:p w14:paraId="35EF7920" w14:textId="77777777" w:rsidR="00BB134C" w:rsidRDefault="16F4B950" w:rsidP="29C4E0D9">
            <w:pPr>
              <w:pStyle w:val="EasyRead16"/>
              <w:numPr>
                <w:ilvl w:val="0"/>
                <w:numId w:val="33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Read</w:t>
            </w:r>
          </w:p>
          <w:p w14:paraId="23126E91" w14:textId="324A9195" w:rsidR="00EE0C0B" w:rsidRPr="008E647D" w:rsidRDefault="16F4B950" w:rsidP="29C4E0D9">
            <w:pPr>
              <w:pStyle w:val="EasyRead16"/>
              <w:numPr>
                <w:ilvl w:val="0"/>
                <w:numId w:val="33"/>
              </w:numPr>
              <w:ind w:left="1360" w:hanging="680"/>
              <w:rPr>
                <w:sz w:val="28"/>
                <w:szCs w:val="28"/>
              </w:rPr>
            </w:pPr>
            <w:r w:rsidRPr="29C4E0D9">
              <w:rPr>
                <w:sz w:val="28"/>
                <w:szCs w:val="28"/>
              </w:rPr>
              <w:t>Under</w:t>
            </w:r>
            <w:r w:rsidR="02A450CC" w:rsidRPr="29C4E0D9">
              <w:rPr>
                <w:sz w:val="28"/>
                <w:szCs w:val="28"/>
              </w:rPr>
              <w:t>stand</w:t>
            </w:r>
            <w:r w:rsidR="54356263" w:rsidRPr="29C4E0D9">
              <w:rPr>
                <w:sz w:val="28"/>
                <w:szCs w:val="28"/>
              </w:rPr>
              <w:t>.</w:t>
            </w:r>
          </w:p>
        </w:tc>
      </w:tr>
      <w:tr w:rsidR="007C187A" w:rsidRPr="008E647D" w14:paraId="590F8255" w14:textId="77777777" w:rsidTr="3FF7C77D">
        <w:trPr>
          <w:cantSplit/>
          <w:trHeight w:val="2835"/>
        </w:trPr>
        <w:tc>
          <w:tcPr>
            <w:tcW w:w="3158" w:type="dxa"/>
          </w:tcPr>
          <w:p w14:paraId="4BEA0312" w14:textId="22EFE9E6" w:rsidR="007C187A" w:rsidRPr="008E647D" w:rsidRDefault="006935CC" w:rsidP="00131B0B">
            <w:pPr>
              <w:pStyle w:val="EasyRead16"/>
              <w:rPr>
                <w:sz w:val="28"/>
                <w:szCs w:val="28"/>
              </w:rPr>
            </w:pPr>
            <w:r w:rsidRPr="006935CC">
              <w:rPr>
                <w:noProof/>
                <w:sz w:val="28"/>
                <w:szCs w:val="28"/>
              </w:rPr>
              <w:drawing>
                <wp:inline distT="0" distB="0" distL="0" distR="0" wp14:anchorId="7165B333" wp14:editId="43D86CC7">
                  <wp:extent cx="1868170" cy="1868170"/>
                  <wp:effectExtent l="0" t="0" r="0" b="0"/>
                  <wp:docPr id="2066754129" name="Picture 45" descr="a person with a clipbaord and a judge next to a person in a wheelchair with a tick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754129" name="Picture 45" descr="a person with a clipbaord and a judge next to a person in a wheelchair with a tick above thei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A3E5FDA" w14:textId="77777777" w:rsidR="007C187A" w:rsidRDefault="007C187A" w:rsidP="00131B0B">
            <w:pPr>
              <w:pStyle w:val="EasyRead16"/>
              <w:rPr>
                <w:sz w:val="28"/>
                <w:szCs w:val="28"/>
              </w:rPr>
            </w:pPr>
          </w:p>
          <w:p w14:paraId="7AA767D0" w14:textId="77777777" w:rsidR="000D13AE" w:rsidRDefault="000D13AE" w:rsidP="00131B0B">
            <w:pPr>
              <w:pStyle w:val="EasyRead16"/>
              <w:rPr>
                <w:sz w:val="28"/>
                <w:szCs w:val="28"/>
              </w:rPr>
            </w:pPr>
          </w:p>
          <w:p w14:paraId="03598059" w14:textId="2BC57C4F" w:rsidR="00A756AF" w:rsidRDefault="00F20308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matches </w:t>
            </w:r>
            <w:r w:rsidR="001B1E68">
              <w:rPr>
                <w:sz w:val="28"/>
                <w:szCs w:val="28"/>
              </w:rPr>
              <w:t>with what the NDIS Commission can already do</w:t>
            </w:r>
            <w:r w:rsidR="00A756AF">
              <w:rPr>
                <w:sz w:val="28"/>
                <w:szCs w:val="28"/>
              </w:rPr>
              <w:t>.</w:t>
            </w:r>
          </w:p>
          <w:p w14:paraId="05A87CC8" w14:textId="77777777" w:rsidR="00A756AF" w:rsidRDefault="00A756AF" w:rsidP="00131B0B">
            <w:pPr>
              <w:pStyle w:val="EasyRead16"/>
              <w:rPr>
                <w:sz w:val="28"/>
                <w:szCs w:val="28"/>
              </w:rPr>
            </w:pPr>
          </w:p>
          <w:p w14:paraId="6B8499DC" w14:textId="48034369" w:rsidR="00F20308" w:rsidRPr="008E647D" w:rsidRDefault="00A756AF" w:rsidP="00131B0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</w:t>
            </w:r>
            <w:r w:rsidR="001B1E68">
              <w:rPr>
                <w:sz w:val="28"/>
                <w:szCs w:val="28"/>
              </w:rPr>
              <w:t xml:space="preserve">make sure </w:t>
            </w:r>
            <w:r w:rsidR="0A186E3F" w:rsidRPr="05E64646">
              <w:rPr>
                <w:sz w:val="28"/>
                <w:szCs w:val="28"/>
              </w:rPr>
              <w:t>all</w:t>
            </w:r>
            <w:r w:rsidR="001B1E68">
              <w:rPr>
                <w:sz w:val="28"/>
                <w:szCs w:val="28"/>
              </w:rPr>
              <w:t xml:space="preserve"> providers follow the NDIS law.</w:t>
            </w:r>
          </w:p>
        </w:tc>
      </w:tr>
    </w:tbl>
    <w:p w14:paraId="36E15704" w14:textId="3D47DA72" w:rsidR="00354A38" w:rsidRPr="00727303" w:rsidRDefault="2C89E5B7" w:rsidP="5C1A1679">
      <w:pPr>
        <w:pStyle w:val="Heading2"/>
        <w:rPr>
          <w:color w:val="358189"/>
          <w:sz w:val="48"/>
          <w:szCs w:val="48"/>
        </w:rPr>
      </w:pPr>
      <w:r w:rsidRPr="16DD7C53">
        <w:rPr>
          <w:color w:val="358189"/>
          <w:sz w:val="48"/>
          <w:szCs w:val="48"/>
        </w:rPr>
        <w:lastRenderedPageBreak/>
        <w:t xml:space="preserve">More information </w:t>
      </w:r>
    </w:p>
    <w:p w14:paraId="4918BD3B" w14:textId="44FD9855" w:rsidR="00354A38" w:rsidRDefault="00354A38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7445C0" w14:paraId="55ACDD27" w14:textId="77777777" w:rsidTr="00CE3A58">
        <w:trPr>
          <w:cantSplit/>
          <w:trHeight w:val="2542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0FF96A39" w:rsidR="00D51640" w:rsidRPr="008843DE" w:rsidRDefault="007E7B3A" w:rsidP="007445C0">
            <w:pPr>
              <w:spacing w:line="360" w:lineRule="auto"/>
              <w:rPr>
                <w:noProof/>
              </w:rPr>
            </w:pPr>
            <w:r w:rsidRPr="007E7B3A">
              <w:rPr>
                <w:noProof/>
              </w:rPr>
              <w:drawing>
                <wp:inline distT="0" distB="0" distL="0" distR="0" wp14:anchorId="2D138C54" wp14:editId="644A813F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99186" name="Picture 4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AA5DAE7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37CB8712" w:rsidR="00D51640" w:rsidRDefault="60060FDE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14:paraId="01C2C85E" w14:textId="77777777" w:rsidR="00512C1B" w:rsidRDefault="00512C1B" w:rsidP="007533A0">
            <w:pPr>
              <w:spacing w:line="360" w:lineRule="auto"/>
              <w:rPr>
                <w:sz w:val="28"/>
                <w:szCs w:val="28"/>
              </w:rPr>
            </w:pPr>
          </w:p>
          <w:p w14:paraId="79914910" w14:textId="2A2BD653" w:rsidR="007533A0" w:rsidRPr="00512C1B" w:rsidRDefault="007533A0" w:rsidP="007533A0">
            <w:pPr>
              <w:spacing w:line="360" w:lineRule="auto"/>
              <w:rPr>
                <w:sz w:val="28"/>
                <w:szCs w:val="28"/>
              </w:rPr>
            </w:pPr>
            <w:hyperlink r:id="rId70" w:history="1">
              <w:r>
                <w:rPr>
                  <w:rStyle w:val="Hyperlink"/>
                  <w:sz w:val="28"/>
                  <w:szCs w:val="28"/>
                </w:rPr>
                <w:t>www.health.gov.au/topics/disability-and-carers/reforms-and-reviews/ndis-act-changes</w:t>
              </w:r>
            </w:hyperlink>
          </w:p>
        </w:tc>
      </w:tr>
    </w:tbl>
    <w:p w14:paraId="195A4E90" w14:textId="41B2CC34" w:rsidR="6F6D549D" w:rsidRDefault="6F6D549D" w:rsidP="1B2A2CB1">
      <w:pPr>
        <w:rPr>
          <w:noProof/>
        </w:rPr>
      </w:pPr>
    </w:p>
    <w:p w14:paraId="4054CF13" w14:textId="77777777" w:rsidR="00CE3A58" w:rsidRDefault="00CE3A58" w:rsidP="1B2A2CB1">
      <w:pPr>
        <w:rPr>
          <w:noProof/>
        </w:rPr>
      </w:pPr>
    </w:p>
    <w:p w14:paraId="09F035EC" w14:textId="77777777" w:rsidR="00CE3A58" w:rsidRDefault="00CE3A58" w:rsidP="1B2A2CB1">
      <w:pPr>
        <w:rPr>
          <w:noProof/>
        </w:rPr>
      </w:pPr>
    </w:p>
    <w:p w14:paraId="783EDFC2" w14:textId="77777777" w:rsidR="00CE3A58" w:rsidRDefault="00CE3A58" w:rsidP="1B2A2CB1">
      <w:pPr>
        <w:rPr>
          <w:noProof/>
        </w:rPr>
      </w:pPr>
    </w:p>
    <w:p w14:paraId="2FF551BF" w14:textId="77777777" w:rsidR="00CE3A58" w:rsidRDefault="00CE3A58" w:rsidP="1B2A2CB1">
      <w:pPr>
        <w:rPr>
          <w:noProof/>
        </w:rPr>
      </w:pPr>
    </w:p>
    <w:p w14:paraId="1015EC79" w14:textId="77777777" w:rsidR="00CE3A58" w:rsidRDefault="00CE3A58" w:rsidP="1B2A2CB1">
      <w:pPr>
        <w:rPr>
          <w:noProof/>
        </w:rPr>
      </w:pPr>
    </w:p>
    <w:p w14:paraId="074CB164" w14:textId="77777777" w:rsidR="00CE3A58" w:rsidRDefault="00CE3A58" w:rsidP="1B2A2CB1">
      <w:pPr>
        <w:rPr>
          <w:noProof/>
        </w:rPr>
      </w:pPr>
    </w:p>
    <w:p w14:paraId="0EE25CEF" w14:textId="77777777" w:rsidR="00CE3A58" w:rsidRDefault="00CE3A58" w:rsidP="1B2A2CB1">
      <w:pPr>
        <w:rPr>
          <w:noProof/>
        </w:rPr>
      </w:pPr>
    </w:p>
    <w:p w14:paraId="05126D66" w14:textId="77777777" w:rsidR="00CE3A58" w:rsidRDefault="00CE3A58" w:rsidP="1B2A2CB1">
      <w:pPr>
        <w:rPr>
          <w:noProof/>
        </w:rPr>
      </w:pPr>
    </w:p>
    <w:p w14:paraId="51F47ECD" w14:textId="77777777" w:rsidR="00CE3A58" w:rsidRDefault="00CE3A58" w:rsidP="1B2A2CB1">
      <w:pPr>
        <w:rPr>
          <w:noProof/>
        </w:rPr>
      </w:pPr>
    </w:p>
    <w:p w14:paraId="38992225" w14:textId="77777777" w:rsidR="00CE3A58" w:rsidRDefault="00CE3A58" w:rsidP="1B2A2CB1">
      <w:pPr>
        <w:rPr>
          <w:noProof/>
        </w:rPr>
      </w:pPr>
    </w:p>
    <w:p w14:paraId="51506B87" w14:textId="77777777" w:rsidR="00CE3A58" w:rsidRDefault="00CE3A58" w:rsidP="1B2A2CB1">
      <w:pPr>
        <w:rPr>
          <w:noProof/>
        </w:rPr>
      </w:pPr>
    </w:p>
    <w:p w14:paraId="1DE1BF1C" w14:textId="77777777" w:rsidR="00CE3A58" w:rsidRDefault="00CE3A58" w:rsidP="1B2A2CB1">
      <w:pPr>
        <w:rPr>
          <w:noProof/>
        </w:rPr>
      </w:pPr>
    </w:p>
    <w:p w14:paraId="0BEE89DB" w14:textId="77777777" w:rsidR="00CE3A58" w:rsidRDefault="00CE3A58" w:rsidP="1B2A2CB1">
      <w:pPr>
        <w:rPr>
          <w:noProof/>
        </w:rPr>
      </w:pPr>
    </w:p>
    <w:p w14:paraId="4A1E0F01" w14:textId="77777777" w:rsidR="00CE3A58" w:rsidRDefault="00CE3A58" w:rsidP="1B2A2CB1">
      <w:pPr>
        <w:rPr>
          <w:noProof/>
        </w:rPr>
      </w:pPr>
    </w:p>
    <w:p w14:paraId="6C1C6568" w14:textId="77777777" w:rsidR="00CE3A58" w:rsidRDefault="00CE3A58" w:rsidP="1B2A2CB1">
      <w:pPr>
        <w:rPr>
          <w:noProof/>
        </w:rPr>
      </w:pPr>
    </w:p>
    <w:p w14:paraId="56069925" w14:textId="49719CC7" w:rsidR="71B10253" w:rsidRDefault="40334AEE" w:rsidP="652F529E">
      <w:pPr>
        <w:spacing w:line="480" w:lineRule="auto"/>
        <w:jc w:val="center"/>
        <w:rPr>
          <w:rFonts w:eastAsia="Arial" w:cs="Arial"/>
          <w:color w:val="000000" w:themeColor="text1"/>
          <w:sz w:val="24"/>
          <w:szCs w:val="24"/>
        </w:rPr>
      </w:pPr>
      <w:r w:rsidRPr="652F529E">
        <w:rPr>
          <w:rFonts w:eastAsia="Arial" w:cs="Arial"/>
          <w:color w:val="000000" w:themeColor="text1"/>
          <w:sz w:val="24"/>
          <w:szCs w:val="24"/>
        </w:rPr>
        <w:t>Some images in this Easy Read were made using AI.</w:t>
      </w:r>
    </w:p>
    <w:p w14:paraId="2BE441B6" w14:textId="7CA05F7F" w:rsidR="71B10253" w:rsidRDefault="40334AEE" w:rsidP="003C5F0A">
      <w:pPr>
        <w:spacing w:line="360" w:lineRule="auto"/>
        <w:jc w:val="center"/>
        <w:rPr>
          <w:rFonts w:eastAsia="Arial" w:cs="Arial"/>
          <w:color w:val="000000" w:themeColor="text1"/>
          <w:sz w:val="24"/>
          <w:szCs w:val="24"/>
        </w:rPr>
      </w:pPr>
      <w:r w:rsidRPr="652F529E">
        <w:rPr>
          <w:rFonts w:eastAsia="Arial" w:cs="Arial"/>
          <w:color w:val="000000" w:themeColor="text1"/>
          <w:sz w:val="24"/>
          <w:szCs w:val="24"/>
        </w:rPr>
        <w:t xml:space="preserve">You must </w:t>
      </w:r>
      <w:r w:rsidRPr="652F529E">
        <w:rPr>
          <w:rFonts w:eastAsia="Arial" w:cs="Arial"/>
          <w:b/>
          <w:bCs/>
          <w:color w:val="000000" w:themeColor="text1"/>
          <w:sz w:val="24"/>
          <w:szCs w:val="24"/>
        </w:rPr>
        <w:t>not</w:t>
      </w:r>
      <w:r w:rsidRPr="652F529E">
        <w:rPr>
          <w:rFonts w:eastAsia="Arial" w:cs="Arial"/>
          <w:color w:val="000000" w:themeColor="text1"/>
          <w:sz w:val="24"/>
          <w:szCs w:val="24"/>
        </w:rPr>
        <w:t xml:space="preserve"> share or copy any of the images without permission.</w:t>
      </w:r>
    </w:p>
    <w:p w14:paraId="54A47618" w14:textId="79127485" w:rsidR="71B10253" w:rsidRDefault="00C30688" w:rsidP="00C30688">
      <w:pPr>
        <w:spacing w:line="360" w:lineRule="auto"/>
        <w:jc w:val="center"/>
        <w:rPr>
          <w:rFonts w:eastAsia="Arial" w:cs="Arial"/>
          <w:sz w:val="24"/>
          <w:szCs w:val="24"/>
        </w:rPr>
      </w:pPr>
      <w:r>
        <w:rPr>
          <w:rFonts w:eastAsia="Arial" w:cs="Arial"/>
          <w:color w:val="000000" w:themeColor="text1"/>
          <w:sz w:val="24"/>
          <w:szCs w:val="24"/>
        </w:rPr>
        <w:t>June</w:t>
      </w:r>
      <w:r w:rsidR="40334AEE" w:rsidRPr="652F529E">
        <w:rPr>
          <w:rFonts w:eastAsia="Arial" w:cs="Arial"/>
          <w:color w:val="000000" w:themeColor="text1"/>
          <w:sz w:val="24"/>
          <w:szCs w:val="24"/>
        </w:rPr>
        <w:t xml:space="preserve"> 2026.</w:t>
      </w:r>
    </w:p>
    <w:sectPr w:rsidR="71B10253" w:rsidSect="006D260B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66F4EF" w14:textId="77777777" w:rsidR="0028028B" w:rsidRDefault="0028028B" w:rsidP="00B04ED8">
      <w:pPr>
        <w:spacing w:after="0" w:line="240" w:lineRule="auto"/>
      </w:pPr>
      <w:r>
        <w:separator/>
      </w:r>
    </w:p>
  </w:endnote>
  <w:endnote w:type="continuationSeparator" w:id="0">
    <w:p w14:paraId="2DBE8DC6" w14:textId="77777777" w:rsidR="0028028B" w:rsidRDefault="0028028B" w:rsidP="00B04ED8">
      <w:pPr>
        <w:spacing w:after="0" w:line="240" w:lineRule="auto"/>
      </w:pPr>
      <w:r>
        <w:continuationSeparator/>
      </w:r>
    </w:p>
  </w:endnote>
  <w:endnote w:type="continuationNotice" w:id="1">
    <w:p w14:paraId="131C3F3F" w14:textId="77777777" w:rsidR="0028028B" w:rsidRDefault="0028028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a="http://schemas.openxmlformats.org/drawingml/2006/main" xmlns:aclsh="http://schemas.microsoft.com/office/drawing/2020/classificationShape">
          <w:pict>
            <v:shapetype id="_x0000_t202" coordsize="21600,21600" o:spt="202" path="m,l,21600r21600,l21600,xe" w14:anchorId="02D15012">
              <v:stroke joinstyle="miter"/>
              <v:path gradientshapeok="t" o:connecttype="rect"/>
            </v:shapetype>
            <v:shape id="Text Box 5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OFFICIAL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>
              <v:textbox style="mso-fit-shape-to-text:t" inset="0,0,0,15pt">
                <w:txbxContent>
                  <w:p w:rsidRPr="00696CF7" w:rsidR="00696CF7" w:rsidP="00696CF7" w:rsidRDefault="00696CF7" w14:paraId="2D197D93" w14:textId="45F33BDB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539BEBE2" w:rsidR="00B04ED8" w:rsidRPr="00BB43CB" w:rsidRDefault="0028028B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755C8E6D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6184A5" w14:textId="77777777" w:rsidR="0028028B" w:rsidRDefault="0028028B" w:rsidP="00B04ED8">
      <w:pPr>
        <w:spacing w:after="0" w:line="240" w:lineRule="auto"/>
      </w:pPr>
      <w:r>
        <w:separator/>
      </w:r>
    </w:p>
  </w:footnote>
  <w:footnote w:type="continuationSeparator" w:id="0">
    <w:p w14:paraId="26097C6D" w14:textId="77777777" w:rsidR="0028028B" w:rsidRDefault="0028028B" w:rsidP="00B04ED8">
      <w:pPr>
        <w:spacing w:after="0" w:line="240" w:lineRule="auto"/>
      </w:pPr>
      <w:r>
        <w:continuationSeparator/>
      </w:r>
    </w:p>
  </w:footnote>
  <w:footnote w:type="continuationNotice" w:id="1">
    <w:p w14:paraId="2909A7E2" w14:textId="77777777" w:rsidR="0028028B" w:rsidRDefault="0028028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a="http://schemas.openxmlformats.org/drawingml/2006/main" xmlns:aclsh="http://schemas.microsoft.com/office/drawing/2020/classificationShape">
          <w:pict>
            <v:shapetype id="_x0000_t202" coordsize="21600,21600" o:spt="202" path="m,l,21600r21600,l21600,xe" w14:anchorId="4F39D8FA">
              <v:stroke joinstyle="miter"/>
              <v:path gradientshapeok="t" o:connecttype="rect"/>
            </v:shapetype>
            <v:shape id="Text Box 2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alt="OFFICIAL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>
              <v:textbox style="mso-fit-shape-to-text:t" inset="0,15pt,0,0">
                <w:txbxContent>
                  <w:p w:rsidRPr="00696CF7" w:rsidR="00696CF7" w:rsidP="00696CF7" w:rsidRDefault="00696CF7" w14:paraId="333C0759" w14:textId="20F2B002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4F56B8C3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2D982930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6934A7"/>
    <w:multiLevelType w:val="hybridMultilevel"/>
    <w:tmpl w:val="AECA05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974E17"/>
    <w:multiLevelType w:val="hybridMultilevel"/>
    <w:tmpl w:val="03844F4E"/>
    <w:lvl w:ilvl="0" w:tplc="B7B6618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5B8CC04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0C8F718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ED3CE05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FBCAF30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58E83120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74EECBC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8F7E7848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C9A427F0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E72AA0C"/>
    <w:multiLevelType w:val="hybridMultilevel"/>
    <w:tmpl w:val="7F705408"/>
    <w:lvl w:ilvl="0" w:tplc="46CEB05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A2E0F020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9808F4B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B872791C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0C095D6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E172787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2A6DF90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E0202AA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6CDC975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A103FA"/>
    <w:multiLevelType w:val="hybridMultilevel"/>
    <w:tmpl w:val="42ECCC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64280D"/>
    <w:multiLevelType w:val="hybridMultilevel"/>
    <w:tmpl w:val="DFFA2C02"/>
    <w:lvl w:ilvl="0" w:tplc="54CA4E8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1B6A27"/>
    <w:multiLevelType w:val="hybridMultilevel"/>
    <w:tmpl w:val="B956A4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D96CFC"/>
    <w:multiLevelType w:val="hybridMultilevel"/>
    <w:tmpl w:val="7DAE21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347E7A"/>
    <w:multiLevelType w:val="hybridMultilevel"/>
    <w:tmpl w:val="481238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F8374E"/>
    <w:multiLevelType w:val="hybridMultilevel"/>
    <w:tmpl w:val="E58CD2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2C43BDA"/>
    <w:multiLevelType w:val="hybridMultilevel"/>
    <w:tmpl w:val="80E8C86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B87B8D"/>
    <w:multiLevelType w:val="hybridMultilevel"/>
    <w:tmpl w:val="238ABB58"/>
    <w:lvl w:ilvl="0" w:tplc="64DCA6D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7870D10A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11E251C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BBC64004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B800DE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316443A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EDD6EC70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E8A6DC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BB5092DA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1B4C5E"/>
    <w:multiLevelType w:val="hybridMultilevel"/>
    <w:tmpl w:val="809AF3A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0F138D"/>
    <w:multiLevelType w:val="hybridMultilevel"/>
    <w:tmpl w:val="98346B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051A94"/>
    <w:multiLevelType w:val="hybridMultilevel"/>
    <w:tmpl w:val="2FCE5D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C03768"/>
    <w:multiLevelType w:val="hybridMultilevel"/>
    <w:tmpl w:val="945619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EF770D"/>
    <w:multiLevelType w:val="hybridMultilevel"/>
    <w:tmpl w:val="40127E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C7D7546"/>
    <w:multiLevelType w:val="hybridMultilevel"/>
    <w:tmpl w:val="DF8EDC08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5F0213CE"/>
    <w:multiLevelType w:val="hybridMultilevel"/>
    <w:tmpl w:val="BF1C05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AA680B"/>
    <w:multiLevelType w:val="hybridMultilevel"/>
    <w:tmpl w:val="B20AD158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D160A5"/>
    <w:multiLevelType w:val="hybridMultilevel"/>
    <w:tmpl w:val="D57CB2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D407171"/>
    <w:multiLevelType w:val="hybridMultilevel"/>
    <w:tmpl w:val="743CB19C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9" w15:restartNumberingAfterBreak="0">
    <w:nsid w:val="72BF62BB"/>
    <w:multiLevelType w:val="hybridMultilevel"/>
    <w:tmpl w:val="DA80DBF8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360673"/>
    <w:multiLevelType w:val="hybridMultilevel"/>
    <w:tmpl w:val="FEF4A4E0"/>
    <w:lvl w:ilvl="0" w:tplc="D19842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A443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09610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5418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5A5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E4A58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687C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58AF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7AF67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CBAEE5"/>
    <w:multiLevelType w:val="hybridMultilevel"/>
    <w:tmpl w:val="F1166382"/>
    <w:lvl w:ilvl="0" w:tplc="D6DEB08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072C9E9C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7466E94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294972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8D80896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BA8E86F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8A16EDFA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B6AC95A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35A8E00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64366882">
    <w:abstractNumId w:val="3"/>
  </w:num>
  <w:num w:numId="2" w16cid:durableId="596249682">
    <w:abstractNumId w:val="33"/>
  </w:num>
  <w:num w:numId="3" w16cid:durableId="1085499317">
    <w:abstractNumId w:val="14"/>
  </w:num>
  <w:num w:numId="4" w16cid:durableId="1110932197">
    <w:abstractNumId w:val="25"/>
  </w:num>
  <w:num w:numId="5" w16cid:durableId="1143885024">
    <w:abstractNumId w:val="32"/>
  </w:num>
  <w:num w:numId="6" w16cid:durableId="1685938198">
    <w:abstractNumId w:val="30"/>
  </w:num>
  <w:num w:numId="7" w16cid:durableId="2051688351">
    <w:abstractNumId w:val="11"/>
  </w:num>
  <w:num w:numId="8" w16cid:durableId="2026251064">
    <w:abstractNumId w:val="2"/>
  </w:num>
  <w:num w:numId="9" w16cid:durableId="1694837826">
    <w:abstractNumId w:val="24"/>
  </w:num>
  <w:num w:numId="10" w16cid:durableId="2036540090">
    <w:abstractNumId w:val="21"/>
  </w:num>
  <w:num w:numId="11" w16cid:durableId="227035660">
    <w:abstractNumId w:val="23"/>
  </w:num>
  <w:num w:numId="12" w16cid:durableId="236332608">
    <w:abstractNumId w:val="4"/>
  </w:num>
  <w:num w:numId="13" w16cid:durableId="792092583">
    <w:abstractNumId w:val="27"/>
  </w:num>
  <w:num w:numId="14" w16cid:durableId="250820142">
    <w:abstractNumId w:val="8"/>
  </w:num>
  <w:num w:numId="15" w16cid:durableId="1081558369">
    <w:abstractNumId w:val="28"/>
  </w:num>
  <w:num w:numId="16" w16cid:durableId="1429348188">
    <w:abstractNumId w:val="12"/>
  </w:num>
  <w:num w:numId="17" w16cid:durableId="893583383">
    <w:abstractNumId w:val="7"/>
  </w:num>
  <w:num w:numId="18" w16cid:durableId="40980670">
    <w:abstractNumId w:val="16"/>
  </w:num>
  <w:num w:numId="19" w16cid:durableId="399981090">
    <w:abstractNumId w:val="19"/>
  </w:num>
  <w:num w:numId="20" w16cid:durableId="1990477895">
    <w:abstractNumId w:val="0"/>
  </w:num>
  <w:num w:numId="21" w16cid:durableId="1289047662">
    <w:abstractNumId w:val="5"/>
  </w:num>
  <w:num w:numId="22" w16cid:durableId="1339114711">
    <w:abstractNumId w:val="10"/>
  </w:num>
  <w:num w:numId="23" w16cid:durableId="438598763">
    <w:abstractNumId w:val="17"/>
  </w:num>
  <w:num w:numId="24" w16cid:durableId="1338146196">
    <w:abstractNumId w:val="18"/>
  </w:num>
  <w:num w:numId="25" w16cid:durableId="2046829887">
    <w:abstractNumId w:val="1"/>
  </w:num>
  <w:num w:numId="26" w16cid:durableId="1403453611">
    <w:abstractNumId w:val="22"/>
  </w:num>
  <w:num w:numId="27" w16cid:durableId="1234462527">
    <w:abstractNumId w:val="9"/>
  </w:num>
  <w:num w:numId="28" w16cid:durableId="773600754">
    <w:abstractNumId w:val="26"/>
  </w:num>
  <w:num w:numId="29" w16cid:durableId="1162549758">
    <w:abstractNumId w:val="20"/>
  </w:num>
  <w:num w:numId="30" w16cid:durableId="114108686">
    <w:abstractNumId w:val="15"/>
  </w:num>
  <w:num w:numId="31" w16cid:durableId="390426270">
    <w:abstractNumId w:val="29"/>
  </w:num>
  <w:num w:numId="32" w16cid:durableId="2106148933">
    <w:abstractNumId w:val="13"/>
  </w:num>
  <w:num w:numId="33" w16cid:durableId="898631228">
    <w:abstractNumId w:val="6"/>
  </w:num>
  <w:num w:numId="34" w16cid:durableId="10498837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350E"/>
    <w:rsid w:val="00005633"/>
    <w:rsid w:val="000073C3"/>
    <w:rsid w:val="00011E08"/>
    <w:rsid w:val="000201DE"/>
    <w:rsid w:val="00021C99"/>
    <w:rsid w:val="000224DD"/>
    <w:rsid w:val="00024359"/>
    <w:rsid w:val="00026562"/>
    <w:rsid w:val="00026917"/>
    <w:rsid w:val="00034F23"/>
    <w:rsid w:val="00036E6E"/>
    <w:rsid w:val="000449B0"/>
    <w:rsid w:val="00046031"/>
    <w:rsid w:val="00046382"/>
    <w:rsid w:val="00046AD3"/>
    <w:rsid w:val="00047791"/>
    <w:rsid w:val="0005492C"/>
    <w:rsid w:val="00076414"/>
    <w:rsid w:val="00080ABB"/>
    <w:rsid w:val="0008219A"/>
    <w:rsid w:val="00084EBB"/>
    <w:rsid w:val="000866C5"/>
    <w:rsid w:val="00092623"/>
    <w:rsid w:val="000942F0"/>
    <w:rsid w:val="000A32CA"/>
    <w:rsid w:val="000B092B"/>
    <w:rsid w:val="000B3E6E"/>
    <w:rsid w:val="000B4A91"/>
    <w:rsid w:val="000B6CE9"/>
    <w:rsid w:val="000B714A"/>
    <w:rsid w:val="000C172D"/>
    <w:rsid w:val="000C231A"/>
    <w:rsid w:val="000C3143"/>
    <w:rsid w:val="000C5B7D"/>
    <w:rsid w:val="000C5D83"/>
    <w:rsid w:val="000C72D9"/>
    <w:rsid w:val="000D0AE4"/>
    <w:rsid w:val="000D13AE"/>
    <w:rsid w:val="000D1771"/>
    <w:rsid w:val="000D21CE"/>
    <w:rsid w:val="000D3ED4"/>
    <w:rsid w:val="000D437E"/>
    <w:rsid w:val="000D6745"/>
    <w:rsid w:val="000E1FA2"/>
    <w:rsid w:val="000E20DC"/>
    <w:rsid w:val="000E4600"/>
    <w:rsid w:val="000E4A35"/>
    <w:rsid w:val="000E4BE0"/>
    <w:rsid w:val="000F0D8E"/>
    <w:rsid w:val="000F1BFE"/>
    <w:rsid w:val="000F5175"/>
    <w:rsid w:val="000F5559"/>
    <w:rsid w:val="000F5619"/>
    <w:rsid w:val="000F5CD7"/>
    <w:rsid w:val="00100833"/>
    <w:rsid w:val="00102CF4"/>
    <w:rsid w:val="00105FD6"/>
    <w:rsid w:val="00106BD4"/>
    <w:rsid w:val="001074F3"/>
    <w:rsid w:val="00114CC6"/>
    <w:rsid w:val="00114D01"/>
    <w:rsid w:val="001173B6"/>
    <w:rsid w:val="0011762E"/>
    <w:rsid w:val="00123B36"/>
    <w:rsid w:val="00123B5C"/>
    <w:rsid w:val="00124AF4"/>
    <w:rsid w:val="0012524F"/>
    <w:rsid w:val="001269BF"/>
    <w:rsid w:val="0013196A"/>
    <w:rsid w:val="00131B0B"/>
    <w:rsid w:val="00132179"/>
    <w:rsid w:val="0013470A"/>
    <w:rsid w:val="00136DCB"/>
    <w:rsid w:val="00140327"/>
    <w:rsid w:val="00140AD0"/>
    <w:rsid w:val="0014133F"/>
    <w:rsid w:val="001415E1"/>
    <w:rsid w:val="001443DB"/>
    <w:rsid w:val="00152C86"/>
    <w:rsid w:val="001570E2"/>
    <w:rsid w:val="00160463"/>
    <w:rsid w:val="00162E3E"/>
    <w:rsid w:val="001642C3"/>
    <w:rsid w:val="00165CE2"/>
    <w:rsid w:val="00166B4D"/>
    <w:rsid w:val="00166EF7"/>
    <w:rsid w:val="00167813"/>
    <w:rsid w:val="00172E01"/>
    <w:rsid w:val="001758F4"/>
    <w:rsid w:val="00181271"/>
    <w:rsid w:val="00183E6B"/>
    <w:rsid w:val="00187405"/>
    <w:rsid w:val="00190DCB"/>
    <w:rsid w:val="00191EDF"/>
    <w:rsid w:val="001A08F5"/>
    <w:rsid w:val="001A3D85"/>
    <w:rsid w:val="001A557D"/>
    <w:rsid w:val="001A7216"/>
    <w:rsid w:val="001B07B8"/>
    <w:rsid w:val="001B1E68"/>
    <w:rsid w:val="001B4F72"/>
    <w:rsid w:val="001C01FF"/>
    <w:rsid w:val="001C02E3"/>
    <w:rsid w:val="001C7462"/>
    <w:rsid w:val="001D228A"/>
    <w:rsid w:val="001D440D"/>
    <w:rsid w:val="001D465C"/>
    <w:rsid w:val="001E0474"/>
    <w:rsid w:val="001E3958"/>
    <w:rsid w:val="001E630D"/>
    <w:rsid w:val="001F0E97"/>
    <w:rsid w:val="001F36C3"/>
    <w:rsid w:val="001F5FAD"/>
    <w:rsid w:val="002004CF"/>
    <w:rsid w:val="00205BA5"/>
    <w:rsid w:val="0021176A"/>
    <w:rsid w:val="0021240C"/>
    <w:rsid w:val="002124ED"/>
    <w:rsid w:val="00213497"/>
    <w:rsid w:val="00214AC7"/>
    <w:rsid w:val="00214B96"/>
    <w:rsid w:val="002224A2"/>
    <w:rsid w:val="002240E3"/>
    <w:rsid w:val="00226095"/>
    <w:rsid w:val="0023080E"/>
    <w:rsid w:val="0023451B"/>
    <w:rsid w:val="002351BC"/>
    <w:rsid w:val="00237C09"/>
    <w:rsid w:val="002411D3"/>
    <w:rsid w:val="00244982"/>
    <w:rsid w:val="00247B66"/>
    <w:rsid w:val="00250267"/>
    <w:rsid w:val="002537AB"/>
    <w:rsid w:val="00257312"/>
    <w:rsid w:val="00261873"/>
    <w:rsid w:val="00261D86"/>
    <w:rsid w:val="00264F70"/>
    <w:rsid w:val="00267F74"/>
    <w:rsid w:val="00270667"/>
    <w:rsid w:val="00273285"/>
    <w:rsid w:val="00273CFE"/>
    <w:rsid w:val="00274583"/>
    <w:rsid w:val="00275ED0"/>
    <w:rsid w:val="0028028B"/>
    <w:rsid w:val="00280C23"/>
    <w:rsid w:val="00281F3A"/>
    <w:rsid w:val="00284DC9"/>
    <w:rsid w:val="00285B6F"/>
    <w:rsid w:val="00286065"/>
    <w:rsid w:val="00290918"/>
    <w:rsid w:val="00290D99"/>
    <w:rsid w:val="002941F3"/>
    <w:rsid w:val="002950E3"/>
    <w:rsid w:val="002A72A3"/>
    <w:rsid w:val="002A7B19"/>
    <w:rsid w:val="002B0791"/>
    <w:rsid w:val="002B1F6D"/>
    <w:rsid w:val="002B3822"/>
    <w:rsid w:val="002B5C94"/>
    <w:rsid w:val="002B6B5B"/>
    <w:rsid w:val="002B7217"/>
    <w:rsid w:val="002C1ACA"/>
    <w:rsid w:val="002C2CA6"/>
    <w:rsid w:val="002C4CD7"/>
    <w:rsid w:val="002C63FB"/>
    <w:rsid w:val="002D033F"/>
    <w:rsid w:val="002D31A0"/>
    <w:rsid w:val="002E061E"/>
    <w:rsid w:val="002E1203"/>
    <w:rsid w:val="002E2A3E"/>
    <w:rsid w:val="002E4A6B"/>
    <w:rsid w:val="002E62C2"/>
    <w:rsid w:val="002F20B7"/>
    <w:rsid w:val="002F3E11"/>
    <w:rsid w:val="002F4066"/>
    <w:rsid w:val="002F576D"/>
    <w:rsid w:val="002F5939"/>
    <w:rsid w:val="003016D3"/>
    <w:rsid w:val="003033C1"/>
    <w:rsid w:val="00305AD1"/>
    <w:rsid w:val="003066C4"/>
    <w:rsid w:val="00315958"/>
    <w:rsid w:val="003179F4"/>
    <w:rsid w:val="00324A15"/>
    <w:rsid w:val="00324F2E"/>
    <w:rsid w:val="00330106"/>
    <w:rsid w:val="00330BD4"/>
    <w:rsid w:val="00332946"/>
    <w:rsid w:val="00335996"/>
    <w:rsid w:val="0033624B"/>
    <w:rsid w:val="003376F1"/>
    <w:rsid w:val="00342BD6"/>
    <w:rsid w:val="003544EB"/>
    <w:rsid w:val="00354A38"/>
    <w:rsid w:val="00355167"/>
    <w:rsid w:val="00357D8B"/>
    <w:rsid w:val="0036432D"/>
    <w:rsid w:val="0036503F"/>
    <w:rsid w:val="00366044"/>
    <w:rsid w:val="003663F7"/>
    <w:rsid w:val="00372D22"/>
    <w:rsid w:val="003755AE"/>
    <w:rsid w:val="00386E6D"/>
    <w:rsid w:val="003928E0"/>
    <w:rsid w:val="00396646"/>
    <w:rsid w:val="003A14D9"/>
    <w:rsid w:val="003A2661"/>
    <w:rsid w:val="003A3625"/>
    <w:rsid w:val="003A72AF"/>
    <w:rsid w:val="003A75A5"/>
    <w:rsid w:val="003A7C79"/>
    <w:rsid w:val="003B0473"/>
    <w:rsid w:val="003B15ED"/>
    <w:rsid w:val="003B2BB8"/>
    <w:rsid w:val="003B4CE6"/>
    <w:rsid w:val="003B65BF"/>
    <w:rsid w:val="003C2AF9"/>
    <w:rsid w:val="003C576D"/>
    <w:rsid w:val="003C5F0A"/>
    <w:rsid w:val="003C6ADF"/>
    <w:rsid w:val="003D0717"/>
    <w:rsid w:val="003D1BA8"/>
    <w:rsid w:val="003D2147"/>
    <w:rsid w:val="003D34FF"/>
    <w:rsid w:val="003D5871"/>
    <w:rsid w:val="003E04CF"/>
    <w:rsid w:val="003E054A"/>
    <w:rsid w:val="003E0E42"/>
    <w:rsid w:val="003E406A"/>
    <w:rsid w:val="003E4EBF"/>
    <w:rsid w:val="003F07CF"/>
    <w:rsid w:val="003F47AA"/>
    <w:rsid w:val="003F5C0C"/>
    <w:rsid w:val="00400761"/>
    <w:rsid w:val="004016DE"/>
    <w:rsid w:val="0040452D"/>
    <w:rsid w:val="004139FD"/>
    <w:rsid w:val="004145F9"/>
    <w:rsid w:val="00415499"/>
    <w:rsid w:val="004218F6"/>
    <w:rsid w:val="00421EC4"/>
    <w:rsid w:val="00424A4D"/>
    <w:rsid w:val="004258FD"/>
    <w:rsid w:val="00425EC1"/>
    <w:rsid w:val="0043154C"/>
    <w:rsid w:val="00431D28"/>
    <w:rsid w:val="00434227"/>
    <w:rsid w:val="004342F1"/>
    <w:rsid w:val="00435157"/>
    <w:rsid w:val="00435F9D"/>
    <w:rsid w:val="00437487"/>
    <w:rsid w:val="00441CBA"/>
    <w:rsid w:val="00441CDE"/>
    <w:rsid w:val="004431A4"/>
    <w:rsid w:val="00444DE2"/>
    <w:rsid w:val="00445875"/>
    <w:rsid w:val="00445B0E"/>
    <w:rsid w:val="004463C6"/>
    <w:rsid w:val="004509D7"/>
    <w:rsid w:val="00451348"/>
    <w:rsid w:val="0045225B"/>
    <w:rsid w:val="00454C42"/>
    <w:rsid w:val="00462668"/>
    <w:rsid w:val="00462D1A"/>
    <w:rsid w:val="00463F8E"/>
    <w:rsid w:val="004662B6"/>
    <w:rsid w:val="00471DCF"/>
    <w:rsid w:val="00473EC3"/>
    <w:rsid w:val="00474639"/>
    <w:rsid w:val="004747D0"/>
    <w:rsid w:val="00475090"/>
    <w:rsid w:val="00485712"/>
    <w:rsid w:val="00493DE2"/>
    <w:rsid w:val="00496C04"/>
    <w:rsid w:val="00497865"/>
    <w:rsid w:val="004A2ABA"/>
    <w:rsid w:val="004A3195"/>
    <w:rsid w:val="004A4414"/>
    <w:rsid w:val="004A71ED"/>
    <w:rsid w:val="004A7C0A"/>
    <w:rsid w:val="004B54CA"/>
    <w:rsid w:val="004B5675"/>
    <w:rsid w:val="004C1A4B"/>
    <w:rsid w:val="004C39B9"/>
    <w:rsid w:val="004CD899"/>
    <w:rsid w:val="004D092D"/>
    <w:rsid w:val="004D5B36"/>
    <w:rsid w:val="004D7CA4"/>
    <w:rsid w:val="004E0783"/>
    <w:rsid w:val="004E1049"/>
    <w:rsid w:val="004E33E6"/>
    <w:rsid w:val="004E58EF"/>
    <w:rsid w:val="004E5CBF"/>
    <w:rsid w:val="004F2566"/>
    <w:rsid w:val="004F6DE5"/>
    <w:rsid w:val="004F7605"/>
    <w:rsid w:val="00502E3C"/>
    <w:rsid w:val="00512C1B"/>
    <w:rsid w:val="0051397D"/>
    <w:rsid w:val="00514B4B"/>
    <w:rsid w:val="00515654"/>
    <w:rsid w:val="005236F3"/>
    <w:rsid w:val="00525B4D"/>
    <w:rsid w:val="005312EA"/>
    <w:rsid w:val="0053131E"/>
    <w:rsid w:val="00536CB3"/>
    <w:rsid w:val="00540363"/>
    <w:rsid w:val="00542AB2"/>
    <w:rsid w:val="005443F7"/>
    <w:rsid w:val="00547F67"/>
    <w:rsid w:val="005527EE"/>
    <w:rsid w:val="00557329"/>
    <w:rsid w:val="00557887"/>
    <w:rsid w:val="005601E0"/>
    <w:rsid w:val="0056289D"/>
    <w:rsid w:val="005634CF"/>
    <w:rsid w:val="00563576"/>
    <w:rsid w:val="005675B5"/>
    <w:rsid w:val="0056776B"/>
    <w:rsid w:val="005812AD"/>
    <w:rsid w:val="0058149C"/>
    <w:rsid w:val="0058374A"/>
    <w:rsid w:val="00584110"/>
    <w:rsid w:val="00585822"/>
    <w:rsid w:val="0058604D"/>
    <w:rsid w:val="00590531"/>
    <w:rsid w:val="00597723"/>
    <w:rsid w:val="00597BD5"/>
    <w:rsid w:val="005A069C"/>
    <w:rsid w:val="005A0CAF"/>
    <w:rsid w:val="005A4AB5"/>
    <w:rsid w:val="005B10E2"/>
    <w:rsid w:val="005B1A0B"/>
    <w:rsid w:val="005B21A8"/>
    <w:rsid w:val="005B2AE4"/>
    <w:rsid w:val="005B3505"/>
    <w:rsid w:val="005B3BE4"/>
    <w:rsid w:val="005B476B"/>
    <w:rsid w:val="005B5FC7"/>
    <w:rsid w:val="005C09E3"/>
    <w:rsid w:val="005C3476"/>
    <w:rsid w:val="005C3AA9"/>
    <w:rsid w:val="005D0354"/>
    <w:rsid w:val="005D1975"/>
    <w:rsid w:val="005D1E13"/>
    <w:rsid w:val="005D56F1"/>
    <w:rsid w:val="005E1039"/>
    <w:rsid w:val="005E3A96"/>
    <w:rsid w:val="005E6D67"/>
    <w:rsid w:val="005F1CE7"/>
    <w:rsid w:val="005F3E58"/>
    <w:rsid w:val="005F5A4B"/>
    <w:rsid w:val="005F75D0"/>
    <w:rsid w:val="006001AD"/>
    <w:rsid w:val="00603480"/>
    <w:rsid w:val="006109CB"/>
    <w:rsid w:val="00611761"/>
    <w:rsid w:val="0061704C"/>
    <w:rsid w:val="0061743E"/>
    <w:rsid w:val="006201FF"/>
    <w:rsid w:val="006213C6"/>
    <w:rsid w:val="00621FC5"/>
    <w:rsid w:val="0062314C"/>
    <w:rsid w:val="006258C6"/>
    <w:rsid w:val="006264F0"/>
    <w:rsid w:val="006317F9"/>
    <w:rsid w:val="006329A7"/>
    <w:rsid w:val="006334FA"/>
    <w:rsid w:val="006359DB"/>
    <w:rsid w:val="00637B02"/>
    <w:rsid w:val="0064027C"/>
    <w:rsid w:val="0064067F"/>
    <w:rsid w:val="00641A8F"/>
    <w:rsid w:val="00642E31"/>
    <w:rsid w:val="006452BB"/>
    <w:rsid w:val="006479F6"/>
    <w:rsid w:val="00653CB0"/>
    <w:rsid w:val="00654480"/>
    <w:rsid w:val="0065510E"/>
    <w:rsid w:val="0065638B"/>
    <w:rsid w:val="0066079B"/>
    <w:rsid w:val="00660B19"/>
    <w:rsid w:val="00667136"/>
    <w:rsid w:val="006720FA"/>
    <w:rsid w:val="00674D80"/>
    <w:rsid w:val="006808EF"/>
    <w:rsid w:val="00681184"/>
    <w:rsid w:val="00682BDD"/>
    <w:rsid w:val="00683A84"/>
    <w:rsid w:val="00686FA7"/>
    <w:rsid w:val="00692261"/>
    <w:rsid w:val="006935CC"/>
    <w:rsid w:val="006937CB"/>
    <w:rsid w:val="0069604E"/>
    <w:rsid w:val="00696CF7"/>
    <w:rsid w:val="00697950"/>
    <w:rsid w:val="006A06C1"/>
    <w:rsid w:val="006A0B89"/>
    <w:rsid w:val="006A1831"/>
    <w:rsid w:val="006A41A2"/>
    <w:rsid w:val="006A4A9D"/>
    <w:rsid w:val="006A4CE7"/>
    <w:rsid w:val="006B0614"/>
    <w:rsid w:val="006B14FC"/>
    <w:rsid w:val="006B1823"/>
    <w:rsid w:val="006B27A3"/>
    <w:rsid w:val="006B3CA5"/>
    <w:rsid w:val="006B42A4"/>
    <w:rsid w:val="006C01CC"/>
    <w:rsid w:val="006C4F62"/>
    <w:rsid w:val="006C5E93"/>
    <w:rsid w:val="006D1391"/>
    <w:rsid w:val="006D260B"/>
    <w:rsid w:val="007006F8"/>
    <w:rsid w:val="00701E0C"/>
    <w:rsid w:val="00702DEA"/>
    <w:rsid w:val="00704D56"/>
    <w:rsid w:val="007070C2"/>
    <w:rsid w:val="0070723D"/>
    <w:rsid w:val="007103E6"/>
    <w:rsid w:val="00711544"/>
    <w:rsid w:val="007131DE"/>
    <w:rsid w:val="00717F1E"/>
    <w:rsid w:val="007228DD"/>
    <w:rsid w:val="007236A7"/>
    <w:rsid w:val="00723B50"/>
    <w:rsid w:val="00727303"/>
    <w:rsid w:val="00733643"/>
    <w:rsid w:val="007344D7"/>
    <w:rsid w:val="00735709"/>
    <w:rsid w:val="00741158"/>
    <w:rsid w:val="007445C0"/>
    <w:rsid w:val="00746D53"/>
    <w:rsid w:val="00750645"/>
    <w:rsid w:val="0075072B"/>
    <w:rsid w:val="00750C6F"/>
    <w:rsid w:val="007533A0"/>
    <w:rsid w:val="0075406B"/>
    <w:rsid w:val="00756FA9"/>
    <w:rsid w:val="00757058"/>
    <w:rsid w:val="007608F5"/>
    <w:rsid w:val="00765167"/>
    <w:rsid w:val="007661E2"/>
    <w:rsid w:val="00776060"/>
    <w:rsid w:val="00785261"/>
    <w:rsid w:val="0078594F"/>
    <w:rsid w:val="00794F02"/>
    <w:rsid w:val="007B0256"/>
    <w:rsid w:val="007C09A4"/>
    <w:rsid w:val="007C16D6"/>
    <w:rsid w:val="007C187A"/>
    <w:rsid w:val="007C4045"/>
    <w:rsid w:val="007C4E93"/>
    <w:rsid w:val="007C5DD2"/>
    <w:rsid w:val="007D32C3"/>
    <w:rsid w:val="007D52F7"/>
    <w:rsid w:val="007D555A"/>
    <w:rsid w:val="007D5D32"/>
    <w:rsid w:val="007E0767"/>
    <w:rsid w:val="007E5083"/>
    <w:rsid w:val="007E7B3A"/>
    <w:rsid w:val="007F4432"/>
    <w:rsid w:val="007F7124"/>
    <w:rsid w:val="00802438"/>
    <w:rsid w:val="00803D73"/>
    <w:rsid w:val="008050B3"/>
    <w:rsid w:val="00814B18"/>
    <w:rsid w:val="00821EC7"/>
    <w:rsid w:val="00822678"/>
    <w:rsid w:val="00823871"/>
    <w:rsid w:val="0082413F"/>
    <w:rsid w:val="00825E4B"/>
    <w:rsid w:val="00826BB1"/>
    <w:rsid w:val="008310A7"/>
    <w:rsid w:val="0083177B"/>
    <w:rsid w:val="0083704A"/>
    <w:rsid w:val="00837C40"/>
    <w:rsid w:val="00840033"/>
    <w:rsid w:val="00840D15"/>
    <w:rsid w:val="0084782C"/>
    <w:rsid w:val="00847E7B"/>
    <w:rsid w:val="0085036A"/>
    <w:rsid w:val="008510CE"/>
    <w:rsid w:val="008515B4"/>
    <w:rsid w:val="008515FC"/>
    <w:rsid w:val="00851A33"/>
    <w:rsid w:val="0086232C"/>
    <w:rsid w:val="00865C10"/>
    <w:rsid w:val="008661EC"/>
    <w:rsid w:val="00883C6C"/>
    <w:rsid w:val="008841A9"/>
    <w:rsid w:val="008843DE"/>
    <w:rsid w:val="00885930"/>
    <w:rsid w:val="00886C4E"/>
    <w:rsid w:val="008924C5"/>
    <w:rsid w:val="00894BD3"/>
    <w:rsid w:val="00894E1D"/>
    <w:rsid w:val="0089595A"/>
    <w:rsid w:val="008A0F4A"/>
    <w:rsid w:val="008A4A81"/>
    <w:rsid w:val="008A5BE5"/>
    <w:rsid w:val="008A6766"/>
    <w:rsid w:val="008B0F61"/>
    <w:rsid w:val="008B4191"/>
    <w:rsid w:val="008B69C8"/>
    <w:rsid w:val="008C4852"/>
    <w:rsid w:val="008C639F"/>
    <w:rsid w:val="008C66DD"/>
    <w:rsid w:val="008C7CE6"/>
    <w:rsid w:val="008D4B1B"/>
    <w:rsid w:val="008D7E1B"/>
    <w:rsid w:val="008E382A"/>
    <w:rsid w:val="008E52DB"/>
    <w:rsid w:val="008E5D3C"/>
    <w:rsid w:val="008E647D"/>
    <w:rsid w:val="008E6C5E"/>
    <w:rsid w:val="008E7177"/>
    <w:rsid w:val="008E72C2"/>
    <w:rsid w:val="008E75D5"/>
    <w:rsid w:val="008E7B9A"/>
    <w:rsid w:val="008F0CC8"/>
    <w:rsid w:val="008F1975"/>
    <w:rsid w:val="008F3264"/>
    <w:rsid w:val="009009A7"/>
    <w:rsid w:val="00907500"/>
    <w:rsid w:val="009075EF"/>
    <w:rsid w:val="0091035B"/>
    <w:rsid w:val="00913754"/>
    <w:rsid w:val="00920074"/>
    <w:rsid w:val="00920170"/>
    <w:rsid w:val="009225F0"/>
    <w:rsid w:val="009238DA"/>
    <w:rsid w:val="00926492"/>
    <w:rsid w:val="009319C3"/>
    <w:rsid w:val="0093318B"/>
    <w:rsid w:val="0093462C"/>
    <w:rsid w:val="00935C66"/>
    <w:rsid w:val="00946D84"/>
    <w:rsid w:val="00953795"/>
    <w:rsid w:val="00953B29"/>
    <w:rsid w:val="0096174B"/>
    <w:rsid w:val="00962E59"/>
    <w:rsid w:val="009677FA"/>
    <w:rsid w:val="00971B96"/>
    <w:rsid w:val="00972A88"/>
    <w:rsid w:val="0097389B"/>
    <w:rsid w:val="00974189"/>
    <w:rsid w:val="00977CA1"/>
    <w:rsid w:val="00983888"/>
    <w:rsid w:val="00985917"/>
    <w:rsid w:val="009903D2"/>
    <w:rsid w:val="00990B40"/>
    <w:rsid w:val="00994037"/>
    <w:rsid w:val="00994B16"/>
    <w:rsid w:val="00994D56"/>
    <w:rsid w:val="00995B0F"/>
    <w:rsid w:val="00995EC8"/>
    <w:rsid w:val="009A046E"/>
    <w:rsid w:val="009B0742"/>
    <w:rsid w:val="009B2432"/>
    <w:rsid w:val="009B285D"/>
    <w:rsid w:val="009B5CD9"/>
    <w:rsid w:val="009B7853"/>
    <w:rsid w:val="009C0737"/>
    <w:rsid w:val="009D570E"/>
    <w:rsid w:val="009D57D6"/>
    <w:rsid w:val="009D6430"/>
    <w:rsid w:val="009D6B0C"/>
    <w:rsid w:val="009D76ED"/>
    <w:rsid w:val="009E11FA"/>
    <w:rsid w:val="009E42F9"/>
    <w:rsid w:val="009F087F"/>
    <w:rsid w:val="009F23FD"/>
    <w:rsid w:val="00A0282E"/>
    <w:rsid w:val="00A05D05"/>
    <w:rsid w:val="00A10D24"/>
    <w:rsid w:val="00A142B1"/>
    <w:rsid w:val="00A1582F"/>
    <w:rsid w:val="00A24669"/>
    <w:rsid w:val="00A24A04"/>
    <w:rsid w:val="00A25904"/>
    <w:rsid w:val="00A373A8"/>
    <w:rsid w:val="00A4134E"/>
    <w:rsid w:val="00A441C3"/>
    <w:rsid w:val="00A4471E"/>
    <w:rsid w:val="00A46351"/>
    <w:rsid w:val="00A50C35"/>
    <w:rsid w:val="00A50EDC"/>
    <w:rsid w:val="00A51FBF"/>
    <w:rsid w:val="00A56679"/>
    <w:rsid w:val="00A56905"/>
    <w:rsid w:val="00A57856"/>
    <w:rsid w:val="00A62DF4"/>
    <w:rsid w:val="00A6534F"/>
    <w:rsid w:val="00A65E30"/>
    <w:rsid w:val="00A65E5A"/>
    <w:rsid w:val="00A66524"/>
    <w:rsid w:val="00A67A0B"/>
    <w:rsid w:val="00A73869"/>
    <w:rsid w:val="00A7401F"/>
    <w:rsid w:val="00A74EAD"/>
    <w:rsid w:val="00A756AF"/>
    <w:rsid w:val="00A805E6"/>
    <w:rsid w:val="00A84132"/>
    <w:rsid w:val="00A841C0"/>
    <w:rsid w:val="00A866D2"/>
    <w:rsid w:val="00A95374"/>
    <w:rsid w:val="00AA0C26"/>
    <w:rsid w:val="00AA0F57"/>
    <w:rsid w:val="00AA52D1"/>
    <w:rsid w:val="00AA5CA5"/>
    <w:rsid w:val="00AA69C9"/>
    <w:rsid w:val="00AA7DCB"/>
    <w:rsid w:val="00AB006C"/>
    <w:rsid w:val="00AB0CAC"/>
    <w:rsid w:val="00AB534F"/>
    <w:rsid w:val="00AB56FC"/>
    <w:rsid w:val="00AD28D6"/>
    <w:rsid w:val="00AD54FE"/>
    <w:rsid w:val="00AE0088"/>
    <w:rsid w:val="00AE159E"/>
    <w:rsid w:val="00AE4FFA"/>
    <w:rsid w:val="00AE6356"/>
    <w:rsid w:val="00AE77D9"/>
    <w:rsid w:val="00AF1618"/>
    <w:rsid w:val="00AF3155"/>
    <w:rsid w:val="00AF5D70"/>
    <w:rsid w:val="00B00125"/>
    <w:rsid w:val="00B0038F"/>
    <w:rsid w:val="00B04ED8"/>
    <w:rsid w:val="00B05511"/>
    <w:rsid w:val="00B06F01"/>
    <w:rsid w:val="00B11ECA"/>
    <w:rsid w:val="00B13016"/>
    <w:rsid w:val="00B13880"/>
    <w:rsid w:val="00B15FE4"/>
    <w:rsid w:val="00B17315"/>
    <w:rsid w:val="00B211E4"/>
    <w:rsid w:val="00B24FD4"/>
    <w:rsid w:val="00B30E39"/>
    <w:rsid w:val="00B40826"/>
    <w:rsid w:val="00B40DC8"/>
    <w:rsid w:val="00B41A19"/>
    <w:rsid w:val="00B41EBD"/>
    <w:rsid w:val="00B427C1"/>
    <w:rsid w:val="00B4284A"/>
    <w:rsid w:val="00B44D22"/>
    <w:rsid w:val="00B44DE2"/>
    <w:rsid w:val="00B468A5"/>
    <w:rsid w:val="00B471CB"/>
    <w:rsid w:val="00B50315"/>
    <w:rsid w:val="00B552CC"/>
    <w:rsid w:val="00B57EB5"/>
    <w:rsid w:val="00B63154"/>
    <w:rsid w:val="00B66E21"/>
    <w:rsid w:val="00B67BD1"/>
    <w:rsid w:val="00B67FA8"/>
    <w:rsid w:val="00B67FE9"/>
    <w:rsid w:val="00B71408"/>
    <w:rsid w:val="00B73149"/>
    <w:rsid w:val="00B8370E"/>
    <w:rsid w:val="00B87EB3"/>
    <w:rsid w:val="00B91E3E"/>
    <w:rsid w:val="00B93770"/>
    <w:rsid w:val="00B94A14"/>
    <w:rsid w:val="00B97458"/>
    <w:rsid w:val="00B9B952"/>
    <w:rsid w:val="00BA2DB9"/>
    <w:rsid w:val="00BA5B46"/>
    <w:rsid w:val="00BA70D7"/>
    <w:rsid w:val="00BB134C"/>
    <w:rsid w:val="00BB2698"/>
    <w:rsid w:val="00BB407B"/>
    <w:rsid w:val="00BB43CB"/>
    <w:rsid w:val="00BB51F2"/>
    <w:rsid w:val="00BB78B3"/>
    <w:rsid w:val="00BB7D67"/>
    <w:rsid w:val="00BC1011"/>
    <w:rsid w:val="00BC4E53"/>
    <w:rsid w:val="00BC5026"/>
    <w:rsid w:val="00BD1B40"/>
    <w:rsid w:val="00BD2F4C"/>
    <w:rsid w:val="00BE07A6"/>
    <w:rsid w:val="00BE1026"/>
    <w:rsid w:val="00BE1294"/>
    <w:rsid w:val="00BE2430"/>
    <w:rsid w:val="00BE44B0"/>
    <w:rsid w:val="00BE7148"/>
    <w:rsid w:val="00BF04BA"/>
    <w:rsid w:val="00BF3396"/>
    <w:rsid w:val="00BF4A13"/>
    <w:rsid w:val="00BF508D"/>
    <w:rsid w:val="00BF565C"/>
    <w:rsid w:val="00BF7F97"/>
    <w:rsid w:val="00C0110F"/>
    <w:rsid w:val="00C0305D"/>
    <w:rsid w:val="00C035E1"/>
    <w:rsid w:val="00C05E9E"/>
    <w:rsid w:val="00C1791C"/>
    <w:rsid w:val="00C2641B"/>
    <w:rsid w:val="00C30273"/>
    <w:rsid w:val="00C30688"/>
    <w:rsid w:val="00C30DE1"/>
    <w:rsid w:val="00C36762"/>
    <w:rsid w:val="00C428BA"/>
    <w:rsid w:val="00C43C54"/>
    <w:rsid w:val="00C43F6A"/>
    <w:rsid w:val="00C4674B"/>
    <w:rsid w:val="00C52CE8"/>
    <w:rsid w:val="00C56111"/>
    <w:rsid w:val="00C61BC4"/>
    <w:rsid w:val="00C6406B"/>
    <w:rsid w:val="00C64BAB"/>
    <w:rsid w:val="00C66D27"/>
    <w:rsid w:val="00C70BC3"/>
    <w:rsid w:val="00C77246"/>
    <w:rsid w:val="00C84DD7"/>
    <w:rsid w:val="00C86749"/>
    <w:rsid w:val="00C906B4"/>
    <w:rsid w:val="00C90B4F"/>
    <w:rsid w:val="00C94892"/>
    <w:rsid w:val="00C9499D"/>
    <w:rsid w:val="00C968A9"/>
    <w:rsid w:val="00CA011F"/>
    <w:rsid w:val="00CA4B37"/>
    <w:rsid w:val="00CA6162"/>
    <w:rsid w:val="00CA6E6E"/>
    <w:rsid w:val="00CB07FC"/>
    <w:rsid w:val="00CB3E66"/>
    <w:rsid w:val="00CB5863"/>
    <w:rsid w:val="00CB6159"/>
    <w:rsid w:val="00CB6266"/>
    <w:rsid w:val="00CB6EEC"/>
    <w:rsid w:val="00CC0002"/>
    <w:rsid w:val="00CC0443"/>
    <w:rsid w:val="00CC0D43"/>
    <w:rsid w:val="00CC18C2"/>
    <w:rsid w:val="00CD0E24"/>
    <w:rsid w:val="00CD2ACE"/>
    <w:rsid w:val="00CD3B8A"/>
    <w:rsid w:val="00CD4146"/>
    <w:rsid w:val="00CD5B71"/>
    <w:rsid w:val="00CE280E"/>
    <w:rsid w:val="00CE3A58"/>
    <w:rsid w:val="00CE570F"/>
    <w:rsid w:val="00CE5C59"/>
    <w:rsid w:val="00CE7A92"/>
    <w:rsid w:val="00CF2D4C"/>
    <w:rsid w:val="00CF736F"/>
    <w:rsid w:val="00D03232"/>
    <w:rsid w:val="00D063C0"/>
    <w:rsid w:val="00D07EE0"/>
    <w:rsid w:val="00D119CA"/>
    <w:rsid w:val="00D24892"/>
    <w:rsid w:val="00D30149"/>
    <w:rsid w:val="00D3072A"/>
    <w:rsid w:val="00D33D9A"/>
    <w:rsid w:val="00D359CA"/>
    <w:rsid w:val="00D373FA"/>
    <w:rsid w:val="00D37837"/>
    <w:rsid w:val="00D37AAC"/>
    <w:rsid w:val="00D460CB"/>
    <w:rsid w:val="00D46C3D"/>
    <w:rsid w:val="00D47619"/>
    <w:rsid w:val="00D50ACF"/>
    <w:rsid w:val="00D51640"/>
    <w:rsid w:val="00D5756A"/>
    <w:rsid w:val="00D61686"/>
    <w:rsid w:val="00D62C81"/>
    <w:rsid w:val="00D62EF7"/>
    <w:rsid w:val="00D662A2"/>
    <w:rsid w:val="00D66FB8"/>
    <w:rsid w:val="00D767DE"/>
    <w:rsid w:val="00D76904"/>
    <w:rsid w:val="00D80AC7"/>
    <w:rsid w:val="00D80B61"/>
    <w:rsid w:val="00D86D78"/>
    <w:rsid w:val="00D921CF"/>
    <w:rsid w:val="00D94BBF"/>
    <w:rsid w:val="00D9762A"/>
    <w:rsid w:val="00DA22F0"/>
    <w:rsid w:val="00DA243A"/>
    <w:rsid w:val="00DA43F4"/>
    <w:rsid w:val="00DA47D9"/>
    <w:rsid w:val="00DC006E"/>
    <w:rsid w:val="00DC3436"/>
    <w:rsid w:val="00DC4AB0"/>
    <w:rsid w:val="00DC4D1D"/>
    <w:rsid w:val="00DC5F12"/>
    <w:rsid w:val="00DC7F8C"/>
    <w:rsid w:val="00DD00C8"/>
    <w:rsid w:val="00DD144D"/>
    <w:rsid w:val="00DD2117"/>
    <w:rsid w:val="00DD365D"/>
    <w:rsid w:val="00DD5E85"/>
    <w:rsid w:val="00DE1718"/>
    <w:rsid w:val="00DE2F27"/>
    <w:rsid w:val="00DE7D4E"/>
    <w:rsid w:val="00DF2630"/>
    <w:rsid w:val="00DF635C"/>
    <w:rsid w:val="00DF7537"/>
    <w:rsid w:val="00DF7CF3"/>
    <w:rsid w:val="00E00F0A"/>
    <w:rsid w:val="00E018D5"/>
    <w:rsid w:val="00E02F22"/>
    <w:rsid w:val="00E03FD7"/>
    <w:rsid w:val="00E0574A"/>
    <w:rsid w:val="00E10807"/>
    <w:rsid w:val="00E14BAA"/>
    <w:rsid w:val="00E15EF4"/>
    <w:rsid w:val="00E22018"/>
    <w:rsid w:val="00E2258B"/>
    <w:rsid w:val="00E25216"/>
    <w:rsid w:val="00E273E4"/>
    <w:rsid w:val="00E277F9"/>
    <w:rsid w:val="00E30386"/>
    <w:rsid w:val="00E3708A"/>
    <w:rsid w:val="00E37456"/>
    <w:rsid w:val="00E37D09"/>
    <w:rsid w:val="00E427CA"/>
    <w:rsid w:val="00E433E3"/>
    <w:rsid w:val="00E43E22"/>
    <w:rsid w:val="00E44DDF"/>
    <w:rsid w:val="00E4576C"/>
    <w:rsid w:val="00E50CA2"/>
    <w:rsid w:val="00E51161"/>
    <w:rsid w:val="00E519FB"/>
    <w:rsid w:val="00E51C8A"/>
    <w:rsid w:val="00E52F6E"/>
    <w:rsid w:val="00E540DA"/>
    <w:rsid w:val="00E5561D"/>
    <w:rsid w:val="00E57D9B"/>
    <w:rsid w:val="00E5D9C8"/>
    <w:rsid w:val="00E62246"/>
    <w:rsid w:val="00E642D6"/>
    <w:rsid w:val="00E67D01"/>
    <w:rsid w:val="00E67E31"/>
    <w:rsid w:val="00E75442"/>
    <w:rsid w:val="00E75EAA"/>
    <w:rsid w:val="00E85C1F"/>
    <w:rsid w:val="00E85FD7"/>
    <w:rsid w:val="00E90BCA"/>
    <w:rsid w:val="00E91EC6"/>
    <w:rsid w:val="00E93924"/>
    <w:rsid w:val="00E947CD"/>
    <w:rsid w:val="00E962DB"/>
    <w:rsid w:val="00EA0175"/>
    <w:rsid w:val="00EA710D"/>
    <w:rsid w:val="00EB2C75"/>
    <w:rsid w:val="00EB2EA5"/>
    <w:rsid w:val="00EB37CB"/>
    <w:rsid w:val="00EB4A2A"/>
    <w:rsid w:val="00EB64A4"/>
    <w:rsid w:val="00EB65B0"/>
    <w:rsid w:val="00EC0FBC"/>
    <w:rsid w:val="00ED0A4A"/>
    <w:rsid w:val="00ED311A"/>
    <w:rsid w:val="00ED6972"/>
    <w:rsid w:val="00EE0C0B"/>
    <w:rsid w:val="00EE29B7"/>
    <w:rsid w:val="00EE35EF"/>
    <w:rsid w:val="00EE43CA"/>
    <w:rsid w:val="00EE5384"/>
    <w:rsid w:val="00EF04BE"/>
    <w:rsid w:val="00EF5141"/>
    <w:rsid w:val="00EF7B9F"/>
    <w:rsid w:val="00F00930"/>
    <w:rsid w:val="00F02D15"/>
    <w:rsid w:val="00F03182"/>
    <w:rsid w:val="00F06E01"/>
    <w:rsid w:val="00F07925"/>
    <w:rsid w:val="00F14D79"/>
    <w:rsid w:val="00F15307"/>
    <w:rsid w:val="00F16105"/>
    <w:rsid w:val="00F20308"/>
    <w:rsid w:val="00F22887"/>
    <w:rsid w:val="00F24B4A"/>
    <w:rsid w:val="00F25146"/>
    <w:rsid w:val="00F302A9"/>
    <w:rsid w:val="00F3095B"/>
    <w:rsid w:val="00F30AFE"/>
    <w:rsid w:val="00F31650"/>
    <w:rsid w:val="00F351A6"/>
    <w:rsid w:val="00F405F3"/>
    <w:rsid w:val="00F40E78"/>
    <w:rsid w:val="00F42C20"/>
    <w:rsid w:val="00F44D68"/>
    <w:rsid w:val="00F52D54"/>
    <w:rsid w:val="00F54AD9"/>
    <w:rsid w:val="00F55E11"/>
    <w:rsid w:val="00F57556"/>
    <w:rsid w:val="00F57712"/>
    <w:rsid w:val="00F6006A"/>
    <w:rsid w:val="00F62CCB"/>
    <w:rsid w:val="00F638E3"/>
    <w:rsid w:val="00F64C24"/>
    <w:rsid w:val="00F65AF2"/>
    <w:rsid w:val="00F6643B"/>
    <w:rsid w:val="00F67AD0"/>
    <w:rsid w:val="00F7028D"/>
    <w:rsid w:val="00F75305"/>
    <w:rsid w:val="00F7FE46"/>
    <w:rsid w:val="00F81B8F"/>
    <w:rsid w:val="00F83590"/>
    <w:rsid w:val="00F8422C"/>
    <w:rsid w:val="00F849A3"/>
    <w:rsid w:val="00F84AEE"/>
    <w:rsid w:val="00F94903"/>
    <w:rsid w:val="00FA1EA9"/>
    <w:rsid w:val="00FA2177"/>
    <w:rsid w:val="00FA2B58"/>
    <w:rsid w:val="00FA35C0"/>
    <w:rsid w:val="00FC162E"/>
    <w:rsid w:val="00FC4EE4"/>
    <w:rsid w:val="00FD132F"/>
    <w:rsid w:val="00FD3EE1"/>
    <w:rsid w:val="00FD7A0C"/>
    <w:rsid w:val="00FE0DCC"/>
    <w:rsid w:val="00FF124D"/>
    <w:rsid w:val="00FF266F"/>
    <w:rsid w:val="00FF2D16"/>
    <w:rsid w:val="00FF533B"/>
    <w:rsid w:val="00FF667F"/>
    <w:rsid w:val="00FF749B"/>
    <w:rsid w:val="00FF7CCF"/>
    <w:rsid w:val="011235AB"/>
    <w:rsid w:val="0134AD4A"/>
    <w:rsid w:val="020F953C"/>
    <w:rsid w:val="02A450CC"/>
    <w:rsid w:val="02E1ED29"/>
    <w:rsid w:val="02E459E4"/>
    <w:rsid w:val="02F4ED19"/>
    <w:rsid w:val="0324ABC4"/>
    <w:rsid w:val="03B383B0"/>
    <w:rsid w:val="041998C9"/>
    <w:rsid w:val="043E43A2"/>
    <w:rsid w:val="04923E58"/>
    <w:rsid w:val="04DE163F"/>
    <w:rsid w:val="04E57907"/>
    <w:rsid w:val="0507A13D"/>
    <w:rsid w:val="053CEEEB"/>
    <w:rsid w:val="05CD498F"/>
    <w:rsid w:val="05D6BF2C"/>
    <w:rsid w:val="05E64646"/>
    <w:rsid w:val="062226B2"/>
    <w:rsid w:val="0647A9AA"/>
    <w:rsid w:val="0649EA29"/>
    <w:rsid w:val="06DC5500"/>
    <w:rsid w:val="06DC9338"/>
    <w:rsid w:val="06E5E9FC"/>
    <w:rsid w:val="06E61101"/>
    <w:rsid w:val="0702D918"/>
    <w:rsid w:val="07071841"/>
    <w:rsid w:val="072359AE"/>
    <w:rsid w:val="0782545C"/>
    <w:rsid w:val="078E82CE"/>
    <w:rsid w:val="0792BCFE"/>
    <w:rsid w:val="07AB56F3"/>
    <w:rsid w:val="07E070C9"/>
    <w:rsid w:val="0804ABDB"/>
    <w:rsid w:val="0835F9F1"/>
    <w:rsid w:val="0843F96B"/>
    <w:rsid w:val="098DEBFA"/>
    <w:rsid w:val="0A186E3F"/>
    <w:rsid w:val="0A1CC82D"/>
    <w:rsid w:val="0A44CF73"/>
    <w:rsid w:val="0AF65FC2"/>
    <w:rsid w:val="0AFE7607"/>
    <w:rsid w:val="0B005F80"/>
    <w:rsid w:val="0B1D82AF"/>
    <w:rsid w:val="0B3666EC"/>
    <w:rsid w:val="0B74AFE2"/>
    <w:rsid w:val="0BF634C8"/>
    <w:rsid w:val="0C512A45"/>
    <w:rsid w:val="0CD00CE4"/>
    <w:rsid w:val="0CF74044"/>
    <w:rsid w:val="0D59EBC9"/>
    <w:rsid w:val="0D65B76C"/>
    <w:rsid w:val="0E1CEFA6"/>
    <w:rsid w:val="0E68C6ED"/>
    <w:rsid w:val="0EEFDEA6"/>
    <w:rsid w:val="0F02C9DA"/>
    <w:rsid w:val="0F1BFABF"/>
    <w:rsid w:val="0F7B509E"/>
    <w:rsid w:val="0F82C826"/>
    <w:rsid w:val="0F898847"/>
    <w:rsid w:val="0FAC8348"/>
    <w:rsid w:val="1051BB84"/>
    <w:rsid w:val="10BCA98B"/>
    <w:rsid w:val="10E3D0B2"/>
    <w:rsid w:val="1146E1DC"/>
    <w:rsid w:val="1151DD32"/>
    <w:rsid w:val="118367C3"/>
    <w:rsid w:val="1189C9DC"/>
    <w:rsid w:val="11F96DD0"/>
    <w:rsid w:val="120BABC1"/>
    <w:rsid w:val="121858E8"/>
    <w:rsid w:val="123040A9"/>
    <w:rsid w:val="12DED8CE"/>
    <w:rsid w:val="12EF2752"/>
    <w:rsid w:val="131529CD"/>
    <w:rsid w:val="13499CAF"/>
    <w:rsid w:val="1459679E"/>
    <w:rsid w:val="1463CFC2"/>
    <w:rsid w:val="148049E4"/>
    <w:rsid w:val="14A0D306"/>
    <w:rsid w:val="14BB50FF"/>
    <w:rsid w:val="14BB52FC"/>
    <w:rsid w:val="14F504F1"/>
    <w:rsid w:val="153C197B"/>
    <w:rsid w:val="158E1565"/>
    <w:rsid w:val="1629A67E"/>
    <w:rsid w:val="163D22B1"/>
    <w:rsid w:val="1666A8A7"/>
    <w:rsid w:val="16671426"/>
    <w:rsid w:val="16AF4212"/>
    <w:rsid w:val="16BB19C1"/>
    <w:rsid w:val="16DD7C53"/>
    <w:rsid w:val="16F4B950"/>
    <w:rsid w:val="17BC404E"/>
    <w:rsid w:val="17DC87A1"/>
    <w:rsid w:val="17E8AF80"/>
    <w:rsid w:val="18C40C3F"/>
    <w:rsid w:val="18D95136"/>
    <w:rsid w:val="190F5109"/>
    <w:rsid w:val="191C156C"/>
    <w:rsid w:val="195CF800"/>
    <w:rsid w:val="19644170"/>
    <w:rsid w:val="19769746"/>
    <w:rsid w:val="1993C3AD"/>
    <w:rsid w:val="19AAEB68"/>
    <w:rsid w:val="19C037DD"/>
    <w:rsid w:val="19DD85C7"/>
    <w:rsid w:val="1A885A1D"/>
    <w:rsid w:val="1ABF8D6F"/>
    <w:rsid w:val="1B2A2CB1"/>
    <w:rsid w:val="1B541908"/>
    <w:rsid w:val="1B75622E"/>
    <w:rsid w:val="1B78DEBB"/>
    <w:rsid w:val="1BA17324"/>
    <w:rsid w:val="1BAFA1BF"/>
    <w:rsid w:val="1BB3798B"/>
    <w:rsid w:val="1BE51918"/>
    <w:rsid w:val="1BEEB94B"/>
    <w:rsid w:val="1C0292CB"/>
    <w:rsid w:val="1C1E7522"/>
    <w:rsid w:val="1C1F3B14"/>
    <w:rsid w:val="1C49C44F"/>
    <w:rsid w:val="1C67804E"/>
    <w:rsid w:val="1C766B9D"/>
    <w:rsid w:val="1CE8694E"/>
    <w:rsid w:val="1D37A905"/>
    <w:rsid w:val="1D974621"/>
    <w:rsid w:val="1DC1D87B"/>
    <w:rsid w:val="1E1DB8F0"/>
    <w:rsid w:val="1E976A49"/>
    <w:rsid w:val="1EA8213A"/>
    <w:rsid w:val="1EB50A72"/>
    <w:rsid w:val="1F1C42C7"/>
    <w:rsid w:val="1F1E08F6"/>
    <w:rsid w:val="1F53B5A1"/>
    <w:rsid w:val="1F8030DD"/>
    <w:rsid w:val="1F9638A7"/>
    <w:rsid w:val="1FC114F9"/>
    <w:rsid w:val="1FECC33C"/>
    <w:rsid w:val="20103806"/>
    <w:rsid w:val="20182D22"/>
    <w:rsid w:val="2020801E"/>
    <w:rsid w:val="20E48B06"/>
    <w:rsid w:val="21632ED0"/>
    <w:rsid w:val="2173C43A"/>
    <w:rsid w:val="21A50710"/>
    <w:rsid w:val="221713D3"/>
    <w:rsid w:val="221911A6"/>
    <w:rsid w:val="22C424AA"/>
    <w:rsid w:val="22CB99DF"/>
    <w:rsid w:val="22DB1A61"/>
    <w:rsid w:val="22DFB53D"/>
    <w:rsid w:val="22FC7827"/>
    <w:rsid w:val="22FDAB9C"/>
    <w:rsid w:val="2302BD22"/>
    <w:rsid w:val="2310B846"/>
    <w:rsid w:val="23606E24"/>
    <w:rsid w:val="237B3257"/>
    <w:rsid w:val="23B9EE04"/>
    <w:rsid w:val="23EEDEF6"/>
    <w:rsid w:val="23FD1E27"/>
    <w:rsid w:val="2423E861"/>
    <w:rsid w:val="2424345E"/>
    <w:rsid w:val="242B9669"/>
    <w:rsid w:val="24487EB7"/>
    <w:rsid w:val="2465AEBD"/>
    <w:rsid w:val="249C6875"/>
    <w:rsid w:val="255868FE"/>
    <w:rsid w:val="255AA65A"/>
    <w:rsid w:val="25D0E050"/>
    <w:rsid w:val="25D2B204"/>
    <w:rsid w:val="26152FB1"/>
    <w:rsid w:val="264C800F"/>
    <w:rsid w:val="26530BF3"/>
    <w:rsid w:val="26B51E26"/>
    <w:rsid w:val="26E19A65"/>
    <w:rsid w:val="2711DBA2"/>
    <w:rsid w:val="2735E1D9"/>
    <w:rsid w:val="2742E796"/>
    <w:rsid w:val="274C48BE"/>
    <w:rsid w:val="28F079F9"/>
    <w:rsid w:val="28F7CB47"/>
    <w:rsid w:val="291B3130"/>
    <w:rsid w:val="297F69F8"/>
    <w:rsid w:val="298945F3"/>
    <w:rsid w:val="298BE7E4"/>
    <w:rsid w:val="29A8CBC7"/>
    <w:rsid w:val="29C4E0D9"/>
    <w:rsid w:val="29C761A5"/>
    <w:rsid w:val="2A0BA57B"/>
    <w:rsid w:val="2A4100EA"/>
    <w:rsid w:val="2A64CEAE"/>
    <w:rsid w:val="2AC09625"/>
    <w:rsid w:val="2AD886A6"/>
    <w:rsid w:val="2BB5408B"/>
    <w:rsid w:val="2BD69179"/>
    <w:rsid w:val="2C1640BD"/>
    <w:rsid w:val="2C2068BC"/>
    <w:rsid w:val="2C31F9BB"/>
    <w:rsid w:val="2C6454AB"/>
    <w:rsid w:val="2C8422A7"/>
    <w:rsid w:val="2C89E5B7"/>
    <w:rsid w:val="2CAF9965"/>
    <w:rsid w:val="2CC38E00"/>
    <w:rsid w:val="2CC94803"/>
    <w:rsid w:val="2D57E850"/>
    <w:rsid w:val="2D674B1A"/>
    <w:rsid w:val="2D6FBA80"/>
    <w:rsid w:val="2E10544F"/>
    <w:rsid w:val="2E9D2674"/>
    <w:rsid w:val="2EC66DF0"/>
    <w:rsid w:val="2F114DDC"/>
    <w:rsid w:val="2F40BD42"/>
    <w:rsid w:val="2F90DBB5"/>
    <w:rsid w:val="2F99B5C1"/>
    <w:rsid w:val="3049162A"/>
    <w:rsid w:val="3056AA63"/>
    <w:rsid w:val="30709FF4"/>
    <w:rsid w:val="3083B344"/>
    <w:rsid w:val="310827ED"/>
    <w:rsid w:val="31154CFF"/>
    <w:rsid w:val="314498D6"/>
    <w:rsid w:val="31CF6C8E"/>
    <w:rsid w:val="31FD2429"/>
    <w:rsid w:val="326B888F"/>
    <w:rsid w:val="32A46637"/>
    <w:rsid w:val="32B7A980"/>
    <w:rsid w:val="32DC154C"/>
    <w:rsid w:val="3385E26B"/>
    <w:rsid w:val="338B5AAB"/>
    <w:rsid w:val="3434329B"/>
    <w:rsid w:val="3496BD66"/>
    <w:rsid w:val="34B232F9"/>
    <w:rsid w:val="34C1453E"/>
    <w:rsid w:val="34C7C9F7"/>
    <w:rsid w:val="34D28D65"/>
    <w:rsid w:val="34FDE4AA"/>
    <w:rsid w:val="35D1E473"/>
    <w:rsid w:val="35DD56FF"/>
    <w:rsid w:val="36B1D292"/>
    <w:rsid w:val="3719B573"/>
    <w:rsid w:val="3758C345"/>
    <w:rsid w:val="3843BFFA"/>
    <w:rsid w:val="38A3FEB5"/>
    <w:rsid w:val="38A6922C"/>
    <w:rsid w:val="38B3CBFF"/>
    <w:rsid w:val="38CB58B9"/>
    <w:rsid w:val="3902ED77"/>
    <w:rsid w:val="39575EB0"/>
    <w:rsid w:val="39755694"/>
    <w:rsid w:val="39A8E1FD"/>
    <w:rsid w:val="39AE12AC"/>
    <w:rsid w:val="3A116631"/>
    <w:rsid w:val="3A505537"/>
    <w:rsid w:val="3A63927B"/>
    <w:rsid w:val="3A6DBC34"/>
    <w:rsid w:val="3A811A54"/>
    <w:rsid w:val="3AB4FBF4"/>
    <w:rsid w:val="3AE799BE"/>
    <w:rsid w:val="3B529C65"/>
    <w:rsid w:val="3B619A3C"/>
    <w:rsid w:val="3B8D1312"/>
    <w:rsid w:val="3BE396EE"/>
    <w:rsid w:val="3BE9A697"/>
    <w:rsid w:val="3BEEE8D7"/>
    <w:rsid w:val="3C025BC3"/>
    <w:rsid w:val="3C5DF249"/>
    <w:rsid w:val="3C8D9423"/>
    <w:rsid w:val="3CD4C716"/>
    <w:rsid w:val="3CFFF343"/>
    <w:rsid w:val="3D049193"/>
    <w:rsid w:val="3D1961B1"/>
    <w:rsid w:val="3DB83228"/>
    <w:rsid w:val="3DD0C208"/>
    <w:rsid w:val="3DF40AE7"/>
    <w:rsid w:val="3E64B62F"/>
    <w:rsid w:val="3EBD8CE1"/>
    <w:rsid w:val="3F2F54F2"/>
    <w:rsid w:val="3F9FB078"/>
    <w:rsid w:val="3FC592BD"/>
    <w:rsid w:val="3FED26BF"/>
    <w:rsid w:val="3FF7C77D"/>
    <w:rsid w:val="40139D10"/>
    <w:rsid w:val="40334AEE"/>
    <w:rsid w:val="4081924D"/>
    <w:rsid w:val="4093FC8F"/>
    <w:rsid w:val="40A8C261"/>
    <w:rsid w:val="40B66849"/>
    <w:rsid w:val="40FF2700"/>
    <w:rsid w:val="41202379"/>
    <w:rsid w:val="4128D522"/>
    <w:rsid w:val="414CD862"/>
    <w:rsid w:val="415B9BAF"/>
    <w:rsid w:val="41D4D19B"/>
    <w:rsid w:val="41E7BDDA"/>
    <w:rsid w:val="41FEB713"/>
    <w:rsid w:val="4213D4C3"/>
    <w:rsid w:val="4218A1FD"/>
    <w:rsid w:val="42318994"/>
    <w:rsid w:val="4261FDD0"/>
    <w:rsid w:val="4267EB31"/>
    <w:rsid w:val="4301DF8B"/>
    <w:rsid w:val="4362A3D8"/>
    <w:rsid w:val="43E3E2EA"/>
    <w:rsid w:val="4485C95C"/>
    <w:rsid w:val="44F6BC46"/>
    <w:rsid w:val="45C453A7"/>
    <w:rsid w:val="4615AB55"/>
    <w:rsid w:val="46753D15"/>
    <w:rsid w:val="46CA263D"/>
    <w:rsid w:val="47373E01"/>
    <w:rsid w:val="47576B62"/>
    <w:rsid w:val="478D6446"/>
    <w:rsid w:val="47F04F34"/>
    <w:rsid w:val="47FB0E1B"/>
    <w:rsid w:val="49255EC1"/>
    <w:rsid w:val="492699F5"/>
    <w:rsid w:val="49C75135"/>
    <w:rsid w:val="49C83BD1"/>
    <w:rsid w:val="4A05910B"/>
    <w:rsid w:val="4A3A8F2E"/>
    <w:rsid w:val="4A774ABD"/>
    <w:rsid w:val="4AD15717"/>
    <w:rsid w:val="4BB34307"/>
    <w:rsid w:val="4BDBA803"/>
    <w:rsid w:val="4BDD50A4"/>
    <w:rsid w:val="4BDE63C1"/>
    <w:rsid w:val="4C3AB83D"/>
    <w:rsid w:val="4C5A3029"/>
    <w:rsid w:val="4C9181C6"/>
    <w:rsid w:val="4C96C0D5"/>
    <w:rsid w:val="4CF8696A"/>
    <w:rsid w:val="4D35878F"/>
    <w:rsid w:val="4DA32519"/>
    <w:rsid w:val="4E6178E3"/>
    <w:rsid w:val="4E6BEBA3"/>
    <w:rsid w:val="4E6D703A"/>
    <w:rsid w:val="4EB61530"/>
    <w:rsid w:val="4EE2B5CA"/>
    <w:rsid w:val="4EEC8C78"/>
    <w:rsid w:val="4EF1C856"/>
    <w:rsid w:val="4F8466B8"/>
    <w:rsid w:val="4FCF9E4B"/>
    <w:rsid w:val="503BE947"/>
    <w:rsid w:val="50530538"/>
    <w:rsid w:val="50551172"/>
    <w:rsid w:val="505C9327"/>
    <w:rsid w:val="506F2E0F"/>
    <w:rsid w:val="50961656"/>
    <w:rsid w:val="50FD8322"/>
    <w:rsid w:val="5146AF6D"/>
    <w:rsid w:val="51628007"/>
    <w:rsid w:val="51D90436"/>
    <w:rsid w:val="5248F032"/>
    <w:rsid w:val="5253B168"/>
    <w:rsid w:val="528CB7C9"/>
    <w:rsid w:val="5295A501"/>
    <w:rsid w:val="52A75E62"/>
    <w:rsid w:val="52B687CE"/>
    <w:rsid w:val="5326A0FC"/>
    <w:rsid w:val="5332BACC"/>
    <w:rsid w:val="54356263"/>
    <w:rsid w:val="5438F4C8"/>
    <w:rsid w:val="54715BC3"/>
    <w:rsid w:val="54C1176B"/>
    <w:rsid w:val="54D71531"/>
    <w:rsid w:val="54F2D1A3"/>
    <w:rsid w:val="553B4FBA"/>
    <w:rsid w:val="558EF9F2"/>
    <w:rsid w:val="5592D6BC"/>
    <w:rsid w:val="55A0B6E1"/>
    <w:rsid w:val="561D0987"/>
    <w:rsid w:val="5620FBD2"/>
    <w:rsid w:val="5644B473"/>
    <w:rsid w:val="569DFDA0"/>
    <w:rsid w:val="573816F7"/>
    <w:rsid w:val="57E4E421"/>
    <w:rsid w:val="582F7A1A"/>
    <w:rsid w:val="586E2B0C"/>
    <w:rsid w:val="59349842"/>
    <w:rsid w:val="596BF7D5"/>
    <w:rsid w:val="5999F461"/>
    <w:rsid w:val="5A51DDCA"/>
    <w:rsid w:val="5A58A81E"/>
    <w:rsid w:val="5A7A295B"/>
    <w:rsid w:val="5B437248"/>
    <w:rsid w:val="5C1A1679"/>
    <w:rsid w:val="5C26AC7D"/>
    <w:rsid w:val="5C3ED0D1"/>
    <w:rsid w:val="5CE8F5E1"/>
    <w:rsid w:val="5DD2C1CC"/>
    <w:rsid w:val="5EB37E4D"/>
    <w:rsid w:val="5EC8AF33"/>
    <w:rsid w:val="5EE2785D"/>
    <w:rsid w:val="5EFFD181"/>
    <w:rsid w:val="5F46666D"/>
    <w:rsid w:val="5F5F4169"/>
    <w:rsid w:val="5FC3C730"/>
    <w:rsid w:val="60060FDE"/>
    <w:rsid w:val="603EF347"/>
    <w:rsid w:val="60AD9C97"/>
    <w:rsid w:val="60B22E7B"/>
    <w:rsid w:val="6101575C"/>
    <w:rsid w:val="616A055C"/>
    <w:rsid w:val="617D0DE5"/>
    <w:rsid w:val="61914A9A"/>
    <w:rsid w:val="61C8EC68"/>
    <w:rsid w:val="61FAD80F"/>
    <w:rsid w:val="621196EE"/>
    <w:rsid w:val="6212C22A"/>
    <w:rsid w:val="621E0E32"/>
    <w:rsid w:val="6282A5A8"/>
    <w:rsid w:val="62842E91"/>
    <w:rsid w:val="62865DDE"/>
    <w:rsid w:val="629D2725"/>
    <w:rsid w:val="62A0FBB7"/>
    <w:rsid w:val="62E44F0B"/>
    <w:rsid w:val="630EC97C"/>
    <w:rsid w:val="63246614"/>
    <w:rsid w:val="63278521"/>
    <w:rsid w:val="63300747"/>
    <w:rsid w:val="636EF2D1"/>
    <w:rsid w:val="6374C5E0"/>
    <w:rsid w:val="63AA69EF"/>
    <w:rsid w:val="63B35A63"/>
    <w:rsid w:val="63CD1B3A"/>
    <w:rsid w:val="63DAAD80"/>
    <w:rsid w:val="63F9F147"/>
    <w:rsid w:val="641B1629"/>
    <w:rsid w:val="643167E1"/>
    <w:rsid w:val="644FBE7F"/>
    <w:rsid w:val="645AADD1"/>
    <w:rsid w:val="64635C96"/>
    <w:rsid w:val="649C4E85"/>
    <w:rsid w:val="652F529E"/>
    <w:rsid w:val="65569DE4"/>
    <w:rsid w:val="6562D8D7"/>
    <w:rsid w:val="659608B8"/>
    <w:rsid w:val="659B577E"/>
    <w:rsid w:val="65ABBE97"/>
    <w:rsid w:val="6603C70E"/>
    <w:rsid w:val="66820DB9"/>
    <w:rsid w:val="66B3A09F"/>
    <w:rsid w:val="66D22EE5"/>
    <w:rsid w:val="66D84506"/>
    <w:rsid w:val="66E66118"/>
    <w:rsid w:val="67B1228D"/>
    <w:rsid w:val="67BF5E98"/>
    <w:rsid w:val="67C0F5FC"/>
    <w:rsid w:val="67CF29C9"/>
    <w:rsid w:val="6814F62E"/>
    <w:rsid w:val="6842E336"/>
    <w:rsid w:val="68444E1D"/>
    <w:rsid w:val="685B7C7E"/>
    <w:rsid w:val="688A62B4"/>
    <w:rsid w:val="68991C07"/>
    <w:rsid w:val="68C5A9E8"/>
    <w:rsid w:val="68E49E71"/>
    <w:rsid w:val="695298EB"/>
    <w:rsid w:val="6A3F80A8"/>
    <w:rsid w:val="6A8ECED4"/>
    <w:rsid w:val="6AADC1DF"/>
    <w:rsid w:val="6AB69367"/>
    <w:rsid w:val="6ADFD84C"/>
    <w:rsid w:val="6AEEDE37"/>
    <w:rsid w:val="6B3FCB4E"/>
    <w:rsid w:val="6B7646B8"/>
    <w:rsid w:val="6B8DDF6A"/>
    <w:rsid w:val="6B8F1030"/>
    <w:rsid w:val="6C1A0266"/>
    <w:rsid w:val="6C30C8E8"/>
    <w:rsid w:val="6C59DD06"/>
    <w:rsid w:val="6C68D3D5"/>
    <w:rsid w:val="6C9ADC00"/>
    <w:rsid w:val="6CB4B5D8"/>
    <w:rsid w:val="6CE087EB"/>
    <w:rsid w:val="6D1334A1"/>
    <w:rsid w:val="6D1B198C"/>
    <w:rsid w:val="6D40B878"/>
    <w:rsid w:val="6D4CA840"/>
    <w:rsid w:val="6D59A06A"/>
    <w:rsid w:val="6D7A1BE7"/>
    <w:rsid w:val="6DAF3891"/>
    <w:rsid w:val="6DC7FE2A"/>
    <w:rsid w:val="6DDD60A8"/>
    <w:rsid w:val="6E84A7FB"/>
    <w:rsid w:val="6E974D8A"/>
    <w:rsid w:val="6EADAC47"/>
    <w:rsid w:val="6F6D549D"/>
    <w:rsid w:val="6FE53B02"/>
    <w:rsid w:val="700155C9"/>
    <w:rsid w:val="703CC7DB"/>
    <w:rsid w:val="70C2949E"/>
    <w:rsid w:val="71103269"/>
    <w:rsid w:val="7156352E"/>
    <w:rsid w:val="716FC7B9"/>
    <w:rsid w:val="71B10253"/>
    <w:rsid w:val="724A0976"/>
    <w:rsid w:val="72A3CEBF"/>
    <w:rsid w:val="72F0B8C5"/>
    <w:rsid w:val="731D4A7A"/>
    <w:rsid w:val="7350494E"/>
    <w:rsid w:val="7361B9FB"/>
    <w:rsid w:val="73B966DE"/>
    <w:rsid w:val="73EBC35E"/>
    <w:rsid w:val="74BDD856"/>
    <w:rsid w:val="75613043"/>
    <w:rsid w:val="75BFD741"/>
    <w:rsid w:val="75F8000D"/>
    <w:rsid w:val="766C1932"/>
    <w:rsid w:val="76C15075"/>
    <w:rsid w:val="76CB6663"/>
    <w:rsid w:val="7728B19E"/>
    <w:rsid w:val="774FFACF"/>
    <w:rsid w:val="7790CFB7"/>
    <w:rsid w:val="77B1243E"/>
    <w:rsid w:val="77CB9CFC"/>
    <w:rsid w:val="78074EE3"/>
    <w:rsid w:val="782B4246"/>
    <w:rsid w:val="786C0AAD"/>
    <w:rsid w:val="788BDC46"/>
    <w:rsid w:val="78998DA1"/>
    <w:rsid w:val="78B4894E"/>
    <w:rsid w:val="78EC8A74"/>
    <w:rsid w:val="7900B436"/>
    <w:rsid w:val="791268DA"/>
    <w:rsid w:val="798D9F90"/>
    <w:rsid w:val="79C2938E"/>
    <w:rsid w:val="7A24433F"/>
    <w:rsid w:val="7A4360E3"/>
    <w:rsid w:val="7A8F2CDC"/>
    <w:rsid w:val="7BC77985"/>
    <w:rsid w:val="7C2C3899"/>
    <w:rsid w:val="7C372656"/>
    <w:rsid w:val="7C4E0187"/>
    <w:rsid w:val="7C6EAB12"/>
    <w:rsid w:val="7D3F0739"/>
    <w:rsid w:val="7DAC055D"/>
    <w:rsid w:val="7E74B029"/>
    <w:rsid w:val="7E7880AB"/>
    <w:rsid w:val="7EA2813A"/>
    <w:rsid w:val="7EDDE663"/>
    <w:rsid w:val="7EF004C4"/>
    <w:rsid w:val="7F4324E4"/>
    <w:rsid w:val="7F963A8B"/>
    <w:rsid w:val="7FA40143"/>
    <w:rsid w:val="7FC0361C"/>
    <w:rsid w:val="7FDEFD77"/>
    <w:rsid w:val="7FEAD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9619C6BB-5796-4160-A031-6FB591E20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character" w:styleId="Mention">
    <w:name w:val="Mention"/>
    <w:basedOn w:val="DefaultParagraphFont"/>
    <w:uiPriority w:val="99"/>
    <w:unhideWhenUsed/>
    <w:rsid w:val="002240E3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3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7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6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1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5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1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4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0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2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5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0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86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8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9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23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3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8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3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22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6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63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9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5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cid:image001.png@01DC683D.807F1C60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66" Type="http://schemas.openxmlformats.org/officeDocument/2006/relationships/image" Target="media/image53.png"/><Relationship Id="rId74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s://www.health.gov.au/topics/disability-and-carers/reforms-and-reviews/ndis-act-changes" TargetMode="External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hyperlink" Target="https://www.health.gov.au/topics/disability-and-carers/reforms-and-reviews/ndis-act-changes" TargetMode="External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yperlink" Target="https://www.health.gov.au/topics/disability-and-carers/reforms-and-reviews/ndis-act-changes" TargetMode="External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header" Target="header1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c56f83a-7bbe-4975-97ba-c1d51892bdc9">
      <Terms xmlns="http://schemas.microsoft.com/office/infopath/2007/PartnerControls"/>
    </lcf76f155ced4ddcb4097134ff3c332f>
    <TaxCatchAll xmlns="787a4934-6a8e-4db4-ac59-4851a358ace4" xsi:nil="true"/>
    <_Flow_SignoffStatus xmlns="ac56f83a-7bbe-4975-97ba-c1d51892bdc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3D6F7A6E83A27478D2AFBADC664AD2C" ma:contentTypeVersion="15" ma:contentTypeDescription="Create a new document." ma:contentTypeScope="" ma:versionID="8e54cef62acf59c4449d293d0275e012">
  <xsd:schema xmlns:xsd="http://www.w3.org/2001/XMLSchema" xmlns:xs="http://www.w3.org/2001/XMLSchema" xmlns:p="http://schemas.microsoft.com/office/2006/metadata/properties" xmlns:ns2="ac56f83a-7bbe-4975-97ba-c1d51892bdc9" xmlns:ns3="787a4934-6a8e-4db4-ac59-4851a358ace4" targetNamespace="http://schemas.microsoft.com/office/2006/metadata/properties" ma:root="true" ma:fieldsID="995c79dcf6cf3599957e9fa88c2b3434" ns2:_="" ns3:_="">
    <xsd:import namespace="ac56f83a-7bbe-4975-97ba-c1d51892bdc9"/>
    <xsd:import namespace="787a4934-6a8e-4db4-ac59-4851a358ace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LengthInSeconds" minOccurs="0"/>
                <xsd:element ref="ns2:MediaServiceLocation" minOccurs="0"/>
                <xsd:element ref="ns2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56f83a-7bbe-4975-97ba-c1d51892bd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9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_Flow_SignoffStatus" ma:index="22" nillable="true" ma:displayName="Sign-off status" ma:internalName="_x0024_Resources_x003a_core_x002c_Signoff_Statu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7a4934-6a8e-4db4-ac59-4851a358ace4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5e07e95a-b082-4b9f-8b4e-4accfd6b1a46}" ma:internalName="TaxCatchAll" ma:showField="CatchAllData" ma:web="787a4934-6a8e-4db4-ac59-4851a358ac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ac56f83a-7bbe-4975-97ba-c1d51892bdc9"/>
    <ds:schemaRef ds:uri="787a4934-6a8e-4db4-ac59-4851a358ace4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629387A-9AB5-48E7-9858-0DD0B51F2E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56f83a-7bbe-4975-97ba-c1d51892bdc9"/>
    <ds:schemaRef ds:uri="787a4934-6a8e-4db4-ac59-4851a358ace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23</Pages>
  <Words>1035</Words>
  <Characters>5906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Integrity and Safeguarding Act part 1</vt:lpstr>
    </vt:vector>
  </TitlesOfParts>
  <Company/>
  <LinksUpToDate>false</LinksUpToDate>
  <CharactersWithSpaces>6928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Integrity and Safeguarding Act part 1</dc:title>
  <dc:subject/>
  <dc:creator>Department of Health, Disability and Ageing</dc:creator>
  <cp:keywords>Disability; NDIS</cp:keywords>
  <dc:description/>
  <cp:revision>76</cp:revision>
  <dcterms:created xsi:type="dcterms:W3CDTF">2025-12-08T22:16:00Z</dcterms:created>
  <dcterms:modified xsi:type="dcterms:W3CDTF">2026-07-07T06:18:00Z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MediaServiceImageTags">
    <vt:lpwstr/>
  </property>
  <property fmtid="{D5CDD505-2E9C-101B-9397-08002B2CF9AE}" pid="37" name="PM_Expires">
    <vt:lpwstr/>
  </property>
  <property fmtid="{D5CDD505-2E9C-101B-9397-08002B2CF9AE}" pid="38" name="PM_DownTo">
    <vt:lpwstr/>
  </property>
  <property fmtid="{D5CDD505-2E9C-101B-9397-08002B2CF9AE}" pid="39" name="_ExtendedDescription">
    <vt:lpwstr/>
  </property>
  <property fmtid="{D5CDD505-2E9C-101B-9397-08002B2CF9AE}" pid="40" name="ClassificationContentMarkingHeaderShapeIds">
    <vt:lpwstr>4823fba7,382fa931,314ae598</vt:lpwstr>
  </property>
  <property fmtid="{D5CDD505-2E9C-101B-9397-08002B2CF9AE}" pid="41" name="ClassificationContentMarkingHeaderFontProps">
    <vt:lpwstr>#ff0000,12,Calibri</vt:lpwstr>
  </property>
  <property fmtid="{D5CDD505-2E9C-101B-9397-08002B2CF9AE}" pid="42" name="ClassificationContentMarkingHeaderText">
    <vt:lpwstr>OFFICIAL</vt:lpwstr>
  </property>
  <property fmtid="{D5CDD505-2E9C-101B-9397-08002B2CF9AE}" pid="43" name="ClassificationContentMarkingFooterShapeIds">
    <vt:lpwstr>5150089b,7f50c6b1,1a4a1aa4</vt:lpwstr>
  </property>
  <property fmtid="{D5CDD505-2E9C-101B-9397-08002B2CF9AE}" pid="44" name="ClassificationContentMarkingFooterFontProps">
    <vt:lpwstr>#ff0000,12,Calibri</vt:lpwstr>
  </property>
  <property fmtid="{D5CDD505-2E9C-101B-9397-08002B2CF9AE}" pid="45" name="ClassificationContentMarkingFooterText">
    <vt:lpwstr>OFFICIAL</vt:lpwstr>
  </property>
  <property fmtid="{D5CDD505-2E9C-101B-9397-08002B2CF9AE}" pid="46" name="MSIP_Label_7cd3e8b9-ffed-43a8-b7f4-cc2fa0382d36_Enabled">
    <vt:lpwstr>true</vt:lpwstr>
  </property>
  <property fmtid="{D5CDD505-2E9C-101B-9397-08002B2CF9AE}" pid="47" name="MSIP_Label_7cd3e8b9-ffed-43a8-b7f4-cc2fa0382d36_SetDate">
    <vt:lpwstr>2025-08-06T05:16:29Z</vt:lpwstr>
  </property>
  <property fmtid="{D5CDD505-2E9C-101B-9397-08002B2CF9AE}" pid="48" name="MSIP_Label_7cd3e8b9-ffed-43a8-b7f4-cc2fa0382d36_Method">
    <vt:lpwstr>Privileged</vt:lpwstr>
  </property>
  <property fmtid="{D5CDD505-2E9C-101B-9397-08002B2CF9AE}" pid="49" name="MSIP_Label_7cd3e8b9-ffed-43a8-b7f4-cc2fa0382d36_Name">
    <vt:lpwstr>O</vt:lpwstr>
  </property>
  <property fmtid="{D5CDD505-2E9C-101B-9397-08002B2CF9AE}" pid="50" name="MSIP_Label_7cd3e8b9-ffed-43a8-b7f4-cc2fa0382d36_SiteId">
    <vt:lpwstr>34a3929c-73cf-4954-abfe-147dc3517892</vt:lpwstr>
  </property>
  <property fmtid="{D5CDD505-2E9C-101B-9397-08002B2CF9AE}" pid="51" name="MSIP_Label_7cd3e8b9-ffed-43a8-b7f4-cc2fa0382d36_ActionId">
    <vt:lpwstr>d653df3d-ca85-4b2b-85dd-7309cf3210f2</vt:lpwstr>
  </property>
  <property fmtid="{D5CDD505-2E9C-101B-9397-08002B2CF9AE}" pid="52" name="MSIP_Label_7cd3e8b9-ffed-43a8-b7f4-cc2fa0382d36_ContentBits">
    <vt:lpwstr>3</vt:lpwstr>
  </property>
  <property fmtid="{D5CDD505-2E9C-101B-9397-08002B2CF9AE}" pid="53" name="MSIP_Label_7cd3e8b9-ffed-43a8-b7f4-cc2fa0382d36_Tag">
    <vt:lpwstr>10, 0, 1, 1</vt:lpwstr>
  </property>
  <property fmtid="{D5CDD505-2E9C-101B-9397-08002B2CF9AE}" pid="54" name="docLang">
    <vt:lpwstr>en</vt:lpwstr>
  </property>
  <property fmtid="{D5CDD505-2E9C-101B-9397-08002B2CF9AE}" pid="55" name="ComplianceAssetId">
    <vt:lpwstr/>
  </property>
  <property fmtid="{D5CDD505-2E9C-101B-9397-08002B2CF9AE}" pid="56" name="TriggerFlowInfo">
    <vt:lpwstr/>
  </property>
  <property fmtid="{D5CDD505-2E9C-101B-9397-08002B2CF9AE}" pid="57" name="Order">
    <vt:lpwstr>250900.000000000</vt:lpwstr>
  </property>
  <property fmtid="{D5CDD505-2E9C-101B-9397-08002B2CF9AE}" pid="58" name="ContentTypeId">
    <vt:lpwstr>0x01010003D6F7A6E83A27478D2AFBADC664AD2C</vt:lpwstr>
  </property>
  <property fmtid="{D5CDD505-2E9C-101B-9397-08002B2CF9AE}" pid="59" name="TemplateUrl">
    <vt:lpwstr/>
  </property>
  <property fmtid="{D5CDD505-2E9C-101B-9397-08002B2CF9AE}" pid="60" name="xd_Signature">
    <vt:lpwstr/>
  </property>
  <property fmtid="{D5CDD505-2E9C-101B-9397-08002B2CF9AE}" pid="61" name="xd_ProgID">
    <vt:lpwstr/>
  </property>
</Properties>
</file>