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014929" w14:textId="24E8A0F0" w:rsidR="00750C6F" w:rsidRPr="00E8790A" w:rsidRDefault="00C61060" w:rsidP="001A738A">
      <w:pPr>
        <w:pStyle w:val="EasyReadTitle"/>
      </w:pPr>
      <w:bookmarkStart w:id="0" w:name="_Toc235084068"/>
      <w:r>
        <w:t xml:space="preserve">NDIS Amendment </w:t>
      </w:r>
      <w:r w:rsidR="00640377">
        <w:t>Act</w:t>
      </w:r>
      <w:bookmarkEnd w:id="0"/>
    </w:p>
    <w:p w14:paraId="3588BA8D" w14:textId="671EBA52" w:rsidR="7A310058" w:rsidRDefault="00C61060" w:rsidP="00E8790A">
      <w:pPr>
        <w:pStyle w:val="EasyReadSubtitle"/>
        <w:rPr>
          <w:b/>
          <w:bCs/>
        </w:rPr>
      </w:pPr>
      <w:r>
        <w:t>NDIA Measures Fact</w:t>
      </w:r>
      <w:r w:rsidR="00E8790A">
        <w:rPr>
          <w:b/>
          <w:bCs/>
        </w:rPr>
        <w:t xml:space="preserve"> </w:t>
      </w:r>
      <w:r>
        <w:t>sheet</w:t>
      </w:r>
    </w:p>
    <w:p w14:paraId="6085436D" w14:textId="60F65D2D" w:rsidR="001F0E97" w:rsidRPr="00A67A0B" w:rsidRDefault="2863AABA" w:rsidP="00883C6C">
      <w:pPr>
        <w:pStyle w:val="EasyReadSubtitle"/>
        <w:spacing w:line="360" w:lineRule="auto"/>
      </w:pPr>
      <w:r>
        <w:t>Part 2</w:t>
      </w:r>
    </w:p>
    <w:p w14:paraId="4580CAAE" w14:textId="29AF7E80" w:rsidR="001F0E97" w:rsidRPr="00A67A0B" w:rsidRDefault="002B0DD5" w:rsidP="00883C6C">
      <w:pPr>
        <w:pStyle w:val="EasyReadSubtitle"/>
        <w:spacing w:line="360" w:lineRule="auto"/>
      </w:pPr>
      <w:r>
        <w:t>Electronic Forms</w:t>
      </w:r>
    </w:p>
    <w:p w14:paraId="1D4FA4D9" w14:textId="363E217F" w:rsidR="00DC7F8C" w:rsidRDefault="00A97F5C" w:rsidP="00E8790A">
      <w:r w:rsidRPr="00E8790A">
        <w:rPr>
          <w:noProof/>
        </w:rPr>
        <w:drawing>
          <wp:inline distT="0" distB="0" distL="0" distR="0" wp14:anchorId="02EEA255" wp14:editId="6AEEB687">
            <wp:extent cx="4267200" cy="4267200"/>
            <wp:effectExtent l="0" t="0" r="0" b="0"/>
            <wp:docPr id="1093353406" name="Picture 1" descr="Illustration of a person with brown hair typing on a keyboard in front of a computer screen displaying a login form with two empty fields and an orange button. Person wears a teal cardigan and a lanyard with a yellow badge, suggesting an office or work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353406" name="Picture 1" descr="Illustration of a person with brown hair typing on a keyboard in front of a computer screen displaying a login form with two empty fields and an orange button. Person wears a teal cardigan and a lanyard with a yellow badge, suggesting an office or work environme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67200" cy="4267200"/>
                    </a:xfrm>
                    <a:prstGeom prst="rect">
                      <a:avLst/>
                    </a:prstGeom>
                    <a:noFill/>
                    <a:ln>
                      <a:noFill/>
                    </a:ln>
                  </pic:spPr>
                </pic:pic>
              </a:graphicData>
            </a:graphic>
          </wp:inline>
        </w:drawing>
      </w:r>
      <w:r w:rsidR="00DC7F8C">
        <w:br w:type="page"/>
      </w:r>
    </w:p>
    <w:tbl>
      <w:tblPr>
        <w:tblStyle w:val="TableGridLight"/>
        <w:tblW w:w="9083" w:type="dxa"/>
        <w:tblLayout w:type="fixed"/>
        <w:tblLook w:val="04A0" w:firstRow="1" w:lastRow="0" w:firstColumn="1" w:lastColumn="0" w:noHBand="0" w:noVBand="1"/>
      </w:tblPr>
      <w:tblGrid>
        <w:gridCol w:w="3158"/>
        <w:gridCol w:w="5925"/>
      </w:tblGrid>
      <w:tr w:rsidR="008D7E1B" w:rsidRPr="008E647D" w14:paraId="7FF1E956" w14:textId="77777777" w:rsidTr="001C5E2B">
        <w:trPr>
          <w:trHeight w:val="3402"/>
        </w:trPr>
        <w:tc>
          <w:tcPr>
            <w:tcW w:w="3158" w:type="dxa"/>
          </w:tcPr>
          <w:p w14:paraId="14B48A77" w14:textId="35CD3E7B" w:rsidR="008D7E1B" w:rsidRPr="00E8790A" w:rsidRDefault="004E33E6" w:rsidP="00E8790A">
            <w:r w:rsidRPr="00E8790A">
              <w:rPr>
                <w:noProof/>
              </w:rPr>
              <w:lastRenderedPageBreak/>
              <w:drawing>
                <wp:inline distT="0" distB="0" distL="0" distR="0" wp14:anchorId="1DE2B2BA" wp14:editId="3AD20143">
                  <wp:extent cx="1780278" cy="1400175"/>
                  <wp:effectExtent l="0" t="0" r="0" b="0"/>
                  <wp:docPr id="666734345" name="Picture 2" descr="Logo of Australian Government Department of Health, Disability and Ageing featuring a kangaroo and emu flanking a shield with a star above. The design is monochrome black with text in bold serif font beneath the 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734345" name="Picture 2" descr="Logo of Australian Government Department of Health, Disability and Ageing featuring a kangaroo and emu flanking a shield with a star above. The design is monochrome black with text in bold serif font beneath the emblem."/>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85511" cy="1404291"/>
                          </a:xfrm>
                          <a:prstGeom prst="rect">
                            <a:avLst/>
                          </a:prstGeom>
                          <a:noFill/>
                          <a:ln>
                            <a:noFill/>
                          </a:ln>
                        </pic:spPr>
                      </pic:pic>
                    </a:graphicData>
                  </a:graphic>
                </wp:inline>
              </w:drawing>
            </w:r>
          </w:p>
        </w:tc>
        <w:tc>
          <w:tcPr>
            <w:tcW w:w="5925" w:type="dxa"/>
          </w:tcPr>
          <w:p w14:paraId="15D6ACEC" w14:textId="561D66A9" w:rsidR="009238DA" w:rsidRPr="008E647D" w:rsidRDefault="009238DA" w:rsidP="009C2265">
            <w:pPr>
              <w:pStyle w:val="EasyRead14"/>
            </w:pPr>
            <w:r w:rsidRPr="008E647D">
              <w:t xml:space="preserve">The Australian Government Department of </w:t>
            </w:r>
            <w:r w:rsidR="00AF3155">
              <w:t>Health Disability</w:t>
            </w:r>
            <w:r w:rsidR="00AF3155" w:rsidRPr="008E647D">
              <w:t xml:space="preserve"> </w:t>
            </w:r>
            <w:r w:rsidR="00AF3155">
              <w:t>and Ageing</w:t>
            </w:r>
            <w:r w:rsidRPr="008E647D">
              <w:t xml:space="preserve"> wrote this. </w:t>
            </w:r>
          </w:p>
          <w:p w14:paraId="299D340E" w14:textId="2953FF2E" w:rsidR="00DF7537" w:rsidRPr="008E647D" w:rsidRDefault="00DF7537" w:rsidP="009C2265">
            <w:pPr>
              <w:pStyle w:val="EasyRead14"/>
            </w:pPr>
            <w:r w:rsidRPr="008E647D">
              <w:t xml:space="preserve">We say </w:t>
            </w:r>
            <w:r w:rsidR="006A0B89">
              <w:rPr>
                <w:b/>
                <w:bCs/>
              </w:rPr>
              <w:t>DHDA</w:t>
            </w:r>
            <w:r w:rsidR="006A0B89" w:rsidRPr="008E647D">
              <w:t xml:space="preserve"> </w:t>
            </w:r>
            <w:r w:rsidRPr="008E647D">
              <w:t>for short.</w:t>
            </w:r>
          </w:p>
          <w:p w14:paraId="6D30B08C" w14:textId="3306EA37" w:rsidR="008D7E1B" w:rsidRPr="008E647D" w:rsidRDefault="7361B9FB" w:rsidP="009C2265">
            <w:pPr>
              <w:pStyle w:val="EasyRead14"/>
            </w:pPr>
            <w:r w:rsidRPr="008E647D">
              <w:t xml:space="preserve">When you see the </w:t>
            </w:r>
            <w:proofErr w:type="gramStart"/>
            <w:r w:rsidRPr="008E647D">
              <w:t>word</w:t>
            </w:r>
            <w:proofErr w:type="gramEnd"/>
            <w:r w:rsidRPr="008E647D">
              <w:t xml:space="preserve"> </w:t>
            </w:r>
            <w:r w:rsidRPr="008E647D">
              <w:rPr>
                <w:b/>
                <w:bCs/>
              </w:rPr>
              <w:t>we</w:t>
            </w:r>
            <w:r w:rsidRPr="008E647D">
              <w:t xml:space="preserve"> it means</w:t>
            </w:r>
            <w:r w:rsidR="19AAEB68" w:rsidRPr="008E647D">
              <w:t xml:space="preserve"> </w:t>
            </w:r>
            <w:r w:rsidR="009A046E">
              <w:t>DHDA</w:t>
            </w:r>
            <w:r w:rsidRPr="008E647D">
              <w:t>.</w:t>
            </w:r>
          </w:p>
        </w:tc>
      </w:tr>
      <w:tr w:rsidR="008D7E1B" w:rsidRPr="008E647D" w14:paraId="07E2FE33" w14:textId="77777777" w:rsidTr="001C5E2B">
        <w:trPr>
          <w:trHeight w:val="3402"/>
        </w:trPr>
        <w:tc>
          <w:tcPr>
            <w:tcW w:w="3158" w:type="dxa"/>
          </w:tcPr>
          <w:p w14:paraId="7E917975" w14:textId="5E006256" w:rsidR="008D7E1B" w:rsidRPr="00E8790A" w:rsidRDefault="00B87EB3" w:rsidP="00E8790A">
            <w:r w:rsidRPr="00E8790A">
              <w:rPr>
                <w:noProof/>
              </w:rPr>
              <w:drawing>
                <wp:inline distT="0" distB="0" distL="0" distR="0" wp14:anchorId="4FC95E46" wp14:editId="355DCBC7">
                  <wp:extent cx="1868170" cy="1868170"/>
                  <wp:effectExtent l="0" t="0" r="0" b="0"/>
                  <wp:docPr id="2114220142" name="Picture 6" descr="Illustration of a person with curly hair wearing an orange jacket and teal shirt, smiling while reading a book titled &quot;Easy Read.&quot; The image conveys a positive and approachable attitude towards reading simple or accessible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220142" name="Picture 6" descr="Illustration of a person with curly hair wearing an orange jacket and teal shirt, smiling while reading a book titled &quot;Easy Read.&quot; The image conveys a positive and approachable attitude towards reading simple or accessible conten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60E6C18" w14:textId="77777777" w:rsidR="00E8790A" w:rsidRDefault="000D21CE" w:rsidP="00E8790A">
            <w:pPr>
              <w:pStyle w:val="EasyRead14"/>
            </w:pPr>
            <w:r w:rsidRPr="008E647D">
              <w:t>We wrote this in an easy to read way.</w:t>
            </w:r>
          </w:p>
          <w:p w14:paraId="2DED6907" w14:textId="15F4A945" w:rsidR="008D7E1B" w:rsidRPr="008E647D" w:rsidRDefault="000D21CE" w:rsidP="00E8790A">
            <w:pPr>
              <w:pStyle w:val="EasyRead14"/>
            </w:pPr>
            <w:r w:rsidRPr="008E647D">
              <w:t>We use pictures to explain some ideas.</w:t>
            </w:r>
          </w:p>
        </w:tc>
      </w:tr>
      <w:tr w:rsidR="008D7E1B" w:rsidRPr="008E647D" w14:paraId="13CFE0D5" w14:textId="77777777" w:rsidTr="00DF2036">
        <w:trPr>
          <w:trHeight w:val="3402"/>
        </w:trPr>
        <w:tc>
          <w:tcPr>
            <w:tcW w:w="3158" w:type="dxa"/>
          </w:tcPr>
          <w:p w14:paraId="2A3E9709" w14:textId="15CFF9D3" w:rsidR="008D7E1B" w:rsidRPr="00E8790A" w:rsidRDefault="00A841C0" w:rsidP="00E8790A">
            <w:r w:rsidRPr="00E8790A">
              <w:rPr>
                <w:noProof/>
              </w:rPr>
              <w:drawing>
                <wp:inline distT="0" distB="0" distL="0" distR="0" wp14:anchorId="66AFD2BD" wp14:editId="776AEB1C">
                  <wp:extent cx="1807633" cy="1549400"/>
                  <wp:effectExtent l="0" t="0" r="2540" b="0"/>
                  <wp:docPr id="1032478229" name="Picture 1" descr="Text sample showing two lines: the first line displays the word &quot;Bold&quot; in large, thick black font, and the second line shows &quot;Not bold&quot; in a smaller, regular black font. The contrast highlights differences between bold and regular typeface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78229" name="Picture 1" descr="Text sample showing two lines: the first line displays the word &quot;Bold&quot; in large, thick black font, and the second line shows &quot;Not bold&quot; in a smaller, regular black font. The contrast highlights differences between bold and regular typeface styles."/>
                          <pic:cNvPicPr/>
                        </pic:nvPicPr>
                        <pic:blipFill>
                          <a:blip r:embed="rId14"/>
                          <a:stretch>
                            <a:fillRect/>
                          </a:stretch>
                        </pic:blipFill>
                        <pic:spPr>
                          <a:xfrm>
                            <a:off x="0" y="0"/>
                            <a:ext cx="1812154" cy="1553275"/>
                          </a:xfrm>
                          <a:prstGeom prst="rect">
                            <a:avLst/>
                          </a:prstGeom>
                        </pic:spPr>
                      </pic:pic>
                    </a:graphicData>
                  </a:graphic>
                </wp:inline>
              </w:drawing>
            </w:r>
          </w:p>
        </w:tc>
        <w:tc>
          <w:tcPr>
            <w:tcW w:w="5925" w:type="dxa"/>
          </w:tcPr>
          <w:p w14:paraId="3E91B90A" w14:textId="77777777" w:rsidR="00E8790A" w:rsidRDefault="0F82C826" w:rsidP="00E8790A">
            <w:pPr>
              <w:pStyle w:val="EasyRead14"/>
            </w:pPr>
            <w:r w:rsidRPr="008E647D">
              <w:t xml:space="preserve">We have some words in </w:t>
            </w:r>
            <w:r w:rsidRPr="008E647D">
              <w:rPr>
                <w:b/>
                <w:bCs/>
              </w:rPr>
              <w:t>bold</w:t>
            </w:r>
            <w:r w:rsidRPr="008E647D">
              <w:t xml:space="preserve">. </w:t>
            </w:r>
          </w:p>
          <w:p w14:paraId="4EF79934" w14:textId="77777777" w:rsidR="00E8790A" w:rsidRDefault="00926492" w:rsidP="00E8790A">
            <w:pPr>
              <w:pStyle w:val="EasyRead14"/>
            </w:pPr>
            <w:r w:rsidRPr="008E647D">
              <w:t>This means the letters are thicker and darker.</w:t>
            </w:r>
          </w:p>
          <w:p w14:paraId="3E350A10" w14:textId="777497FC" w:rsidR="008D7E1B" w:rsidRPr="008E647D" w:rsidRDefault="003E0E42" w:rsidP="00E8790A">
            <w:pPr>
              <w:pStyle w:val="EasyRead14"/>
            </w:pPr>
            <w:r w:rsidRPr="008E647D">
              <w:t>These are important words.</w:t>
            </w:r>
          </w:p>
        </w:tc>
      </w:tr>
      <w:tr w:rsidR="000F5619" w:rsidRPr="008E647D" w14:paraId="54FA82DA" w14:textId="77777777" w:rsidTr="00DF2036">
        <w:trPr>
          <w:trHeight w:val="3402"/>
        </w:trPr>
        <w:tc>
          <w:tcPr>
            <w:tcW w:w="3158" w:type="dxa"/>
          </w:tcPr>
          <w:p w14:paraId="4108881E" w14:textId="72F81E2A" w:rsidR="000F5619" w:rsidRPr="00E8790A" w:rsidRDefault="00386E6D" w:rsidP="00E8790A">
            <w:r w:rsidRPr="00E8790A">
              <w:rPr>
                <w:noProof/>
              </w:rPr>
              <w:drawing>
                <wp:inline distT="0" distB="0" distL="0" distR="0" wp14:anchorId="33AA204D" wp14:editId="125A9131">
                  <wp:extent cx="1868170" cy="1868170"/>
                  <wp:effectExtent l="0" t="0" r="0" b="0"/>
                  <wp:docPr id="763019889" name="Picture 8" descr="Illustration of a document titled &quot;Easy Read&quot; designed to simplify information for better understanding. Features icons of an open book, a person with a checkmark, and a hand pointing to a list, alongside lines representing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019889" name="Picture 8" descr="Illustration of a document titled &quot;Easy Read&quot; designed to simplify information for better understanding. Features icons of an open book, a person with a checkmark, and a hand pointing to a list, alongside lines representing tex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775C3595" w14:textId="77777777" w:rsidR="00E8790A" w:rsidRDefault="558EF9F2" w:rsidP="00E8790A">
            <w:pPr>
              <w:pStyle w:val="EasyRead14"/>
            </w:pPr>
            <w:r w:rsidRPr="008E647D">
              <w:t>This is an Easy Read summary of another document.</w:t>
            </w:r>
          </w:p>
          <w:p w14:paraId="7F5AAF0D" w14:textId="0BBD4712" w:rsidR="006D260B" w:rsidRPr="008E647D" w:rsidRDefault="14F504F1" w:rsidP="00E8790A">
            <w:pPr>
              <w:pStyle w:val="EasyRead14"/>
            </w:pPr>
            <w:r w:rsidRPr="008E647D">
              <w:t>This means it has the most important ideas.</w:t>
            </w:r>
          </w:p>
        </w:tc>
      </w:tr>
      <w:tr w:rsidR="00EF7B9F" w:rsidRPr="008E647D" w14:paraId="6920EFFF" w14:textId="77777777" w:rsidTr="001400C3">
        <w:trPr>
          <w:trHeight w:val="4252"/>
        </w:trPr>
        <w:tc>
          <w:tcPr>
            <w:tcW w:w="3158" w:type="dxa"/>
          </w:tcPr>
          <w:p w14:paraId="7CE7D555" w14:textId="590B7880" w:rsidR="00EF7B9F" w:rsidRPr="00E8790A" w:rsidRDefault="007D5D32" w:rsidP="00E8790A">
            <w:r w:rsidRPr="00E8790A">
              <w:rPr>
                <w:noProof/>
              </w:rPr>
              <w:drawing>
                <wp:inline distT="0" distB="0" distL="0" distR="0" wp14:anchorId="281A9FAB" wp14:editId="35622729">
                  <wp:extent cx="1868170" cy="1868170"/>
                  <wp:effectExtent l="0" t="0" r="0" b="0"/>
                  <wp:docPr id="1832285072" name="Picture 12" descr="Illustration of a person with three thought bubbles containing diverse groups of people, suggesting memories or relationships. Each bubble features different pairs or groups, highlighting themes of connection and social b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285072" name="Picture 12" descr="Illustration of a person with three thought bubbles containing diverse groups of people, suggesting memories or relationships. Each bubble features different pairs or groups, highlighting themes of connection and social bond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A2A386C" w14:textId="77777777" w:rsidR="00E8790A" w:rsidRDefault="00821EC7" w:rsidP="00E8790A">
            <w:pPr>
              <w:pStyle w:val="EasyRead14"/>
            </w:pPr>
            <w:r w:rsidRPr="008E647D">
              <w:t>You can ask for help to read this document.</w:t>
            </w:r>
          </w:p>
          <w:p w14:paraId="2F6AAA5D" w14:textId="77777777" w:rsidR="00E8790A" w:rsidRDefault="00821EC7" w:rsidP="00E8790A">
            <w:pPr>
              <w:pStyle w:val="EasyRead14"/>
            </w:pPr>
            <w:r w:rsidRPr="008E647D">
              <w:t>You can ask</w:t>
            </w:r>
          </w:p>
          <w:p w14:paraId="1337324B" w14:textId="10C34CEC" w:rsidR="00821EC7" w:rsidRPr="008E647D" w:rsidRDefault="00821EC7" w:rsidP="5C1A1679">
            <w:pPr>
              <w:numPr>
                <w:ilvl w:val="0"/>
                <w:numId w:val="6"/>
              </w:numPr>
              <w:spacing w:line="360" w:lineRule="auto"/>
              <w:ind w:left="714" w:hanging="357"/>
              <w:rPr>
                <w:rFonts w:cs="Arial"/>
                <w:sz w:val="28"/>
                <w:szCs w:val="28"/>
              </w:rPr>
            </w:pPr>
            <w:r w:rsidRPr="008E647D">
              <w:rPr>
                <w:rFonts w:cs="Arial"/>
                <w:sz w:val="28"/>
                <w:szCs w:val="28"/>
              </w:rPr>
              <w:t>A friend</w:t>
            </w:r>
          </w:p>
          <w:p w14:paraId="47912416" w14:textId="77777777" w:rsidR="00821EC7" w:rsidRPr="008E647D" w:rsidRDefault="00821EC7" w:rsidP="5C1A1679">
            <w:pPr>
              <w:numPr>
                <w:ilvl w:val="0"/>
                <w:numId w:val="6"/>
              </w:numPr>
              <w:spacing w:line="360" w:lineRule="auto"/>
              <w:ind w:left="714" w:hanging="357"/>
              <w:rPr>
                <w:rFonts w:cs="Arial"/>
                <w:sz w:val="28"/>
                <w:szCs w:val="28"/>
              </w:rPr>
            </w:pPr>
            <w:r w:rsidRPr="008E647D">
              <w:rPr>
                <w:rFonts w:cs="Arial"/>
                <w:sz w:val="28"/>
                <w:szCs w:val="28"/>
              </w:rPr>
              <w:t>Family members</w:t>
            </w:r>
          </w:p>
          <w:p w14:paraId="64F0134A" w14:textId="5B7138FE" w:rsidR="00A73869" w:rsidRPr="008E647D" w:rsidRDefault="00821EC7" w:rsidP="5C1A1679">
            <w:pPr>
              <w:numPr>
                <w:ilvl w:val="0"/>
                <w:numId w:val="6"/>
              </w:numPr>
              <w:spacing w:line="360" w:lineRule="auto"/>
              <w:ind w:left="714" w:hanging="357"/>
              <w:rPr>
                <w:rFonts w:cs="Arial"/>
                <w:sz w:val="28"/>
                <w:szCs w:val="28"/>
              </w:rPr>
            </w:pPr>
            <w:r w:rsidRPr="008E647D">
              <w:rPr>
                <w:rFonts w:cs="Arial"/>
                <w:sz w:val="28"/>
                <w:szCs w:val="28"/>
              </w:rPr>
              <w:t>A support person.</w:t>
            </w:r>
          </w:p>
        </w:tc>
      </w:tr>
      <w:tr w:rsidR="000F5619" w:rsidRPr="008E647D" w14:paraId="0DC33CAB" w14:textId="77777777" w:rsidTr="001400C3">
        <w:trPr>
          <w:trHeight w:val="4252"/>
        </w:trPr>
        <w:tc>
          <w:tcPr>
            <w:tcW w:w="3158" w:type="dxa"/>
          </w:tcPr>
          <w:p w14:paraId="1F545FDD" w14:textId="24C68A2C" w:rsidR="000F5619" w:rsidRPr="00E8790A" w:rsidRDefault="0091035B" w:rsidP="00E8790A">
            <w:r w:rsidRPr="00E8790A">
              <w:rPr>
                <w:noProof/>
              </w:rPr>
              <w:drawing>
                <wp:inline distT="0" distB="0" distL="0" distR="0" wp14:anchorId="6FAF770C" wp14:editId="1776B799">
                  <wp:extent cx="1228725" cy="1843088"/>
                  <wp:effectExtent l="0" t="0" r="0" b="5080"/>
                  <wp:docPr id="812768852" name="Picture 2" descr="Illustration of a diverse family group standing outdoors with two flags in the background, one featuring Aboriginal colours and the other representing Torres Strait Islander identity. The group includes a man, three women, one in a wheelchair, and a young boy, highlighting themes of cultural heritage and inclus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68852" name="Picture 2" descr="Illustration of a diverse family group standing outdoors with two flags in the background, one featuring Aboriginal colours and the other representing Torres Strait Islander identity. The group includes a man, three women, one in a wheelchair, and a young boy, highlighting themes of cultural heritage and inclusivit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29767" cy="1844650"/>
                          </a:xfrm>
                          <a:prstGeom prst="rect">
                            <a:avLst/>
                          </a:prstGeom>
                          <a:noFill/>
                          <a:ln>
                            <a:noFill/>
                          </a:ln>
                        </pic:spPr>
                      </pic:pic>
                    </a:graphicData>
                  </a:graphic>
                </wp:inline>
              </w:drawing>
            </w:r>
          </w:p>
        </w:tc>
        <w:tc>
          <w:tcPr>
            <w:tcW w:w="5925" w:type="dxa"/>
          </w:tcPr>
          <w:p w14:paraId="02EE5F1B" w14:textId="1D7B4782" w:rsidR="002F5939" w:rsidRPr="008E647D" w:rsidRDefault="004D092D" w:rsidP="00E8790A">
            <w:pPr>
              <w:pStyle w:val="EasyRead14"/>
            </w:pPr>
            <w:r w:rsidRPr="008E647D">
              <w:t xml:space="preserve">We recognise Aboriginal and Torres Strait Islander people as the </w:t>
            </w:r>
            <w:r w:rsidRPr="008E647D">
              <w:rPr>
                <w:b/>
                <w:bCs/>
              </w:rPr>
              <w:t>Traditional Owners</w:t>
            </w:r>
            <w:r w:rsidRPr="008E647D">
              <w:t xml:space="preserve"> of the land we live on.</w:t>
            </w:r>
          </w:p>
        </w:tc>
      </w:tr>
      <w:tr w:rsidR="00124AF4" w:rsidRPr="008E647D" w14:paraId="5292CC50" w14:textId="77777777" w:rsidTr="001C5E2B">
        <w:trPr>
          <w:trHeight w:val="2835"/>
        </w:trPr>
        <w:tc>
          <w:tcPr>
            <w:tcW w:w="3158" w:type="dxa"/>
          </w:tcPr>
          <w:p w14:paraId="259B8F82" w14:textId="3668178B" w:rsidR="00124AF4" w:rsidRPr="00E8790A" w:rsidRDefault="001173B6" w:rsidP="00E8790A">
            <w:r w:rsidRPr="00E8790A">
              <w:rPr>
                <w:noProof/>
              </w:rPr>
              <w:drawing>
                <wp:inline distT="0" distB="0" distL="0" distR="0" wp14:anchorId="525C019E" wp14:editId="773C69B4">
                  <wp:extent cx="1738557" cy="1771650"/>
                  <wp:effectExtent l="0" t="0" r="0" b="0"/>
                  <wp:docPr id="1402074211" name="Picture 5" descr="Map of Australia showing major cities marked with white dots, highlighting urban locations across the country and Tasmania. The map uses a solid teal colour for landmass with no labels or additional geographic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74211" name="Picture 5" descr="Map of Australia showing major cities marked with white dots, highlighting urban locations across the country and Tasmania. The map uses a solid teal colour for landmass with no labels or additional geographic detail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46482" cy="1779725"/>
                          </a:xfrm>
                          <a:prstGeom prst="rect">
                            <a:avLst/>
                          </a:prstGeom>
                          <a:noFill/>
                          <a:ln>
                            <a:noFill/>
                          </a:ln>
                        </pic:spPr>
                      </pic:pic>
                    </a:graphicData>
                  </a:graphic>
                </wp:inline>
              </w:drawing>
            </w:r>
          </w:p>
        </w:tc>
        <w:tc>
          <w:tcPr>
            <w:tcW w:w="5925" w:type="dxa"/>
          </w:tcPr>
          <w:p w14:paraId="68C2E5F3" w14:textId="77777777" w:rsidR="00E8790A" w:rsidRDefault="004D092D" w:rsidP="00E8790A">
            <w:pPr>
              <w:pStyle w:val="EasyRead14"/>
            </w:pPr>
            <w:r w:rsidRPr="008E647D">
              <w:t xml:space="preserve">They were the </w:t>
            </w:r>
            <w:r w:rsidRPr="008E647D">
              <w:rPr>
                <w:b/>
                <w:bCs/>
              </w:rPr>
              <w:t>first people</w:t>
            </w:r>
            <w:r w:rsidRPr="008E647D">
              <w:t xml:space="preserve"> to live on and use the</w:t>
            </w:r>
          </w:p>
          <w:p w14:paraId="43A5DAB6" w14:textId="3D4DB26D" w:rsidR="004D092D" w:rsidRPr="008E647D" w:rsidRDefault="004D092D" w:rsidP="001C5E2B">
            <w:pPr>
              <w:pStyle w:val="ListBullet"/>
            </w:pPr>
            <w:r w:rsidRPr="008E647D">
              <w:t>Land</w:t>
            </w:r>
          </w:p>
          <w:p w14:paraId="5BDD4451" w14:textId="323515D5" w:rsidR="00124AF4" w:rsidRPr="0091035B" w:rsidRDefault="004D092D" w:rsidP="001C5E2B">
            <w:pPr>
              <w:pStyle w:val="ListBullet"/>
            </w:pPr>
            <w:r w:rsidRPr="008E647D">
              <w:t>Waters.</w:t>
            </w:r>
          </w:p>
        </w:tc>
      </w:tr>
    </w:tbl>
    <w:sdt>
      <w:sdtPr>
        <w:rPr>
          <w:rFonts w:eastAsiaTheme="minorHAnsi" w:cstheme="minorBidi"/>
          <w:b w:val="0"/>
          <w:bCs w:val="0"/>
          <w:color w:val="auto"/>
          <w:sz w:val="22"/>
          <w:szCs w:val="22"/>
          <w:lang w:val="en-GB" w:bidi="ar-SA"/>
        </w:rPr>
        <w:id w:val="1624652792"/>
        <w:docPartObj>
          <w:docPartGallery w:val="Table of Contents"/>
          <w:docPartUnique/>
        </w:docPartObj>
      </w:sdtPr>
      <w:sdtContent>
        <w:p w14:paraId="47634C3D" w14:textId="692E4DCB" w:rsidR="00E8790A" w:rsidRDefault="00E8790A" w:rsidP="001400C3">
          <w:pPr>
            <w:pStyle w:val="TOCHeading"/>
            <w:pageBreakBefore/>
          </w:pPr>
          <w:r>
            <w:rPr>
              <w:lang w:val="en-GB"/>
            </w:rPr>
            <w:t>Contents</w:t>
          </w:r>
        </w:p>
        <w:p w14:paraId="7401C447" w14:textId="28FCFCCA" w:rsidR="00E8790A" w:rsidRDefault="00E8790A" w:rsidP="001A738A">
          <w:pPr>
            <w:pStyle w:val="TOC2"/>
            <w:rPr>
              <w:rFonts w:asciiTheme="minorHAnsi" w:eastAsiaTheme="minorEastAsia" w:hAnsiTheme="minorHAnsi"/>
              <w:noProof/>
              <w:sz w:val="24"/>
              <w:szCs w:val="24"/>
              <w:lang w:eastAsia="ja-JP"/>
            </w:rPr>
          </w:pPr>
          <w:r>
            <w:fldChar w:fldCharType="begin"/>
          </w:r>
          <w:r>
            <w:instrText xml:space="preserve"> TOC \o "1-3" \h \z \u </w:instrText>
          </w:r>
          <w:r>
            <w:fldChar w:fldCharType="separate"/>
          </w:r>
          <w:hyperlink w:anchor="_Toc235084069" w:history="1">
            <w:r w:rsidRPr="00754833">
              <w:rPr>
                <w:rStyle w:val="Hyperlink"/>
                <w:noProof/>
              </w:rPr>
              <w:t>About this document</w:t>
            </w:r>
            <w:r>
              <w:rPr>
                <w:noProof/>
                <w:webHidden/>
              </w:rPr>
              <w:tab/>
            </w:r>
            <w:r>
              <w:rPr>
                <w:noProof/>
                <w:webHidden/>
              </w:rPr>
              <w:fldChar w:fldCharType="begin"/>
            </w:r>
            <w:r>
              <w:rPr>
                <w:noProof/>
                <w:webHidden/>
              </w:rPr>
              <w:instrText xml:space="preserve"> PAGEREF _Toc235084069 \h </w:instrText>
            </w:r>
            <w:r>
              <w:rPr>
                <w:noProof/>
                <w:webHidden/>
              </w:rPr>
            </w:r>
            <w:r>
              <w:rPr>
                <w:noProof/>
                <w:webHidden/>
              </w:rPr>
              <w:fldChar w:fldCharType="separate"/>
            </w:r>
            <w:r>
              <w:rPr>
                <w:noProof/>
                <w:webHidden/>
              </w:rPr>
              <w:t>5</w:t>
            </w:r>
            <w:r>
              <w:rPr>
                <w:noProof/>
                <w:webHidden/>
              </w:rPr>
              <w:fldChar w:fldCharType="end"/>
            </w:r>
          </w:hyperlink>
        </w:p>
        <w:p w14:paraId="02D3C0B3" w14:textId="0311EBD9" w:rsidR="00E8790A" w:rsidRDefault="00E8790A" w:rsidP="001A738A">
          <w:pPr>
            <w:pStyle w:val="TOC2"/>
            <w:rPr>
              <w:rFonts w:asciiTheme="minorHAnsi" w:eastAsiaTheme="minorEastAsia" w:hAnsiTheme="minorHAnsi"/>
              <w:noProof/>
              <w:sz w:val="24"/>
              <w:szCs w:val="24"/>
              <w:lang w:eastAsia="ja-JP"/>
            </w:rPr>
          </w:pPr>
          <w:hyperlink w:anchor="_Toc235084070" w:history="1">
            <w:r w:rsidRPr="00754833">
              <w:rPr>
                <w:rStyle w:val="Hyperlink"/>
                <w:noProof/>
              </w:rPr>
              <w:t>Rules for providers making claims</w:t>
            </w:r>
            <w:r>
              <w:rPr>
                <w:noProof/>
                <w:webHidden/>
              </w:rPr>
              <w:tab/>
            </w:r>
            <w:r>
              <w:rPr>
                <w:noProof/>
                <w:webHidden/>
              </w:rPr>
              <w:fldChar w:fldCharType="begin"/>
            </w:r>
            <w:r>
              <w:rPr>
                <w:noProof/>
                <w:webHidden/>
              </w:rPr>
              <w:instrText xml:space="preserve"> PAGEREF _Toc235084070 \h </w:instrText>
            </w:r>
            <w:r>
              <w:rPr>
                <w:noProof/>
                <w:webHidden/>
              </w:rPr>
            </w:r>
            <w:r>
              <w:rPr>
                <w:noProof/>
                <w:webHidden/>
              </w:rPr>
              <w:fldChar w:fldCharType="separate"/>
            </w:r>
            <w:r>
              <w:rPr>
                <w:noProof/>
                <w:webHidden/>
              </w:rPr>
              <w:t>8</w:t>
            </w:r>
            <w:r>
              <w:rPr>
                <w:noProof/>
                <w:webHidden/>
              </w:rPr>
              <w:fldChar w:fldCharType="end"/>
            </w:r>
          </w:hyperlink>
        </w:p>
        <w:p w14:paraId="1094429C" w14:textId="284FAFEB" w:rsidR="00E8790A" w:rsidRDefault="00E8790A" w:rsidP="001A738A">
          <w:pPr>
            <w:pStyle w:val="TOC2"/>
            <w:rPr>
              <w:rFonts w:asciiTheme="minorHAnsi" w:eastAsiaTheme="minorEastAsia" w:hAnsiTheme="minorHAnsi"/>
              <w:noProof/>
              <w:sz w:val="24"/>
              <w:szCs w:val="24"/>
              <w:lang w:eastAsia="ja-JP"/>
            </w:rPr>
          </w:pPr>
          <w:hyperlink w:anchor="_Toc235084071" w:history="1">
            <w:r w:rsidRPr="00754833">
              <w:rPr>
                <w:rStyle w:val="Hyperlink"/>
                <w:noProof/>
              </w:rPr>
              <w:t>Electronic form system</w:t>
            </w:r>
            <w:r>
              <w:rPr>
                <w:noProof/>
                <w:webHidden/>
              </w:rPr>
              <w:tab/>
            </w:r>
            <w:r>
              <w:rPr>
                <w:noProof/>
                <w:webHidden/>
              </w:rPr>
              <w:fldChar w:fldCharType="begin"/>
            </w:r>
            <w:r>
              <w:rPr>
                <w:noProof/>
                <w:webHidden/>
              </w:rPr>
              <w:instrText xml:space="preserve"> PAGEREF _Toc235084071 \h </w:instrText>
            </w:r>
            <w:r>
              <w:rPr>
                <w:noProof/>
                <w:webHidden/>
              </w:rPr>
            </w:r>
            <w:r>
              <w:rPr>
                <w:noProof/>
                <w:webHidden/>
              </w:rPr>
              <w:fldChar w:fldCharType="separate"/>
            </w:r>
            <w:r>
              <w:rPr>
                <w:noProof/>
                <w:webHidden/>
              </w:rPr>
              <w:t>10</w:t>
            </w:r>
            <w:r>
              <w:rPr>
                <w:noProof/>
                <w:webHidden/>
              </w:rPr>
              <w:fldChar w:fldCharType="end"/>
            </w:r>
          </w:hyperlink>
        </w:p>
        <w:p w14:paraId="22CC1B44" w14:textId="29DFFCC6" w:rsidR="00E8790A" w:rsidRDefault="00E8790A" w:rsidP="001A738A">
          <w:pPr>
            <w:pStyle w:val="TOC2"/>
            <w:rPr>
              <w:rFonts w:asciiTheme="minorHAnsi" w:eastAsiaTheme="minorEastAsia" w:hAnsiTheme="minorHAnsi"/>
              <w:noProof/>
              <w:sz w:val="24"/>
              <w:szCs w:val="24"/>
              <w:lang w:eastAsia="ja-JP"/>
            </w:rPr>
          </w:pPr>
          <w:hyperlink w:anchor="_Toc235084072" w:history="1">
            <w:r w:rsidRPr="00754833">
              <w:rPr>
                <w:rStyle w:val="Hyperlink"/>
                <w:noProof/>
              </w:rPr>
              <w:t>Proof for claims</w:t>
            </w:r>
            <w:r>
              <w:rPr>
                <w:noProof/>
                <w:webHidden/>
              </w:rPr>
              <w:tab/>
            </w:r>
            <w:r>
              <w:rPr>
                <w:noProof/>
                <w:webHidden/>
              </w:rPr>
              <w:fldChar w:fldCharType="begin"/>
            </w:r>
            <w:r>
              <w:rPr>
                <w:noProof/>
                <w:webHidden/>
              </w:rPr>
              <w:instrText xml:space="preserve"> PAGEREF _Toc235084072 \h </w:instrText>
            </w:r>
            <w:r>
              <w:rPr>
                <w:noProof/>
                <w:webHidden/>
              </w:rPr>
            </w:r>
            <w:r>
              <w:rPr>
                <w:noProof/>
                <w:webHidden/>
              </w:rPr>
              <w:fldChar w:fldCharType="separate"/>
            </w:r>
            <w:r>
              <w:rPr>
                <w:noProof/>
                <w:webHidden/>
              </w:rPr>
              <w:t>12</w:t>
            </w:r>
            <w:r>
              <w:rPr>
                <w:noProof/>
                <w:webHidden/>
              </w:rPr>
              <w:fldChar w:fldCharType="end"/>
            </w:r>
          </w:hyperlink>
        </w:p>
        <w:p w14:paraId="0B3EB9DA" w14:textId="08B9E178" w:rsidR="00E8790A" w:rsidRDefault="00E8790A" w:rsidP="001A738A">
          <w:pPr>
            <w:pStyle w:val="TOC2"/>
            <w:rPr>
              <w:rFonts w:asciiTheme="minorHAnsi" w:eastAsiaTheme="minorEastAsia" w:hAnsiTheme="minorHAnsi"/>
              <w:noProof/>
              <w:sz w:val="24"/>
              <w:szCs w:val="24"/>
              <w:lang w:eastAsia="ja-JP"/>
            </w:rPr>
          </w:pPr>
          <w:hyperlink w:anchor="_Toc235084073" w:history="1">
            <w:r w:rsidRPr="00754833">
              <w:rPr>
                <w:rStyle w:val="Hyperlink"/>
                <w:noProof/>
              </w:rPr>
              <w:t>Types of information to be shared</w:t>
            </w:r>
            <w:r>
              <w:rPr>
                <w:noProof/>
                <w:webHidden/>
              </w:rPr>
              <w:tab/>
            </w:r>
            <w:r>
              <w:rPr>
                <w:noProof/>
                <w:webHidden/>
              </w:rPr>
              <w:fldChar w:fldCharType="begin"/>
            </w:r>
            <w:r>
              <w:rPr>
                <w:noProof/>
                <w:webHidden/>
              </w:rPr>
              <w:instrText xml:space="preserve"> PAGEREF _Toc235084073 \h </w:instrText>
            </w:r>
            <w:r>
              <w:rPr>
                <w:noProof/>
                <w:webHidden/>
              </w:rPr>
            </w:r>
            <w:r>
              <w:rPr>
                <w:noProof/>
                <w:webHidden/>
              </w:rPr>
              <w:fldChar w:fldCharType="separate"/>
            </w:r>
            <w:r>
              <w:rPr>
                <w:noProof/>
                <w:webHidden/>
              </w:rPr>
              <w:t>14</w:t>
            </w:r>
            <w:r>
              <w:rPr>
                <w:noProof/>
                <w:webHidden/>
              </w:rPr>
              <w:fldChar w:fldCharType="end"/>
            </w:r>
          </w:hyperlink>
        </w:p>
        <w:p w14:paraId="006C91E1" w14:textId="78C4AE9F" w:rsidR="00E8790A" w:rsidRDefault="00E8790A" w:rsidP="001A738A">
          <w:pPr>
            <w:pStyle w:val="TOC2"/>
            <w:rPr>
              <w:rFonts w:asciiTheme="minorHAnsi" w:eastAsiaTheme="minorEastAsia" w:hAnsiTheme="minorHAnsi"/>
              <w:noProof/>
              <w:sz w:val="24"/>
              <w:szCs w:val="24"/>
              <w:lang w:eastAsia="ja-JP"/>
            </w:rPr>
          </w:pPr>
          <w:hyperlink w:anchor="_Toc235084074" w:history="1">
            <w:r w:rsidRPr="00754833">
              <w:rPr>
                <w:rStyle w:val="Hyperlink"/>
                <w:noProof/>
              </w:rPr>
              <w:t>Keeping your information safe</w:t>
            </w:r>
            <w:r>
              <w:rPr>
                <w:noProof/>
                <w:webHidden/>
              </w:rPr>
              <w:tab/>
            </w:r>
            <w:r>
              <w:rPr>
                <w:noProof/>
                <w:webHidden/>
              </w:rPr>
              <w:fldChar w:fldCharType="begin"/>
            </w:r>
            <w:r>
              <w:rPr>
                <w:noProof/>
                <w:webHidden/>
              </w:rPr>
              <w:instrText xml:space="preserve"> PAGEREF _Toc235084074 \h </w:instrText>
            </w:r>
            <w:r>
              <w:rPr>
                <w:noProof/>
                <w:webHidden/>
              </w:rPr>
            </w:r>
            <w:r>
              <w:rPr>
                <w:noProof/>
                <w:webHidden/>
              </w:rPr>
              <w:fldChar w:fldCharType="separate"/>
            </w:r>
            <w:r>
              <w:rPr>
                <w:noProof/>
                <w:webHidden/>
              </w:rPr>
              <w:t>18</w:t>
            </w:r>
            <w:r>
              <w:rPr>
                <w:noProof/>
                <w:webHidden/>
              </w:rPr>
              <w:fldChar w:fldCharType="end"/>
            </w:r>
          </w:hyperlink>
        </w:p>
        <w:p w14:paraId="60250242" w14:textId="4435039A" w:rsidR="00E8790A" w:rsidRDefault="00E8790A" w:rsidP="001A738A">
          <w:pPr>
            <w:pStyle w:val="TOC2"/>
            <w:rPr>
              <w:rFonts w:asciiTheme="minorHAnsi" w:eastAsiaTheme="minorEastAsia" w:hAnsiTheme="minorHAnsi"/>
              <w:noProof/>
              <w:sz w:val="24"/>
              <w:szCs w:val="24"/>
              <w:lang w:eastAsia="ja-JP"/>
            </w:rPr>
          </w:pPr>
          <w:hyperlink w:anchor="_Toc235084075" w:history="1">
            <w:r w:rsidRPr="00754833">
              <w:rPr>
                <w:rStyle w:val="Hyperlink"/>
                <w:noProof/>
              </w:rPr>
              <w:t>If providers can not share information</w:t>
            </w:r>
            <w:r>
              <w:rPr>
                <w:noProof/>
                <w:webHidden/>
              </w:rPr>
              <w:tab/>
            </w:r>
            <w:r>
              <w:rPr>
                <w:noProof/>
                <w:webHidden/>
              </w:rPr>
              <w:fldChar w:fldCharType="begin"/>
            </w:r>
            <w:r>
              <w:rPr>
                <w:noProof/>
                <w:webHidden/>
              </w:rPr>
              <w:instrText xml:space="preserve"> PAGEREF _Toc235084075 \h </w:instrText>
            </w:r>
            <w:r>
              <w:rPr>
                <w:noProof/>
                <w:webHidden/>
              </w:rPr>
            </w:r>
            <w:r>
              <w:rPr>
                <w:noProof/>
                <w:webHidden/>
              </w:rPr>
              <w:fldChar w:fldCharType="separate"/>
            </w:r>
            <w:r>
              <w:rPr>
                <w:noProof/>
                <w:webHidden/>
              </w:rPr>
              <w:t>20</w:t>
            </w:r>
            <w:r>
              <w:rPr>
                <w:noProof/>
                <w:webHidden/>
              </w:rPr>
              <w:fldChar w:fldCharType="end"/>
            </w:r>
          </w:hyperlink>
        </w:p>
        <w:p w14:paraId="06D48D8D" w14:textId="3C222ED6" w:rsidR="00E8790A" w:rsidRDefault="00E8790A" w:rsidP="001A738A">
          <w:pPr>
            <w:pStyle w:val="TOC2"/>
            <w:rPr>
              <w:rFonts w:asciiTheme="minorHAnsi" w:eastAsiaTheme="minorEastAsia" w:hAnsiTheme="minorHAnsi"/>
              <w:noProof/>
              <w:sz w:val="24"/>
              <w:szCs w:val="24"/>
              <w:lang w:eastAsia="ja-JP"/>
            </w:rPr>
          </w:pPr>
          <w:hyperlink w:anchor="_Toc235084076" w:history="1">
            <w:r w:rsidRPr="00754833">
              <w:rPr>
                <w:rStyle w:val="Hyperlink"/>
                <w:noProof/>
              </w:rPr>
              <w:t>More information</w:t>
            </w:r>
            <w:r>
              <w:rPr>
                <w:noProof/>
                <w:webHidden/>
              </w:rPr>
              <w:tab/>
            </w:r>
            <w:r>
              <w:rPr>
                <w:noProof/>
                <w:webHidden/>
              </w:rPr>
              <w:fldChar w:fldCharType="begin"/>
            </w:r>
            <w:r>
              <w:rPr>
                <w:noProof/>
                <w:webHidden/>
              </w:rPr>
              <w:instrText xml:space="preserve"> PAGEREF _Toc235084076 \h </w:instrText>
            </w:r>
            <w:r>
              <w:rPr>
                <w:noProof/>
                <w:webHidden/>
              </w:rPr>
            </w:r>
            <w:r>
              <w:rPr>
                <w:noProof/>
                <w:webHidden/>
              </w:rPr>
              <w:fldChar w:fldCharType="separate"/>
            </w:r>
            <w:r>
              <w:rPr>
                <w:noProof/>
                <w:webHidden/>
              </w:rPr>
              <w:t>22</w:t>
            </w:r>
            <w:r>
              <w:rPr>
                <w:noProof/>
                <w:webHidden/>
              </w:rPr>
              <w:fldChar w:fldCharType="end"/>
            </w:r>
          </w:hyperlink>
        </w:p>
        <w:p w14:paraId="477089BD" w14:textId="066B9B37" w:rsidR="00E8790A" w:rsidRDefault="00E8790A">
          <w:r>
            <w:rPr>
              <w:b/>
              <w:bCs/>
              <w:lang w:val="en-GB"/>
            </w:rPr>
            <w:fldChar w:fldCharType="end"/>
          </w:r>
        </w:p>
      </w:sdtContent>
    </w:sdt>
    <w:p w14:paraId="71C0E48E" w14:textId="360B3E55" w:rsidR="00B15FE4" w:rsidRDefault="00B15FE4">
      <w:r>
        <w:br w:type="page"/>
      </w:r>
    </w:p>
    <w:p w14:paraId="08D67B13" w14:textId="18994C07" w:rsidR="008515B4" w:rsidRPr="00E8790A" w:rsidRDefault="00C61060" w:rsidP="000D062A">
      <w:pPr>
        <w:pStyle w:val="Heading1"/>
      </w:pPr>
      <w:bookmarkStart w:id="1" w:name="_Toc235084069"/>
      <w:r w:rsidRPr="00E8790A">
        <w:t>About this document</w:t>
      </w:r>
      <w:bookmarkEnd w:id="1"/>
    </w:p>
    <w:tbl>
      <w:tblPr>
        <w:tblStyle w:val="TableGridLight"/>
        <w:tblW w:w="9083" w:type="dxa"/>
        <w:tblLayout w:type="fixed"/>
        <w:tblLook w:val="04A0" w:firstRow="1" w:lastRow="0" w:firstColumn="1" w:lastColumn="0" w:noHBand="0" w:noVBand="1"/>
      </w:tblPr>
      <w:tblGrid>
        <w:gridCol w:w="3158"/>
        <w:gridCol w:w="5925"/>
      </w:tblGrid>
      <w:tr w:rsidR="00B95F4E" w:rsidRPr="008E647D" w14:paraId="09AC1AE5" w14:textId="77777777" w:rsidTr="00DF2036">
        <w:trPr>
          <w:trHeight w:val="3969"/>
        </w:trPr>
        <w:tc>
          <w:tcPr>
            <w:tcW w:w="3158" w:type="dxa"/>
          </w:tcPr>
          <w:p w14:paraId="2BF6A619" w14:textId="77777777" w:rsidR="00B95F4E" w:rsidRPr="00E8790A" w:rsidRDefault="00B95F4E" w:rsidP="00E8790A">
            <w:r w:rsidRPr="00E8790A">
              <w:rPr>
                <w:noProof/>
              </w:rPr>
              <w:drawing>
                <wp:inline distT="0" distB="0" distL="0" distR="0" wp14:anchorId="0361A29A" wp14:editId="7EF9D037">
                  <wp:extent cx="1868170" cy="1868170"/>
                  <wp:effectExtent l="0" t="0" r="0" b="0"/>
                  <wp:docPr id="1041603441" name="Picture 2" descr="Illustration of a person with short orange hair sitting in a dark blue wheelchair, holding a white sign with a large black number 3. The image focuses on accessibility and numerical representation, using soft colours and simple shapes for clear visual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603441" name="Picture 2" descr="Illustration of a person with short orange hair sitting in a dark blue wheelchair, holding a white sign with a large black number 3. The image focuses on accessibility and numerical representation, using soft colours and simple shapes for clear visual communicatio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706C478" w14:textId="77777777" w:rsidR="00B95F4E" w:rsidRPr="008E647D" w:rsidRDefault="00B95F4E" w:rsidP="00E8790A">
            <w:pPr>
              <w:pStyle w:val="EasyRead14"/>
            </w:pPr>
            <w:r>
              <w:t xml:space="preserve">This document has </w:t>
            </w:r>
            <w:r w:rsidRPr="00AD2E8D">
              <w:rPr>
                <w:b/>
                <w:bCs/>
              </w:rPr>
              <w:t>3 parts</w:t>
            </w:r>
            <w:r>
              <w:t>.</w:t>
            </w:r>
          </w:p>
        </w:tc>
      </w:tr>
      <w:tr w:rsidR="00F91A37" w:rsidRPr="008E647D" w14:paraId="5977E1FD" w14:textId="77777777" w:rsidTr="005D674F">
        <w:trPr>
          <w:trHeight w:val="4252"/>
        </w:trPr>
        <w:tc>
          <w:tcPr>
            <w:tcW w:w="3158" w:type="dxa"/>
          </w:tcPr>
          <w:p w14:paraId="6CD7A9EA" w14:textId="77777777" w:rsidR="00F91A37" w:rsidRPr="00E8790A" w:rsidRDefault="00F91A37" w:rsidP="00E8790A">
            <w:r w:rsidRPr="00E8790A">
              <w:rPr>
                <w:noProof/>
              </w:rPr>
              <w:drawing>
                <wp:inline distT="0" distB="0" distL="0" distR="0" wp14:anchorId="67257F2C" wp14:editId="1E2C4098">
                  <wp:extent cx="1868170" cy="1868170"/>
                  <wp:effectExtent l="0" t="0" r="0" b="0"/>
                  <wp:docPr id="961009433" name="Picture 10" descr="Illustration of a diverse group of five smiling people standing closely together, suggesting friendship or teamwork. Characters vary in hair colour, skin tone, and clothing, with one person wearing headphones, highlighting inclusivity and casual inte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009433" name="Picture 10" descr="Illustration of a diverse group of five smiling people standing closely together, suggesting friendship or teamwork. Characters vary in hair colour, skin tone, and clothing, with one person wearing headphones, highlighting inclusivity and casual interactio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39F34CA6" w14:textId="77777777" w:rsidR="00E8790A" w:rsidRDefault="00F91A37" w:rsidP="00E8790A">
            <w:pPr>
              <w:pStyle w:val="EasyRead14"/>
            </w:pPr>
            <w:r w:rsidRPr="44F67205">
              <w:t>This document talks about</w:t>
            </w:r>
          </w:p>
          <w:p w14:paraId="66432711" w14:textId="77777777" w:rsidR="00E8790A" w:rsidRDefault="53F4C87D" w:rsidP="000D062A">
            <w:pPr>
              <w:pStyle w:val="ListBullet"/>
            </w:pPr>
            <w:r w:rsidRPr="44F67205">
              <w:t>C</w:t>
            </w:r>
            <w:r w:rsidR="00F91A37" w:rsidRPr="44F67205">
              <w:t xml:space="preserve">hanges </w:t>
            </w:r>
            <w:r w:rsidR="3458872E" w:rsidRPr="44F67205">
              <w:t xml:space="preserve">the </w:t>
            </w:r>
            <w:r w:rsidR="00F91A37" w:rsidRPr="44F67205">
              <w:t xml:space="preserve">government wants to make to NDIS </w:t>
            </w:r>
            <w:r w:rsidR="00F91A37" w:rsidRPr="44F67205">
              <w:rPr>
                <w:b/>
                <w:bCs/>
              </w:rPr>
              <w:t>laws</w:t>
            </w:r>
            <w:r w:rsidR="00F91A37" w:rsidRPr="44F67205">
              <w:t>.</w:t>
            </w:r>
          </w:p>
          <w:p w14:paraId="323F61C1" w14:textId="77777777" w:rsidR="00E8790A" w:rsidRDefault="00F91A37" w:rsidP="00E8790A">
            <w:pPr>
              <w:pStyle w:val="EasyRead14"/>
            </w:pPr>
            <w:r w:rsidRPr="00441FD9">
              <w:t xml:space="preserve">Laws are </w:t>
            </w:r>
            <w:r w:rsidRPr="00441FD9">
              <w:rPr>
                <w:b/>
              </w:rPr>
              <w:t>rules</w:t>
            </w:r>
            <w:r w:rsidRPr="00441FD9">
              <w:t xml:space="preserve"> for how we live.</w:t>
            </w:r>
          </w:p>
          <w:p w14:paraId="468F63C2" w14:textId="77777777" w:rsidR="00E8790A" w:rsidRDefault="00F91A37" w:rsidP="00E8790A">
            <w:pPr>
              <w:pStyle w:val="EasyRead14"/>
            </w:pPr>
            <w:r w:rsidRPr="44F67205">
              <w:t>The changes are called the</w:t>
            </w:r>
            <w:r w:rsidRPr="44F67205">
              <w:rPr>
                <w:b/>
                <w:bCs/>
              </w:rPr>
              <w:t xml:space="preserve"> </w:t>
            </w:r>
          </w:p>
          <w:p w14:paraId="509A5C85" w14:textId="0406C619" w:rsidR="00E8790A" w:rsidRPr="000D062A" w:rsidRDefault="00F91A37" w:rsidP="000D062A">
            <w:pPr>
              <w:pStyle w:val="ListBullet"/>
            </w:pPr>
            <w:r w:rsidRPr="000D062A">
              <w:rPr>
                <w:rStyle w:val="Strong"/>
              </w:rPr>
              <w:t xml:space="preserve">Integrity and Safeguarding </w:t>
            </w:r>
            <w:r w:rsidR="00A36261" w:rsidRPr="000D062A">
              <w:rPr>
                <w:rStyle w:val="Strong"/>
              </w:rPr>
              <w:t>Act</w:t>
            </w:r>
            <w:r w:rsidRPr="44F67205">
              <w:t>.</w:t>
            </w:r>
          </w:p>
          <w:p w14:paraId="34486C84" w14:textId="05F2D9CE" w:rsidR="00F91A37" w:rsidRPr="008E647D" w:rsidRDefault="00F91A37" w:rsidP="00F91A37">
            <w:pPr>
              <w:pStyle w:val="EasyRead14"/>
            </w:pPr>
            <w:r w:rsidRPr="1D37A905">
              <w:t xml:space="preserve">We call it the </w:t>
            </w:r>
            <w:r w:rsidR="00A36261">
              <w:rPr>
                <w:b/>
                <w:bCs/>
              </w:rPr>
              <w:t>Act</w:t>
            </w:r>
            <w:r w:rsidRPr="1D37A905">
              <w:t xml:space="preserve"> for short.</w:t>
            </w:r>
          </w:p>
        </w:tc>
      </w:tr>
      <w:tr w:rsidR="00A05ABE" w:rsidRPr="008E647D" w14:paraId="28ABE8D1" w14:textId="77777777" w:rsidTr="005D674F">
        <w:trPr>
          <w:trHeight w:val="4535"/>
        </w:trPr>
        <w:tc>
          <w:tcPr>
            <w:tcW w:w="3158" w:type="dxa"/>
          </w:tcPr>
          <w:p w14:paraId="622812DE" w14:textId="77777777" w:rsidR="00A05ABE" w:rsidRPr="00E8790A" w:rsidRDefault="00A05ABE" w:rsidP="00E8790A">
            <w:r w:rsidRPr="00E8790A">
              <w:rPr>
                <w:noProof/>
              </w:rPr>
              <w:drawing>
                <wp:inline distT="0" distB="0" distL="0" distR="0" wp14:anchorId="60DEEE71" wp14:editId="7A484EDB">
                  <wp:extent cx="1868170" cy="1868170"/>
                  <wp:effectExtent l="0" t="0" r="0" b="0"/>
                  <wp:docPr id="1341344280" name="Picture 10" descr="Illustration showing a man pointing at a large legal document with a gavel icon and a checkmark, alongside a woman in a wheelchair, set against an upward trending arrow. The visual represents legal approval or progress related to disability rights or 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344280" name="Picture 10" descr="Illustration showing a man pointing at a large legal document with a gavel icon and a checkmark, alongside a woman in a wheelchair, set against an upward trending arrow. The visual represents legal approval or progress related to disability rights or accessibilit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3A6A2A6E" w14:textId="77777777" w:rsidR="00E8790A" w:rsidRDefault="00A05ABE" w:rsidP="000D062A">
            <w:pPr>
              <w:pStyle w:val="EasyRead14"/>
            </w:pPr>
            <w:r>
              <w:t xml:space="preserve">Changes to laws are called </w:t>
            </w:r>
            <w:r w:rsidRPr="003E406A">
              <w:rPr>
                <w:b/>
                <w:bCs/>
              </w:rPr>
              <w:t>amendments</w:t>
            </w:r>
            <w:r>
              <w:t>.</w:t>
            </w:r>
          </w:p>
          <w:p w14:paraId="657AB1DF" w14:textId="77777777" w:rsidR="00E8790A" w:rsidRDefault="00A05ABE" w:rsidP="000D062A">
            <w:pPr>
              <w:pStyle w:val="EasyRead14"/>
            </w:pPr>
            <w:r>
              <w:t xml:space="preserve">They help laws </w:t>
            </w:r>
          </w:p>
          <w:p w14:paraId="584D999E" w14:textId="15EAA2F8" w:rsidR="00A05ABE" w:rsidRDefault="00A05ABE" w:rsidP="000D062A">
            <w:pPr>
              <w:pStyle w:val="ListBullet"/>
            </w:pPr>
            <w:r>
              <w:t>Change</w:t>
            </w:r>
          </w:p>
          <w:p w14:paraId="340B1831" w14:textId="77777777" w:rsidR="00A05ABE" w:rsidRPr="008E647D" w:rsidRDefault="00A05ABE" w:rsidP="000D062A">
            <w:pPr>
              <w:pStyle w:val="ListBullet"/>
            </w:pPr>
            <w:r>
              <w:t>Be better.</w:t>
            </w:r>
          </w:p>
        </w:tc>
      </w:tr>
      <w:tr w:rsidR="00A05ABE" w:rsidRPr="008E647D" w14:paraId="09084175" w14:textId="77777777" w:rsidTr="005D674F">
        <w:trPr>
          <w:trHeight w:val="4535"/>
        </w:trPr>
        <w:tc>
          <w:tcPr>
            <w:tcW w:w="3158" w:type="dxa"/>
          </w:tcPr>
          <w:p w14:paraId="660F6BAC" w14:textId="77777777" w:rsidR="00A05ABE" w:rsidRPr="00E8790A" w:rsidRDefault="00A05ABE" w:rsidP="00E8790A">
            <w:r w:rsidRPr="00E8790A">
              <w:rPr>
                <w:noProof/>
              </w:rPr>
              <w:drawing>
                <wp:inline distT="0" distB="0" distL="0" distR="0" wp14:anchorId="1BB9911A" wp14:editId="6F6D47FA">
                  <wp:extent cx="1800225" cy="1800225"/>
                  <wp:effectExtent l="0" t="0" r="0" b="9525"/>
                  <wp:docPr id="492221942" name="Picture 1" descr="Illustration of a man with brown hair wearing a teal jacket and orange shirt, holding a sign with bold black letters &quot;NDIS&quot; and raising his left hand as if signalling to stop. The image conveys a message related to the National Disability Insurance Scheme (NDIS), potentially indicating refusal or obj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221942" name="Picture 1" descr="Illustration of a man with brown hair wearing a teal jacket and orange shirt, holding a sign with bold black letters &quot;NDIS&quot; and raising his left hand as if signalling to stop. The image conveys a message related to the National Disability Insurance Scheme (NDIS), potentially indicating refusal or objectio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p>
        </w:tc>
        <w:tc>
          <w:tcPr>
            <w:tcW w:w="5925" w:type="dxa"/>
          </w:tcPr>
          <w:p w14:paraId="2FBC08D1" w14:textId="77777777" w:rsidR="00E8790A" w:rsidRDefault="00A05ABE" w:rsidP="00E8790A">
            <w:pPr>
              <w:pStyle w:val="EasyRead14"/>
            </w:pPr>
            <w:r w:rsidRPr="00B359BA">
              <w:rPr>
                <w:b/>
                <w:bCs/>
              </w:rPr>
              <w:t>Part 1</w:t>
            </w:r>
            <w:r>
              <w:t xml:space="preserve"> talks about</w:t>
            </w:r>
          </w:p>
          <w:p w14:paraId="192DB1BC" w14:textId="2F06B78B" w:rsidR="00A05ABE" w:rsidRDefault="00A05ABE" w:rsidP="000D062A">
            <w:pPr>
              <w:pStyle w:val="ListBullet"/>
            </w:pPr>
            <w:r>
              <w:t>Leaving the NDIS</w:t>
            </w:r>
          </w:p>
        </w:tc>
      </w:tr>
      <w:tr w:rsidR="00A05ABE" w:rsidRPr="008E647D" w14:paraId="2D8370E0" w14:textId="77777777" w:rsidTr="005D674F">
        <w:trPr>
          <w:trHeight w:val="3969"/>
        </w:trPr>
        <w:tc>
          <w:tcPr>
            <w:tcW w:w="3158" w:type="dxa"/>
          </w:tcPr>
          <w:p w14:paraId="1CC3D5E9" w14:textId="77777777" w:rsidR="00A05ABE" w:rsidRPr="00E8790A" w:rsidRDefault="00A05ABE" w:rsidP="00E8790A">
            <w:r w:rsidRPr="00E8790A">
              <w:rPr>
                <w:noProof/>
              </w:rPr>
              <w:drawing>
                <wp:inline distT="0" distB="0" distL="0" distR="0" wp14:anchorId="5A424382" wp14:editId="72ACBE0D">
                  <wp:extent cx="1868170" cy="1868170"/>
                  <wp:effectExtent l="0" t="0" r="0" b="0"/>
                  <wp:docPr id="1261892871" name="Picture 7" descr="Illustration of a person typing on a keyboard with a computer monitor displaying a login form featuring two input fields and a large orange button. The person wears a teal cardigan and a floral lanyard with an ID badge, suggesting a work or office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892871" name="Picture 7" descr="Illustration of a person typing on a keyboard with a computer monitor displaying a login form featuring two input fields and a large orange button. The person wears a teal cardigan and a floral lanyard with an ID badge, suggesting a work or office environme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CDFFAD9" w14:textId="77777777" w:rsidR="00E8790A" w:rsidRDefault="00A05ABE" w:rsidP="00E8790A">
            <w:pPr>
              <w:pStyle w:val="EasyRead14"/>
            </w:pPr>
            <w:r w:rsidRPr="00276779">
              <w:rPr>
                <w:b/>
                <w:bCs/>
              </w:rPr>
              <w:t>Part 2</w:t>
            </w:r>
            <w:r>
              <w:t xml:space="preserve"> talks about</w:t>
            </w:r>
          </w:p>
          <w:p w14:paraId="76A689C3" w14:textId="77777777" w:rsidR="00E8790A" w:rsidRPr="000D062A" w:rsidRDefault="00A05ABE" w:rsidP="000D062A">
            <w:pPr>
              <w:pStyle w:val="ListBullet"/>
              <w:rPr>
                <w:rStyle w:val="Strong"/>
              </w:rPr>
            </w:pPr>
            <w:r w:rsidRPr="000D062A">
              <w:rPr>
                <w:rStyle w:val="Strong"/>
              </w:rPr>
              <w:t>Electronic forms</w:t>
            </w:r>
          </w:p>
          <w:p w14:paraId="2359223E" w14:textId="47A74247" w:rsidR="00A05ABE" w:rsidRDefault="00A05ABE" w:rsidP="00E8790A">
            <w:pPr>
              <w:pStyle w:val="EasyRead14"/>
            </w:pPr>
            <w:r w:rsidRPr="3E7CBD94">
              <w:t>Electronic forms are filled in on a computer.</w:t>
            </w:r>
          </w:p>
        </w:tc>
      </w:tr>
      <w:tr w:rsidR="00A05ABE" w:rsidRPr="008E647D" w14:paraId="2C0FD387" w14:textId="77777777" w:rsidTr="005D674F">
        <w:trPr>
          <w:trHeight w:val="3969"/>
        </w:trPr>
        <w:tc>
          <w:tcPr>
            <w:tcW w:w="3158" w:type="dxa"/>
          </w:tcPr>
          <w:p w14:paraId="268E1EBD" w14:textId="77777777" w:rsidR="00A05ABE" w:rsidRPr="00E8790A" w:rsidRDefault="00A05ABE" w:rsidP="00E8790A">
            <w:r w:rsidRPr="00E8790A">
              <w:rPr>
                <w:noProof/>
              </w:rPr>
              <w:drawing>
                <wp:inline distT="0" distB="0" distL="0" distR="0" wp14:anchorId="0C2B7459" wp14:editId="6AA2548E">
                  <wp:extent cx="1868170" cy="1868170"/>
                  <wp:effectExtent l="0" t="0" r="0" b="0"/>
                  <wp:docPr id="333968136" name="Picture 8" descr="Illustration of a group discussion with five diverse people seated in a circle, one person in a suit holding a paper displaying a large dollar sign. The scene suggests a financial or business meeting, highlighting collaboration and communication among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68136" name="Picture 8" descr="Illustration of a group discussion with five diverse people seated in a circle, one person in a suit holding a paper displaying a large dollar sign. The scene suggests a financial or business meeting, highlighting collaboration and communication among participant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F492E9D" w14:textId="77777777" w:rsidR="00E8790A" w:rsidRDefault="00A05ABE" w:rsidP="00E8790A">
            <w:pPr>
              <w:pStyle w:val="EasyRead14"/>
            </w:pPr>
            <w:r w:rsidRPr="00276779">
              <w:rPr>
                <w:b/>
                <w:bCs/>
              </w:rPr>
              <w:t>Part 3</w:t>
            </w:r>
            <w:r>
              <w:t xml:space="preserve"> talks about</w:t>
            </w:r>
          </w:p>
          <w:p w14:paraId="293331F2" w14:textId="6DFFF439" w:rsidR="00A05ABE" w:rsidRPr="003E0F2A" w:rsidRDefault="00A05ABE" w:rsidP="000D062A">
            <w:pPr>
              <w:pStyle w:val="ListBullet"/>
            </w:pPr>
            <w:r>
              <w:t xml:space="preserve">NDIS </w:t>
            </w:r>
            <w:r w:rsidRPr="000D062A">
              <w:rPr>
                <w:rStyle w:val="Strong"/>
              </w:rPr>
              <w:t>plan variations</w:t>
            </w:r>
            <w:r>
              <w:t>.</w:t>
            </w:r>
          </w:p>
        </w:tc>
      </w:tr>
      <w:tr w:rsidR="00A05ABE" w:rsidRPr="008E647D" w14:paraId="28A1C3BD" w14:textId="77777777" w:rsidTr="005D674F">
        <w:trPr>
          <w:trHeight w:val="6803"/>
        </w:trPr>
        <w:tc>
          <w:tcPr>
            <w:tcW w:w="3158" w:type="dxa"/>
          </w:tcPr>
          <w:p w14:paraId="7632A7E0" w14:textId="77777777" w:rsidR="00A05ABE" w:rsidRPr="00E8790A" w:rsidRDefault="00A05ABE" w:rsidP="00E8790A">
            <w:r w:rsidRPr="00E8790A">
              <w:rPr>
                <w:noProof/>
              </w:rPr>
              <w:drawing>
                <wp:anchor distT="0" distB="0" distL="114300" distR="114300" simplePos="0" relativeHeight="251658240" behindDoc="0" locked="0" layoutInCell="1" allowOverlap="1" wp14:anchorId="7EC7BABB" wp14:editId="0C705EDF">
                  <wp:simplePos x="0" y="0"/>
                  <wp:positionH relativeFrom="column">
                    <wp:posOffset>2540</wp:posOffset>
                  </wp:positionH>
                  <wp:positionV relativeFrom="paragraph">
                    <wp:posOffset>475648</wp:posOffset>
                  </wp:positionV>
                  <wp:extent cx="1868170" cy="1868170"/>
                  <wp:effectExtent l="0" t="0" r="0" b="0"/>
                  <wp:wrapNone/>
                  <wp:docPr id="1213425912" name="Picture 12" descr="Illustration of two people shaking hands in front of a checklist titled &quot;Plan&quot; with one item checked. The scene represents agreement or collaboration, featuring warm colours and simple, clear design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425912" name="Picture 12" descr="Illustration of two people shaking hands in front of a checklist titled &quot;Plan&quot; with one item checked. The scene represents agreement or collaboration, featuring warm colours and simple, clear design element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anchor>
              </w:drawing>
            </w:r>
          </w:p>
        </w:tc>
        <w:tc>
          <w:tcPr>
            <w:tcW w:w="5925" w:type="dxa"/>
          </w:tcPr>
          <w:p w14:paraId="31AC9F20" w14:textId="77777777" w:rsidR="00E8790A" w:rsidRDefault="00A05ABE" w:rsidP="00E8790A">
            <w:pPr>
              <w:pStyle w:val="EasyRead14"/>
            </w:pPr>
            <w:r w:rsidRPr="3E7CBD94">
              <w:t xml:space="preserve">Plan variations are when the </w:t>
            </w:r>
          </w:p>
          <w:p w14:paraId="1F5C4CA6" w14:textId="77777777" w:rsidR="00E8790A" w:rsidRDefault="00A05ABE" w:rsidP="000D062A">
            <w:pPr>
              <w:pStyle w:val="ListBullet"/>
            </w:pPr>
            <w:r w:rsidRPr="000D062A">
              <w:rPr>
                <w:rStyle w:val="Strong"/>
              </w:rPr>
              <w:t>National Disability Insurance Agency</w:t>
            </w:r>
            <w:r w:rsidRPr="3E7CBD94">
              <w:t xml:space="preserve"> changes things in your NDIS plan.</w:t>
            </w:r>
          </w:p>
          <w:p w14:paraId="07362F4B" w14:textId="77777777" w:rsidR="00E8790A" w:rsidRDefault="00A05ABE" w:rsidP="00E8790A">
            <w:pPr>
              <w:pStyle w:val="EasyRead14"/>
            </w:pPr>
            <w:r>
              <w:t xml:space="preserve">We call them </w:t>
            </w:r>
            <w:r w:rsidRPr="00953476">
              <w:rPr>
                <w:b/>
                <w:bCs/>
              </w:rPr>
              <w:t>NDIA</w:t>
            </w:r>
            <w:r>
              <w:t xml:space="preserve"> for short.</w:t>
            </w:r>
          </w:p>
          <w:p w14:paraId="3A42F2B1" w14:textId="77777777" w:rsidR="00E8790A" w:rsidRDefault="00A05ABE" w:rsidP="00E8790A">
            <w:pPr>
              <w:pStyle w:val="EasyRead14"/>
            </w:pPr>
            <w:r w:rsidRPr="59177441">
              <w:t>NDIA can change</w:t>
            </w:r>
          </w:p>
          <w:p w14:paraId="51C8F1B0" w14:textId="44C0F9FB" w:rsidR="00A05ABE" w:rsidRDefault="00A05ABE" w:rsidP="000D062A">
            <w:pPr>
              <w:pStyle w:val="ListBullet"/>
            </w:pPr>
            <w:r>
              <w:t>Money</w:t>
            </w:r>
          </w:p>
          <w:p w14:paraId="09951BDC" w14:textId="77777777" w:rsidR="00E8790A" w:rsidRDefault="00A05ABE" w:rsidP="000D062A">
            <w:pPr>
              <w:pStyle w:val="ListBullet"/>
            </w:pPr>
            <w:r>
              <w:t>Supports</w:t>
            </w:r>
          </w:p>
          <w:p w14:paraId="1267868E" w14:textId="35654858" w:rsidR="00A05ABE" w:rsidRDefault="00A05ABE" w:rsidP="000D062A">
            <w:pPr>
              <w:pStyle w:val="EasyRead14"/>
            </w:pPr>
            <w:r w:rsidRPr="59177441">
              <w:t>In your NDIS plan.</w:t>
            </w:r>
          </w:p>
        </w:tc>
      </w:tr>
      <w:tr w:rsidR="007060E3" w:rsidRPr="008E647D" w14:paraId="7521D7BB" w14:textId="77777777" w:rsidTr="00E8790A">
        <w:trPr>
          <w:trHeight w:val="2835"/>
        </w:trPr>
        <w:tc>
          <w:tcPr>
            <w:tcW w:w="3158" w:type="dxa"/>
          </w:tcPr>
          <w:p w14:paraId="059B6DDE" w14:textId="3E2FCA7E" w:rsidR="007060E3" w:rsidRPr="00E8790A" w:rsidRDefault="00B83E6E" w:rsidP="00E8790A">
            <w:r w:rsidRPr="00E8790A">
              <w:rPr>
                <w:noProof/>
              </w:rPr>
              <w:drawing>
                <wp:inline distT="0" distB="0" distL="0" distR="0" wp14:anchorId="6EED4901" wp14:editId="00D1981B">
                  <wp:extent cx="1868170" cy="1868170"/>
                  <wp:effectExtent l="0" t="0" r="0" b="0"/>
                  <wp:docPr id="1682907855" name="Picture 46" descr="Illustration of a girl with brown hair wearing a yellow dress with green polka dots, holding a white card displaying a large green number 2. The image likely represents a counting or educational concept focused on number recog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07855" name="Picture 46" descr="Illustration of a girl with brown hair wearing a yellow dress with green polka dots, holding a white card displaying a large green number 2. The image likely represents a counting or educational concept focused on number recognitio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DB508DE" w14:textId="7A504250" w:rsidR="007060E3" w:rsidRDefault="007060E3" w:rsidP="00E8790A">
            <w:pPr>
              <w:pStyle w:val="EasyRead14"/>
            </w:pPr>
            <w:r>
              <w:t xml:space="preserve">This is </w:t>
            </w:r>
            <w:r w:rsidRPr="008178F8">
              <w:rPr>
                <w:b/>
                <w:bCs/>
              </w:rPr>
              <w:t xml:space="preserve">part </w:t>
            </w:r>
            <w:r>
              <w:rPr>
                <w:b/>
                <w:bCs/>
              </w:rPr>
              <w:t>2</w:t>
            </w:r>
            <w:r>
              <w:t>.</w:t>
            </w:r>
          </w:p>
        </w:tc>
      </w:tr>
    </w:tbl>
    <w:p w14:paraId="7AE15BEE" w14:textId="1123CAED" w:rsidR="008515B4" w:rsidRPr="00727303" w:rsidRDefault="00645656" w:rsidP="000D062A">
      <w:pPr>
        <w:pStyle w:val="Heading1"/>
      </w:pPr>
      <w:bookmarkStart w:id="2" w:name="_Toc235084070"/>
      <w:r>
        <w:t>Rules for providers making claims</w:t>
      </w:r>
      <w:bookmarkEnd w:id="2"/>
    </w:p>
    <w:tbl>
      <w:tblPr>
        <w:tblStyle w:val="TableGridLight"/>
        <w:tblW w:w="9083" w:type="dxa"/>
        <w:tblLayout w:type="fixed"/>
        <w:tblLook w:val="04A0" w:firstRow="1" w:lastRow="0" w:firstColumn="1" w:lastColumn="0" w:noHBand="0" w:noVBand="1"/>
      </w:tblPr>
      <w:tblGrid>
        <w:gridCol w:w="3158"/>
        <w:gridCol w:w="5925"/>
      </w:tblGrid>
      <w:tr w:rsidR="008515B4" w:rsidRPr="008E647D" w14:paraId="5141751E" w14:textId="77777777" w:rsidTr="005D674F">
        <w:trPr>
          <w:trHeight w:val="3969"/>
        </w:trPr>
        <w:tc>
          <w:tcPr>
            <w:tcW w:w="3158" w:type="dxa"/>
          </w:tcPr>
          <w:p w14:paraId="559742AC" w14:textId="3B3A08C5" w:rsidR="008515B4" w:rsidRPr="00E8790A" w:rsidRDefault="000B7FA2" w:rsidP="00E8790A">
            <w:r w:rsidRPr="00E8790A">
              <w:rPr>
                <w:noProof/>
              </w:rPr>
              <w:drawing>
                <wp:inline distT="0" distB="0" distL="0" distR="0" wp14:anchorId="45927E13" wp14:editId="7EAA97FE">
                  <wp:extent cx="1868170" cy="1868170"/>
                  <wp:effectExtent l="0" t="0" r="0" b="0"/>
                  <wp:docPr id="942650195" name="Picture 6" descr="Illustration of three people engaged in a discussion, with one person holding a clipboard displaying a checklist with four checked boxes and a large magnifying glass highlighting a checkmark. The scene suggests collaboration or review, featuring diverse characters with casual clothing and headphones on one indiv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650195" name="Picture 6" descr="Illustration of three people engaged in a discussion, with one person holding a clipboard displaying a checklist with four checked boxes and a large magnifying glass highlighting a checkmark. The scene suggests collaboration or review, featuring diverse characters with casual clothing and headphones on one individual."/>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046213C" w14:textId="77777777" w:rsidR="00E8790A" w:rsidRDefault="00C955E1" w:rsidP="00E8790A">
            <w:pPr>
              <w:pStyle w:val="EasyRead14"/>
            </w:pPr>
            <w:r>
              <w:t>This change wants to make it eas</w:t>
            </w:r>
            <w:r w:rsidR="00B35B00">
              <w:t xml:space="preserve">ier for </w:t>
            </w:r>
          </w:p>
          <w:p w14:paraId="26E59993" w14:textId="7F98496F" w:rsidR="00C955E1" w:rsidRPr="008E647D" w:rsidRDefault="5BDCAAED" w:rsidP="000D062A">
            <w:pPr>
              <w:pStyle w:val="ListBullet"/>
            </w:pPr>
            <w:r w:rsidRPr="4FDE2F0D">
              <w:t xml:space="preserve">NDIA to check </w:t>
            </w:r>
            <w:r w:rsidRPr="4FDE2F0D">
              <w:rPr>
                <w:b/>
                <w:bCs/>
              </w:rPr>
              <w:t>providers</w:t>
            </w:r>
            <w:r w:rsidRPr="4FDE2F0D">
              <w:t xml:space="preserve"> are following the rules</w:t>
            </w:r>
            <w:r w:rsidR="7C4EF484" w:rsidRPr="4FDE2F0D">
              <w:t xml:space="preserve"> when they</w:t>
            </w:r>
            <w:r w:rsidRPr="4FDE2F0D">
              <w:t xml:space="preserve"> mak</w:t>
            </w:r>
            <w:r w:rsidR="08347FCD" w:rsidRPr="4FDE2F0D">
              <w:t>e</w:t>
            </w:r>
            <w:r w:rsidR="54BAF6F5" w:rsidRPr="4FDE2F0D">
              <w:t xml:space="preserve"> </w:t>
            </w:r>
            <w:r w:rsidR="54BAF6F5" w:rsidRPr="4FDE2F0D">
              <w:rPr>
                <w:b/>
                <w:bCs/>
              </w:rPr>
              <w:t>claims</w:t>
            </w:r>
            <w:r w:rsidRPr="4FDE2F0D">
              <w:t>.</w:t>
            </w:r>
          </w:p>
        </w:tc>
      </w:tr>
      <w:tr w:rsidR="008515B4" w:rsidRPr="008E647D" w14:paraId="3C7647C5" w14:textId="77777777" w:rsidTr="005D674F">
        <w:trPr>
          <w:trHeight w:val="3969"/>
        </w:trPr>
        <w:tc>
          <w:tcPr>
            <w:tcW w:w="3158" w:type="dxa"/>
          </w:tcPr>
          <w:p w14:paraId="5736DC22" w14:textId="595967D5" w:rsidR="008515B4" w:rsidRPr="00E8790A" w:rsidRDefault="00003A5E" w:rsidP="00E8790A">
            <w:r w:rsidRPr="00E8790A">
              <w:rPr>
                <w:noProof/>
              </w:rPr>
              <w:drawing>
                <wp:inline distT="0" distB="0" distL="0" distR="0" wp14:anchorId="21E2A415" wp14:editId="53E16E2A">
                  <wp:extent cx="1868170" cy="1868170"/>
                  <wp:effectExtent l="0" t="0" r="0" b="0"/>
                  <wp:docPr id="1458239401" name="Picture 2" descr="Illustration of four diverse professionals standing side by side, including a healthcare worker in teal scrubs and three others in casual and business attire. The image highlights teamwork and inclusivity with distinct clothing colours and identification ba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239401" name="Picture 2" descr="Illustration of four diverse professionals standing side by side, including a healthcare worker in teal scrubs and three others in casual and business attire. The image highlights teamwork and inclusivity with distinct clothing colours and identification badge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EA7F531" w14:textId="23D62159" w:rsidR="00EE19A9" w:rsidRPr="008E647D" w:rsidRDefault="70FB698D" w:rsidP="00E8790A">
            <w:pPr>
              <w:pStyle w:val="EasyRead14"/>
            </w:pPr>
            <w:r w:rsidRPr="44F67205">
              <w:rPr>
                <w:rFonts w:eastAsia="Arial" w:cs="Arial"/>
                <w:b/>
                <w:bCs/>
              </w:rPr>
              <w:t>Providers</w:t>
            </w:r>
            <w:r w:rsidRPr="44F67205">
              <w:rPr>
                <w:rFonts w:eastAsia="Arial" w:cs="Arial"/>
              </w:rPr>
              <w:t xml:space="preserve"> </w:t>
            </w:r>
            <w:r w:rsidRPr="44F67205">
              <w:t xml:space="preserve">get money from your NDIS plan </w:t>
            </w:r>
            <w:r w:rsidR="6528C622" w:rsidRPr="44F67205">
              <w:t>to support</w:t>
            </w:r>
            <w:r w:rsidRPr="44F67205">
              <w:t xml:space="preserve"> you.</w:t>
            </w:r>
          </w:p>
        </w:tc>
      </w:tr>
      <w:tr w:rsidR="008515B4" w:rsidRPr="008E647D" w14:paraId="598F1BDF" w14:textId="77777777" w:rsidTr="005D674F">
        <w:trPr>
          <w:trHeight w:val="3969"/>
        </w:trPr>
        <w:tc>
          <w:tcPr>
            <w:tcW w:w="3158" w:type="dxa"/>
          </w:tcPr>
          <w:p w14:paraId="20AC2ADB" w14:textId="17BA811E" w:rsidR="008515B4" w:rsidRPr="00E8790A" w:rsidRDefault="00A2758C" w:rsidP="00E8790A">
            <w:r w:rsidRPr="00E8790A">
              <w:rPr>
                <w:noProof/>
              </w:rPr>
              <w:drawing>
                <wp:inline distT="0" distB="0" distL="0" distR="0" wp14:anchorId="1D4A087A" wp14:editId="0239F10D">
                  <wp:extent cx="1868170" cy="1868170"/>
                  <wp:effectExtent l="0" t="0" r="0" b="0"/>
                  <wp:docPr id="719208476" name="Picture 8" descr="Illustration showing a financial transaction at a round table with three people, one using a wheelchair. One person hands cash to another seated behind a payment terminal, highlighting accessibility and inclusivity in financial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08476" name="Picture 8" descr="Illustration showing a financial transaction at a round table with three people, one using a wheelchair. One person hands cash to another seated behind a payment terminal, highlighting accessibility and inclusivity in financial service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66D49DC" w14:textId="77777777" w:rsidR="00E8790A" w:rsidRDefault="008B4825" w:rsidP="00E8790A">
            <w:pPr>
              <w:pStyle w:val="EasyRead14"/>
            </w:pPr>
            <w:r w:rsidRPr="7262D654">
              <w:t xml:space="preserve">Claims are when NDIS providers ask for money for doing a </w:t>
            </w:r>
          </w:p>
          <w:p w14:paraId="2173D07E" w14:textId="37EE923F" w:rsidR="008B4825" w:rsidRDefault="008B4825" w:rsidP="000D062A">
            <w:pPr>
              <w:pStyle w:val="ListBullet"/>
            </w:pPr>
            <w:r>
              <w:t>S</w:t>
            </w:r>
            <w:r w:rsidRPr="7262D654">
              <w:t xml:space="preserve">ervice </w:t>
            </w:r>
          </w:p>
          <w:p w14:paraId="07F4E8AE" w14:textId="1BFC150A" w:rsidR="008B4825" w:rsidRPr="008E647D" w:rsidRDefault="008B4825" w:rsidP="000D062A">
            <w:pPr>
              <w:pStyle w:val="ListBullet"/>
            </w:pPr>
            <w:r>
              <w:t>S</w:t>
            </w:r>
            <w:r w:rsidRPr="7262D654">
              <w:t>upport.</w:t>
            </w:r>
          </w:p>
        </w:tc>
      </w:tr>
      <w:tr w:rsidR="008515B4" w:rsidRPr="008E647D" w14:paraId="78F928B9" w14:textId="77777777" w:rsidTr="005D674F">
        <w:trPr>
          <w:trHeight w:val="3969"/>
        </w:trPr>
        <w:tc>
          <w:tcPr>
            <w:tcW w:w="3158" w:type="dxa"/>
          </w:tcPr>
          <w:p w14:paraId="622D30D9" w14:textId="2437641C" w:rsidR="008515B4" w:rsidRPr="00E8790A" w:rsidRDefault="00E92BBC" w:rsidP="00E8790A">
            <w:r w:rsidRPr="00E8790A">
              <w:rPr>
                <w:noProof/>
              </w:rPr>
              <w:drawing>
                <wp:inline distT="0" distB="0" distL="0" distR="0" wp14:anchorId="6103C5DF" wp14:editId="304C2538">
                  <wp:extent cx="1868170" cy="1868170"/>
                  <wp:effectExtent l="0" t="0" r="0" b="0"/>
                  <wp:docPr id="771888371" name="Picture 3" descr="Illustration showing a person standing next to a vertical checklist with six beige boxes, each marked with a green checkmark. The image conveys completion or achievement of multiple tasks or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888371" name="Picture 3" descr="Illustration showing a person standing next to a vertical checklist with six beige boxes, each marked with a green checkmark. The image conveys completion or achievement of multiple tasks or goal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C1D6AC4" w14:textId="77777777" w:rsidR="00E8790A" w:rsidRDefault="002E4E2F" w:rsidP="00E8790A">
            <w:pPr>
              <w:pStyle w:val="EasyRead14"/>
            </w:pPr>
            <w:r>
              <w:t xml:space="preserve">This change will make sure </w:t>
            </w:r>
          </w:p>
          <w:p w14:paraId="7AB7D1D1" w14:textId="39B767FF" w:rsidR="002E4E2F" w:rsidRPr="008E647D" w:rsidRDefault="002E4E2F" w:rsidP="000D062A">
            <w:pPr>
              <w:pStyle w:val="ListBullet"/>
            </w:pPr>
            <w:r>
              <w:t>Providers do the right thing</w:t>
            </w:r>
          </w:p>
        </w:tc>
      </w:tr>
      <w:tr w:rsidR="002E4E2F" w:rsidRPr="008E647D" w14:paraId="4A375E0B" w14:textId="77777777" w:rsidTr="005D674F">
        <w:trPr>
          <w:trHeight w:val="3969"/>
        </w:trPr>
        <w:tc>
          <w:tcPr>
            <w:tcW w:w="3158" w:type="dxa"/>
          </w:tcPr>
          <w:p w14:paraId="416CC1EC" w14:textId="508C7E63" w:rsidR="002E4E2F" w:rsidRPr="00E8790A" w:rsidRDefault="00D83F39" w:rsidP="00E8790A">
            <w:r w:rsidRPr="00E8790A">
              <w:rPr>
                <w:noProof/>
              </w:rPr>
              <w:drawing>
                <wp:inline distT="0" distB="0" distL="0" distR="0" wp14:anchorId="7EA24024" wp14:editId="2D581865">
                  <wp:extent cx="1868170" cy="1868170"/>
                  <wp:effectExtent l="0" t="0" r="0" b="0"/>
                  <wp:docPr id="1842886207" name="Picture 4" descr="Illustration of a woman wearing a teal blazer and an ID badge standing next to a balanced scale symbolising justice. The image conveys themes of law, fairness, or legal profession using simple colours and minimalistic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886207" name="Picture 4" descr="Illustration of a woman wearing a teal blazer and an ID badge standing next to a balanced scale symbolising justice. The image conveys themes of law, fairness, or legal profession using simple colours and minimalistic desig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4584AB9" w14:textId="4A47D8EF" w:rsidR="002E4E2F" w:rsidRDefault="006D2E98" w:rsidP="000D062A">
            <w:pPr>
              <w:pStyle w:val="ListBullet"/>
            </w:pPr>
            <w:r>
              <w:t>The NDIS is fair.</w:t>
            </w:r>
          </w:p>
        </w:tc>
      </w:tr>
    </w:tbl>
    <w:p w14:paraId="33A1A152" w14:textId="77777777" w:rsidR="008515B4" w:rsidRDefault="008515B4">
      <w:pPr>
        <w:rPr>
          <w:b/>
          <w:bCs/>
        </w:rPr>
      </w:pPr>
      <w:r>
        <w:rPr>
          <w:b/>
          <w:bCs/>
        </w:rPr>
        <w:br w:type="page"/>
      </w:r>
    </w:p>
    <w:p w14:paraId="7DA4872B" w14:textId="012131AE" w:rsidR="00C67097" w:rsidRPr="00727303" w:rsidRDefault="00AE6514" w:rsidP="000D062A">
      <w:pPr>
        <w:pStyle w:val="Heading1"/>
      </w:pPr>
      <w:bookmarkStart w:id="3" w:name="_Toc235084071"/>
      <w:r>
        <w:t>Electronic form system</w:t>
      </w:r>
      <w:bookmarkEnd w:id="3"/>
    </w:p>
    <w:tbl>
      <w:tblPr>
        <w:tblStyle w:val="TableGridLight"/>
        <w:tblW w:w="9083" w:type="dxa"/>
        <w:tblLayout w:type="fixed"/>
        <w:tblLook w:val="04A0" w:firstRow="1" w:lastRow="0" w:firstColumn="1" w:lastColumn="0" w:noHBand="0" w:noVBand="1"/>
      </w:tblPr>
      <w:tblGrid>
        <w:gridCol w:w="3158"/>
        <w:gridCol w:w="5925"/>
      </w:tblGrid>
      <w:tr w:rsidR="00C67097" w:rsidRPr="008E647D" w14:paraId="563D212E" w14:textId="77777777" w:rsidTr="005D674F">
        <w:trPr>
          <w:trHeight w:val="5102"/>
        </w:trPr>
        <w:tc>
          <w:tcPr>
            <w:tcW w:w="3158" w:type="dxa"/>
          </w:tcPr>
          <w:p w14:paraId="28BC34EB" w14:textId="6C7F2AE4" w:rsidR="00C67097" w:rsidRPr="00E8790A" w:rsidRDefault="00713EB7" w:rsidP="00E8790A">
            <w:r w:rsidRPr="00E8790A">
              <w:rPr>
                <w:noProof/>
              </w:rPr>
              <w:drawing>
                <wp:inline distT="0" distB="0" distL="0" distR="0" wp14:anchorId="5D37A314" wp14:editId="25ED237D">
                  <wp:extent cx="1868170" cy="1868170"/>
                  <wp:effectExtent l="0" t="0" r="0" b="0"/>
                  <wp:docPr id="1887529723" name="Picture 13" descr="Illustration showing a woman in professional attire holding a document titled &quot;NDIS Plan&quot; while speaking to a person in a wheelchair wearing an orange shirt and headphones. The scene represents a discussion or consultation related to disability support pla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529723" name="Picture 13" descr="Illustration showing a woman in professional attire holding a document titled &quot;NDIS Plan&quot; while speaking to a person in a wheelchair wearing an orange shirt and headphones. The scene represents a discussion or consultation related to disability support planni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794C17C3" w14:textId="77777777" w:rsidR="00E8790A" w:rsidRDefault="00083972" w:rsidP="000D062A">
            <w:pPr>
              <w:pStyle w:val="EasyRead14"/>
            </w:pPr>
            <w:r>
              <w:t xml:space="preserve">We think </w:t>
            </w:r>
            <w:r w:rsidR="00F8332E">
              <w:t>r</w:t>
            </w:r>
            <w:r w:rsidR="00F8332E" w:rsidRPr="000D062A">
              <w:t xml:space="preserve">egistered </w:t>
            </w:r>
            <w:r w:rsidRPr="000D062A">
              <w:t>providers</w:t>
            </w:r>
            <w:r w:rsidR="00F8332E" w:rsidRPr="000D062A">
              <w:t xml:space="preserve"> should have to use the NDI</w:t>
            </w:r>
            <w:r w:rsidR="00F8332E">
              <w:t>A</w:t>
            </w:r>
            <w:r w:rsidR="00505966">
              <w:t xml:space="preserve"> system</w:t>
            </w:r>
            <w:r w:rsidR="000B2903">
              <w:t xml:space="preserve"> to make claims for</w:t>
            </w:r>
          </w:p>
          <w:p w14:paraId="512C94D0" w14:textId="77777777" w:rsidR="00E8790A" w:rsidRDefault="000B2903" w:rsidP="000D062A">
            <w:pPr>
              <w:pStyle w:val="ListBullet"/>
            </w:pPr>
            <w:r w:rsidRPr="00BE2535">
              <w:rPr>
                <w:b/>
                <w:bCs/>
              </w:rPr>
              <w:t>NDIA managed plans</w:t>
            </w:r>
            <w:r>
              <w:t>.</w:t>
            </w:r>
          </w:p>
          <w:p w14:paraId="15D1326F" w14:textId="77777777" w:rsidR="00E8790A" w:rsidRDefault="00BE2535" w:rsidP="00E8790A">
            <w:pPr>
              <w:pStyle w:val="EasyRead14"/>
            </w:pPr>
            <w:r>
              <w:t>This is when the NDIA pays for supports from your NDIS plan.</w:t>
            </w:r>
          </w:p>
          <w:p w14:paraId="5746E7F2" w14:textId="3655D4CB" w:rsidR="00BE2535" w:rsidRPr="008E647D" w:rsidRDefault="00BE2535" w:rsidP="00E8790A">
            <w:pPr>
              <w:pStyle w:val="EasyRead14"/>
            </w:pPr>
            <w:r w:rsidRPr="00CE7B82">
              <w:t xml:space="preserve">This can also be called </w:t>
            </w:r>
            <w:r w:rsidRPr="004C5FF2">
              <w:rPr>
                <w:b/>
                <w:bCs/>
              </w:rPr>
              <w:t>agency managed</w:t>
            </w:r>
            <w:r w:rsidRPr="00CE7B82">
              <w:t>.</w:t>
            </w:r>
          </w:p>
        </w:tc>
      </w:tr>
      <w:tr w:rsidR="00C67097" w:rsidRPr="008E647D" w14:paraId="2A76517A" w14:textId="77777777" w:rsidTr="005D674F">
        <w:trPr>
          <w:trHeight w:val="3969"/>
        </w:trPr>
        <w:tc>
          <w:tcPr>
            <w:tcW w:w="3158" w:type="dxa"/>
          </w:tcPr>
          <w:p w14:paraId="022EBBA1" w14:textId="23F242A7" w:rsidR="00C67097" w:rsidRPr="00E8790A" w:rsidRDefault="00F32652" w:rsidP="00E8790A">
            <w:r w:rsidRPr="00E8790A">
              <w:rPr>
                <w:noProof/>
              </w:rPr>
              <w:drawing>
                <wp:inline distT="0" distB="0" distL="0" distR="0" wp14:anchorId="1F642CA8" wp14:editId="41EAB473">
                  <wp:extent cx="1868170" cy="1868170"/>
                  <wp:effectExtent l="0" t="0" r="0" b="0"/>
                  <wp:docPr id="2147167345" name="Picture 9" descr="Illustration of a person sitting at a desk using a computer displaying &quot;$NDIS&quot; on the screen. The person wears a green shirt and a lanyard with yellow flowers, suggesting engagement with NDIS-related work o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167345" name="Picture 9" descr="Illustration of a person sitting at a desk using a computer displaying &quot;$NDIS&quot; on the screen. The person wears a green shirt and a lanyard with yellow flowers, suggesting engagement with NDIS-related work or informat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5E0C1C4" w14:textId="66BC941C" w:rsidR="0097382C" w:rsidRPr="008E647D" w:rsidRDefault="0097382C" w:rsidP="00E8790A">
            <w:pPr>
              <w:pStyle w:val="EasyRead14"/>
            </w:pPr>
            <w:r>
              <w:t>Most providers use the NDIA system already.</w:t>
            </w:r>
          </w:p>
        </w:tc>
      </w:tr>
      <w:tr w:rsidR="00C67097" w:rsidRPr="008E647D" w14:paraId="020861E2" w14:textId="77777777" w:rsidTr="005D674F">
        <w:trPr>
          <w:trHeight w:val="3969"/>
        </w:trPr>
        <w:tc>
          <w:tcPr>
            <w:tcW w:w="3158" w:type="dxa"/>
          </w:tcPr>
          <w:p w14:paraId="18207490" w14:textId="68CB7EDE" w:rsidR="00C67097" w:rsidRPr="00E8790A" w:rsidRDefault="00E827A8" w:rsidP="00E8790A">
            <w:r w:rsidRPr="00E8790A">
              <w:rPr>
                <w:noProof/>
              </w:rPr>
              <w:drawing>
                <wp:inline distT="0" distB="0" distL="0" distR="0" wp14:anchorId="2147505E" wp14:editId="546486AA">
                  <wp:extent cx="1868170" cy="1868170"/>
                  <wp:effectExtent l="0" t="0" r="0" b="0"/>
                  <wp:docPr id="982386867" name="Picture 11" descr="Illustration of a smiling person giving a thumbs-up gesture, wearing a green jacket over an orange shirt and blue pants. The character's expression and pose convey positivity and appr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386867" name="Picture 11" descr="Illustration of a smiling person giving a thumbs-up gesture, wearing a green jacket over an orange shirt and blue pants. The character's expression and pose convey positivity and approva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3024777A" w14:textId="771C1198" w:rsidR="001A5569" w:rsidRPr="008E647D" w:rsidRDefault="001A5569" w:rsidP="00E8790A">
            <w:pPr>
              <w:pStyle w:val="EasyRead14"/>
            </w:pPr>
            <w:r>
              <w:t xml:space="preserve">People with disability who get NDIS support do </w:t>
            </w:r>
            <w:r w:rsidRPr="001A5569">
              <w:rPr>
                <w:b/>
                <w:bCs/>
              </w:rPr>
              <w:t>not</w:t>
            </w:r>
            <w:r>
              <w:t xml:space="preserve"> have to change how they put claims in.</w:t>
            </w:r>
          </w:p>
        </w:tc>
      </w:tr>
      <w:tr w:rsidR="00C67097" w:rsidRPr="008E647D" w14:paraId="6DB1E92D" w14:textId="77777777" w:rsidTr="005D674F">
        <w:trPr>
          <w:trHeight w:val="3969"/>
        </w:trPr>
        <w:tc>
          <w:tcPr>
            <w:tcW w:w="3158" w:type="dxa"/>
          </w:tcPr>
          <w:p w14:paraId="169FD76C" w14:textId="014A9134" w:rsidR="00C67097" w:rsidRPr="00E8790A" w:rsidRDefault="00126FEE" w:rsidP="00E8790A">
            <w:r w:rsidRPr="00E8790A">
              <w:rPr>
                <w:noProof/>
              </w:rPr>
              <w:drawing>
                <wp:inline distT="0" distB="0" distL="0" distR="0" wp14:anchorId="6564FCD6" wp14:editId="4E11299B">
                  <wp:extent cx="1868170" cy="1868170"/>
                  <wp:effectExtent l="0" t="0" r="0" b="0"/>
                  <wp:docPr id="1803471873" name="Picture 19" descr="Illustration showing two women having a conversation, with three speech bubbles above them depicting communication methods: video call, email, and phone call. One woman gestures while speaking, and the other listens attentively, wearing a lanyard with an ID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71873" name="Picture 19" descr="Illustration showing two women having a conversation, with three speech bubbles above them depicting communication methods: video call, email, and phone call. One woman gestures while speaking, and the other listens attentively, wearing a lanyard with an ID badg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D18062F" w14:textId="6A9A271C" w:rsidR="00EF7744" w:rsidRPr="008E647D" w:rsidRDefault="003F342E" w:rsidP="00E8790A">
            <w:pPr>
              <w:pStyle w:val="EasyRead14"/>
            </w:pPr>
            <w:r>
              <w:t>A</w:t>
            </w:r>
            <w:r w:rsidR="00EF7744">
              <w:t xml:space="preserve"> provider</w:t>
            </w:r>
            <w:r w:rsidR="004142EB">
              <w:t xml:space="preserve"> </w:t>
            </w:r>
            <w:r w:rsidR="00533E66">
              <w:t>could</w:t>
            </w:r>
            <w:r w:rsidR="004142EB">
              <w:t xml:space="preserve"> </w:t>
            </w:r>
            <w:r>
              <w:t xml:space="preserve">ask for a different way if they </w:t>
            </w:r>
            <w:proofErr w:type="spellStart"/>
            <w:r>
              <w:t xml:space="preserve">can </w:t>
            </w:r>
            <w:r w:rsidR="004142EB" w:rsidRPr="006E77CA">
              <w:rPr>
                <w:b/>
                <w:bCs/>
              </w:rPr>
              <w:t>not</w:t>
            </w:r>
            <w:proofErr w:type="spellEnd"/>
            <w:r w:rsidR="004142EB">
              <w:t xml:space="preserve"> use the electronic system</w:t>
            </w:r>
            <w:r w:rsidR="00533E66">
              <w:t>.</w:t>
            </w:r>
            <w:r>
              <w:t xml:space="preserve"> </w:t>
            </w:r>
          </w:p>
        </w:tc>
      </w:tr>
      <w:tr w:rsidR="006E77CA" w:rsidRPr="008E647D" w14:paraId="153C0677" w14:textId="77777777" w:rsidTr="005D674F">
        <w:trPr>
          <w:trHeight w:val="3969"/>
        </w:trPr>
        <w:tc>
          <w:tcPr>
            <w:tcW w:w="3158" w:type="dxa"/>
          </w:tcPr>
          <w:p w14:paraId="510F6596" w14:textId="5B785E4F" w:rsidR="006E77CA" w:rsidRPr="00E8790A" w:rsidRDefault="00D555ED" w:rsidP="00E8790A">
            <w:r w:rsidRPr="00E8790A">
              <w:rPr>
                <w:noProof/>
              </w:rPr>
              <w:drawing>
                <wp:inline distT="0" distB="0" distL="0" distR="0" wp14:anchorId="0BD13968" wp14:editId="390A2D4C">
                  <wp:extent cx="1868170" cy="1868170"/>
                  <wp:effectExtent l="0" t="0" r="0" b="0"/>
                  <wp:docPr id="589997296" name="Picture 14" descr="Illustration of a person with dark curly hair, wearing a teal jacket and white shirt, raising one hand with a speech bubble containing a large question mark. The graphic conveys a sense of inquiry or asking a question, using simple colours and clean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97296" name="Picture 14" descr="Illustration of a person with dark curly hair, wearing a teal jacket and white shirt, raising one hand with a speech bubble containing a large question mark. The graphic conveys a sense of inquiry or asking a question, using simple colours and clean line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6B913DE" w14:textId="3F5BD070" w:rsidR="006E77CA" w:rsidRDefault="006E77CA" w:rsidP="00E8790A">
            <w:pPr>
              <w:pStyle w:val="EasyRead14"/>
            </w:pPr>
            <w:r>
              <w:t xml:space="preserve">NDIA have people who can help </w:t>
            </w:r>
            <w:r w:rsidR="00533E66">
              <w:t>providers if they have</w:t>
            </w:r>
            <w:r>
              <w:t xml:space="preserve"> questions about payments.</w:t>
            </w:r>
          </w:p>
        </w:tc>
      </w:tr>
    </w:tbl>
    <w:p w14:paraId="2DFDC394" w14:textId="77777777" w:rsidR="00C67097" w:rsidRDefault="00C67097" w:rsidP="00C67097">
      <w:pPr>
        <w:rPr>
          <w:b/>
          <w:bCs/>
        </w:rPr>
      </w:pPr>
      <w:r>
        <w:rPr>
          <w:b/>
          <w:bCs/>
        </w:rPr>
        <w:br w:type="page"/>
      </w:r>
    </w:p>
    <w:p w14:paraId="7B44C919" w14:textId="189D8B5F" w:rsidR="00C67097" w:rsidRPr="00727303" w:rsidRDefault="00952966" w:rsidP="000D062A">
      <w:pPr>
        <w:pStyle w:val="Heading1"/>
      </w:pPr>
      <w:bookmarkStart w:id="4" w:name="_Toc235084072"/>
      <w:r>
        <w:t>Proof for claims</w:t>
      </w:r>
      <w:bookmarkEnd w:id="4"/>
    </w:p>
    <w:tbl>
      <w:tblPr>
        <w:tblStyle w:val="TableGridLight"/>
        <w:tblW w:w="9083" w:type="dxa"/>
        <w:tblLayout w:type="fixed"/>
        <w:tblLook w:val="04A0" w:firstRow="1" w:lastRow="0" w:firstColumn="1" w:lastColumn="0" w:noHBand="0" w:noVBand="1"/>
      </w:tblPr>
      <w:tblGrid>
        <w:gridCol w:w="3158"/>
        <w:gridCol w:w="5925"/>
      </w:tblGrid>
      <w:tr w:rsidR="00C67097" w:rsidRPr="008E647D" w14:paraId="21F35F62" w14:textId="77777777" w:rsidTr="005D674F">
        <w:trPr>
          <w:trHeight w:val="3969"/>
        </w:trPr>
        <w:tc>
          <w:tcPr>
            <w:tcW w:w="3158" w:type="dxa"/>
          </w:tcPr>
          <w:p w14:paraId="72F40D06" w14:textId="0CC228C1" w:rsidR="00C67097" w:rsidRPr="00E8790A" w:rsidRDefault="00B642A5" w:rsidP="00E8790A">
            <w:r w:rsidRPr="00E8790A">
              <w:rPr>
                <w:noProof/>
              </w:rPr>
              <w:drawing>
                <wp:inline distT="0" distB="0" distL="0" distR="0" wp14:anchorId="1B7F11C7" wp14:editId="23F1E2E2">
                  <wp:extent cx="1868170" cy="1868170"/>
                  <wp:effectExtent l="0" t="0" r="0" b="0"/>
                  <wp:docPr id="1676512789" name="Picture 15" descr="Illustration of a four-story building with multiple windows and a double-door entrance, labelled &quot;NDIA&quot; on a rooftop sign. The purple-toned graphic likely represents an office or institutional building related to 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12789" name="Picture 15" descr="Illustration of a four-story building with multiple windows and a double-door entrance, labelled &quot;NDIA&quot; on a rooftop sign. The purple-toned graphic likely represents an office or institutional building related to NDI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BF4E7E9" w14:textId="77777777" w:rsidR="00E8790A" w:rsidRDefault="00D27480" w:rsidP="00E8790A">
            <w:pPr>
              <w:pStyle w:val="EasyRead14"/>
            </w:pPr>
            <w:r>
              <w:t xml:space="preserve">The change will mean the </w:t>
            </w:r>
            <w:r w:rsidRPr="00E96F08">
              <w:rPr>
                <w:b/>
                <w:bCs/>
              </w:rPr>
              <w:t xml:space="preserve">Chief </w:t>
            </w:r>
            <w:r w:rsidR="00A05ABE">
              <w:rPr>
                <w:b/>
                <w:bCs/>
              </w:rPr>
              <w:t>Executive</w:t>
            </w:r>
            <w:r w:rsidR="00A05ABE" w:rsidRPr="00E96F08">
              <w:rPr>
                <w:b/>
                <w:bCs/>
              </w:rPr>
              <w:t xml:space="preserve"> </w:t>
            </w:r>
            <w:r w:rsidRPr="00E96F08">
              <w:rPr>
                <w:b/>
                <w:bCs/>
              </w:rPr>
              <w:t>Officer</w:t>
            </w:r>
            <w:r w:rsidR="00AD4586">
              <w:t xml:space="preserve"> can </w:t>
            </w:r>
            <w:r w:rsidR="00E96F08">
              <w:t>ask for more information.</w:t>
            </w:r>
          </w:p>
          <w:p w14:paraId="1A639C61" w14:textId="77777777" w:rsidR="00E8790A" w:rsidRDefault="00E96F08" w:rsidP="00E8790A">
            <w:pPr>
              <w:pStyle w:val="EasyRead14"/>
            </w:pPr>
            <w:r>
              <w:t xml:space="preserve">We call them </w:t>
            </w:r>
            <w:r w:rsidRPr="00E96F08">
              <w:rPr>
                <w:b/>
                <w:bCs/>
              </w:rPr>
              <w:t>CEO</w:t>
            </w:r>
            <w:r>
              <w:t xml:space="preserve"> for short.</w:t>
            </w:r>
          </w:p>
          <w:p w14:paraId="17A4A24F" w14:textId="4D719B67" w:rsidR="00556ECA" w:rsidRPr="008E647D" w:rsidRDefault="40D76F90" w:rsidP="00E8790A">
            <w:pPr>
              <w:pStyle w:val="EasyRead14"/>
            </w:pPr>
            <w:r w:rsidRPr="4FDE2F0D">
              <w:t xml:space="preserve">They run NDIA every day and </w:t>
            </w:r>
            <w:r w:rsidR="55AC2F32" w:rsidRPr="4FDE2F0D">
              <w:t>make</w:t>
            </w:r>
            <w:r w:rsidRPr="4FDE2F0D">
              <w:t xml:space="preserve"> sure the work gets done.</w:t>
            </w:r>
          </w:p>
        </w:tc>
      </w:tr>
      <w:tr w:rsidR="00C67097" w:rsidRPr="008E647D" w14:paraId="00344B82" w14:textId="77777777" w:rsidTr="005D674F">
        <w:trPr>
          <w:trHeight w:val="4252"/>
        </w:trPr>
        <w:tc>
          <w:tcPr>
            <w:tcW w:w="3158" w:type="dxa"/>
          </w:tcPr>
          <w:p w14:paraId="109EEC4D" w14:textId="76810BD3" w:rsidR="00C67097" w:rsidRPr="00E8790A" w:rsidRDefault="00C94BBB" w:rsidP="00E8790A">
            <w:r w:rsidRPr="00E8790A">
              <w:rPr>
                <w:noProof/>
              </w:rPr>
              <w:drawing>
                <wp:inline distT="0" distB="0" distL="0" distR="0" wp14:anchorId="1A2B8F9A" wp14:editId="70B53143">
                  <wp:extent cx="1868170" cy="1868170"/>
                  <wp:effectExtent l="0" t="0" r="0" b="0"/>
                  <wp:docPr id="76347207" name="Picture 55" descr="Illustration showing a woman standing and explaining information to a seated person wearing headphones and using a computer. Speech bubbles above them contain an information icon and a document symbol, indicating a communication or training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47207" name="Picture 55" descr="Illustration showing a woman standing and explaining information to a seated person wearing headphones and using a computer. Speech bubbles above them contain an information icon and a document symbol, indicating a communication or training contex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9CE92AF" w14:textId="77777777" w:rsidR="00E8790A" w:rsidRDefault="004F5226" w:rsidP="00E8790A">
            <w:pPr>
              <w:pStyle w:val="EasyRead14"/>
            </w:pPr>
            <w:r>
              <w:t>The CEO can ask for</w:t>
            </w:r>
          </w:p>
          <w:p w14:paraId="537C8AD4" w14:textId="7A730688" w:rsidR="00D253B7" w:rsidRDefault="00D253B7" w:rsidP="00E8790A">
            <w:pPr>
              <w:pStyle w:val="ListBullet"/>
            </w:pPr>
            <w:r>
              <w:t>Information</w:t>
            </w:r>
          </w:p>
          <w:p w14:paraId="03B46FE1" w14:textId="77777777" w:rsidR="00E8790A" w:rsidRDefault="00D253B7" w:rsidP="00E8790A">
            <w:pPr>
              <w:pStyle w:val="ListBullet"/>
            </w:pPr>
            <w:r>
              <w:t>Documents</w:t>
            </w:r>
          </w:p>
          <w:p w14:paraId="3BDBF434" w14:textId="74DE000A" w:rsidR="00D253B7" w:rsidRPr="008E647D" w:rsidRDefault="00D253B7" w:rsidP="00E8790A">
            <w:pPr>
              <w:pStyle w:val="EasyRead14"/>
            </w:pPr>
            <w:r>
              <w:t>About a claim.</w:t>
            </w:r>
          </w:p>
        </w:tc>
      </w:tr>
      <w:tr w:rsidR="00C67097" w:rsidRPr="008E647D" w14:paraId="602D6524" w14:textId="77777777" w:rsidTr="005D674F">
        <w:trPr>
          <w:trHeight w:val="3969"/>
        </w:trPr>
        <w:tc>
          <w:tcPr>
            <w:tcW w:w="3158" w:type="dxa"/>
          </w:tcPr>
          <w:p w14:paraId="71415AD1" w14:textId="61F84512" w:rsidR="00C67097" w:rsidRPr="00E8790A" w:rsidRDefault="00C943FB" w:rsidP="00E8790A">
            <w:r w:rsidRPr="00E8790A">
              <w:rPr>
                <w:noProof/>
              </w:rPr>
              <w:drawing>
                <wp:inline distT="0" distB="0" distL="0" distR="0" wp14:anchorId="5161C847" wp14:editId="2579DAF2">
                  <wp:extent cx="1868170" cy="1868170"/>
                  <wp:effectExtent l="0" t="0" r="0" b="0"/>
                  <wp:docPr id="380220404" name="Picture 21" descr="Illustration of a desk calendar showing &quot;14 days&quot; in bold, dark grey text on a white page with a light blue top binding and three ring loops. Design highlights a two-week time period, using simple colours and clear typography for easy read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20404" name="Picture 21" descr="Illustration of a desk calendar showing &quot;14 days&quot; in bold, dark grey text on a white page with a light blue top binding and three ring loops. Design highlights a two-week time period, using simple colours and clear typography for easy readability."/>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734604A7" w14:textId="3035B572" w:rsidR="00BF75E8" w:rsidRPr="008E647D" w:rsidRDefault="009E6F47" w:rsidP="00E8790A">
            <w:pPr>
              <w:pStyle w:val="EasyRead14"/>
            </w:pPr>
            <w:r>
              <w:t>P</w:t>
            </w:r>
            <w:r w:rsidR="00BF75E8">
              <w:t>rovider</w:t>
            </w:r>
            <w:r>
              <w:t xml:space="preserve">s have 14 days to share this information. </w:t>
            </w:r>
          </w:p>
        </w:tc>
      </w:tr>
      <w:tr w:rsidR="00C67097" w:rsidRPr="008E647D" w14:paraId="2AAF690C" w14:textId="77777777" w:rsidTr="005D674F">
        <w:trPr>
          <w:trHeight w:val="5669"/>
        </w:trPr>
        <w:tc>
          <w:tcPr>
            <w:tcW w:w="3158" w:type="dxa"/>
          </w:tcPr>
          <w:p w14:paraId="488DF443" w14:textId="46E66219" w:rsidR="00C67097" w:rsidRPr="00E8790A" w:rsidRDefault="00825CA6" w:rsidP="00E8790A">
            <w:r w:rsidRPr="00E8790A">
              <w:rPr>
                <w:noProof/>
              </w:rPr>
              <w:drawing>
                <wp:inline distT="0" distB="0" distL="0" distR="0" wp14:anchorId="03AB5866" wp14:editId="7B38F9E9">
                  <wp:extent cx="1868170" cy="1868170"/>
                  <wp:effectExtent l="0" t="0" r="0" b="0"/>
                  <wp:docPr id="1293285885" name="Picture 22" descr="Illustration of a person holding a magnifying glass and inspecting a document with a large checkmark and lines representing text. The image conveys concept of careful review, verification, or approval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5885" name="Picture 22" descr="Illustration of a person holding a magnifying glass and inspecting a document with a large checkmark and lines representing text. The image conveys concept of careful review, verification, or approval proces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7003035F" w14:textId="77777777" w:rsidR="00E8790A" w:rsidRDefault="00257491" w:rsidP="00E8790A">
            <w:pPr>
              <w:pStyle w:val="EasyRead14"/>
            </w:pPr>
            <w:r>
              <w:t>This will help</w:t>
            </w:r>
            <w:r w:rsidR="007222F2">
              <w:t xml:space="preserve"> </w:t>
            </w:r>
            <w:r w:rsidR="007222F2" w:rsidRPr="002B3596">
              <w:rPr>
                <w:b/>
                <w:bCs/>
              </w:rPr>
              <w:t>high risk</w:t>
            </w:r>
            <w:r w:rsidR="007222F2">
              <w:t xml:space="preserve"> </w:t>
            </w:r>
            <w:r w:rsidR="007222F2" w:rsidRPr="00BC6439">
              <w:rPr>
                <w:b/>
                <w:bCs/>
              </w:rPr>
              <w:t>claims</w:t>
            </w:r>
            <w:r w:rsidR="007222F2">
              <w:t xml:space="preserve"> </w:t>
            </w:r>
            <w:r w:rsidR="00533E66">
              <w:t>be</w:t>
            </w:r>
            <w:r w:rsidR="007222F2">
              <w:t xml:space="preserve"> paid quickly.</w:t>
            </w:r>
          </w:p>
          <w:p w14:paraId="62F779C9" w14:textId="77777777" w:rsidR="00E8790A" w:rsidRDefault="006B6916" w:rsidP="00E8790A">
            <w:pPr>
              <w:pStyle w:val="EasyRead14"/>
            </w:pPr>
            <w:r>
              <w:t xml:space="preserve">High risk </w:t>
            </w:r>
            <w:r w:rsidR="00BC6439">
              <w:t>claims nee</w:t>
            </w:r>
            <w:r w:rsidR="00081F29">
              <w:t>d extra checking.</w:t>
            </w:r>
          </w:p>
          <w:p w14:paraId="0E5053A7" w14:textId="77777777" w:rsidR="00E8790A" w:rsidRDefault="008C6BEF" w:rsidP="00E8790A">
            <w:pPr>
              <w:pStyle w:val="EasyRead14"/>
            </w:pPr>
            <w:r>
              <w:t xml:space="preserve">This could be because </w:t>
            </w:r>
          </w:p>
          <w:p w14:paraId="74FFA1B6" w14:textId="4B08090F" w:rsidR="008C6BEF" w:rsidRDefault="008C6BEF" w:rsidP="000D062A">
            <w:pPr>
              <w:pStyle w:val="ListBullet"/>
            </w:pPr>
            <w:r>
              <w:t xml:space="preserve">Something does </w:t>
            </w:r>
            <w:r w:rsidRPr="00585FB9">
              <w:rPr>
                <w:b/>
                <w:bCs/>
              </w:rPr>
              <w:t>not</w:t>
            </w:r>
            <w:r>
              <w:t xml:space="preserve"> look right</w:t>
            </w:r>
          </w:p>
          <w:p w14:paraId="08E0948C" w14:textId="09C8DD88" w:rsidR="008C6BEF" w:rsidRPr="008E647D" w:rsidRDefault="008C6BEF" w:rsidP="000D062A">
            <w:pPr>
              <w:pStyle w:val="ListBullet"/>
            </w:pPr>
            <w:r>
              <w:t>More information is needed.</w:t>
            </w:r>
          </w:p>
        </w:tc>
      </w:tr>
      <w:tr w:rsidR="00A7345E" w:rsidRPr="008E647D" w14:paraId="3754E98B" w14:textId="77777777" w:rsidTr="005D674F">
        <w:trPr>
          <w:trHeight w:val="3969"/>
        </w:trPr>
        <w:tc>
          <w:tcPr>
            <w:tcW w:w="3158" w:type="dxa"/>
          </w:tcPr>
          <w:p w14:paraId="544C91B1" w14:textId="251C646E" w:rsidR="00A7345E" w:rsidRPr="00E8790A" w:rsidRDefault="0020613E" w:rsidP="00E8790A">
            <w:r w:rsidRPr="00E8790A">
              <w:rPr>
                <w:noProof/>
              </w:rPr>
              <w:drawing>
                <wp:inline distT="0" distB="0" distL="0" distR="0" wp14:anchorId="3FE295DE" wp14:editId="47B327D8">
                  <wp:extent cx="1868170" cy="1865630"/>
                  <wp:effectExtent l="0" t="0" r="0" b="0"/>
                  <wp:docPr id="1191766754" name="Picture 28" descr="Illustration showing three overlapping documents labelled &quot;CLAIM&quot; in pastel colours with lines representing text. A large pink speech bubble with a black exclamation mark highlights urgency or importance related to the clai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766754" name="Picture 28" descr="Illustration showing three overlapping documents labelled &quot;CLAIM&quot; in pastel colours with lines representing text. A large pink speech bubble with a black exclamation mark highlights urgency or importance related to the claim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68170" cy="1865630"/>
                          </a:xfrm>
                          <a:prstGeom prst="rect">
                            <a:avLst/>
                          </a:prstGeom>
                          <a:noFill/>
                          <a:ln>
                            <a:noFill/>
                          </a:ln>
                        </pic:spPr>
                      </pic:pic>
                    </a:graphicData>
                  </a:graphic>
                </wp:inline>
              </w:drawing>
            </w:r>
          </w:p>
        </w:tc>
        <w:tc>
          <w:tcPr>
            <w:tcW w:w="5925" w:type="dxa"/>
          </w:tcPr>
          <w:p w14:paraId="187E10BD" w14:textId="5726AB39" w:rsidR="0013733A" w:rsidRDefault="0013733A" w:rsidP="00E8790A">
            <w:pPr>
              <w:pStyle w:val="EasyRead14"/>
            </w:pPr>
            <w:r>
              <w:t>NDIA have lots of claims every day that are high risk.</w:t>
            </w:r>
          </w:p>
        </w:tc>
      </w:tr>
      <w:tr w:rsidR="005474BD" w:rsidRPr="008E647D" w14:paraId="1E225557" w14:textId="77777777" w:rsidTr="005D674F">
        <w:trPr>
          <w:trHeight w:val="3969"/>
        </w:trPr>
        <w:tc>
          <w:tcPr>
            <w:tcW w:w="3158" w:type="dxa"/>
          </w:tcPr>
          <w:p w14:paraId="08275208" w14:textId="685A86A6" w:rsidR="005474BD" w:rsidRPr="00E8790A" w:rsidRDefault="007672FE" w:rsidP="00E8790A">
            <w:r w:rsidRPr="00E8790A">
              <w:rPr>
                <w:noProof/>
              </w:rPr>
              <w:drawing>
                <wp:inline distT="0" distB="0" distL="0" distR="0" wp14:anchorId="52323D8E" wp14:editId="41D0A1B5">
                  <wp:extent cx="1868170" cy="1868170"/>
                  <wp:effectExtent l="0" t="0" r="0" b="0"/>
                  <wp:docPr id="881133033" name="Picture 23" descr="Illustration of a person wearing a green polo shirt and lanyard with an ID badge, displaying a worried expression. A beige square with a large red cross symbol appears beside them, indicating rejection or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133033" name="Picture 23" descr="Illustration of a person wearing a green polo shirt and lanyard with an ID badge, displaying a worried expression. A beige square with a large red cross symbol appears beside them, indicating rejection or erro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2126641" w14:textId="77777777" w:rsidR="00E8790A" w:rsidRDefault="33C5E888" w:rsidP="00E8790A">
            <w:pPr>
              <w:pStyle w:val="EasyRead14"/>
            </w:pPr>
            <w:r w:rsidRPr="4FDE2F0D">
              <w:t xml:space="preserve">Sometimes people putting in the claim </w:t>
            </w:r>
            <w:proofErr w:type="spellStart"/>
            <w:r w:rsidRPr="4FDE2F0D">
              <w:t xml:space="preserve">can </w:t>
            </w:r>
            <w:r w:rsidRPr="4FDE2F0D">
              <w:rPr>
                <w:b/>
                <w:bCs/>
              </w:rPr>
              <w:t>not</w:t>
            </w:r>
            <w:proofErr w:type="spellEnd"/>
            <w:r w:rsidRPr="4FDE2F0D">
              <w:t xml:space="preserve"> give </w:t>
            </w:r>
            <w:r w:rsidRPr="00F73F0C">
              <w:rPr>
                <w:b/>
                <w:bCs/>
              </w:rPr>
              <w:t>proof</w:t>
            </w:r>
            <w:r w:rsidRPr="4FDE2F0D">
              <w:t>.</w:t>
            </w:r>
          </w:p>
          <w:p w14:paraId="5A947ACC" w14:textId="77777777" w:rsidR="00E8790A" w:rsidRDefault="34CCFC35" w:rsidP="00E8790A">
            <w:pPr>
              <w:pStyle w:val="EasyRead14"/>
            </w:pPr>
            <w:r w:rsidRPr="4FDE2F0D">
              <w:t xml:space="preserve">Proof means things to support the claim. </w:t>
            </w:r>
          </w:p>
          <w:p w14:paraId="6782C090" w14:textId="56E998B7" w:rsidR="005474BD" w:rsidRDefault="33C5E888" w:rsidP="00E8790A">
            <w:pPr>
              <w:pStyle w:val="EasyRead14"/>
            </w:pPr>
            <w:r w:rsidRPr="4FDE2F0D">
              <w:t>This change will</w:t>
            </w:r>
            <w:r w:rsidR="1F13E11B" w:rsidRPr="4FDE2F0D">
              <w:t xml:space="preserve"> say what they need to do.</w:t>
            </w:r>
          </w:p>
        </w:tc>
      </w:tr>
    </w:tbl>
    <w:p w14:paraId="21D59FE8" w14:textId="77777777" w:rsidR="003C2D83" w:rsidRPr="00727303" w:rsidRDefault="003C2D83" w:rsidP="000D062A">
      <w:pPr>
        <w:pStyle w:val="Heading1"/>
      </w:pPr>
      <w:bookmarkStart w:id="5" w:name="_Toc235084073"/>
      <w:r>
        <w:t>Types of information to be shared</w:t>
      </w:r>
      <w:bookmarkEnd w:id="5"/>
    </w:p>
    <w:tbl>
      <w:tblPr>
        <w:tblStyle w:val="TableGridLight"/>
        <w:tblW w:w="9083" w:type="dxa"/>
        <w:tblLayout w:type="fixed"/>
        <w:tblLook w:val="04A0" w:firstRow="1" w:lastRow="0" w:firstColumn="1" w:lastColumn="0" w:noHBand="0" w:noVBand="1"/>
      </w:tblPr>
      <w:tblGrid>
        <w:gridCol w:w="3158"/>
        <w:gridCol w:w="5925"/>
      </w:tblGrid>
      <w:tr w:rsidR="003C2D83" w:rsidRPr="008E647D" w14:paraId="1D8F2F1C" w14:textId="77777777" w:rsidTr="005D674F">
        <w:trPr>
          <w:trHeight w:val="3969"/>
        </w:trPr>
        <w:tc>
          <w:tcPr>
            <w:tcW w:w="3158" w:type="dxa"/>
          </w:tcPr>
          <w:p w14:paraId="7298CED5" w14:textId="65E65F7D" w:rsidR="003C2D83" w:rsidRPr="00E8790A" w:rsidRDefault="00EF52B1" w:rsidP="00E8790A">
            <w:r w:rsidRPr="00E8790A">
              <w:rPr>
                <w:noProof/>
              </w:rPr>
              <w:drawing>
                <wp:inline distT="0" distB="0" distL="0" distR="0" wp14:anchorId="0826167F" wp14:editId="5B606E8D">
                  <wp:extent cx="1868170" cy="1868170"/>
                  <wp:effectExtent l="0" t="0" r="0" b="0"/>
                  <wp:docPr id="914444031" name="Picture 24" descr="Illustration of a healthcare worker wearing scrubs and an ID badge, imagining various acts of kindness and care. Thought bubble contains images of handshakes, hugging, people holding a heart, and a caregiver talking to a person in a wheelchair, symbolising compassion and support in health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444031" name="Picture 24" descr="Illustration of a healthcare worker wearing scrubs and an ID badge, imagining various acts of kindness and care. Thought bubble contains images of handshakes, hugging, people holding a heart, and a caregiver talking to a person in a wheelchair, symbolising compassion and support in healthcar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FEED466" w14:textId="77777777" w:rsidR="00E8790A" w:rsidRPr="00E8790A" w:rsidRDefault="001D3851" w:rsidP="00E8790A">
            <w:pPr>
              <w:pStyle w:val="EasyRead14"/>
            </w:pPr>
            <w:r>
              <w:t>Information</w:t>
            </w:r>
            <w:r w:rsidR="00533E66">
              <w:t xml:space="preserve"> about the claim</w:t>
            </w:r>
            <w:r>
              <w:t xml:space="preserve"> that needs to be shared </w:t>
            </w:r>
            <w:r w:rsidR="00533E66">
              <w:t>could be</w:t>
            </w:r>
          </w:p>
          <w:p w14:paraId="6B43A7F4" w14:textId="0D37C78B" w:rsidR="001E504E" w:rsidRPr="00A85ACF" w:rsidRDefault="0027327D" w:rsidP="00E8790A">
            <w:pPr>
              <w:pStyle w:val="ListBullet"/>
            </w:pPr>
            <w:r>
              <w:t>What the</w:t>
            </w:r>
            <w:r w:rsidR="00151EA2">
              <w:t xml:space="preserve"> s</w:t>
            </w:r>
            <w:r w:rsidR="001D3851">
              <w:t>upport</w:t>
            </w:r>
            <w:r>
              <w:t xml:space="preserve"> is</w:t>
            </w:r>
            <w:r w:rsidR="001D3851">
              <w:t xml:space="preserve"> </w:t>
            </w:r>
          </w:p>
        </w:tc>
      </w:tr>
      <w:tr w:rsidR="003C2D83" w:rsidRPr="008E647D" w14:paraId="015B4E3E" w14:textId="77777777" w:rsidTr="005D674F">
        <w:trPr>
          <w:trHeight w:val="3969"/>
        </w:trPr>
        <w:tc>
          <w:tcPr>
            <w:tcW w:w="3158" w:type="dxa"/>
          </w:tcPr>
          <w:p w14:paraId="190EF534" w14:textId="59EF2423" w:rsidR="003C2D83" w:rsidRPr="00E8790A" w:rsidRDefault="00994928" w:rsidP="00E8790A">
            <w:r w:rsidRPr="00E8790A">
              <w:rPr>
                <w:noProof/>
              </w:rPr>
              <w:drawing>
                <wp:inline distT="0" distB="0" distL="0" distR="0" wp14:anchorId="171C62A0" wp14:editId="54E439E2">
                  <wp:extent cx="1868170" cy="1868170"/>
                  <wp:effectExtent l="0" t="0" r="0" b="0"/>
                  <wp:docPr id="1785165597" name="Picture 48" descr="Illustration of a person wearing an orange shirt and blue pants holding a white paper with &quot;NDIS plan&quot; text. The image highlights the concept of an NDIS plan, likely related to disability support or pla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165597" name="Picture 48" descr="Illustration of a person wearing an orange shirt and blue pants holding a white paper with &quot;NDIS plan&quot; text. The image highlights the concept of an NDIS plan, likely related to disability support or planni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DE18FEC" w14:textId="0F25D0B5" w:rsidR="00914882" w:rsidRPr="008E647D" w:rsidRDefault="00A85ACF" w:rsidP="00E8790A">
            <w:pPr>
              <w:pStyle w:val="ListBullet"/>
            </w:pPr>
            <w:r>
              <w:t>The support i</w:t>
            </w:r>
            <w:r w:rsidR="00151EA2">
              <w:t>s p</w:t>
            </w:r>
            <w:r w:rsidR="00914882">
              <w:t>art of a NDIS plan</w:t>
            </w:r>
          </w:p>
        </w:tc>
      </w:tr>
      <w:tr w:rsidR="003C2D83" w:rsidRPr="008E647D" w14:paraId="218C7E62" w14:textId="77777777" w:rsidTr="005D674F">
        <w:trPr>
          <w:trHeight w:val="3969"/>
        </w:trPr>
        <w:tc>
          <w:tcPr>
            <w:tcW w:w="3158" w:type="dxa"/>
          </w:tcPr>
          <w:p w14:paraId="26D55D98" w14:textId="66D28DBD" w:rsidR="003C2D83" w:rsidRPr="00E8790A" w:rsidRDefault="00332981" w:rsidP="00E8790A">
            <w:r w:rsidRPr="00E8790A">
              <w:rPr>
                <w:noProof/>
              </w:rPr>
              <w:drawing>
                <wp:inline distT="0" distB="0" distL="0" distR="0" wp14:anchorId="53573EE2" wp14:editId="080134DD">
                  <wp:extent cx="1868170" cy="1868170"/>
                  <wp:effectExtent l="0" t="0" r="0" b="0"/>
                  <wp:docPr id="1320553496" name="Picture 26" descr="Illustration showing a person in a wheelchair next to a calendar with four checkmarks in a vertical column. The image conveys themes of accessibility, scheduling, and task completion, with warm colours including orange and teal highlighting key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553496" name="Picture 26" descr="Illustration showing a person in a wheelchair next to a calendar with four checkmarks in a vertical column. The image conveys themes of accessibility, scheduling, and task completion, with warm colours including orange and teal highlighting key element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274451E" w14:textId="33EBE071" w:rsidR="00914882" w:rsidRPr="008E647D" w:rsidRDefault="00A85ACF" w:rsidP="00E8790A">
            <w:pPr>
              <w:pStyle w:val="ListBullet"/>
            </w:pPr>
            <w:r>
              <w:t>The s</w:t>
            </w:r>
            <w:r w:rsidR="00914882">
              <w:t xml:space="preserve">upport </w:t>
            </w:r>
            <w:r>
              <w:t xml:space="preserve">has </w:t>
            </w:r>
            <w:r w:rsidR="00914882">
              <w:t>been done</w:t>
            </w:r>
          </w:p>
        </w:tc>
      </w:tr>
      <w:tr w:rsidR="003C2D83" w:rsidRPr="008E647D" w14:paraId="3711791A" w14:textId="77777777" w:rsidTr="005D674F">
        <w:trPr>
          <w:trHeight w:val="3969"/>
        </w:trPr>
        <w:tc>
          <w:tcPr>
            <w:tcW w:w="3158" w:type="dxa"/>
          </w:tcPr>
          <w:p w14:paraId="25D935BE" w14:textId="73213404" w:rsidR="003C2D83" w:rsidRPr="00E8790A" w:rsidRDefault="00482E95" w:rsidP="00E8790A">
            <w:r w:rsidRPr="00E8790A">
              <w:rPr>
                <w:noProof/>
              </w:rPr>
              <w:drawing>
                <wp:inline distT="0" distB="0" distL="0" distR="0" wp14:anchorId="11E00DBB" wp14:editId="1B6BF83F">
                  <wp:extent cx="1868170" cy="1868170"/>
                  <wp:effectExtent l="0" t="0" r="0" b="0"/>
                  <wp:docPr id="585582097" name="Picture 25" descr="Illustration of a person holding a broom and giving a thumbs-up next to a large checklist with a blue checkmark. The image conveys completion or approval of a task, using warm colours like orange for the shirt and teal for the skirt and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582097" name="Picture 25" descr="Illustration of a person holding a broom and giving a thumbs-up next to a large checklist with a blue checkmark. The image conveys completion or approval of a task, using warm colours like orange for the shirt and teal for the skirt and checkmar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8EF8016" w14:textId="38377223" w:rsidR="00151EA2" w:rsidRPr="008E647D" w:rsidRDefault="00151EA2" w:rsidP="00E8790A">
            <w:pPr>
              <w:pStyle w:val="ListBullet"/>
            </w:pPr>
            <w:r>
              <w:t>The claim is correct.</w:t>
            </w:r>
          </w:p>
        </w:tc>
      </w:tr>
      <w:tr w:rsidR="00BB22E8" w:rsidRPr="008E647D" w14:paraId="665A5BEB" w14:textId="77777777" w:rsidTr="005D674F">
        <w:trPr>
          <w:trHeight w:val="3969"/>
        </w:trPr>
        <w:tc>
          <w:tcPr>
            <w:tcW w:w="3158" w:type="dxa"/>
          </w:tcPr>
          <w:p w14:paraId="4064DB49" w14:textId="6331AA86" w:rsidR="00BB22E8" w:rsidRPr="00E8790A" w:rsidRDefault="00775CF9" w:rsidP="00E8790A">
            <w:r w:rsidRPr="00E8790A">
              <w:rPr>
                <w:noProof/>
              </w:rPr>
              <w:drawing>
                <wp:inline distT="0" distB="0" distL="0" distR="0" wp14:anchorId="13416911" wp14:editId="6C8FFC20">
                  <wp:extent cx="1868170" cy="1868170"/>
                  <wp:effectExtent l="0" t="0" r="0" b="0"/>
                  <wp:docPr id="1880811655" name="Picture 30" descr="Receipt showing three items with corresponding prices of $15.00, $22.00, and $28.00, each marked by different coloured dots in teal, dark blue, and orange. Total amount at bottom is $65.00, with clear section dividers and bold text for hea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811655" name="Picture 30" descr="Receipt showing three items with corresponding prices of $15.00, $22.00, and $28.00, each marked by different coloured dots in teal, dark blue, and orange. Total amount at bottom is $65.00, with clear section dividers and bold text for heading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E3918C0" w14:textId="77777777" w:rsidR="00E8790A" w:rsidRDefault="00BB22E8" w:rsidP="00E8790A">
            <w:pPr>
              <w:pStyle w:val="EasyRead14"/>
            </w:pPr>
            <w:r>
              <w:t>NDIA will usually ask for</w:t>
            </w:r>
          </w:p>
          <w:p w14:paraId="783D650B" w14:textId="0AC0B6FF" w:rsidR="00BB22E8" w:rsidRDefault="00BB22E8" w:rsidP="00E8790A">
            <w:pPr>
              <w:pStyle w:val="ListBullet"/>
            </w:pPr>
            <w:r>
              <w:t>Receipt</w:t>
            </w:r>
            <w:r w:rsidR="00A85ACF">
              <w:t>s</w:t>
            </w:r>
          </w:p>
        </w:tc>
      </w:tr>
      <w:tr w:rsidR="00BB22E8" w:rsidRPr="008E647D" w14:paraId="4C380B5C" w14:textId="77777777" w:rsidTr="005D674F">
        <w:trPr>
          <w:trHeight w:val="3969"/>
        </w:trPr>
        <w:tc>
          <w:tcPr>
            <w:tcW w:w="3158" w:type="dxa"/>
          </w:tcPr>
          <w:p w14:paraId="1E544984" w14:textId="0C6567D8" w:rsidR="00BB22E8" w:rsidRPr="00E8790A" w:rsidRDefault="00D24C4D" w:rsidP="00E8790A">
            <w:r w:rsidRPr="00E8790A">
              <w:rPr>
                <w:noProof/>
              </w:rPr>
              <w:drawing>
                <wp:inline distT="0" distB="0" distL="0" distR="0" wp14:anchorId="4A465FF9" wp14:editId="27392C44">
                  <wp:extent cx="1933575" cy="2038166"/>
                  <wp:effectExtent l="0" t="0" r="0" b="635"/>
                  <wp:docPr id="1644178429" name="Picture 38" descr="Table showing a schedule with three rows listing dates, start-end times, and notes for appointments. The row for 21/04 is highlighted in orange, indicating a client call from 1:30 PM to 3:30 PM, while other rows show client meetings on 20/04 and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78429" name="Picture 38" descr="Table showing a schedule with three rows listing dates, start-end times, and notes for appointments. The row for 21/04 is highlighted in orange, indicating a client call from 1:30 PM to 3:30 PM, while other rows show client meetings on 20/04 and 22/04."/>
                          <pic:cNvPicPr>
                            <a:picLocks noChangeAspect="1" noChangeArrowheads="1"/>
                          </pic:cNvPicPr>
                        </pic:nvPicPr>
                        <pic:blipFill rotWithShape="1">
                          <a:blip r:embed="rId47">
                            <a:extLst>
                              <a:ext uri="{28A0092B-C50C-407E-A947-70E740481C1C}">
                                <a14:useLocalDpi xmlns:a14="http://schemas.microsoft.com/office/drawing/2010/main" val="0"/>
                              </a:ext>
                            </a:extLst>
                          </a:blip>
                          <a:srcRect t="7647" r="32767" b="21483"/>
                          <a:stretch>
                            <a:fillRect/>
                          </a:stretch>
                        </pic:blipFill>
                        <pic:spPr bwMode="auto">
                          <a:xfrm>
                            <a:off x="0" y="0"/>
                            <a:ext cx="1941878" cy="20469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5" w:type="dxa"/>
          </w:tcPr>
          <w:p w14:paraId="22951449" w14:textId="372EDD7E" w:rsidR="00BB22E8" w:rsidRDefault="00BB22E8" w:rsidP="00E8790A">
            <w:pPr>
              <w:pStyle w:val="ListBullet"/>
            </w:pPr>
            <w:r>
              <w:t>Something to prove how long the support took</w:t>
            </w:r>
          </w:p>
        </w:tc>
      </w:tr>
      <w:tr w:rsidR="00BB22E8" w:rsidRPr="008E647D" w14:paraId="4875B834" w14:textId="77777777" w:rsidTr="005D674F">
        <w:trPr>
          <w:trHeight w:val="3969"/>
        </w:trPr>
        <w:tc>
          <w:tcPr>
            <w:tcW w:w="3158" w:type="dxa"/>
          </w:tcPr>
          <w:p w14:paraId="7E0A7DB0" w14:textId="23F9310E" w:rsidR="00BB22E8" w:rsidRPr="00E8790A" w:rsidRDefault="00B466FB" w:rsidP="00E8790A">
            <w:r w:rsidRPr="00E8790A">
              <w:rPr>
                <w:noProof/>
              </w:rPr>
              <w:drawing>
                <wp:inline distT="0" distB="0" distL="0" distR="0" wp14:anchorId="0A4F54B4" wp14:editId="75A31168">
                  <wp:extent cx="1868170" cy="1868170"/>
                  <wp:effectExtent l="0" t="0" r="0" b="0"/>
                  <wp:docPr id="912757022" name="Picture 31" descr="Illustration showing a person thinking about three different scenes related to daily activities: applying hand sanitizer, cleaning with a mop, and shopping with a partner. Each thought bubble contains warm colours and simple characters, highlighting hygiene, household chores, and compan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757022" name="Picture 31" descr="Illustration showing a person thinking about three different scenes related to daily activities: applying hand sanitizer, cleaning with a mop, and shopping with a partner. Each thought bubble contains warm colours and simple characters, highlighting hygiene, household chores, and companionshi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7384CB3C" w14:textId="5234599D" w:rsidR="00BB22E8" w:rsidRDefault="00BB22E8" w:rsidP="00E8790A">
            <w:pPr>
              <w:pStyle w:val="ListBullet"/>
            </w:pPr>
            <w:r>
              <w:t>What type of support it is</w:t>
            </w:r>
          </w:p>
        </w:tc>
      </w:tr>
      <w:tr w:rsidR="00BB22E8" w:rsidRPr="008E647D" w14:paraId="1F8A4772" w14:textId="77777777" w:rsidTr="005D674F">
        <w:trPr>
          <w:trHeight w:val="3969"/>
        </w:trPr>
        <w:tc>
          <w:tcPr>
            <w:tcW w:w="3158" w:type="dxa"/>
          </w:tcPr>
          <w:p w14:paraId="0AF15053" w14:textId="4BCC5870" w:rsidR="00BB22E8" w:rsidRPr="00E8790A" w:rsidRDefault="00DE3E1C" w:rsidP="00E8790A">
            <w:r w:rsidRPr="00E8790A">
              <w:rPr>
                <w:noProof/>
              </w:rPr>
              <w:drawing>
                <wp:inline distT="0" distB="0" distL="0" distR="0" wp14:anchorId="5AC1FC2D" wp14:editId="02B699B0">
                  <wp:extent cx="1868170" cy="1868170"/>
                  <wp:effectExtent l="0" t="0" r="0" b="0"/>
                  <wp:docPr id="584492338" name="Picture 32" descr="Illustration of a person in a wheelchair interacting with a large grid or calendar featuring coloured blocks in orange, teal, and blue. The grid likely represents a scheduling or planning tool, with blocks indicating different tasks or events arranged in rows and colum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492338" name="Picture 32" descr="Illustration of a person in a wheelchair interacting with a large grid or calendar featuring coloured blocks in orange, teal, and blue. The grid likely represents a scheduling or planning tool, with blocks indicating different tasks or events arranged in rows and column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6A33DE4" w14:textId="1EA7AD3E" w:rsidR="00BB22E8" w:rsidRDefault="002C62C3" w:rsidP="00E8790A">
            <w:pPr>
              <w:pStyle w:val="ListBullet"/>
            </w:pPr>
            <w:r>
              <w:t>The day the support was done</w:t>
            </w:r>
          </w:p>
        </w:tc>
      </w:tr>
      <w:tr w:rsidR="0040083C" w:rsidRPr="008E647D" w14:paraId="35C31010" w14:textId="77777777" w:rsidTr="005D674F">
        <w:trPr>
          <w:trHeight w:val="3969"/>
        </w:trPr>
        <w:tc>
          <w:tcPr>
            <w:tcW w:w="3158" w:type="dxa"/>
          </w:tcPr>
          <w:p w14:paraId="0BFE2737" w14:textId="2D5022A9" w:rsidR="0040083C" w:rsidRPr="00E8790A" w:rsidRDefault="00DE3E1C" w:rsidP="00E8790A">
            <w:r w:rsidRPr="00E8790A">
              <w:rPr>
                <w:noProof/>
              </w:rPr>
              <w:drawing>
                <wp:inline distT="0" distB="0" distL="0" distR="0" wp14:anchorId="6766F0E6" wp14:editId="12E76620">
                  <wp:extent cx="1868170" cy="1868170"/>
                  <wp:effectExtent l="0" t="0" r="0" b="0"/>
                  <wp:docPr id="1856244071" name="Picture 33" descr="Illustration of seven diverse people standing side by side, each wearing casual clothing in various colours including blue, orange, white, and pink. Two individuals hold tablets displaying communication symbols, suggesting a focus on assistive technology or inclusive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244071" name="Picture 33" descr="Illustration of seven diverse people standing side by side, each wearing casual clothing in various colours including blue, orange, white, and pink. Two individuals hold tablets displaying communication symbols, suggesting a focus on assistive technology or inclusive communicatio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30332945" w14:textId="28C3B9ED" w:rsidR="0092662B" w:rsidRPr="00A85ACF" w:rsidRDefault="0040083C" w:rsidP="00E8790A">
            <w:pPr>
              <w:pStyle w:val="ListBullet"/>
            </w:pPr>
            <w:r>
              <w:t>Information about what workers were working</w:t>
            </w:r>
          </w:p>
        </w:tc>
      </w:tr>
      <w:tr w:rsidR="00A85ACF" w:rsidRPr="008E647D" w14:paraId="575CEEBC" w14:textId="77777777" w:rsidTr="005D674F">
        <w:trPr>
          <w:trHeight w:val="3969"/>
        </w:trPr>
        <w:tc>
          <w:tcPr>
            <w:tcW w:w="3158" w:type="dxa"/>
          </w:tcPr>
          <w:p w14:paraId="6A2EEC12" w14:textId="28957CD7" w:rsidR="00A85ACF" w:rsidRPr="00E8790A" w:rsidRDefault="00082AB6" w:rsidP="00E8790A">
            <w:r w:rsidRPr="00E8790A">
              <w:rPr>
                <w:noProof/>
              </w:rPr>
              <w:drawing>
                <wp:inline distT="0" distB="0" distL="0" distR="0" wp14:anchorId="20432DAF" wp14:editId="47CDC0A2">
                  <wp:extent cx="1868170" cy="1868170"/>
                  <wp:effectExtent l="0" t="0" r="0" b="0"/>
                  <wp:docPr id="1089542888" name="Picture 40" descr="Payslip document template displaying sections for employee name, pay date, earnings, deductions, total earnings, and net pay. Features icons of a briefcase and pie chart, with earnings and deductions fields highlighted in blue and net pay in red for empha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542888" name="Picture 40" descr="Payslip document template displaying sections for employee name, pay date, earnings, deductions, total earnings, and net pay. Features icons of a briefcase and pie chart, with earnings and deductions fields highlighted in blue and net pay in red for emphasi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52020A9" w14:textId="77777777" w:rsidR="00E8790A" w:rsidRDefault="00A85ACF" w:rsidP="00E8790A">
            <w:pPr>
              <w:pStyle w:val="EasyRead14"/>
            </w:pPr>
            <w:r>
              <w:t>This could be things like</w:t>
            </w:r>
          </w:p>
          <w:p w14:paraId="0241740A" w14:textId="77777777" w:rsidR="00E8790A" w:rsidRPr="00E8790A" w:rsidRDefault="3A8C89A5" w:rsidP="00E8790A">
            <w:pPr>
              <w:pStyle w:val="ListBullet2"/>
            </w:pPr>
            <w:r w:rsidRPr="4FDE2F0D">
              <w:t>Payslips</w:t>
            </w:r>
          </w:p>
          <w:p w14:paraId="25235412" w14:textId="7C91D912" w:rsidR="00A85ACF" w:rsidRDefault="3A8C89A5" w:rsidP="00E8790A">
            <w:pPr>
              <w:pStyle w:val="EasyRead14"/>
            </w:pPr>
            <w:r w:rsidRPr="4FDE2F0D">
              <w:t xml:space="preserve">Payslips say how much money </w:t>
            </w:r>
            <w:r w:rsidR="50CA4907" w:rsidRPr="4FDE2F0D">
              <w:t>the worker</w:t>
            </w:r>
            <w:r w:rsidRPr="4FDE2F0D">
              <w:t xml:space="preserve"> w</w:t>
            </w:r>
            <w:r w:rsidR="45F0FBCC" w:rsidRPr="4FDE2F0D">
              <w:t>as</w:t>
            </w:r>
            <w:r w:rsidRPr="4FDE2F0D">
              <w:t xml:space="preserve"> paid for work.</w:t>
            </w:r>
          </w:p>
        </w:tc>
      </w:tr>
      <w:tr w:rsidR="00011FF5" w:rsidRPr="008E647D" w14:paraId="0DC63041" w14:textId="77777777" w:rsidTr="005D674F">
        <w:trPr>
          <w:trHeight w:val="3969"/>
        </w:trPr>
        <w:tc>
          <w:tcPr>
            <w:tcW w:w="3158" w:type="dxa"/>
          </w:tcPr>
          <w:p w14:paraId="5C3C482F" w14:textId="0DF91F26" w:rsidR="00011FF5" w:rsidRPr="00E8790A" w:rsidRDefault="00E8790A" w:rsidP="00E8790A">
            <w:r w:rsidRPr="00E8790A">
              <w:rPr>
                <w:noProof/>
              </w:rPr>
              <w:drawing>
                <wp:inline distT="0" distB="0" distL="0" distR="0" wp14:anchorId="292CA117" wp14:editId="54D73004">
                  <wp:extent cx="1868170" cy="1868170"/>
                  <wp:effectExtent l="0" t="0" r="0" b="0"/>
                  <wp:docPr id="1832317393" name="Picture 42" descr="Table showing timesheet with dates, hours worked, and notes for three days. Hours worked range from 7.5 to 9.0, with a note on 24/04 about a meeting with a client, and total hours worked highlighted a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17393" name="Picture 42" descr="Table showing timesheet with dates, hours worked, and notes for three days. Hours worked range from 7.5 to 9.0, with a note on 24/04 about a meeting with a client, and total hours worked highlighted as 2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79B503FC" w14:textId="77777777" w:rsidR="00E8790A" w:rsidRPr="00E8790A" w:rsidRDefault="0CAF145A" w:rsidP="00E8790A">
            <w:pPr>
              <w:pStyle w:val="ListBullet2"/>
            </w:pPr>
            <w:r w:rsidRPr="4FDE2F0D">
              <w:t>Timesheets</w:t>
            </w:r>
          </w:p>
          <w:p w14:paraId="723C6804" w14:textId="77777777" w:rsidR="00E8790A" w:rsidRDefault="45560B22" w:rsidP="00E8790A">
            <w:pPr>
              <w:pStyle w:val="EasyRead14"/>
            </w:pPr>
            <w:r w:rsidRPr="4FDE2F0D">
              <w:t>Timesheets say</w:t>
            </w:r>
            <w:r w:rsidR="20DB94B2" w:rsidRPr="4FDE2F0D">
              <w:t xml:space="preserve"> when </w:t>
            </w:r>
            <w:r w:rsidR="70280F7F" w:rsidRPr="4FDE2F0D">
              <w:t>someone</w:t>
            </w:r>
            <w:r w:rsidR="20DB94B2" w:rsidRPr="4FDE2F0D">
              <w:t xml:space="preserve"> worked.</w:t>
            </w:r>
          </w:p>
          <w:p w14:paraId="0FAA27D1" w14:textId="3066C911" w:rsidR="00A16A5B" w:rsidRDefault="20DB94B2" w:rsidP="00E8790A">
            <w:pPr>
              <w:pStyle w:val="EasyRead14"/>
            </w:pPr>
            <w:r w:rsidRPr="4FDE2F0D">
              <w:t>They also say how many hours</w:t>
            </w:r>
            <w:r w:rsidR="00F24926">
              <w:t xml:space="preserve"> </w:t>
            </w:r>
            <w:r w:rsidR="3ED8FA23" w:rsidRPr="4FDE2F0D">
              <w:t>they</w:t>
            </w:r>
            <w:r w:rsidRPr="4FDE2F0D">
              <w:t xml:space="preserve"> worked.</w:t>
            </w:r>
          </w:p>
        </w:tc>
      </w:tr>
      <w:tr w:rsidR="0092662B" w:rsidRPr="008E647D" w14:paraId="6B40DF7A" w14:textId="77777777" w:rsidTr="005D674F">
        <w:trPr>
          <w:trHeight w:val="3969"/>
        </w:trPr>
        <w:tc>
          <w:tcPr>
            <w:tcW w:w="3158" w:type="dxa"/>
          </w:tcPr>
          <w:p w14:paraId="45B401FE" w14:textId="2449BAD9" w:rsidR="0092662B" w:rsidRPr="00E8790A" w:rsidRDefault="0015013C" w:rsidP="00E8790A">
            <w:r w:rsidRPr="00E8790A">
              <w:rPr>
                <w:noProof/>
              </w:rPr>
              <w:drawing>
                <wp:inline distT="0" distB="0" distL="0" distR="0" wp14:anchorId="1521F6C2" wp14:editId="5B16A0DD">
                  <wp:extent cx="1868170" cy="1868170"/>
                  <wp:effectExtent l="0" t="0" r="0" b="0"/>
                  <wp:docPr id="1861083644" name="Picture 52" descr="Diagram showing a roster with five entries, each represented by a coloured circle and a labelled rectangular bar. Circles use blue, orange, and pink shades, with bars in matching pastel tones, indicating categorised or grouped n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083644" name="Picture 52" descr="Diagram showing a roster with five entries, each represented by a coloured circle and a labelled rectangular bar. Circles use blue, orange, and pink shades, with bars in matching pastel tones, indicating categorised or grouped name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55BAA50" w14:textId="77777777" w:rsidR="00E8790A" w:rsidRDefault="0092662B" w:rsidP="00E8790A">
            <w:pPr>
              <w:pStyle w:val="ListBullet2"/>
            </w:pPr>
            <w:r w:rsidRPr="0092662B">
              <w:t>Rosters</w:t>
            </w:r>
            <w:r>
              <w:t>.</w:t>
            </w:r>
          </w:p>
          <w:p w14:paraId="25BD53B4" w14:textId="5341FB89" w:rsidR="0092662B" w:rsidRPr="00E8790A" w:rsidRDefault="00924261" w:rsidP="00E8790A">
            <w:pPr>
              <w:pStyle w:val="EasyRead14"/>
            </w:pPr>
            <w:r w:rsidRPr="00E8790A">
              <w:t>Rosters say the times and days people are working.</w:t>
            </w:r>
          </w:p>
        </w:tc>
      </w:tr>
    </w:tbl>
    <w:p w14:paraId="52D41163" w14:textId="77777777" w:rsidR="003C2D83" w:rsidRDefault="003C2D83" w:rsidP="003C2D83">
      <w:pPr>
        <w:rPr>
          <w:b/>
          <w:bCs/>
        </w:rPr>
      </w:pPr>
      <w:r>
        <w:rPr>
          <w:b/>
          <w:bCs/>
        </w:rPr>
        <w:br w:type="page"/>
      </w:r>
    </w:p>
    <w:p w14:paraId="33D6552F" w14:textId="76CC1F94" w:rsidR="00A65806" w:rsidRPr="00727303" w:rsidRDefault="00A65806" w:rsidP="000D062A">
      <w:pPr>
        <w:pStyle w:val="Heading1"/>
      </w:pPr>
      <w:bookmarkStart w:id="6" w:name="_Toc235084074"/>
      <w:r>
        <w:t>Keeping your information safe</w:t>
      </w:r>
      <w:bookmarkEnd w:id="6"/>
    </w:p>
    <w:tbl>
      <w:tblPr>
        <w:tblStyle w:val="TableGridLight"/>
        <w:tblW w:w="9083" w:type="dxa"/>
        <w:tblLayout w:type="fixed"/>
        <w:tblLook w:val="04A0" w:firstRow="1" w:lastRow="0" w:firstColumn="1" w:lastColumn="0" w:noHBand="0" w:noVBand="1"/>
      </w:tblPr>
      <w:tblGrid>
        <w:gridCol w:w="3158"/>
        <w:gridCol w:w="5925"/>
      </w:tblGrid>
      <w:tr w:rsidR="003234C5" w:rsidRPr="008E647D" w14:paraId="49653B67" w14:textId="77777777" w:rsidTr="005D674F">
        <w:trPr>
          <w:trHeight w:val="3969"/>
        </w:trPr>
        <w:tc>
          <w:tcPr>
            <w:tcW w:w="3158" w:type="dxa"/>
          </w:tcPr>
          <w:p w14:paraId="6B0B41B6" w14:textId="7C03909B" w:rsidR="003234C5" w:rsidRPr="00E8790A" w:rsidRDefault="004C0682" w:rsidP="00E8790A">
            <w:r w:rsidRPr="00E8790A">
              <w:rPr>
                <w:noProof/>
              </w:rPr>
              <w:drawing>
                <wp:inline distT="0" distB="0" distL="0" distR="0" wp14:anchorId="6601AD41" wp14:editId="24BCCE35">
                  <wp:extent cx="1868170" cy="1868170"/>
                  <wp:effectExtent l="0" t="0" r="0" b="0"/>
                  <wp:docPr id="391847521" name="Picture 1" descr="Illustration of a person holding a broom and giving a thumbs-up next to a large checklist with a prominent blue checkmark. The scene conveys completion or approval of a task, using warm colours like orange and teal for clothing and a beige background for the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847521" name="Picture 1" descr="Illustration of a person holding a broom and giving a thumbs-up next to a large checklist with a prominent blue checkmark. The scene conveys completion or approval of a task, using warm colours like orange and teal for clothing and a beige background for the checklis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753823DA" w14:textId="77777777" w:rsidR="00E8790A" w:rsidRDefault="00047158" w:rsidP="00E8790A">
            <w:pPr>
              <w:pStyle w:val="EasyRead14"/>
            </w:pPr>
            <w:r>
              <w:t xml:space="preserve">The NDIA will only ask for </w:t>
            </w:r>
          </w:p>
          <w:p w14:paraId="29E4CBA5" w14:textId="35BC1824" w:rsidR="002A6EC4" w:rsidRPr="00E8790A" w:rsidRDefault="122723BA" w:rsidP="00E8790A">
            <w:pPr>
              <w:pStyle w:val="ListBullet"/>
            </w:pPr>
            <w:r w:rsidRPr="01086005">
              <w:t>I</w:t>
            </w:r>
            <w:r w:rsidR="00047158">
              <w:t>nformation that it needs to approve your claim</w:t>
            </w:r>
            <w:r w:rsidR="00E8411B">
              <w:t>.</w:t>
            </w:r>
          </w:p>
        </w:tc>
      </w:tr>
      <w:tr w:rsidR="00A65806" w:rsidRPr="008E647D" w14:paraId="2111678D" w14:textId="77777777" w:rsidTr="005D674F">
        <w:trPr>
          <w:trHeight w:val="3969"/>
        </w:trPr>
        <w:tc>
          <w:tcPr>
            <w:tcW w:w="3158" w:type="dxa"/>
          </w:tcPr>
          <w:p w14:paraId="403474B7" w14:textId="27889654" w:rsidR="00A65806" w:rsidRPr="00E8790A" w:rsidRDefault="00931E8D" w:rsidP="00E8790A">
            <w:r w:rsidRPr="00E8790A">
              <w:rPr>
                <w:noProof/>
              </w:rPr>
              <w:drawing>
                <wp:inline distT="0" distB="0" distL="0" distR="0" wp14:anchorId="26EF60FC" wp14:editId="6F9B4C71">
                  <wp:extent cx="1868170" cy="1868170"/>
                  <wp:effectExtent l="0" t="0" r="0" b="0"/>
                  <wp:docPr id="703156311" name="Picture 45" descr="Illustration of two people holding a document featuring a padlock symbol, representing data security or privacy protection. A shield icon in background reinforces theme of safeguarding information, with warm colours and simple shapes creating a friendly, approachable 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156311" name="Picture 45" descr="Illustration of two people holding a document featuring a padlock symbol, representing data security or privacy protection. A shield icon in background reinforces theme of safeguarding information, with warm colours and simple shapes creating a friendly, approachable ton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A44B1B2" w14:textId="77777777" w:rsidR="00E8790A" w:rsidRPr="00E8790A" w:rsidRDefault="0BFEA3F5" w:rsidP="00E8790A">
            <w:pPr>
              <w:pStyle w:val="ListBullet"/>
            </w:pPr>
            <w:r w:rsidRPr="01086005">
              <w:t>The</w:t>
            </w:r>
            <w:r w:rsidR="00372E24" w:rsidDel="002A6EC4">
              <w:t xml:space="preserve"> </w:t>
            </w:r>
            <w:r w:rsidR="00372E24">
              <w:t xml:space="preserve">NDIA </w:t>
            </w:r>
            <w:r w:rsidR="78E23EDE" w:rsidRPr="01086005">
              <w:t>keep</w:t>
            </w:r>
            <w:r w:rsidR="00B61ECB">
              <w:t xml:space="preserve"> you</w:t>
            </w:r>
            <w:r w:rsidR="00B61ECB" w:rsidRPr="00E8790A">
              <w:t>r information</w:t>
            </w:r>
            <w:r w:rsidR="5F4AB730" w:rsidRPr="00E8790A">
              <w:t xml:space="preserve"> safe</w:t>
            </w:r>
            <w:r w:rsidR="00176C29" w:rsidRPr="00E8790A">
              <w:t>.</w:t>
            </w:r>
          </w:p>
          <w:p w14:paraId="7F62C659" w14:textId="77777777" w:rsidR="00E8790A" w:rsidRPr="00E8790A" w:rsidRDefault="004A31C1" w:rsidP="00E8790A">
            <w:pPr>
              <w:pStyle w:val="ListBullet"/>
            </w:pPr>
            <w:r w:rsidRPr="00E8790A">
              <w:t>This helps to protect your privacy.</w:t>
            </w:r>
          </w:p>
          <w:p w14:paraId="376E647A" w14:textId="1861EA36" w:rsidR="00176C29" w:rsidRPr="008E647D" w:rsidRDefault="00176C29" w:rsidP="00E8790A">
            <w:pPr>
              <w:pStyle w:val="ListBullet"/>
            </w:pPr>
            <w:r w:rsidRPr="00E8790A">
              <w:t>This is called protected</w:t>
            </w:r>
            <w:r w:rsidRPr="00176C29">
              <w:t xml:space="preserve"> information</w:t>
            </w:r>
            <w:r>
              <w:t>.</w:t>
            </w:r>
          </w:p>
        </w:tc>
      </w:tr>
      <w:tr w:rsidR="00A65806" w:rsidRPr="008E647D" w14:paraId="6C7E7ADC" w14:textId="77777777" w:rsidTr="005D674F">
        <w:trPr>
          <w:trHeight w:val="3969"/>
        </w:trPr>
        <w:tc>
          <w:tcPr>
            <w:tcW w:w="3158" w:type="dxa"/>
          </w:tcPr>
          <w:p w14:paraId="33BE4DC9" w14:textId="0CEAF026" w:rsidR="00A65806" w:rsidRPr="009C2265" w:rsidRDefault="00467B92" w:rsidP="009C2265">
            <w:r w:rsidRPr="009C2265">
              <w:rPr>
                <w:noProof/>
              </w:rPr>
              <w:drawing>
                <wp:inline distT="0" distB="0" distL="0" distR="0" wp14:anchorId="597268FE" wp14:editId="59B24922">
                  <wp:extent cx="1868170" cy="1868170"/>
                  <wp:effectExtent l="0" t="0" r="0" b="0"/>
                  <wp:docPr id="1852768362" name="Picture 62" descr="Illustration showing a frustrated adult woman holding a paper with a red padlock symbol and a speech bubble containing a red cross, while a sad young boy writes on a document. The scene conveys restriction or disapproval related to privacy or security, emphasised by muted colours and expressive facial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68362" name="Picture 62" descr="Illustration showing a frustrated adult woman holding a paper with a red padlock symbol and a speech bubble containing a red cross, while a sad young boy writes on a document. The scene conveys restriction or disapproval related to privacy or security, emphasised by muted colours and expressive facial feature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FF00AC7" w14:textId="7F77466B" w:rsidR="003D7711" w:rsidRDefault="006F21C2" w:rsidP="009C2265">
            <w:pPr>
              <w:pStyle w:val="EasyRead14"/>
            </w:pPr>
            <w:r>
              <w:t>No one can</w:t>
            </w:r>
          </w:p>
          <w:p w14:paraId="26BAEF63" w14:textId="55263181" w:rsidR="003D7711" w:rsidRPr="008E647D" w:rsidRDefault="003D7711" w:rsidP="00E8790A">
            <w:pPr>
              <w:pStyle w:val="ListBullet"/>
            </w:pPr>
            <w:r>
              <w:t>Record</w:t>
            </w:r>
          </w:p>
        </w:tc>
      </w:tr>
      <w:tr w:rsidR="00A65806" w:rsidRPr="008E647D" w14:paraId="65078421" w14:textId="77777777" w:rsidTr="005D674F">
        <w:trPr>
          <w:trHeight w:val="3969"/>
        </w:trPr>
        <w:tc>
          <w:tcPr>
            <w:tcW w:w="3158" w:type="dxa"/>
          </w:tcPr>
          <w:p w14:paraId="4B3C3837" w14:textId="2E7AC84E" w:rsidR="00A65806" w:rsidRPr="009C2265" w:rsidRDefault="006930BD" w:rsidP="009C2265">
            <w:r w:rsidRPr="009C2265">
              <w:rPr>
                <w:noProof/>
              </w:rPr>
              <w:drawing>
                <wp:inline distT="0" distB="0" distL="0" distR="0" wp14:anchorId="73E830FD" wp14:editId="32031F44">
                  <wp:extent cx="1868170" cy="1868170"/>
                  <wp:effectExtent l="0" t="0" r="0" b="0"/>
                  <wp:docPr id="1662277852" name="Picture 17" descr="Illustration showing a man and a woman interacting over a laptop displaying a locked folder icon, symbolising data privacy or restricted access. Man appears concerned reaching towards laptop while woman gestures stop, indicating a conflict or boundary regarding information secu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77852" name="Picture 17" descr="Illustration showing a man and a woman interacting over a laptop displaying a locked folder icon, symbolising data privacy or restricted access. Man appears concerned reaching towards laptop while woman gestures stop, indicating a conflict or boundary regarding information security."/>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0457E34" w14:textId="5BE0F704" w:rsidR="003D7711" w:rsidRPr="008E647D" w:rsidRDefault="003D7711" w:rsidP="00E8790A">
            <w:pPr>
              <w:pStyle w:val="ListBullet"/>
            </w:pPr>
            <w:r>
              <w:t>Use</w:t>
            </w:r>
          </w:p>
        </w:tc>
      </w:tr>
      <w:tr w:rsidR="00A65806" w:rsidRPr="008E647D" w14:paraId="34E39DFE" w14:textId="77777777" w:rsidTr="005D674F">
        <w:trPr>
          <w:trHeight w:val="3969"/>
        </w:trPr>
        <w:tc>
          <w:tcPr>
            <w:tcW w:w="3158" w:type="dxa"/>
          </w:tcPr>
          <w:p w14:paraId="6C64CDC3" w14:textId="5A180E17" w:rsidR="00A65806" w:rsidRPr="009C2265" w:rsidRDefault="006930BD" w:rsidP="009C2265">
            <w:r w:rsidRPr="009C2265">
              <w:rPr>
                <w:noProof/>
              </w:rPr>
              <w:drawing>
                <wp:inline distT="0" distB="0" distL="0" distR="0" wp14:anchorId="0022D9F0" wp14:editId="64037B13">
                  <wp:extent cx="1868170" cy="1868170"/>
                  <wp:effectExtent l="0" t="0" r="0" b="0"/>
                  <wp:docPr id="1328782022" name="Picture 16" descr="Illustration showing a man holding a folder with a lock symbol, gesturing to stop, while a woman in a wheelchair looks on with concern. The scene highlights themes of privacy, consent, or restricted access related to sensitiv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782022" name="Picture 16" descr="Illustration showing a man holding a folder with a lock symbol, gesturing to stop, while a woman in a wheelchair looks on with concern. The scene highlights themes of privacy, consent, or restricted access related to sensitive informatio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61400C1" w14:textId="60712992" w:rsidR="003D7711" w:rsidRDefault="003D7711" w:rsidP="00E8790A">
            <w:pPr>
              <w:pStyle w:val="ListBullet"/>
            </w:pPr>
            <w:r>
              <w:t>Share</w:t>
            </w:r>
          </w:p>
          <w:p w14:paraId="7236A1A1" w14:textId="6F94574F" w:rsidR="003D7711" w:rsidRPr="008E647D" w:rsidRDefault="00D27CDD" w:rsidP="009C2265">
            <w:pPr>
              <w:pStyle w:val="EasyRead14"/>
            </w:pPr>
            <w:r>
              <w:t>Protected i</w:t>
            </w:r>
            <w:r w:rsidR="002C3EB4">
              <w:t>nformation.</w:t>
            </w:r>
          </w:p>
        </w:tc>
      </w:tr>
      <w:tr w:rsidR="00C02198" w:rsidRPr="008E647D" w14:paraId="70E1204A" w14:textId="77777777" w:rsidTr="005D674F">
        <w:trPr>
          <w:trHeight w:val="3969"/>
        </w:trPr>
        <w:tc>
          <w:tcPr>
            <w:tcW w:w="3158" w:type="dxa"/>
          </w:tcPr>
          <w:p w14:paraId="62B61AD3" w14:textId="4958C45B" w:rsidR="00C02198" w:rsidRPr="009C2265" w:rsidRDefault="00F700DF" w:rsidP="009C2265">
            <w:r w:rsidRPr="009C2265">
              <w:rPr>
                <w:noProof/>
              </w:rPr>
              <w:drawing>
                <wp:inline distT="0" distB="0" distL="0" distR="0" wp14:anchorId="2022A6DE" wp14:editId="7D4B53C7">
                  <wp:extent cx="1868170" cy="1868170"/>
                  <wp:effectExtent l="0" t="0" r="0" b="0"/>
                  <wp:docPr id="1574524413" name="Picture 53" descr="Illustration showing a person in a wheelchair giving thumbs up next to a board titled &quot;Rules&quot; with four green check marks listed vertically. The scene conveys approval or agreement with rules, emphasising inclusivity and positive reinfor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524413" name="Picture 53" descr="Illustration showing a person in a wheelchair giving thumbs up next to a board titled &quot;Rules&quot; with four green check marks listed vertically. The scene conveys approval or agreement with rules, emphasising inclusivity and positive reinforcemen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CEBC864" w14:textId="77777777" w:rsidR="00C02198" w:rsidRDefault="00C02198" w:rsidP="009C2265">
            <w:pPr>
              <w:pStyle w:val="EasyRead14"/>
            </w:pPr>
            <w:r>
              <w:t>There are rules that NDIA must follow when sharing protected information.</w:t>
            </w:r>
          </w:p>
          <w:p w14:paraId="7F300949" w14:textId="04C3E0E7" w:rsidR="00C02198" w:rsidRDefault="00C02198" w:rsidP="009C2265">
            <w:pPr>
              <w:pStyle w:val="EasyRead14"/>
            </w:pPr>
            <w:r>
              <w:t>This helps keep information safe.</w:t>
            </w:r>
          </w:p>
        </w:tc>
      </w:tr>
    </w:tbl>
    <w:p w14:paraId="3D229148" w14:textId="77777777" w:rsidR="00A65806" w:rsidRPr="009C2265" w:rsidRDefault="00A65806" w:rsidP="009C2265">
      <w:r>
        <w:rPr>
          <w:b/>
          <w:bCs/>
        </w:rPr>
        <w:br w:type="page"/>
      </w:r>
    </w:p>
    <w:p w14:paraId="3C049FF9" w14:textId="6236CF67" w:rsidR="00962C82" w:rsidRPr="00727303" w:rsidRDefault="00962C82" w:rsidP="000D062A">
      <w:pPr>
        <w:pStyle w:val="Heading1"/>
      </w:pPr>
      <w:bookmarkStart w:id="7" w:name="_Toc235084075"/>
      <w:r w:rsidRPr="2C6F39C5">
        <w:t xml:space="preserve">If </w:t>
      </w:r>
      <w:r w:rsidR="7F95BB51" w:rsidRPr="2C6F39C5">
        <w:t>providers</w:t>
      </w:r>
      <w:r w:rsidRPr="2C6F39C5">
        <w:t xml:space="preserve"> </w:t>
      </w:r>
      <w:r w:rsidR="001F4D8F" w:rsidRPr="2C6F39C5">
        <w:t>cannot</w:t>
      </w:r>
      <w:r w:rsidRPr="2C6F39C5">
        <w:t xml:space="preserve"> share information</w:t>
      </w:r>
      <w:bookmarkEnd w:id="7"/>
    </w:p>
    <w:tbl>
      <w:tblPr>
        <w:tblStyle w:val="TableGridLight"/>
        <w:tblW w:w="9083" w:type="dxa"/>
        <w:tblLayout w:type="fixed"/>
        <w:tblLook w:val="04A0" w:firstRow="1" w:lastRow="0" w:firstColumn="1" w:lastColumn="0" w:noHBand="0" w:noVBand="1"/>
      </w:tblPr>
      <w:tblGrid>
        <w:gridCol w:w="3158"/>
        <w:gridCol w:w="5925"/>
      </w:tblGrid>
      <w:tr w:rsidR="00962C82" w:rsidRPr="008E647D" w14:paraId="0190CB07" w14:textId="77777777" w:rsidTr="005D674F">
        <w:trPr>
          <w:trHeight w:val="3969"/>
        </w:trPr>
        <w:tc>
          <w:tcPr>
            <w:tcW w:w="3158" w:type="dxa"/>
          </w:tcPr>
          <w:p w14:paraId="17831A71" w14:textId="12CD8DD1" w:rsidR="00962C82" w:rsidRPr="009C2265" w:rsidRDefault="00B66E90" w:rsidP="009C2265">
            <w:r w:rsidRPr="009C2265">
              <w:rPr>
                <w:noProof/>
              </w:rPr>
              <w:drawing>
                <wp:inline distT="0" distB="0" distL="0" distR="0" wp14:anchorId="7209074F" wp14:editId="0FD4ABD9">
                  <wp:extent cx="1868170" cy="1868170"/>
                  <wp:effectExtent l="0" t="0" r="0" b="0"/>
                  <wp:docPr id="267198645" name="Picture 60" descr="Illustration showing two women in conversation under a clock displaying 3:00. One woman holds a clipboard looking concerned, while the other gestures with worry, indicating a discussion about time or a dead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98645" name="Picture 60" descr="Illustration showing two women in conversation under a clock displaying 3:00. One woman holds a clipboard looking concerned, while the other gestures with worry, indicating a discussion about time or a deadlin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4678DC0" w14:textId="77777777" w:rsidR="00252605" w:rsidRDefault="0052625E" w:rsidP="009C2265">
            <w:pPr>
              <w:pStyle w:val="EasyRead14"/>
            </w:pPr>
            <w:r>
              <w:t xml:space="preserve">Sometimes </w:t>
            </w:r>
            <w:r w:rsidR="00A85ACF">
              <w:t>providers</w:t>
            </w:r>
            <w:r>
              <w:t xml:space="preserve"> </w:t>
            </w:r>
            <w:proofErr w:type="spellStart"/>
            <w:r>
              <w:t xml:space="preserve">can </w:t>
            </w:r>
            <w:r w:rsidRPr="0052625E">
              <w:rPr>
                <w:b/>
                <w:bCs/>
              </w:rPr>
              <w:t>not</w:t>
            </w:r>
            <w:proofErr w:type="spellEnd"/>
            <w:r>
              <w:t xml:space="preserve"> share information </w:t>
            </w:r>
          </w:p>
          <w:p w14:paraId="2290BA96" w14:textId="2C153232" w:rsidR="00252605" w:rsidRDefault="00252605" w:rsidP="00E8790A">
            <w:pPr>
              <w:pStyle w:val="ListBullet"/>
            </w:pPr>
            <w:r>
              <w:t>W</w:t>
            </w:r>
            <w:r w:rsidR="0052625E">
              <w:t xml:space="preserve">ith NDIA </w:t>
            </w:r>
          </w:p>
          <w:p w14:paraId="1B9A17D3" w14:textId="4433793D" w:rsidR="0052625E" w:rsidRPr="008E647D" w:rsidRDefault="00252605" w:rsidP="00E8790A">
            <w:pPr>
              <w:pStyle w:val="ListBullet"/>
            </w:pPr>
            <w:r>
              <w:t>I</w:t>
            </w:r>
            <w:r w:rsidR="0052625E">
              <w:t>n 14 days.</w:t>
            </w:r>
          </w:p>
        </w:tc>
      </w:tr>
      <w:tr w:rsidR="00962C82" w:rsidRPr="008E647D" w14:paraId="476671A6" w14:textId="77777777" w:rsidTr="005D674F">
        <w:trPr>
          <w:trHeight w:val="3969"/>
        </w:trPr>
        <w:tc>
          <w:tcPr>
            <w:tcW w:w="3158" w:type="dxa"/>
          </w:tcPr>
          <w:p w14:paraId="2AC98910" w14:textId="65B23346" w:rsidR="00962C82" w:rsidRPr="009C2265" w:rsidRDefault="00944EE9" w:rsidP="009C2265">
            <w:r w:rsidRPr="009C2265">
              <w:rPr>
                <w:noProof/>
              </w:rPr>
              <w:drawing>
                <wp:inline distT="0" distB="0" distL="0" distR="0" wp14:anchorId="52EA6CF5" wp14:editId="3A77C133">
                  <wp:extent cx="1868170" cy="1868170"/>
                  <wp:effectExtent l="0" t="0" r="0" b="0"/>
                  <wp:docPr id="1774327985" name="Picture 56" descr="Illustration of a person holding a circular icon featuring a calendar with a checkmark on one date and a star above it. The image conveys the concept of scheduling, planning, or marking an important date or achie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327985" name="Picture 56" descr="Illustration of a person holding a circular icon featuring a calendar with a checkmark on one date and a star above it. The image conveys the concept of scheduling, planning, or marking an important date or achievemen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09BE32A" w14:textId="51B3CE41" w:rsidR="001269E7" w:rsidRPr="008E647D" w:rsidRDefault="4A299444" w:rsidP="009C2265">
            <w:pPr>
              <w:pStyle w:val="EasyRead14"/>
            </w:pPr>
            <w:r w:rsidRPr="4FDE2F0D">
              <w:t xml:space="preserve">NDIA can </w:t>
            </w:r>
            <w:r w:rsidR="199EC841" w:rsidRPr="4FDE2F0D">
              <w:t xml:space="preserve">give </w:t>
            </w:r>
            <w:r w:rsidR="3A8C89A5" w:rsidRPr="4FDE2F0D">
              <w:t xml:space="preserve">providers </w:t>
            </w:r>
            <w:r w:rsidR="63BD4707" w:rsidRPr="4FDE2F0D">
              <w:t>more</w:t>
            </w:r>
            <w:r w:rsidR="715BDE3A" w:rsidRPr="4FDE2F0D">
              <w:t xml:space="preserve"> </w:t>
            </w:r>
            <w:r w:rsidR="199EC841" w:rsidRPr="4FDE2F0D">
              <w:t>time.</w:t>
            </w:r>
          </w:p>
        </w:tc>
      </w:tr>
      <w:tr w:rsidR="00962C82" w:rsidRPr="008E647D" w14:paraId="2D5BE54A" w14:textId="77777777" w:rsidTr="005D674F">
        <w:trPr>
          <w:trHeight w:val="3969"/>
        </w:trPr>
        <w:tc>
          <w:tcPr>
            <w:tcW w:w="3158" w:type="dxa"/>
          </w:tcPr>
          <w:p w14:paraId="4022D604" w14:textId="23683CBE" w:rsidR="00962C82" w:rsidRPr="00E8790A" w:rsidRDefault="00111CD0" w:rsidP="00E8790A">
            <w:r w:rsidRPr="00E8790A">
              <w:rPr>
                <w:noProof/>
              </w:rPr>
              <w:drawing>
                <wp:inline distT="0" distB="0" distL="0" distR="0" wp14:anchorId="193C0584" wp14:editId="06478BCC">
                  <wp:extent cx="1868170" cy="1868170"/>
                  <wp:effectExtent l="0" t="0" r="0" b="0"/>
                  <wp:docPr id="1700789160" name="Picture 57" descr="Illustration showing a person transitioning from self-doubt to confidence, indicated by a thoughtful expression with a clouded head on the left and a smiling face with a raised hand and checkmark on the right. Orange arrow between figures highlights progression, with teal and orange colours emphasising key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789160" name="Picture 57" descr="Illustration showing a person transitioning from self-doubt to confidence, indicated by a thoughtful expression with a clouded head on the left and a smiling face with a raised hand and checkmark on the right. Orange arrow between figures highlights progression, with teal and orange colours emphasising key element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039A827" w14:textId="77777777" w:rsidR="00DE4D5E" w:rsidRDefault="00DE4D5E" w:rsidP="009C2265">
            <w:pPr>
              <w:pStyle w:val="EasyRead14"/>
            </w:pPr>
            <w:r>
              <w:t>NDIA can change their mind about needing more information.</w:t>
            </w:r>
          </w:p>
          <w:p w14:paraId="13793E68" w14:textId="5091CE9E" w:rsidR="00842EA5" w:rsidRPr="008E647D" w:rsidRDefault="00842EA5" w:rsidP="009C2265">
            <w:pPr>
              <w:pStyle w:val="EasyRead14"/>
            </w:pPr>
            <w:r>
              <w:t>They can do this if the information is lost.</w:t>
            </w:r>
          </w:p>
        </w:tc>
      </w:tr>
      <w:tr w:rsidR="00962C82" w:rsidRPr="008E647D" w14:paraId="27EDF381" w14:textId="77777777" w:rsidTr="005D674F">
        <w:trPr>
          <w:trHeight w:val="3969"/>
        </w:trPr>
        <w:tc>
          <w:tcPr>
            <w:tcW w:w="3158" w:type="dxa"/>
          </w:tcPr>
          <w:p w14:paraId="397802A1" w14:textId="57EDA76C" w:rsidR="00962C82" w:rsidRPr="00E8790A" w:rsidRDefault="00E4528D" w:rsidP="00E8790A">
            <w:r w:rsidRPr="00E8790A">
              <w:rPr>
                <w:noProof/>
              </w:rPr>
              <w:drawing>
                <wp:inline distT="0" distB="0" distL="0" distR="0" wp14:anchorId="60FA5439" wp14:editId="247BEF72">
                  <wp:extent cx="1868170" cy="1868170"/>
                  <wp:effectExtent l="0" t="0" r="0" b="0"/>
                  <wp:docPr id="1235548576" name="Picture 58" descr="Illustration showing a person giving a thumbs-up next to a stopwatch with a red outer ring and blue hands. The person wears a blue shirt with a large green checkmark, symbolising approval or successful completion within a timed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548576" name="Picture 58" descr="Illustration showing a person giving a thumbs-up next to a stopwatch with a red outer ring and blue hands. The person wears a blue shirt with a large green checkmark, symbolising approval or successful completion within a timed perio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C099D8C" w14:textId="0A5A3A53" w:rsidR="00CF08B9" w:rsidRPr="008E647D" w:rsidRDefault="00CF08B9" w:rsidP="009C2265">
            <w:pPr>
              <w:pStyle w:val="EasyRead14"/>
            </w:pPr>
            <w:r>
              <w:t>Sharing information quickly with NDIA will make payments faster.</w:t>
            </w:r>
          </w:p>
        </w:tc>
      </w:tr>
      <w:tr w:rsidR="00F07265" w:rsidRPr="008E647D" w14:paraId="1D4DD3AC" w14:textId="77777777" w:rsidTr="005D674F">
        <w:trPr>
          <w:trHeight w:val="3969"/>
        </w:trPr>
        <w:tc>
          <w:tcPr>
            <w:tcW w:w="3158" w:type="dxa"/>
          </w:tcPr>
          <w:p w14:paraId="1B411708" w14:textId="7EAB5AE8" w:rsidR="00F07265" w:rsidRPr="00E8790A" w:rsidRDefault="7604660F" w:rsidP="00E8790A">
            <w:r w:rsidRPr="00E8790A">
              <w:rPr>
                <w:noProof/>
              </w:rPr>
              <w:drawing>
                <wp:inline distT="0" distB="0" distL="0" distR="0" wp14:anchorId="055F43E5" wp14:editId="3A4583E4">
                  <wp:extent cx="1868170" cy="1868170"/>
                  <wp:effectExtent l="0" t="0" r="0" b="0"/>
                  <wp:docPr id="1266156026" name="Picture 4" descr="Illustration of a woman with raised hands and a speech bubble saying &quot;Sorry, I can’t provide that information,&quot; facing a man holding a clipboard labeled &quot;NDIA.&quot; The scene depicts a conversation where the woman is refusing to share information, highlighted by their casual clothing and neutral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156026" name="Picture 4" descr="Illustration of a woman with raised hands and a speech bubble saying &quot;Sorry, I can’t provide that information,&quot; facing a man holding a clipboard labeled &quot;NDIA.&quot; The scene depicts a conversation where the woman is refusing to share information, highlighted by their casual clothing and neutral backgroun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B1D4787" w14:textId="5141E7E1" w:rsidR="00F07265" w:rsidRDefault="4563915F" w:rsidP="009C2265">
            <w:pPr>
              <w:pStyle w:val="EasyRead14"/>
            </w:pPr>
            <w:r w:rsidRPr="44F67205">
              <w:t xml:space="preserve">If providers </w:t>
            </w:r>
            <w:proofErr w:type="spellStart"/>
            <w:r w:rsidRPr="44F67205">
              <w:t xml:space="preserve">can </w:t>
            </w:r>
            <w:r w:rsidRPr="44F67205">
              <w:rPr>
                <w:b/>
                <w:bCs/>
              </w:rPr>
              <w:t>not</w:t>
            </w:r>
            <w:proofErr w:type="spellEnd"/>
            <w:r w:rsidRPr="44F67205">
              <w:t xml:space="preserve"> share information about a claim they can tell NDIA their reasons.</w:t>
            </w:r>
          </w:p>
        </w:tc>
      </w:tr>
      <w:tr w:rsidR="00C919FC" w:rsidRPr="008E647D" w14:paraId="05749D86" w14:textId="77777777" w:rsidTr="005D674F">
        <w:trPr>
          <w:trHeight w:val="3969"/>
        </w:trPr>
        <w:tc>
          <w:tcPr>
            <w:tcW w:w="3158" w:type="dxa"/>
          </w:tcPr>
          <w:p w14:paraId="5E329709" w14:textId="162983B7" w:rsidR="00C919FC" w:rsidRPr="00E8790A" w:rsidRDefault="093A0145" w:rsidP="00E8790A">
            <w:r w:rsidRPr="00E8790A">
              <w:rPr>
                <w:noProof/>
              </w:rPr>
              <w:drawing>
                <wp:inline distT="0" distB="0" distL="0" distR="0" wp14:anchorId="28CB16EF" wp14:editId="01236627">
                  <wp:extent cx="1868170" cy="1868170"/>
                  <wp:effectExtent l="0" t="0" r="0" b="0"/>
                  <wp:docPr id="591927555" name="Picture 1" descr="Illustration of a person with short dark hair wearing a teal sweater and orange-striped shirt, thinking about a checklist. Thought bubble contains a beige checklist with three items, the first marked with a blue 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927555" name="Picture 1" descr="Illustration of a person with short dark hair wearing a teal sweater and orange-striped shirt, thinking about a checklist. Thought bubble contains a beige checklist with three items, the first marked with a blue check."/>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4A1A469" w14:textId="77777777" w:rsidR="00C919FC" w:rsidRDefault="78FB429F" w:rsidP="009C2265">
            <w:pPr>
              <w:pStyle w:val="EasyRead14"/>
            </w:pPr>
            <w:r w:rsidRPr="44F67205">
              <w:t>If the CEO thinks the</w:t>
            </w:r>
          </w:p>
          <w:p w14:paraId="11F0BC70" w14:textId="30A319D4" w:rsidR="00C919FC" w:rsidRPr="00E8790A" w:rsidRDefault="78FB429F" w:rsidP="00E8790A">
            <w:pPr>
              <w:pStyle w:val="ListBullet"/>
            </w:pPr>
            <w:r w:rsidRPr="00E8790A">
              <w:t xml:space="preserve">Reasons are fair </w:t>
            </w:r>
          </w:p>
          <w:p w14:paraId="5B79C7B6" w14:textId="77777777" w:rsidR="00C919FC" w:rsidRPr="00E8790A" w:rsidRDefault="78FB429F" w:rsidP="00E8790A">
            <w:pPr>
              <w:pStyle w:val="ListBullet"/>
            </w:pPr>
            <w:r w:rsidRPr="00E8790A">
              <w:t>Support was done</w:t>
            </w:r>
          </w:p>
          <w:p w14:paraId="55D91E84" w14:textId="2C6C5A3E" w:rsidR="00C919FC" w:rsidRDefault="78FB429F" w:rsidP="009C2265">
            <w:pPr>
              <w:pStyle w:val="EasyRead14"/>
            </w:pPr>
            <w:r w:rsidRPr="44F67205">
              <w:t>The provider will be paid.</w:t>
            </w:r>
          </w:p>
        </w:tc>
      </w:tr>
      <w:tr w:rsidR="00C919FC" w:rsidRPr="008E647D" w14:paraId="6D2ADC79" w14:textId="77777777" w:rsidTr="005D674F">
        <w:trPr>
          <w:trHeight w:val="3969"/>
        </w:trPr>
        <w:tc>
          <w:tcPr>
            <w:tcW w:w="3158" w:type="dxa"/>
          </w:tcPr>
          <w:p w14:paraId="7726E88E" w14:textId="5A576F12" w:rsidR="00C919FC" w:rsidRPr="00E8790A" w:rsidRDefault="087F79E4" w:rsidP="00E8790A">
            <w:r w:rsidRPr="00E8790A">
              <w:rPr>
                <w:noProof/>
              </w:rPr>
              <w:drawing>
                <wp:inline distT="0" distB="0" distL="0" distR="0" wp14:anchorId="4F1CEC27" wp14:editId="17EDF266">
                  <wp:extent cx="1868170" cy="1868170"/>
                  <wp:effectExtent l="0" t="0" r="0" b="0"/>
                  <wp:docPr id="1596473384" name="Picture 2" descr="Illustration of four people offering support to a central figure by placing hands on their shoulders and arms. The group displays diverse hair colours and clothing styles, emphasising themes of comfort, empathy, and solid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73384" name="Picture 2" descr="Illustration of four people offering support to a central figure by placing hands on their shoulders and arms. The group displays diverse hair colours and clothing styles, emphasising themes of comfort, empathy, and solidarity."/>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AB497A8" w14:textId="62D7A492" w:rsidR="00C919FC" w:rsidRDefault="78FB429F" w:rsidP="009C2265">
            <w:pPr>
              <w:pStyle w:val="EasyRead14"/>
            </w:pPr>
            <w:r w:rsidRPr="44F67205">
              <w:t>This will help keep people with disability safe.</w:t>
            </w:r>
          </w:p>
        </w:tc>
      </w:tr>
    </w:tbl>
    <w:p w14:paraId="36E15704" w14:textId="1EFEE9EF" w:rsidR="00354A38" w:rsidRPr="00727303" w:rsidRDefault="00962C82" w:rsidP="001F4D8F">
      <w:pPr>
        <w:pStyle w:val="Heading1"/>
      </w:pPr>
      <w:r>
        <w:br w:type="page"/>
      </w:r>
      <w:bookmarkStart w:id="8" w:name="_Toc235084076"/>
      <w:r w:rsidR="0077529D">
        <w:t>More information</w:t>
      </w:r>
      <w:bookmarkEnd w:id="8"/>
    </w:p>
    <w:tbl>
      <w:tblPr>
        <w:tblStyle w:val="TableGridLight"/>
        <w:tblW w:w="9083" w:type="dxa"/>
        <w:tblLayout w:type="fixed"/>
        <w:tblLook w:val="04A0" w:firstRow="1" w:lastRow="0" w:firstColumn="1" w:lastColumn="0" w:noHBand="0" w:noVBand="1"/>
      </w:tblPr>
      <w:tblGrid>
        <w:gridCol w:w="3158"/>
        <w:gridCol w:w="5925"/>
      </w:tblGrid>
      <w:tr w:rsidR="009C0737" w:rsidRPr="007445C0" w14:paraId="55ACDD27" w14:textId="77777777" w:rsidTr="005D674F">
        <w:trPr>
          <w:trHeight w:val="3402"/>
        </w:trPr>
        <w:tc>
          <w:tcPr>
            <w:tcW w:w="3158" w:type="dxa"/>
          </w:tcPr>
          <w:p w14:paraId="6849FD8F" w14:textId="0FF96A39" w:rsidR="00D51640" w:rsidRPr="008843DE" w:rsidRDefault="007E7B3A" w:rsidP="007445C0">
            <w:pPr>
              <w:spacing w:line="360" w:lineRule="auto"/>
              <w:rPr>
                <w:noProof/>
              </w:rPr>
            </w:pPr>
            <w:r w:rsidRPr="007E7B3A">
              <w:rPr>
                <w:noProof/>
              </w:rPr>
              <w:drawing>
                <wp:inline distT="0" distB="0" distL="0" distR="0" wp14:anchorId="2D138C54" wp14:editId="18EA47EB">
                  <wp:extent cx="1840230" cy="1840230"/>
                  <wp:effectExtent l="0" t="0" r="7620" b="7620"/>
                  <wp:docPr id="1799499186" name="Picture 4" descr="Illustration of a desktop computer setup featuring a monitor, keyboard, mouse, and a pencil holder with three pencils. Monitor screen displays a large cursor icon within a circular highlight, suggesting focus on user interaction or nav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99186" name="Picture 4" descr="Illustration of a desktop computer setup featuring a monitor, keyboard, mouse, and a pencil holder with three pencils. Monitor screen displays a large cursor icon within a circular highlight, suggesting focus on user interaction or navigatio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40230" cy="1840230"/>
                          </a:xfrm>
                          <a:prstGeom prst="rect">
                            <a:avLst/>
                          </a:prstGeom>
                          <a:noFill/>
                          <a:ln>
                            <a:noFill/>
                          </a:ln>
                        </pic:spPr>
                      </pic:pic>
                    </a:graphicData>
                  </a:graphic>
                </wp:inline>
              </w:drawing>
            </w:r>
          </w:p>
        </w:tc>
        <w:tc>
          <w:tcPr>
            <w:tcW w:w="5925" w:type="dxa"/>
          </w:tcPr>
          <w:p w14:paraId="03F91290" w14:textId="77777777" w:rsidR="00E8790A" w:rsidRDefault="0077529D" w:rsidP="000D062A">
            <w:pPr>
              <w:pStyle w:val="EasyRead14"/>
              <w:rPr>
                <w:lang w:val="en-US"/>
              </w:rPr>
            </w:pPr>
            <w:r>
              <w:rPr>
                <w:lang w:val="en-US"/>
              </w:rPr>
              <w:t>For more information y</w:t>
            </w:r>
            <w:r w:rsidR="60060FDE" w:rsidRPr="5C1A1679">
              <w:rPr>
                <w:lang w:val="en-US"/>
              </w:rPr>
              <w:t>ou can look at our website.</w:t>
            </w:r>
          </w:p>
          <w:p w14:paraId="79914910" w14:textId="0B602F09" w:rsidR="00512C1B" w:rsidRPr="00512C1B" w:rsidRDefault="001509CC" w:rsidP="001509CC">
            <w:pPr>
              <w:spacing w:line="360" w:lineRule="auto"/>
              <w:rPr>
                <w:sz w:val="28"/>
                <w:szCs w:val="28"/>
              </w:rPr>
            </w:pPr>
            <w:hyperlink r:id="rId67" w:history="1">
              <w:r w:rsidRPr="00897EC3">
                <w:rPr>
                  <w:rStyle w:val="Hyperlink"/>
                  <w:sz w:val="28"/>
                  <w:szCs w:val="28"/>
                </w:rPr>
                <w:t>www.health.gov.au/our-work/ndis-legislation-changes/amendments/2025</w:t>
              </w:r>
            </w:hyperlink>
          </w:p>
        </w:tc>
      </w:tr>
    </w:tbl>
    <w:p w14:paraId="76104BBB" w14:textId="77777777" w:rsidR="000D062A" w:rsidRDefault="2A4AB6BF" w:rsidP="001F4D8F">
      <w:pPr>
        <w:pStyle w:val="NormalCentretext"/>
        <w:spacing w:before="7200"/>
      </w:pPr>
      <w:r w:rsidRPr="17C59AD4">
        <w:t>Some images in this Easy Read were made using AI.</w:t>
      </w:r>
      <w:r w:rsidR="000D062A">
        <w:t xml:space="preserve"> </w:t>
      </w:r>
    </w:p>
    <w:p w14:paraId="09B85F2E" w14:textId="6FF71C94" w:rsidR="000D062A" w:rsidRDefault="2A4AB6BF" w:rsidP="000D062A">
      <w:pPr>
        <w:pStyle w:val="NormalCentretext"/>
      </w:pPr>
      <w:r w:rsidRPr="17C59AD4">
        <w:t xml:space="preserve">You must </w:t>
      </w:r>
      <w:r w:rsidRPr="17C59AD4">
        <w:rPr>
          <w:b/>
          <w:bCs/>
        </w:rPr>
        <w:t>not</w:t>
      </w:r>
      <w:r w:rsidRPr="17C59AD4">
        <w:t xml:space="preserve"> share or copy any of the images without permission.</w:t>
      </w:r>
    </w:p>
    <w:p w14:paraId="2A6E9071" w14:textId="7F054F19" w:rsidR="17C59AD4" w:rsidRDefault="001509CC" w:rsidP="000D062A">
      <w:pPr>
        <w:pStyle w:val="NormalCentretext"/>
      </w:pPr>
      <w:r>
        <w:t>Ju</w:t>
      </w:r>
      <w:r w:rsidR="00A03976">
        <w:t>ly</w:t>
      </w:r>
      <w:r w:rsidR="2A4AB6BF" w:rsidRPr="17C59AD4">
        <w:t xml:space="preserve"> 2026.</w:t>
      </w:r>
    </w:p>
    <w:sectPr w:rsidR="17C59AD4" w:rsidSect="005350A5">
      <w:headerReference w:type="even" r:id="rId68"/>
      <w:headerReference w:type="default" r:id="rId69"/>
      <w:footerReference w:type="even" r:id="rId70"/>
      <w:footerReference w:type="default" r:id="rId71"/>
      <w:headerReference w:type="first" r:id="rId72"/>
      <w:footerReference w:type="first" r:id="rId73"/>
      <w:type w:val="continuous"/>
      <w:pgSz w:w="11906" w:h="16838"/>
      <w:pgMar w:top="1440" w:right="1440" w:bottom="1440" w:left="1440"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4D419F" w14:textId="77777777" w:rsidR="00BE32CF" w:rsidRDefault="00BE32CF" w:rsidP="00B04ED8">
      <w:pPr>
        <w:spacing w:after="0" w:line="240" w:lineRule="auto"/>
      </w:pPr>
      <w:r>
        <w:separator/>
      </w:r>
    </w:p>
  </w:endnote>
  <w:endnote w:type="continuationSeparator" w:id="0">
    <w:p w14:paraId="58D5C9A1" w14:textId="77777777" w:rsidR="00BE32CF" w:rsidRDefault="00BE32CF" w:rsidP="00B04ED8">
      <w:pPr>
        <w:spacing w:after="0" w:line="240" w:lineRule="auto"/>
      </w:pPr>
      <w:r>
        <w:continuationSeparator/>
      </w:r>
    </w:p>
  </w:endnote>
  <w:endnote w:type="continuationNotice" w:id="1">
    <w:p w14:paraId="02459B49" w14:textId="77777777" w:rsidR="00BE32CF" w:rsidRDefault="00BE32C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0E4E9" w14:textId="7FC9FBE4" w:rsidR="00696CF7" w:rsidRDefault="00696CF7">
    <w:pPr>
      <w:pStyle w:val="Footer"/>
    </w:pPr>
    <w:r>
      <w:rPr>
        <w:noProof/>
      </w:rPr>
      <mc:AlternateContent>
        <mc:Choice Requires="wps">
          <w:drawing>
            <wp:anchor distT="0" distB="0" distL="0" distR="0" simplePos="0" relativeHeight="251658242" behindDoc="0" locked="0" layoutInCell="1" allowOverlap="1" wp14:anchorId="02D15012" wp14:editId="578D8AA5">
              <wp:simplePos x="635" y="635"/>
              <wp:positionH relativeFrom="page">
                <wp:align>center</wp:align>
              </wp:positionH>
              <wp:positionV relativeFrom="page">
                <wp:align>bottom</wp:align>
              </wp:positionV>
              <wp:extent cx="551815" cy="404495"/>
              <wp:effectExtent l="0" t="0" r="635" b="0"/>
              <wp:wrapNone/>
              <wp:docPr id="2136000177"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2D197D93" w14:textId="45F33BDB" w:rsidR="00696CF7" w:rsidRPr="00696CF7" w:rsidRDefault="00696CF7" w:rsidP="00696CF7">
                          <w:pPr>
                            <w:spacing w:after="0"/>
                            <w:rPr>
                              <w:rFonts w:ascii="Calibri" w:eastAsia="Calibri" w:hAnsi="Calibri" w:cs="Calibri"/>
                              <w:noProof/>
                              <w:color w:val="FF0000"/>
                              <w:sz w:val="24"/>
                              <w:szCs w:val="24"/>
                            </w:rPr>
                          </w:pPr>
                          <w:r w:rsidRPr="00696CF7">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2D15012" id="_x0000_t202" coordsize="21600,21600" o:spt="202" path="m,l,21600r21600,l21600,xe">
              <v:stroke joinstyle="miter"/>
              <v:path gradientshapeok="t" o:connecttype="rect"/>
            </v:shapetype>
            <v:shape id="Text Box 5" o:spid="_x0000_s1027" type="#_x0000_t202" alt="OFFICIAL" style="position:absolute;margin-left:0;margin-top:0;width:43.45pt;height:31.8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" filled="f" stroked="f">
              <v:textbox style="mso-fit-shape-to-text:t" inset="0,0,0,15pt">
                <w:txbxContent>
                  <w:p w14:paraId="2D197D93" w14:textId="45F33BDB" w:rsidR="00696CF7" w:rsidRPr="00696CF7" w:rsidRDefault="00696CF7" w:rsidP="00696CF7">
                    <w:pPr>
                      <w:spacing w:after="0"/>
                      <w:rPr>
                        <w:rFonts w:ascii="Calibri" w:eastAsia="Calibri" w:hAnsi="Calibri" w:cs="Calibri"/>
                        <w:noProof/>
                        <w:color w:val="FF0000"/>
                        <w:sz w:val="24"/>
                        <w:szCs w:val="24"/>
                      </w:rPr>
                    </w:pPr>
                    <w:r w:rsidRPr="00696CF7">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D5C84" w14:textId="539BEBE2" w:rsidR="00B04ED8" w:rsidRPr="00BB43CB" w:rsidRDefault="00000000" w:rsidP="00BB43CB">
    <w:pPr>
      <w:pStyle w:val="Footer"/>
      <w:jc w:val="right"/>
      <w:rPr>
        <w:sz w:val="32"/>
        <w:szCs w:val="32"/>
      </w:rPr>
    </w:pPr>
    <w:sdt>
      <w:sdtPr>
        <w:id w:val="668830175"/>
        <w:docPartObj>
          <w:docPartGallery w:val="Page Numbers (Bottom of Page)"/>
          <w:docPartUnique/>
        </w:docPartObj>
      </w:sdtPr>
      <w:sdtEndPr>
        <w:rPr>
          <w:noProof/>
          <w:sz w:val="32"/>
          <w:szCs w:val="32"/>
        </w:rPr>
      </w:sdtEndPr>
      <w:sdtContent>
        <w:r w:rsidR="00BB43CB" w:rsidRPr="5C1A1679">
          <w:rPr>
            <w:noProof/>
            <w:sz w:val="28"/>
            <w:szCs w:val="28"/>
          </w:rPr>
          <w:fldChar w:fldCharType="begin"/>
        </w:r>
        <w:r w:rsidR="00BB43CB" w:rsidRPr="5C1A1679">
          <w:rPr>
            <w:sz w:val="32"/>
            <w:szCs w:val="32"/>
          </w:rPr>
          <w:instrText xml:space="preserve"> PAGE   \* MERGEFORMAT </w:instrText>
        </w:r>
        <w:r w:rsidR="00BB43CB" w:rsidRPr="5C1A1679">
          <w:rPr>
            <w:sz w:val="32"/>
            <w:szCs w:val="32"/>
          </w:rPr>
          <w:fldChar w:fldCharType="separate"/>
        </w:r>
        <w:r w:rsidR="5C1A1679" w:rsidRPr="5C1A1679">
          <w:rPr>
            <w:noProof/>
            <w:sz w:val="28"/>
            <w:szCs w:val="28"/>
          </w:rPr>
          <w:t>2</w:t>
        </w:r>
        <w:r w:rsidR="00BB43CB" w:rsidRPr="5C1A1679">
          <w:rPr>
            <w:noProof/>
            <w:sz w:val="28"/>
            <w:szCs w:val="28"/>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B63146" w14:textId="755C8E6D" w:rsidR="003D5871" w:rsidRDefault="003D5871">
    <w:pPr>
      <w:pStyle w:val="Footer"/>
    </w:pPr>
    <w:r w:rsidRPr="00FD018D">
      <w:rPr>
        <w:noProof/>
      </w:rPr>
      <w:drawing>
        <wp:anchor distT="0" distB="0" distL="114300" distR="114300" simplePos="0" relativeHeight="251658240" behindDoc="0" locked="0" layoutInCell="1" allowOverlap="1" wp14:anchorId="3A63020F" wp14:editId="7AD0DADD">
          <wp:simplePos x="0" y="0"/>
          <wp:positionH relativeFrom="column">
            <wp:posOffset>4381500</wp:posOffset>
          </wp:positionH>
          <wp:positionV relativeFrom="paragraph">
            <wp:posOffset>-1485900</wp:posOffset>
          </wp:positionV>
          <wp:extent cx="1841500" cy="2026285"/>
          <wp:effectExtent l="0" t="0" r="0" b="0"/>
          <wp:wrapSquare wrapText="bothSides"/>
          <wp:docPr id="980132606" name="Picture 1" descr="Teal circle with white page with Easy Read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271985" name="Picture 1" descr="Teal circle with white page with Easy Read on it"/>
                  <pic:cNvPicPr/>
                </pic:nvPicPr>
                <pic:blipFill>
                  <a:blip r:embed="rId1">
                    <a:extLst>
                      <a:ext uri="{28A0092B-C50C-407E-A947-70E740481C1C}">
                        <a14:useLocalDpi xmlns:a14="http://schemas.microsoft.com/office/drawing/2010/main" val="0"/>
                      </a:ext>
                    </a:extLst>
                  </a:blip>
                  <a:stretch>
                    <a:fillRect/>
                  </a:stretch>
                </pic:blipFill>
                <pic:spPr>
                  <a:xfrm>
                    <a:off x="0" y="0"/>
                    <a:ext cx="1841500" cy="202628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ADFBD0" w14:textId="77777777" w:rsidR="00BE32CF" w:rsidRDefault="00BE32CF" w:rsidP="00B04ED8">
      <w:pPr>
        <w:spacing w:after="0" w:line="240" w:lineRule="auto"/>
      </w:pPr>
      <w:r>
        <w:separator/>
      </w:r>
    </w:p>
  </w:footnote>
  <w:footnote w:type="continuationSeparator" w:id="0">
    <w:p w14:paraId="371FA9CE" w14:textId="77777777" w:rsidR="00BE32CF" w:rsidRDefault="00BE32CF" w:rsidP="00B04ED8">
      <w:pPr>
        <w:spacing w:after="0" w:line="240" w:lineRule="auto"/>
      </w:pPr>
      <w:r>
        <w:continuationSeparator/>
      </w:r>
    </w:p>
  </w:footnote>
  <w:footnote w:type="continuationNotice" w:id="1">
    <w:p w14:paraId="3213D466" w14:textId="77777777" w:rsidR="00BE32CF" w:rsidRDefault="00BE32C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DE4F04" w14:textId="03DCF89A" w:rsidR="00696CF7" w:rsidRDefault="00696CF7">
    <w:pPr>
      <w:pStyle w:val="Header"/>
    </w:pPr>
    <w:r>
      <w:rPr>
        <w:noProof/>
      </w:rPr>
      <mc:AlternateContent>
        <mc:Choice Requires="wps">
          <w:drawing>
            <wp:anchor distT="0" distB="0" distL="0" distR="0" simplePos="0" relativeHeight="251658241" behindDoc="0" locked="0" layoutInCell="1" allowOverlap="1" wp14:anchorId="4F39D8FA" wp14:editId="4663389A">
              <wp:simplePos x="635" y="635"/>
              <wp:positionH relativeFrom="page">
                <wp:align>center</wp:align>
              </wp:positionH>
              <wp:positionV relativeFrom="page">
                <wp:align>top</wp:align>
              </wp:positionV>
              <wp:extent cx="551815" cy="404495"/>
              <wp:effectExtent l="0" t="0" r="635" b="14605"/>
              <wp:wrapNone/>
              <wp:docPr id="942647601"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333C0759" w14:textId="20F2B002" w:rsidR="00696CF7" w:rsidRPr="00696CF7" w:rsidRDefault="00696CF7" w:rsidP="00696CF7">
                          <w:pPr>
                            <w:spacing w:after="0"/>
                            <w:rPr>
                              <w:rFonts w:ascii="Calibri" w:eastAsia="Calibri" w:hAnsi="Calibri" w:cs="Calibri"/>
                              <w:noProof/>
                              <w:color w:val="FF0000"/>
                              <w:sz w:val="24"/>
                              <w:szCs w:val="24"/>
                            </w:rPr>
                          </w:pPr>
                          <w:r w:rsidRPr="00696CF7">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F39D8FA" id="_x0000_t202" coordsize="21600,21600" o:spt="202" path="m,l,21600r21600,l21600,xe">
              <v:stroke joinstyle="miter"/>
              <v:path gradientshapeok="t" o:connecttype="rect"/>
            </v:shapetype>
            <v:shape id="Text Box 2" o:spid="_x0000_s1026" type="#_x0000_t202" alt="OFFICIAL" style="position:absolute;margin-left:0;margin-top:0;width:43.45pt;height:31.8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ukCQIAABU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" filled="f" stroked="f">
              <v:textbox style="mso-fit-shape-to-text:t" inset="0,15pt,0,0">
                <w:txbxContent>
                  <w:p w14:paraId="333C0759" w14:textId="20F2B002" w:rsidR="00696CF7" w:rsidRPr="00696CF7" w:rsidRDefault="00696CF7" w:rsidP="00696CF7">
                    <w:pPr>
                      <w:spacing w:after="0"/>
                      <w:rPr>
                        <w:rFonts w:ascii="Calibri" w:eastAsia="Calibri" w:hAnsi="Calibri" w:cs="Calibri"/>
                        <w:noProof/>
                        <w:color w:val="FF0000"/>
                        <w:sz w:val="24"/>
                        <w:szCs w:val="24"/>
                      </w:rPr>
                    </w:pPr>
                    <w:r w:rsidRPr="00696CF7">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CE63B" w14:textId="07A1260F" w:rsidR="00696CF7" w:rsidRDefault="00696CF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1E033" w14:textId="2D982930" w:rsidR="002950E3" w:rsidRPr="00E642D6" w:rsidRDefault="00DF635C" w:rsidP="00E642D6">
    <w:pPr>
      <w:pStyle w:val="Header"/>
    </w:pPr>
    <w:r>
      <w:rPr>
        <w:noProof/>
        <w:lang w:eastAsia="en-AU"/>
      </w:rPr>
      <w:drawing>
        <wp:inline distT="0" distB="0" distL="0" distR="0" wp14:anchorId="6ADB7758" wp14:editId="4170E231">
          <wp:extent cx="5731510" cy="937137"/>
          <wp:effectExtent l="0" t="0" r="2540" b="0"/>
          <wp:docPr id="1820147051" name="Picture 18201470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rcRect l="721" r="721"/>
                  <a:stretch>
                    <a:fillRect/>
                  </a:stretch>
                </pic:blipFill>
                <pic:spPr bwMode="auto">
                  <a:xfrm>
                    <a:off x="0" y="0"/>
                    <a:ext cx="5731510" cy="937137"/>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247E5C9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B626D6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E928611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DB6ECCE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FF2E444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3C869A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898571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7B0BB3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D9406C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97ED2A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734783B"/>
    <w:multiLevelType w:val="hybridMultilevel"/>
    <w:tmpl w:val="0CAA17E6"/>
    <w:lvl w:ilvl="0" w:tplc="540CDF4C">
      <w:start w:val="1"/>
      <w:numFmt w:val="bullet"/>
      <w:pStyle w:val="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D7C0261"/>
    <w:multiLevelType w:val="hybridMultilevel"/>
    <w:tmpl w:val="F3C0A136"/>
    <w:lvl w:ilvl="0" w:tplc="FB86DC3A">
      <w:start w:val="1"/>
      <w:numFmt w:val="bullet"/>
      <w:lvlText w:val="•"/>
      <w:lvlJc w:val="left"/>
      <w:pPr>
        <w:tabs>
          <w:tab w:val="num" w:pos="720"/>
        </w:tabs>
        <w:ind w:left="720" w:hanging="360"/>
      </w:pPr>
      <w:rPr>
        <w:rFonts w:ascii="Arial" w:hAnsi="Arial" w:hint="default"/>
      </w:rPr>
    </w:lvl>
    <w:lvl w:ilvl="1" w:tplc="4E56A51A" w:tentative="1">
      <w:start w:val="1"/>
      <w:numFmt w:val="bullet"/>
      <w:lvlText w:val="•"/>
      <w:lvlJc w:val="left"/>
      <w:pPr>
        <w:tabs>
          <w:tab w:val="num" w:pos="1440"/>
        </w:tabs>
        <w:ind w:left="1440" w:hanging="360"/>
      </w:pPr>
      <w:rPr>
        <w:rFonts w:ascii="Arial" w:hAnsi="Arial" w:hint="default"/>
      </w:rPr>
    </w:lvl>
    <w:lvl w:ilvl="2" w:tplc="5FFCAF70" w:tentative="1">
      <w:start w:val="1"/>
      <w:numFmt w:val="bullet"/>
      <w:lvlText w:val="•"/>
      <w:lvlJc w:val="left"/>
      <w:pPr>
        <w:tabs>
          <w:tab w:val="num" w:pos="2160"/>
        </w:tabs>
        <w:ind w:left="2160" w:hanging="360"/>
      </w:pPr>
      <w:rPr>
        <w:rFonts w:ascii="Arial" w:hAnsi="Arial" w:hint="default"/>
      </w:rPr>
    </w:lvl>
    <w:lvl w:ilvl="3" w:tplc="DBD64A08" w:tentative="1">
      <w:start w:val="1"/>
      <w:numFmt w:val="bullet"/>
      <w:lvlText w:val="•"/>
      <w:lvlJc w:val="left"/>
      <w:pPr>
        <w:tabs>
          <w:tab w:val="num" w:pos="2880"/>
        </w:tabs>
        <w:ind w:left="2880" w:hanging="360"/>
      </w:pPr>
      <w:rPr>
        <w:rFonts w:ascii="Arial" w:hAnsi="Arial" w:hint="default"/>
      </w:rPr>
    </w:lvl>
    <w:lvl w:ilvl="4" w:tplc="910CF94C" w:tentative="1">
      <w:start w:val="1"/>
      <w:numFmt w:val="bullet"/>
      <w:lvlText w:val="•"/>
      <w:lvlJc w:val="left"/>
      <w:pPr>
        <w:tabs>
          <w:tab w:val="num" w:pos="3600"/>
        </w:tabs>
        <w:ind w:left="3600" w:hanging="360"/>
      </w:pPr>
      <w:rPr>
        <w:rFonts w:ascii="Arial" w:hAnsi="Arial" w:hint="default"/>
      </w:rPr>
    </w:lvl>
    <w:lvl w:ilvl="5" w:tplc="A0C2BAB6" w:tentative="1">
      <w:start w:val="1"/>
      <w:numFmt w:val="bullet"/>
      <w:lvlText w:val="•"/>
      <w:lvlJc w:val="left"/>
      <w:pPr>
        <w:tabs>
          <w:tab w:val="num" w:pos="4320"/>
        </w:tabs>
        <w:ind w:left="4320" w:hanging="360"/>
      </w:pPr>
      <w:rPr>
        <w:rFonts w:ascii="Arial" w:hAnsi="Arial" w:hint="default"/>
      </w:rPr>
    </w:lvl>
    <w:lvl w:ilvl="6" w:tplc="6ECE4868" w:tentative="1">
      <w:start w:val="1"/>
      <w:numFmt w:val="bullet"/>
      <w:lvlText w:val="•"/>
      <w:lvlJc w:val="left"/>
      <w:pPr>
        <w:tabs>
          <w:tab w:val="num" w:pos="5040"/>
        </w:tabs>
        <w:ind w:left="5040" w:hanging="360"/>
      </w:pPr>
      <w:rPr>
        <w:rFonts w:ascii="Arial" w:hAnsi="Arial" w:hint="default"/>
      </w:rPr>
    </w:lvl>
    <w:lvl w:ilvl="7" w:tplc="4A2E4CA0" w:tentative="1">
      <w:start w:val="1"/>
      <w:numFmt w:val="bullet"/>
      <w:lvlText w:val="•"/>
      <w:lvlJc w:val="left"/>
      <w:pPr>
        <w:tabs>
          <w:tab w:val="num" w:pos="5760"/>
        </w:tabs>
        <w:ind w:left="5760" w:hanging="360"/>
      </w:pPr>
      <w:rPr>
        <w:rFonts w:ascii="Arial" w:hAnsi="Arial" w:hint="default"/>
      </w:rPr>
    </w:lvl>
    <w:lvl w:ilvl="8" w:tplc="FA1C8BC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2ABDC4A"/>
    <w:multiLevelType w:val="hybridMultilevel"/>
    <w:tmpl w:val="B9988C46"/>
    <w:lvl w:ilvl="0" w:tplc="C7DA77EC">
      <w:start w:val="1"/>
      <w:numFmt w:val="bullet"/>
      <w:lvlText w:val=""/>
      <w:lvlJc w:val="left"/>
      <w:pPr>
        <w:ind w:left="720" w:hanging="360"/>
      </w:pPr>
      <w:rPr>
        <w:rFonts w:ascii="Symbol" w:hAnsi="Symbol" w:hint="default"/>
      </w:rPr>
    </w:lvl>
    <w:lvl w:ilvl="1" w:tplc="FBD00128">
      <w:start w:val="1"/>
      <w:numFmt w:val="bullet"/>
      <w:lvlText w:val="o"/>
      <w:lvlJc w:val="left"/>
      <w:pPr>
        <w:ind w:left="1440" w:hanging="360"/>
      </w:pPr>
      <w:rPr>
        <w:rFonts w:ascii="Courier New" w:hAnsi="Courier New" w:hint="default"/>
      </w:rPr>
    </w:lvl>
    <w:lvl w:ilvl="2" w:tplc="C3AADDA0">
      <w:start w:val="1"/>
      <w:numFmt w:val="bullet"/>
      <w:lvlText w:val=""/>
      <w:lvlJc w:val="left"/>
      <w:pPr>
        <w:ind w:left="2160" w:hanging="360"/>
      </w:pPr>
      <w:rPr>
        <w:rFonts w:ascii="Wingdings" w:hAnsi="Wingdings" w:hint="default"/>
      </w:rPr>
    </w:lvl>
    <w:lvl w:ilvl="3" w:tplc="D0723502">
      <w:start w:val="1"/>
      <w:numFmt w:val="bullet"/>
      <w:lvlText w:val=""/>
      <w:lvlJc w:val="left"/>
      <w:pPr>
        <w:ind w:left="2880" w:hanging="360"/>
      </w:pPr>
      <w:rPr>
        <w:rFonts w:ascii="Symbol" w:hAnsi="Symbol" w:hint="default"/>
      </w:rPr>
    </w:lvl>
    <w:lvl w:ilvl="4" w:tplc="0DB4F5E2">
      <w:start w:val="1"/>
      <w:numFmt w:val="bullet"/>
      <w:lvlText w:val="o"/>
      <w:lvlJc w:val="left"/>
      <w:pPr>
        <w:ind w:left="3600" w:hanging="360"/>
      </w:pPr>
      <w:rPr>
        <w:rFonts w:ascii="Courier New" w:hAnsi="Courier New" w:hint="default"/>
      </w:rPr>
    </w:lvl>
    <w:lvl w:ilvl="5" w:tplc="82823BBA">
      <w:start w:val="1"/>
      <w:numFmt w:val="bullet"/>
      <w:lvlText w:val=""/>
      <w:lvlJc w:val="left"/>
      <w:pPr>
        <w:ind w:left="4320" w:hanging="360"/>
      </w:pPr>
      <w:rPr>
        <w:rFonts w:ascii="Wingdings" w:hAnsi="Wingdings" w:hint="default"/>
      </w:rPr>
    </w:lvl>
    <w:lvl w:ilvl="6" w:tplc="9A0E874E">
      <w:start w:val="1"/>
      <w:numFmt w:val="bullet"/>
      <w:lvlText w:val=""/>
      <w:lvlJc w:val="left"/>
      <w:pPr>
        <w:ind w:left="5040" w:hanging="360"/>
      </w:pPr>
      <w:rPr>
        <w:rFonts w:ascii="Symbol" w:hAnsi="Symbol" w:hint="default"/>
      </w:rPr>
    </w:lvl>
    <w:lvl w:ilvl="7" w:tplc="2056DFB0">
      <w:start w:val="1"/>
      <w:numFmt w:val="bullet"/>
      <w:lvlText w:val="o"/>
      <w:lvlJc w:val="left"/>
      <w:pPr>
        <w:ind w:left="5760" w:hanging="360"/>
      </w:pPr>
      <w:rPr>
        <w:rFonts w:ascii="Courier New" w:hAnsi="Courier New" w:hint="default"/>
      </w:rPr>
    </w:lvl>
    <w:lvl w:ilvl="8" w:tplc="E3DC0482">
      <w:start w:val="1"/>
      <w:numFmt w:val="bullet"/>
      <w:lvlText w:val=""/>
      <w:lvlJc w:val="left"/>
      <w:pPr>
        <w:ind w:left="6480" w:hanging="360"/>
      </w:pPr>
      <w:rPr>
        <w:rFonts w:ascii="Wingdings" w:hAnsi="Wingdings" w:hint="default"/>
      </w:rPr>
    </w:lvl>
  </w:abstractNum>
  <w:abstractNum w:abstractNumId="13" w15:restartNumberingAfterBreak="0">
    <w:nsid w:val="1A2703E9"/>
    <w:multiLevelType w:val="hybridMultilevel"/>
    <w:tmpl w:val="670825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FE4260C"/>
    <w:multiLevelType w:val="hybridMultilevel"/>
    <w:tmpl w:val="8794AED6"/>
    <w:lvl w:ilvl="0" w:tplc="F170E80A">
      <w:start w:val="1"/>
      <w:numFmt w:val="bullet"/>
      <w:lvlText w:val=""/>
      <w:lvlJc w:val="left"/>
      <w:pPr>
        <w:ind w:left="1080" w:hanging="360"/>
      </w:pPr>
      <w:rPr>
        <w:rFonts w:ascii="Symbol" w:hAnsi="Symbol" w:hint="default"/>
      </w:rPr>
    </w:lvl>
    <w:lvl w:ilvl="1" w:tplc="7C100566" w:tentative="1">
      <w:start w:val="1"/>
      <w:numFmt w:val="bullet"/>
      <w:lvlText w:val="o"/>
      <w:lvlJc w:val="left"/>
      <w:pPr>
        <w:ind w:left="1800" w:hanging="360"/>
      </w:pPr>
      <w:rPr>
        <w:rFonts w:ascii="Courier New" w:hAnsi="Courier New" w:hint="default"/>
      </w:rPr>
    </w:lvl>
    <w:lvl w:ilvl="2" w:tplc="833C2740" w:tentative="1">
      <w:start w:val="1"/>
      <w:numFmt w:val="bullet"/>
      <w:lvlText w:val=""/>
      <w:lvlJc w:val="left"/>
      <w:pPr>
        <w:ind w:left="2520" w:hanging="360"/>
      </w:pPr>
      <w:rPr>
        <w:rFonts w:ascii="Wingdings" w:hAnsi="Wingdings" w:hint="default"/>
      </w:rPr>
    </w:lvl>
    <w:lvl w:ilvl="3" w:tplc="269C851A" w:tentative="1">
      <w:start w:val="1"/>
      <w:numFmt w:val="bullet"/>
      <w:lvlText w:val=""/>
      <w:lvlJc w:val="left"/>
      <w:pPr>
        <w:ind w:left="3240" w:hanging="360"/>
      </w:pPr>
      <w:rPr>
        <w:rFonts w:ascii="Symbol" w:hAnsi="Symbol" w:hint="default"/>
      </w:rPr>
    </w:lvl>
    <w:lvl w:ilvl="4" w:tplc="CDC451FC" w:tentative="1">
      <w:start w:val="1"/>
      <w:numFmt w:val="bullet"/>
      <w:lvlText w:val="o"/>
      <w:lvlJc w:val="left"/>
      <w:pPr>
        <w:ind w:left="3960" w:hanging="360"/>
      </w:pPr>
      <w:rPr>
        <w:rFonts w:ascii="Courier New" w:hAnsi="Courier New" w:hint="default"/>
      </w:rPr>
    </w:lvl>
    <w:lvl w:ilvl="5" w:tplc="91329984" w:tentative="1">
      <w:start w:val="1"/>
      <w:numFmt w:val="bullet"/>
      <w:lvlText w:val=""/>
      <w:lvlJc w:val="left"/>
      <w:pPr>
        <w:ind w:left="4680" w:hanging="360"/>
      </w:pPr>
      <w:rPr>
        <w:rFonts w:ascii="Wingdings" w:hAnsi="Wingdings" w:hint="default"/>
      </w:rPr>
    </w:lvl>
    <w:lvl w:ilvl="6" w:tplc="E5AA6448" w:tentative="1">
      <w:start w:val="1"/>
      <w:numFmt w:val="bullet"/>
      <w:lvlText w:val=""/>
      <w:lvlJc w:val="left"/>
      <w:pPr>
        <w:ind w:left="5400" w:hanging="360"/>
      </w:pPr>
      <w:rPr>
        <w:rFonts w:ascii="Symbol" w:hAnsi="Symbol" w:hint="default"/>
      </w:rPr>
    </w:lvl>
    <w:lvl w:ilvl="7" w:tplc="B2C27298" w:tentative="1">
      <w:start w:val="1"/>
      <w:numFmt w:val="bullet"/>
      <w:lvlText w:val="o"/>
      <w:lvlJc w:val="left"/>
      <w:pPr>
        <w:ind w:left="6120" w:hanging="360"/>
      </w:pPr>
      <w:rPr>
        <w:rFonts w:ascii="Courier New" w:hAnsi="Courier New" w:hint="default"/>
      </w:rPr>
    </w:lvl>
    <w:lvl w:ilvl="8" w:tplc="BB38E4D2" w:tentative="1">
      <w:start w:val="1"/>
      <w:numFmt w:val="bullet"/>
      <w:lvlText w:val=""/>
      <w:lvlJc w:val="left"/>
      <w:pPr>
        <w:ind w:left="6840" w:hanging="360"/>
      </w:pPr>
      <w:rPr>
        <w:rFonts w:ascii="Wingdings" w:hAnsi="Wingdings" w:hint="default"/>
      </w:rPr>
    </w:lvl>
  </w:abstractNum>
  <w:abstractNum w:abstractNumId="15" w15:restartNumberingAfterBreak="0">
    <w:nsid w:val="27AB7304"/>
    <w:multiLevelType w:val="hybridMultilevel"/>
    <w:tmpl w:val="4D1CA5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A87F3DB"/>
    <w:multiLevelType w:val="hybridMultilevel"/>
    <w:tmpl w:val="CC60F990"/>
    <w:lvl w:ilvl="0" w:tplc="BDBA3BFC">
      <w:start w:val="1"/>
      <w:numFmt w:val="bullet"/>
      <w:lvlText w:val=""/>
      <w:lvlJc w:val="left"/>
      <w:pPr>
        <w:ind w:left="720" w:hanging="360"/>
      </w:pPr>
      <w:rPr>
        <w:rFonts w:ascii="Symbol" w:hAnsi="Symbol" w:hint="default"/>
      </w:rPr>
    </w:lvl>
    <w:lvl w:ilvl="1" w:tplc="877AD2A2">
      <w:start w:val="1"/>
      <w:numFmt w:val="bullet"/>
      <w:lvlText w:val="o"/>
      <w:lvlJc w:val="left"/>
      <w:pPr>
        <w:ind w:left="1440" w:hanging="360"/>
      </w:pPr>
      <w:rPr>
        <w:rFonts w:ascii="Courier New" w:hAnsi="Courier New" w:hint="default"/>
      </w:rPr>
    </w:lvl>
    <w:lvl w:ilvl="2" w:tplc="5210AD5C">
      <w:start w:val="1"/>
      <w:numFmt w:val="bullet"/>
      <w:lvlText w:val=""/>
      <w:lvlJc w:val="left"/>
      <w:pPr>
        <w:ind w:left="2160" w:hanging="360"/>
      </w:pPr>
      <w:rPr>
        <w:rFonts w:ascii="Wingdings" w:hAnsi="Wingdings" w:hint="default"/>
      </w:rPr>
    </w:lvl>
    <w:lvl w:ilvl="3" w:tplc="3CDE76F4">
      <w:start w:val="1"/>
      <w:numFmt w:val="bullet"/>
      <w:lvlText w:val=""/>
      <w:lvlJc w:val="left"/>
      <w:pPr>
        <w:ind w:left="2880" w:hanging="360"/>
      </w:pPr>
      <w:rPr>
        <w:rFonts w:ascii="Symbol" w:hAnsi="Symbol" w:hint="default"/>
      </w:rPr>
    </w:lvl>
    <w:lvl w:ilvl="4" w:tplc="EF1E11FA">
      <w:start w:val="1"/>
      <w:numFmt w:val="bullet"/>
      <w:lvlText w:val="o"/>
      <w:lvlJc w:val="left"/>
      <w:pPr>
        <w:ind w:left="3600" w:hanging="360"/>
      </w:pPr>
      <w:rPr>
        <w:rFonts w:ascii="Courier New" w:hAnsi="Courier New" w:hint="default"/>
      </w:rPr>
    </w:lvl>
    <w:lvl w:ilvl="5" w:tplc="1FA085C6">
      <w:start w:val="1"/>
      <w:numFmt w:val="bullet"/>
      <w:lvlText w:val=""/>
      <w:lvlJc w:val="left"/>
      <w:pPr>
        <w:ind w:left="4320" w:hanging="360"/>
      </w:pPr>
      <w:rPr>
        <w:rFonts w:ascii="Wingdings" w:hAnsi="Wingdings" w:hint="default"/>
      </w:rPr>
    </w:lvl>
    <w:lvl w:ilvl="6" w:tplc="9BC673AC">
      <w:start w:val="1"/>
      <w:numFmt w:val="bullet"/>
      <w:lvlText w:val=""/>
      <w:lvlJc w:val="left"/>
      <w:pPr>
        <w:ind w:left="5040" w:hanging="360"/>
      </w:pPr>
      <w:rPr>
        <w:rFonts w:ascii="Symbol" w:hAnsi="Symbol" w:hint="default"/>
      </w:rPr>
    </w:lvl>
    <w:lvl w:ilvl="7" w:tplc="0C0C677E">
      <w:start w:val="1"/>
      <w:numFmt w:val="bullet"/>
      <w:lvlText w:val="o"/>
      <w:lvlJc w:val="left"/>
      <w:pPr>
        <w:ind w:left="5760" w:hanging="360"/>
      </w:pPr>
      <w:rPr>
        <w:rFonts w:ascii="Courier New" w:hAnsi="Courier New" w:hint="default"/>
      </w:rPr>
    </w:lvl>
    <w:lvl w:ilvl="8" w:tplc="C07AB946">
      <w:start w:val="1"/>
      <w:numFmt w:val="bullet"/>
      <w:lvlText w:val=""/>
      <w:lvlJc w:val="left"/>
      <w:pPr>
        <w:ind w:left="6480" w:hanging="360"/>
      </w:pPr>
      <w:rPr>
        <w:rFonts w:ascii="Wingdings" w:hAnsi="Wingdings" w:hint="default"/>
      </w:rPr>
    </w:lvl>
  </w:abstractNum>
  <w:abstractNum w:abstractNumId="17" w15:restartNumberingAfterBreak="0">
    <w:nsid w:val="32482F26"/>
    <w:multiLevelType w:val="hybridMultilevel"/>
    <w:tmpl w:val="1D4C5F9C"/>
    <w:lvl w:ilvl="0" w:tplc="605AB0D6">
      <w:start w:val="1"/>
      <w:numFmt w:val="bullet"/>
      <w:lvlText w:val="•"/>
      <w:lvlJc w:val="left"/>
      <w:pPr>
        <w:tabs>
          <w:tab w:val="num" w:pos="720"/>
        </w:tabs>
        <w:ind w:left="720" w:hanging="360"/>
      </w:pPr>
      <w:rPr>
        <w:rFonts w:ascii="Arial" w:hAnsi="Arial" w:hint="default"/>
      </w:rPr>
    </w:lvl>
    <w:lvl w:ilvl="1" w:tplc="A4CEF28E" w:tentative="1">
      <w:start w:val="1"/>
      <w:numFmt w:val="bullet"/>
      <w:lvlText w:val="•"/>
      <w:lvlJc w:val="left"/>
      <w:pPr>
        <w:tabs>
          <w:tab w:val="num" w:pos="1440"/>
        </w:tabs>
        <w:ind w:left="1440" w:hanging="360"/>
      </w:pPr>
      <w:rPr>
        <w:rFonts w:ascii="Arial" w:hAnsi="Arial" w:hint="default"/>
      </w:rPr>
    </w:lvl>
    <w:lvl w:ilvl="2" w:tplc="D12C1612" w:tentative="1">
      <w:start w:val="1"/>
      <w:numFmt w:val="bullet"/>
      <w:lvlText w:val="•"/>
      <w:lvlJc w:val="left"/>
      <w:pPr>
        <w:tabs>
          <w:tab w:val="num" w:pos="2160"/>
        </w:tabs>
        <w:ind w:left="2160" w:hanging="360"/>
      </w:pPr>
      <w:rPr>
        <w:rFonts w:ascii="Arial" w:hAnsi="Arial" w:hint="default"/>
      </w:rPr>
    </w:lvl>
    <w:lvl w:ilvl="3" w:tplc="243C842E" w:tentative="1">
      <w:start w:val="1"/>
      <w:numFmt w:val="bullet"/>
      <w:lvlText w:val="•"/>
      <w:lvlJc w:val="left"/>
      <w:pPr>
        <w:tabs>
          <w:tab w:val="num" w:pos="2880"/>
        </w:tabs>
        <w:ind w:left="2880" w:hanging="360"/>
      </w:pPr>
      <w:rPr>
        <w:rFonts w:ascii="Arial" w:hAnsi="Arial" w:hint="default"/>
      </w:rPr>
    </w:lvl>
    <w:lvl w:ilvl="4" w:tplc="3F80935E" w:tentative="1">
      <w:start w:val="1"/>
      <w:numFmt w:val="bullet"/>
      <w:lvlText w:val="•"/>
      <w:lvlJc w:val="left"/>
      <w:pPr>
        <w:tabs>
          <w:tab w:val="num" w:pos="3600"/>
        </w:tabs>
        <w:ind w:left="3600" w:hanging="360"/>
      </w:pPr>
      <w:rPr>
        <w:rFonts w:ascii="Arial" w:hAnsi="Arial" w:hint="default"/>
      </w:rPr>
    </w:lvl>
    <w:lvl w:ilvl="5" w:tplc="1D2A32D6" w:tentative="1">
      <w:start w:val="1"/>
      <w:numFmt w:val="bullet"/>
      <w:lvlText w:val="•"/>
      <w:lvlJc w:val="left"/>
      <w:pPr>
        <w:tabs>
          <w:tab w:val="num" w:pos="4320"/>
        </w:tabs>
        <w:ind w:left="4320" w:hanging="360"/>
      </w:pPr>
      <w:rPr>
        <w:rFonts w:ascii="Arial" w:hAnsi="Arial" w:hint="default"/>
      </w:rPr>
    </w:lvl>
    <w:lvl w:ilvl="6" w:tplc="BF3AA952" w:tentative="1">
      <w:start w:val="1"/>
      <w:numFmt w:val="bullet"/>
      <w:lvlText w:val="•"/>
      <w:lvlJc w:val="left"/>
      <w:pPr>
        <w:tabs>
          <w:tab w:val="num" w:pos="5040"/>
        </w:tabs>
        <w:ind w:left="5040" w:hanging="360"/>
      </w:pPr>
      <w:rPr>
        <w:rFonts w:ascii="Arial" w:hAnsi="Arial" w:hint="default"/>
      </w:rPr>
    </w:lvl>
    <w:lvl w:ilvl="7" w:tplc="27289744" w:tentative="1">
      <w:start w:val="1"/>
      <w:numFmt w:val="bullet"/>
      <w:lvlText w:val="•"/>
      <w:lvlJc w:val="left"/>
      <w:pPr>
        <w:tabs>
          <w:tab w:val="num" w:pos="5760"/>
        </w:tabs>
        <w:ind w:left="5760" w:hanging="360"/>
      </w:pPr>
      <w:rPr>
        <w:rFonts w:ascii="Arial" w:hAnsi="Arial" w:hint="default"/>
      </w:rPr>
    </w:lvl>
    <w:lvl w:ilvl="8" w:tplc="6F603A9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BE756F0"/>
    <w:multiLevelType w:val="hybridMultilevel"/>
    <w:tmpl w:val="5B4CF2F0"/>
    <w:lvl w:ilvl="0" w:tplc="D92E31FC">
      <w:start w:val="1"/>
      <w:numFmt w:val="bullet"/>
      <w:lvlText w:val="o"/>
      <w:lvlJc w:val="left"/>
      <w:pPr>
        <w:ind w:left="1080" w:hanging="360"/>
      </w:pPr>
      <w:rPr>
        <w:rFonts w:ascii="Courier New" w:hAnsi="Courier New" w:hint="default"/>
      </w:rPr>
    </w:lvl>
    <w:lvl w:ilvl="1" w:tplc="012AE74A" w:tentative="1">
      <w:start w:val="1"/>
      <w:numFmt w:val="bullet"/>
      <w:lvlText w:val="o"/>
      <w:lvlJc w:val="left"/>
      <w:pPr>
        <w:ind w:left="1800" w:hanging="360"/>
      </w:pPr>
      <w:rPr>
        <w:rFonts w:ascii="Courier New" w:hAnsi="Courier New" w:hint="default"/>
      </w:rPr>
    </w:lvl>
    <w:lvl w:ilvl="2" w:tplc="9494687A" w:tentative="1">
      <w:start w:val="1"/>
      <w:numFmt w:val="bullet"/>
      <w:lvlText w:val=""/>
      <w:lvlJc w:val="left"/>
      <w:pPr>
        <w:ind w:left="2520" w:hanging="360"/>
      </w:pPr>
      <w:rPr>
        <w:rFonts w:ascii="Wingdings" w:hAnsi="Wingdings" w:hint="default"/>
      </w:rPr>
    </w:lvl>
    <w:lvl w:ilvl="3" w:tplc="8FEE44F2" w:tentative="1">
      <w:start w:val="1"/>
      <w:numFmt w:val="bullet"/>
      <w:lvlText w:val=""/>
      <w:lvlJc w:val="left"/>
      <w:pPr>
        <w:ind w:left="3240" w:hanging="360"/>
      </w:pPr>
      <w:rPr>
        <w:rFonts w:ascii="Symbol" w:hAnsi="Symbol" w:hint="default"/>
      </w:rPr>
    </w:lvl>
    <w:lvl w:ilvl="4" w:tplc="44D2AD8C" w:tentative="1">
      <w:start w:val="1"/>
      <w:numFmt w:val="bullet"/>
      <w:lvlText w:val="o"/>
      <w:lvlJc w:val="left"/>
      <w:pPr>
        <w:ind w:left="3960" w:hanging="360"/>
      </w:pPr>
      <w:rPr>
        <w:rFonts w:ascii="Courier New" w:hAnsi="Courier New" w:hint="default"/>
      </w:rPr>
    </w:lvl>
    <w:lvl w:ilvl="5" w:tplc="85FED0BC" w:tentative="1">
      <w:start w:val="1"/>
      <w:numFmt w:val="bullet"/>
      <w:lvlText w:val=""/>
      <w:lvlJc w:val="left"/>
      <w:pPr>
        <w:ind w:left="4680" w:hanging="360"/>
      </w:pPr>
      <w:rPr>
        <w:rFonts w:ascii="Wingdings" w:hAnsi="Wingdings" w:hint="default"/>
      </w:rPr>
    </w:lvl>
    <w:lvl w:ilvl="6" w:tplc="42A28DFC" w:tentative="1">
      <w:start w:val="1"/>
      <w:numFmt w:val="bullet"/>
      <w:lvlText w:val=""/>
      <w:lvlJc w:val="left"/>
      <w:pPr>
        <w:ind w:left="5400" w:hanging="360"/>
      </w:pPr>
      <w:rPr>
        <w:rFonts w:ascii="Symbol" w:hAnsi="Symbol" w:hint="default"/>
      </w:rPr>
    </w:lvl>
    <w:lvl w:ilvl="7" w:tplc="A58C8538" w:tentative="1">
      <w:start w:val="1"/>
      <w:numFmt w:val="bullet"/>
      <w:lvlText w:val="o"/>
      <w:lvlJc w:val="left"/>
      <w:pPr>
        <w:ind w:left="6120" w:hanging="360"/>
      </w:pPr>
      <w:rPr>
        <w:rFonts w:ascii="Courier New" w:hAnsi="Courier New" w:hint="default"/>
      </w:rPr>
    </w:lvl>
    <w:lvl w:ilvl="8" w:tplc="4E8CC928" w:tentative="1">
      <w:start w:val="1"/>
      <w:numFmt w:val="bullet"/>
      <w:lvlText w:val=""/>
      <w:lvlJc w:val="left"/>
      <w:pPr>
        <w:ind w:left="6840" w:hanging="360"/>
      </w:pPr>
      <w:rPr>
        <w:rFonts w:ascii="Wingdings" w:hAnsi="Wingdings" w:hint="default"/>
      </w:rPr>
    </w:lvl>
  </w:abstractNum>
  <w:abstractNum w:abstractNumId="19" w15:restartNumberingAfterBreak="0">
    <w:nsid w:val="3CA25CB0"/>
    <w:multiLevelType w:val="hybridMultilevel"/>
    <w:tmpl w:val="0EB82E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E46406A"/>
    <w:multiLevelType w:val="hybridMultilevel"/>
    <w:tmpl w:val="F73080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F9E4D21"/>
    <w:multiLevelType w:val="hybridMultilevel"/>
    <w:tmpl w:val="B784E0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258CB7D"/>
    <w:multiLevelType w:val="hybridMultilevel"/>
    <w:tmpl w:val="07744CCC"/>
    <w:lvl w:ilvl="0" w:tplc="815660DC">
      <w:start w:val="1"/>
      <w:numFmt w:val="bullet"/>
      <w:pStyle w:val="ListBullet2"/>
      <w:lvlText w:val="o"/>
      <w:lvlJc w:val="left"/>
      <w:pPr>
        <w:ind w:left="1080" w:hanging="360"/>
      </w:pPr>
      <w:rPr>
        <w:rFonts w:ascii="Courier New" w:hAnsi="Courier New" w:hint="default"/>
      </w:rPr>
    </w:lvl>
    <w:lvl w:ilvl="1" w:tplc="EA042220">
      <w:start w:val="1"/>
      <w:numFmt w:val="bullet"/>
      <w:lvlText w:val="o"/>
      <w:lvlJc w:val="left"/>
      <w:pPr>
        <w:ind w:left="1800" w:hanging="360"/>
      </w:pPr>
      <w:rPr>
        <w:rFonts w:ascii="Courier New" w:hAnsi="Courier New" w:hint="default"/>
      </w:rPr>
    </w:lvl>
    <w:lvl w:ilvl="2" w:tplc="871CD8B4">
      <w:start w:val="1"/>
      <w:numFmt w:val="bullet"/>
      <w:lvlText w:val=""/>
      <w:lvlJc w:val="left"/>
      <w:pPr>
        <w:ind w:left="2520" w:hanging="360"/>
      </w:pPr>
      <w:rPr>
        <w:rFonts w:ascii="Wingdings" w:hAnsi="Wingdings" w:hint="default"/>
      </w:rPr>
    </w:lvl>
    <w:lvl w:ilvl="3" w:tplc="EAEE38C2">
      <w:start w:val="1"/>
      <w:numFmt w:val="bullet"/>
      <w:lvlText w:val=""/>
      <w:lvlJc w:val="left"/>
      <w:pPr>
        <w:ind w:left="3240" w:hanging="360"/>
      </w:pPr>
      <w:rPr>
        <w:rFonts w:ascii="Symbol" w:hAnsi="Symbol" w:hint="default"/>
      </w:rPr>
    </w:lvl>
    <w:lvl w:ilvl="4" w:tplc="D11A4AEC">
      <w:start w:val="1"/>
      <w:numFmt w:val="bullet"/>
      <w:lvlText w:val="o"/>
      <w:lvlJc w:val="left"/>
      <w:pPr>
        <w:ind w:left="3960" w:hanging="360"/>
      </w:pPr>
      <w:rPr>
        <w:rFonts w:ascii="Courier New" w:hAnsi="Courier New" w:hint="default"/>
      </w:rPr>
    </w:lvl>
    <w:lvl w:ilvl="5" w:tplc="AC84AFDE">
      <w:start w:val="1"/>
      <w:numFmt w:val="bullet"/>
      <w:lvlText w:val=""/>
      <w:lvlJc w:val="left"/>
      <w:pPr>
        <w:ind w:left="4680" w:hanging="360"/>
      </w:pPr>
      <w:rPr>
        <w:rFonts w:ascii="Wingdings" w:hAnsi="Wingdings" w:hint="default"/>
      </w:rPr>
    </w:lvl>
    <w:lvl w:ilvl="6" w:tplc="8D2C6458">
      <w:start w:val="1"/>
      <w:numFmt w:val="bullet"/>
      <w:lvlText w:val=""/>
      <w:lvlJc w:val="left"/>
      <w:pPr>
        <w:ind w:left="5400" w:hanging="360"/>
      </w:pPr>
      <w:rPr>
        <w:rFonts w:ascii="Symbol" w:hAnsi="Symbol" w:hint="default"/>
      </w:rPr>
    </w:lvl>
    <w:lvl w:ilvl="7" w:tplc="F6002870">
      <w:start w:val="1"/>
      <w:numFmt w:val="bullet"/>
      <w:lvlText w:val="o"/>
      <w:lvlJc w:val="left"/>
      <w:pPr>
        <w:ind w:left="6120" w:hanging="360"/>
      </w:pPr>
      <w:rPr>
        <w:rFonts w:ascii="Courier New" w:hAnsi="Courier New" w:hint="default"/>
      </w:rPr>
    </w:lvl>
    <w:lvl w:ilvl="8" w:tplc="938289CE">
      <w:start w:val="1"/>
      <w:numFmt w:val="bullet"/>
      <w:lvlText w:val=""/>
      <w:lvlJc w:val="left"/>
      <w:pPr>
        <w:ind w:left="6840" w:hanging="360"/>
      </w:pPr>
      <w:rPr>
        <w:rFonts w:ascii="Wingdings" w:hAnsi="Wingdings" w:hint="default"/>
      </w:rPr>
    </w:lvl>
  </w:abstractNum>
  <w:abstractNum w:abstractNumId="23" w15:restartNumberingAfterBreak="0">
    <w:nsid w:val="430130A3"/>
    <w:multiLevelType w:val="hybridMultilevel"/>
    <w:tmpl w:val="6AD4A5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820251B"/>
    <w:multiLevelType w:val="hybridMultilevel"/>
    <w:tmpl w:val="904ACE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E84153C"/>
    <w:multiLevelType w:val="hybridMultilevel"/>
    <w:tmpl w:val="ACD4F4AC"/>
    <w:lvl w:ilvl="0" w:tplc="FD7E5B2C">
      <w:start w:val="1"/>
      <w:numFmt w:val="bullet"/>
      <w:lvlText w:val=""/>
      <w:lvlJc w:val="left"/>
      <w:pPr>
        <w:ind w:left="720" w:hanging="360"/>
      </w:pPr>
      <w:rPr>
        <w:rFonts w:ascii="Symbol" w:hAnsi="Symbol" w:hint="default"/>
      </w:rPr>
    </w:lvl>
    <w:lvl w:ilvl="1" w:tplc="4078C40C">
      <w:start w:val="1"/>
      <w:numFmt w:val="bullet"/>
      <w:lvlText w:val="o"/>
      <w:lvlJc w:val="left"/>
      <w:pPr>
        <w:ind w:left="1440" w:hanging="360"/>
      </w:pPr>
      <w:rPr>
        <w:rFonts w:ascii="Courier New" w:hAnsi="Courier New" w:hint="default"/>
      </w:rPr>
    </w:lvl>
    <w:lvl w:ilvl="2" w:tplc="B308BA56">
      <w:start w:val="1"/>
      <w:numFmt w:val="bullet"/>
      <w:lvlText w:val=""/>
      <w:lvlJc w:val="left"/>
      <w:pPr>
        <w:ind w:left="2160" w:hanging="360"/>
      </w:pPr>
      <w:rPr>
        <w:rFonts w:ascii="Wingdings" w:hAnsi="Wingdings" w:hint="default"/>
      </w:rPr>
    </w:lvl>
    <w:lvl w:ilvl="3" w:tplc="F3DE33D2">
      <w:start w:val="1"/>
      <w:numFmt w:val="bullet"/>
      <w:lvlText w:val=""/>
      <w:lvlJc w:val="left"/>
      <w:pPr>
        <w:ind w:left="2880" w:hanging="360"/>
      </w:pPr>
      <w:rPr>
        <w:rFonts w:ascii="Symbol" w:hAnsi="Symbol" w:hint="default"/>
      </w:rPr>
    </w:lvl>
    <w:lvl w:ilvl="4" w:tplc="52B6985A">
      <w:start w:val="1"/>
      <w:numFmt w:val="bullet"/>
      <w:lvlText w:val="o"/>
      <w:lvlJc w:val="left"/>
      <w:pPr>
        <w:ind w:left="3600" w:hanging="360"/>
      </w:pPr>
      <w:rPr>
        <w:rFonts w:ascii="Courier New" w:hAnsi="Courier New" w:hint="default"/>
      </w:rPr>
    </w:lvl>
    <w:lvl w:ilvl="5" w:tplc="1932E0AE">
      <w:start w:val="1"/>
      <w:numFmt w:val="bullet"/>
      <w:lvlText w:val=""/>
      <w:lvlJc w:val="left"/>
      <w:pPr>
        <w:ind w:left="4320" w:hanging="360"/>
      </w:pPr>
      <w:rPr>
        <w:rFonts w:ascii="Wingdings" w:hAnsi="Wingdings" w:hint="default"/>
      </w:rPr>
    </w:lvl>
    <w:lvl w:ilvl="6" w:tplc="27E27F12">
      <w:start w:val="1"/>
      <w:numFmt w:val="bullet"/>
      <w:lvlText w:val=""/>
      <w:lvlJc w:val="left"/>
      <w:pPr>
        <w:ind w:left="5040" w:hanging="360"/>
      </w:pPr>
      <w:rPr>
        <w:rFonts w:ascii="Symbol" w:hAnsi="Symbol" w:hint="default"/>
      </w:rPr>
    </w:lvl>
    <w:lvl w:ilvl="7" w:tplc="71623106">
      <w:start w:val="1"/>
      <w:numFmt w:val="bullet"/>
      <w:lvlText w:val="o"/>
      <w:lvlJc w:val="left"/>
      <w:pPr>
        <w:ind w:left="5760" w:hanging="360"/>
      </w:pPr>
      <w:rPr>
        <w:rFonts w:ascii="Courier New" w:hAnsi="Courier New" w:hint="default"/>
      </w:rPr>
    </w:lvl>
    <w:lvl w:ilvl="8" w:tplc="1EE6B1BA">
      <w:start w:val="1"/>
      <w:numFmt w:val="bullet"/>
      <w:lvlText w:val=""/>
      <w:lvlJc w:val="left"/>
      <w:pPr>
        <w:ind w:left="6480" w:hanging="360"/>
      </w:pPr>
      <w:rPr>
        <w:rFonts w:ascii="Wingdings" w:hAnsi="Wingdings" w:hint="default"/>
      </w:rPr>
    </w:lvl>
  </w:abstractNum>
  <w:abstractNum w:abstractNumId="26" w15:restartNumberingAfterBreak="0">
    <w:nsid w:val="4FEFC694"/>
    <w:multiLevelType w:val="hybridMultilevel"/>
    <w:tmpl w:val="FFDE70FE"/>
    <w:lvl w:ilvl="0" w:tplc="503EBF86">
      <w:start w:val="1"/>
      <w:numFmt w:val="bullet"/>
      <w:lvlText w:val=""/>
      <w:lvlJc w:val="left"/>
      <w:pPr>
        <w:ind w:left="720" w:hanging="360"/>
      </w:pPr>
      <w:rPr>
        <w:rFonts w:ascii="Symbol" w:hAnsi="Symbol" w:hint="default"/>
      </w:rPr>
    </w:lvl>
    <w:lvl w:ilvl="1" w:tplc="1BC49364">
      <w:start w:val="1"/>
      <w:numFmt w:val="bullet"/>
      <w:lvlText w:val="o"/>
      <w:lvlJc w:val="left"/>
      <w:pPr>
        <w:ind w:left="1440" w:hanging="360"/>
      </w:pPr>
      <w:rPr>
        <w:rFonts w:ascii="Courier New" w:hAnsi="Courier New" w:hint="default"/>
      </w:rPr>
    </w:lvl>
    <w:lvl w:ilvl="2" w:tplc="D250D430">
      <w:start w:val="1"/>
      <w:numFmt w:val="bullet"/>
      <w:lvlText w:val=""/>
      <w:lvlJc w:val="left"/>
      <w:pPr>
        <w:ind w:left="2160" w:hanging="360"/>
      </w:pPr>
      <w:rPr>
        <w:rFonts w:ascii="Wingdings" w:hAnsi="Wingdings" w:hint="default"/>
      </w:rPr>
    </w:lvl>
    <w:lvl w:ilvl="3" w:tplc="C6506124">
      <w:start w:val="1"/>
      <w:numFmt w:val="bullet"/>
      <w:lvlText w:val=""/>
      <w:lvlJc w:val="left"/>
      <w:pPr>
        <w:ind w:left="2880" w:hanging="360"/>
      </w:pPr>
      <w:rPr>
        <w:rFonts w:ascii="Symbol" w:hAnsi="Symbol" w:hint="default"/>
      </w:rPr>
    </w:lvl>
    <w:lvl w:ilvl="4" w:tplc="2B5826EE">
      <w:start w:val="1"/>
      <w:numFmt w:val="bullet"/>
      <w:lvlText w:val="o"/>
      <w:lvlJc w:val="left"/>
      <w:pPr>
        <w:ind w:left="3600" w:hanging="360"/>
      </w:pPr>
      <w:rPr>
        <w:rFonts w:ascii="Courier New" w:hAnsi="Courier New" w:hint="default"/>
      </w:rPr>
    </w:lvl>
    <w:lvl w:ilvl="5" w:tplc="DEF63AC2">
      <w:start w:val="1"/>
      <w:numFmt w:val="bullet"/>
      <w:lvlText w:val=""/>
      <w:lvlJc w:val="left"/>
      <w:pPr>
        <w:ind w:left="4320" w:hanging="360"/>
      </w:pPr>
      <w:rPr>
        <w:rFonts w:ascii="Wingdings" w:hAnsi="Wingdings" w:hint="default"/>
      </w:rPr>
    </w:lvl>
    <w:lvl w:ilvl="6" w:tplc="A0A67C9A">
      <w:start w:val="1"/>
      <w:numFmt w:val="bullet"/>
      <w:lvlText w:val=""/>
      <w:lvlJc w:val="left"/>
      <w:pPr>
        <w:ind w:left="5040" w:hanging="360"/>
      </w:pPr>
      <w:rPr>
        <w:rFonts w:ascii="Symbol" w:hAnsi="Symbol" w:hint="default"/>
      </w:rPr>
    </w:lvl>
    <w:lvl w:ilvl="7" w:tplc="A9080B9E">
      <w:start w:val="1"/>
      <w:numFmt w:val="bullet"/>
      <w:lvlText w:val="o"/>
      <w:lvlJc w:val="left"/>
      <w:pPr>
        <w:ind w:left="5760" w:hanging="360"/>
      </w:pPr>
      <w:rPr>
        <w:rFonts w:ascii="Courier New" w:hAnsi="Courier New" w:hint="default"/>
      </w:rPr>
    </w:lvl>
    <w:lvl w:ilvl="8" w:tplc="2BBC3298">
      <w:start w:val="1"/>
      <w:numFmt w:val="bullet"/>
      <w:lvlText w:val=""/>
      <w:lvlJc w:val="left"/>
      <w:pPr>
        <w:ind w:left="6480" w:hanging="360"/>
      </w:pPr>
      <w:rPr>
        <w:rFonts w:ascii="Wingdings" w:hAnsi="Wingdings" w:hint="default"/>
      </w:rPr>
    </w:lvl>
  </w:abstractNum>
  <w:abstractNum w:abstractNumId="27" w15:restartNumberingAfterBreak="0">
    <w:nsid w:val="540F138D"/>
    <w:multiLevelType w:val="hybridMultilevel"/>
    <w:tmpl w:val="7CA419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49339D4"/>
    <w:multiLevelType w:val="hybridMultilevel"/>
    <w:tmpl w:val="88E07928"/>
    <w:lvl w:ilvl="0" w:tplc="85A0DBDE">
      <w:start w:val="1"/>
      <w:numFmt w:val="bullet"/>
      <w:lvlText w:val="o"/>
      <w:lvlJc w:val="left"/>
      <w:pPr>
        <w:ind w:left="1080" w:hanging="360"/>
      </w:pPr>
      <w:rPr>
        <w:rFonts w:ascii="Courier New" w:hAnsi="Courier New" w:hint="default"/>
      </w:rPr>
    </w:lvl>
    <w:lvl w:ilvl="1" w:tplc="5E706E70">
      <w:start w:val="1"/>
      <w:numFmt w:val="bullet"/>
      <w:lvlText w:val="o"/>
      <w:lvlJc w:val="left"/>
      <w:pPr>
        <w:ind w:left="1800" w:hanging="360"/>
      </w:pPr>
      <w:rPr>
        <w:rFonts w:ascii="Courier New" w:hAnsi="Courier New" w:hint="default"/>
      </w:rPr>
    </w:lvl>
    <w:lvl w:ilvl="2" w:tplc="44B671F8">
      <w:start w:val="1"/>
      <w:numFmt w:val="bullet"/>
      <w:lvlText w:val=""/>
      <w:lvlJc w:val="left"/>
      <w:pPr>
        <w:ind w:left="2520" w:hanging="360"/>
      </w:pPr>
      <w:rPr>
        <w:rFonts w:ascii="Wingdings" w:hAnsi="Wingdings" w:hint="default"/>
      </w:rPr>
    </w:lvl>
    <w:lvl w:ilvl="3" w:tplc="AC9C5C66">
      <w:start w:val="1"/>
      <w:numFmt w:val="bullet"/>
      <w:lvlText w:val=""/>
      <w:lvlJc w:val="left"/>
      <w:pPr>
        <w:ind w:left="3240" w:hanging="360"/>
      </w:pPr>
      <w:rPr>
        <w:rFonts w:ascii="Symbol" w:hAnsi="Symbol" w:hint="default"/>
      </w:rPr>
    </w:lvl>
    <w:lvl w:ilvl="4" w:tplc="0BF6401E">
      <w:start w:val="1"/>
      <w:numFmt w:val="bullet"/>
      <w:lvlText w:val="o"/>
      <w:lvlJc w:val="left"/>
      <w:pPr>
        <w:ind w:left="3960" w:hanging="360"/>
      </w:pPr>
      <w:rPr>
        <w:rFonts w:ascii="Courier New" w:hAnsi="Courier New" w:hint="default"/>
      </w:rPr>
    </w:lvl>
    <w:lvl w:ilvl="5" w:tplc="08B09EF8">
      <w:start w:val="1"/>
      <w:numFmt w:val="bullet"/>
      <w:lvlText w:val=""/>
      <w:lvlJc w:val="left"/>
      <w:pPr>
        <w:ind w:left="4680" w:hanging="360"/>
      </w:pPr>
      <w:rPr>
        <w:rFonts w:ascii="Wingdings" w:hAnsi="Wingdings" w:hint="default"/>
      </w:rPr>
    </w:lvl>
    <w:lvl w:ilvl="6" w:tplc="253CC3F0">
      <w:start w:val="1"/>
      <w:numFmt w:val="bullet"/>
      <w:lvlText w:val=""/>
      <w:lvlJc w:val="left"/>
      <w:pPr>
        <w:ind w:left="5400" w:hanging="360"/>
      </w:pPr>
      <w:rPr>
        <w:rFonts w:ascii="Symbol" w:hAnsi="Symbol" w:hint="default"/>
      </w:rPr>
    </w:lvl>
    <w:lvl w:ilvl="7" w:tplc="422AA8BC">
      <w:start w:val="1"/>
      <w:numFmt w:val="bullet"/>
      <w:lvlText w:val="o"/>
      <w:lvlJc w:val="left"/>
      <w:pPr>
        <w:ind w:left="6120" w:hanging="360"/>
      </w:pPr>
      <w:rPr>
        <w:rFonts w:ascii="Courier New" w:hAnsi="Courier New" w:hint="default"/>
      </w:rPr>
    </w:lvl>
    <w:lvl w:ilvl="8" w:tplc="BD90F2D8">
      <w:start w:val="1"/>
      <w:numFmt w:val="bullet"/>
      <w:lvlText w:val=""/>
      <w:lvlJc w:val="left"/>
      <w:pPr>
        <w:ind w:left="6840" w:hanging="360"/>
      </w:pPr>
      <w:rPr>
        <w:rFonts w:ascii="Wingdings" w:hAnsi="Wingdings" w:hint="default"/>
      </w:rPr>
    </w:lvl>
  </w:abstractNum>
  <w:abstractNum w:abstractNumId="29" w15:restartNumberingAfterBreak="0">
    <w:nsid w:val="55DA605A"/>
    <w:multiLevelType w:val="hybridMultilevel"/>
    <w:tmpl w:val="7C5E95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7BA3D35"/>
    <w:multiLevelType w:val="hybridMultilevel"/>
    <w:tmpl w:val="3836E4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E0D5FF0"/>
    <w:multiLevelType w:val="hybridMultilevel"/>
    <w:tmpl w:val="A75013FC"/>
    <w:lvl w:ilvl="0" w:tplc="FB56B242">
      <w:start w:val="1"/>
      <w:numFmt w:val="bullet"/>
      <w:lvlText w:val="•"/>
      <w:lvlJc w:val="left"/>
      <w:pPr>
        <w:tabs>
          <w:tab w:val="num" w:pos="720"/>
        </w:tabs>
        <w:ind w:left="720" w:hanging="360"/>
      </w:pPr>
      <w:rPr>
        <w:rFonts w:ascii="Arial" w:hAnsi="Arial" w:hint="default"/>
      </w:rPr>
    </w:lvl>
    <w:lvl w:ilvl="1" w:tplc="3F38CC08" w:tentative="1">
      <w:start w:val="1"/>
      <w:numFmt w:val="bullet"/>
      <w:lvlText w:val="•"/>
      <w:lvlJc w:val="left"/>
      <w:pPr>
        <w:tabs>
          <w:tab w:val="num" w:pos="1440"/>
        </w:tabs>
        <w:ind w:left="1440" w:hanging="360"/>
      </w:pPr>
      <w:rPr>
        <w:rFonts w:ascii="Arial" w:hAnsi="Arial" w:hint="default"/>
      </w:rPr>
    </w:lvl>
    <w:lvl w:ilvl="2" w:tplc="07F22BCA" w:tentative="1">
      <w:start w:val="1"/>
      <w:numFmt w:val="bullet"/>
      <w:lvlText w:val="•"/>
      <w:lvlJc w:val="left"/>
      <w:pPr>
        <w:tabs>
          <w:tab w:val="num" w:pos="2160"/>
        </w:tabs>
        <w:ind w:left="2160" w:hanging="360"/>
      </w:pPr>
      <w:rPr>
        <w:rFonts w:ascii="Arial" w:hAnsi="Arial" w:hint="default"/>
      </w:rPr>
    </w:lvl>
    <w:lvl w:ilvl="3" w:tplc="588E9A42" w:tentative="1">
      <w:start w:val="1"/>
      <w:numFmt w:val="bullet"/>
      <w:lvlText w:val="•"/>
      <w:lvlJc w:val="left"/>
      <w:pPr>
        <w:tabs>
          <w:tab w:val="num" w:pos="2880"/>
        </w:tabs>
        <w:ind w:left="2880" w:hanging="360"/>
      </w:pPr>
      <w:rPr>
        <w:rFonts w:ascii="Arial" w:hAnsi="Arial" w:hint="default"/>
      </w:rPr>
    </w:lvl>
    <w:lvl w:ilvl="4" w:tplc="6C882E56" w:tentative="1">
      <w:start w:val="1"/>
      <w:numFmt w:val="bullet"/>
      <w:lvlText w:val="•"/>
      <w:lvlJc w:val="left"/>
      <w:pPr>
        <w:tabs>
          <w:tab w:val="num" w:pos="3600"/>
        </w:tabs>
        <w:ind w:left="3600" w:hanging="360"/>
      </w:pPr>
      <w:rPr>
        <w:rFonts w:ascii="Arial" w:hAnsi="Arial" w:hint="default"/>
      </w:rPr>
    </w:lvl>
    <w:lvl w:ilvl="5" w:tplc="039E3ECE" w:tentative="1">
      <w:start w:val="1"/>
      <w:numFmt w:val="bullet"/>
      <w:lvlText w:val="•"/>
      <w:lvlJc w:val="left"/>
      <w:pPr>
        <w:tabs>
          <w:tab w:val="num" w:pos="4320"/>
        </w:tabs>
        <w:ind w:left="4320" w:hanging="360"/>
      </w:pPr>
      <w:rPr>
        <w:rFonts w:ascii="Arial" w:hAnsi="Arial" w:hint="default"/>
      </w:rPr>
    </w:lvl>
    <w:lvl w:ilvl="6" w:tplc="BCD001F4" w:tentative="1">
      <w:start w:val="1"/>
      <w:numFmt w:val="bullet"/>
      <w:lvlText w:val="•"/>
      <w:lvlJc w:val="left"/>
      <w:pPr>
        <w:tabs>
          <w:tab w:val="num" w:pos="5040"/>
        </w:tabs>
        <w:ind w:left="5040" w:hanging="360"/>
      </w:pPr>
      <w:rPr>
        <w:rFonts w:ascii="Arial" w:hAnsi="Arial" w:hint="default"/>
      </w:rPr>
    </w:lvl>
    <w:lvl w:ilvl="7" w:tplc="54E8B768" w:tentative="1">
      <w:start w:val="1"/>
      <w:numFmt w:val="bullet"/>
      <w:lvlText w:val="•"/>
      <w:lvlJc w:val="left"/>
      <w:pPr>
        <w:tabs>
          <w:tab w:val="num" w:pos="5760"/>
        </w:tabs>
        <w:ind w:left="5760" w:hanging="360"/>
      </w:pPr>
      <w:rPr>
        <w:rFonts w:ascii="Arial" w:hAnsi="Arial" w:hint="default"/>
      </w:rPr>
    </w:lvl>
    <w:lvl w:ilvl="8" w:tplc="A80A1870"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3987E39"/>
    <w:multiLevelType w:val="hybridMultilevel"/>
    <w:tmpl w:val="48F2F9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3F02FA8"/>
    <w:multiLevelType w:val="hybridMultilevel"/>
    <w:tmpl w:val="DCCE83B4"/>
    <w:lvl w:ilvl="0" w:tplc="1E96D3B2">
      <w:start w:val="1"/>
      <w:numFmt w:val="bullet"/>
      <w:lvlText w:val="•"/>
      <w:lvlJc w:val="left"/>
      <w:pPr>
        <w:tabs>
          <w:tab w:val="num" w:pos="720"/>
        </w:tabs>
        <w:ind w:left="720" w:hanging="360"/>
      </w:pPr>
      <w:rPr>
        <w:rFonts w:ascii="Arial" w:hAnsi="Arial" w:hint="default"/>
      </w:rPr>
    </w:lvl>
    <w:lvl w:ilvl="1" w:tplc="CFF6C4FE" w:tentative="1">
      <w:start w:val="1"/>
      <w:numFmt w:val="bullet"/>
      <w:lvlText w:val="•"/>
      <w:lvlJc w:val="left"/>
      <w:pPr>
        <w:tabs>
          <w:tab w:val="num" w:pos="1440"/>
        </w:tabs>
        <w:ind w:left="1440" w:hanging="360"/>
      </w:pPr>
      <w:rPr>
        <w:rFonts w:ascii="Arial" w:hAnsi="Arial" w:hint="default"/>
      </w:rPr>
    </w:lvl>
    <w:lvl w:ilvl="2" w:tplc="E982A28E" w:tentative="1">
      <w:start w:val="1"/>
      <w:numFmt w:val="bullet"/>
      <w:lvlText w:val="•"/>
      <w:lvlJc w:val="left"/>
      <w:pPr>
        <w:tabs>
          <w:tab w:val="num" w:pos="2160"/>
        </w:tabs>
        <w:ind w:left="2160" w:hanging="360"/>
      </w:pPr>
      <w:rPr>
        <w:rFonts w:ascii="Arial" w:hAnsi="Arial" w:hint="default"/>
      </w:rPr>
    </w:lvl>
    <w:lvl w:ilvl="3" w:tplc="AD32EF58" w:tentative="1">
      <w:start w:val="1"/>
      <w:numFmt w:val="bullet"/>
      <w:lvlText w:val="•"/>
      <w:lvlJc w:val="left"/>
      <w:pPr>
        <w:tabs>
          <w:tab w:val="num" w:pos="2880"/>
        </w:tabs>
        <w:ind w:left="2880" w:hanging="360"/>
      </w:pPr>
      <w:rPr>
        <w:rFonts w:ascii="Arial" w:hAnsi="Arial" w:hint="default"/>
      </w:rPr>
    </w:lvl>
    <w:lvl w:ilvl="4" w:tplc="A388040A" w:tentative="1">
      <w:start w:val="1"/>
      <w:numFmt w:val="bullet"/>
      <w:lvlText w:val="•"/>
      <w:lvlJc w:val="left"/>
      <w:pPr>
        <w:tabs>
          <w:tab w:val="num" w:pos="3600"/>
        </w:tabs>
        <w:ind w:left="3600" w:hanging="360"/>
      </w:pPr>
      <w:rPr>
        <w:rFonts w:ascii="Arial" w:hAnsi="Arial" w:hint="default"/>
      </w:rPr>
    </w:lvl>
    <w:lvl w:ilvl="5" w:tplc="2B54832C" w:tentative="1">
      <w:start w:val="1"/>
      <w:numFmt w:val="bullet"/>
      <w:lvlText w:val="•"/>
      <w:lvlJc w:val="left"/>
      <w:pPr>
        <w:tabs>
          <w:tab w:val="num" w:pos="4320"/>
        </w:tabs>
        <w:ind w:left="4320" w:hanging="360"/>
      </w:pPr>
      <w:rPr>
        <w:rFonts w:ascii="Arial" w:hAnsi="Arial" w:hint="default"/>
      </w:rPr>
    </w:lvl>
    <w:lvl w:ilvl="6" w:tplc="A6AA658C" w:tentative="1">
      <w:start w:val="1"/>
      <w:numFmt w:val="bullet"/>
      <w:lvlText w:val="•"/>
      <w:lvlJc w:val="left"/>
      <w:pPr>
        <w:tabs>
          <w:tab w:val="num" w:pos="5040"/>
        </w:tabs>
        <w:ind w:left="5040" w:hanging="360"/>
      </w:pPr>
      <w:rPr>
        <w:rFonts w:ascii="Arial" w:hAnsi="Arial" w:hint="default"/>
      </w:rPr>
    </w:lvl>
    <w:lvl w:ilvl="7" w:tplc="0A4AFC14" w:tentative="1">
      <w:start w:val="1"/>
      <w:numFmt w:val="bullet"/>
      <w:lvlText w:val="•"/>
      <w:lvlJc w:val="left"/>
      <w:pPr>
        <w:tabs>
          <w:tab w:val="num" w:pos="5760"/>
        </w:tabs>
        <w:ind w:left="5760" w:hanging="360"/>
      </w:pPr>
      <w:rPr>
        <w:rFonts w:ascii="Arial" w:hAnsi="Arial" w:hint="default"/>
      </w:rPr>
    </w:lvl>
    <w:lvl w:ilvl="8" w:tplc="461E4816"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57B7B90"/>
    <w:multiLevelType w:val="hybridMultilevel"/>
    <w:tmpl w:val="489C12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A7749ED"/>
    <w:multiLevelType w:val="hybridMultilevel"/>
    <w:tmpl w:val="5082EB8E"/>
    <w:lvl w:ilvl="0" w:tplc="2A94F11E">
      <w:start w:val="1"/>
      <w:numFmt w:val="bullet"/>
      <w:lvlText w:val=""/>
      <w:lvlJc w:val="left"/>
      <w:pPr>
        <w:ind w:left="720" w:hanging="360"/>
      </w:pPr>
      <w:rPr>
        <w:rFonts w:ascii="Symbol" w:hAnsi="Symbol" w:hint="default"/>
      </w:rPr>
    </w:lvl>
    <w:lvl w:ilvl="1" w:tplc="8E7CA2C4">
      <w:start w:val="1"/>
      <w:numFmt w:val="bullet"/>
      <w:lvlText w:val="o"/>
      <w:lvlJc w:val="left"/>
      <w:pPr>
        <w:ind w:left="1440" w:hanging="360"/>
      </w:pPr>
      <w:rPr>
        <w:rFonts w:ascii="Courier New" w:hAnsi="Courier New" w:hint="default"/>
      </w:rPr>
    </w:lvl>
    <w:lvl w:ilvl="2" w:tplc="BD5C2CA6">
      <w:start w:val="1"/>
      <w:numFmt w:val="bullet"/>
      <w:lvlText w:val=""/>
      <w:lvlJc w:val="left"/>
      <w:pPr>
        <w:ind w:left="2160" w:hanging="360"/>
      </w:pPr>
      <w:rPr>
        <w:rFonts w:ascii="Wingdings" w:hAnsi="Wingdings" w:hint="default"/>
      </w:rPr>
    </w:lvl>
    <w:lvl w:ilvl="3" w:tplc="2CFC0776">
      <w:start w:val="1"/>
      <w:numFmt w:val="bullet"/>
      <w:lvlText w:val=""/>
      <w:lvlJc w:val="left"/>
      <w:pPr>
        <w:ind w:left="2880" w:hanging="360"/>
      </w:pPr>
      <w:rPr>
        <w:rFonts w:ascii="Symbol" w:hAnsi="Symbol" w:hint="default"/>
      </w:rPr>
    </w:lvl>
    <w:lvl w:ilvl="4" w:tplc="833AC400">
      <w:start w:val="1"/>
      <w:numFmt w:val="bullet"/>
      <w:lvlText w:val="o"/>
      <w:lvlJc w:val="left"/>
      <w:pPr>
        <w:ind w:left="3600" w:hanging="360"/>
      </w:pPr>
      <w:rPr>
        <w:rFonts w:ascii="Courier New" w:hAnsi="Courier New" w:hint="default"/>
      </w:rPr>
    </w:lvl>
    <w:lvl w:ilvl="5" w:tplc="BD9A690E">
      <w:start w:val="1"/>
      <w:numFmt w:val="bullet"/>
      <w:lvlText w:val=""/>
      <w:lvlJc w:val="left"/>
      <w:pPr>
        <w:ind w:left="4320" w:hanging="360"/>
      </w:pPr>
      <w:rPr>
        <w:rFonts w:ascii="Wingdings" w:hAnsi="Wingdings" w:hint="default"/>
      </w:rPr>
    </w:lvl>
    <w:lvl w:ilvl="6" w:tplc="B8DC7218">
      <w:start w:val="1"/>
      <w:numFmt w:val="bullet"/>
      <w:lvlText w:val=""/>
      <w:lvlJc w:val="left"/>
      <w:pPr>
        <w:ind w:left="5040" w:hanging="360"/>
      </w:pPr>
      <w:rPr>
        <w:rFonts w:ascii="Symbol" w:hAnsi="Symbol" w:hint="default"/>
      </w:rPr>
    </w:lvl>
    <w:lvl w:ilvl="7" w:tplc="76CCE1B0">
      <w:start w:val="1"/>
      <w:numFmt w:val="bullet"/>
      <w:lvlText w:val="o"/>
      <w:lvlJc w:val="left"/>
      <w:pPr>
        <w:ind w:left="5760" w:hanging="360"/>
      </w:pPr>
      <w:rPr>
        <w:rFonts w:ascii="Courier New" w:hAnsi="Courier New" w:hint="default"/>
      </w:rPr>
    </w:lvl>
    <w:lvl w:ilvl="8" w:tplc="DF58D8A0">
      <w:start w:val="1"/>
      <w:numFmt w:val="bullet"/>
      <w:lvlText w:val=""/>
      <w:lvlJc w:val="left"/>
      <w:pPr>
        <w:ind w:left="6480" w:hanging="360"/>
      </w:pPr>
      <w:rPr>
        <w:rFonts w:ascii="Wingdings" w:hAnsi="Wingdings" w:hint="default"/>
      </w:rPr>
    </w:lvl>
  </w:abstractNum>
  <w:abstractNum w:abstractNumId="36" w15:restartNumberingAfterBreak="0">
    <w:nsid w:val="7B7F1B9C"/>
    <w:multiLevelType w:val="hybridMultilevel"/>
    <w:tmpl w:val="DA0ED8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E3A5128"/>
    <w:multiLevelType w:val="hybridMultilevel"/>
    <w:tmpl w:val="3E84BC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F2467D4"/>
    <w:multiLevelType w:val="hybridMultilevel"/>
    <w:tmpl w:val="07409E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921793391">
    <w:abstractNumId w:val="26"/>
  </w:num>
  <w:num w:numId="2" w16cid:durableId="634607659">
    <w:abstractNumId w:val="25"/>
  </w:num>
  <w:num w:numId="3" w16cid:durableId="1300527432">
    <w:abstractNumId w:val="22"/>
  </w:num>
  <w:num w:numId="4" w16cid:durableId="1913002053">
    <w:abstractNumId w:val="28"/>
  </w:num>
  <w:num w:numId="5" w16cid:durableId="1859810192">
    <w:abstractNumId w:val="35"/>
  </w:num>
  <w:num w:numId="6" w16cid:durableId="1085499317">
    <w:abstractNumId w:val="24"/>
  </w:num>
  <w:num w:numId="7" w16cid:durableId="1110932197">
    <w:abstractNumId w:val="34"/>
  </w:num>
  <w:num w:numId="8" w16cid:durableId="1143885024">
    <w:abstractNumId w:val="37"/>
  </w:num>
  <w:num w:numId="9" w16cid:durableId="1685938198">
    <w:abstractNumId w:val="36"/>
  </w:num>
  <w:num w:numId="10" w16cid:durableId="2051688351">
    <w:abstractNumId w:val="17"/>
  </w:num>
  <w:num w:numId="11" w16cid:durableId="2026251064">
    <w:abstractNumId w:val="11"/>
  </w:num>
  <w:num w:numId="12" w16cid:durableId="1694837826">
    <w:abstractNumId w:val="33"/>
  </w:num>
  <w:num w:numId="13" w16cid:durableId="2036540090">
    <w:abstractNumId w:val="31"/>
  </w:num>
  <w:num w:numId="14" w16cid:durableId="227035660">
    <w:abstractNumId w:val="32"/>
  </w:num>
  <w:num w:numId="15" w16cid:durableId="236332608">
    <w:abstractNumId w:val="13"/>
  </w:num>
  <w:num w:numId="16" w16cid:durableId="40980670">
    <w:abstractNumId w:val="27"/>
  </w:num>
  <w:num w:numId="17" w16cid:durableId="142475340">
    <w:abstractNumId w:val="38"/>
  </w:num>
  <w:num w:numId="18" w16cid:durableId="1777209779">
    <w:abstractNumId w:val="23"/>
  </w:num>
  <w:num w:numId="19" w16cid:durableId="744497058">
    <w:abstractNumId w:val="21"/>
  </w:num>
  <w:num w:numId="20" w16cid:durableId="1407991503">
    <w:abstractNumId w:val="30"/>
  </w:num>
  <w:num w:numId="21" w16cid:durableId="1913614521">
    <w:abstractNumId w:val="20"/>
  </w:num>
  <w:num w:numId="22" w16cid:durableId="1856770176">
    <w:abstractNumId w:val="19"/>
  </w:num>
  <w:num w:numId="23" w16cid:durableId="1050300423">
    <w:abstractNumId w:val="29"/>
  </w:num>
  <w:num w:numId="24" w16cid:durableId="1251156461">
    <w:abstractNumId w:val="15"/>
  </w:num>
  <w:num w:numId="25" w16cid:durableId="1394349374">
    <w:abstractNumId w:val="14"/>
  </w:num>
  <w:num w:numId="26" w16cid:durableId="1930891205">
    <w:abstractNumId w:val="18"/>
  </w:num>
  <w:num w:numId="27" w16cid:durableId="1975481161">
    <w:abstractNumId w:val="10"/>
  </w:num>
  <w:num w:numId="28" w16cid:durableId="1237324359">
    <w:abstractNumId w:val="12"/>
  </w:num>
  <w:num w:numId="29" w16cid:durableId="1423717384">
    <w:abstractNumId w:val="9"/>
  </w:num>
  <w:num w:numId="30" w16cid:durableId="419839847">
    <w:abstractNumId w:val="7"/>
  </w:num>
  <w:num w:numId="31" w16cid:durableId="518666677">
    <w:abstractNumId w:val="6"/>
  </w:num>
  <w:num w:numId="32" w16cid:durableId="1931429732">
    <w:abstractNumId w:val="5"/>
  </w:num>
  <w:num w:numId="33" w16cid:durableId="789127146">
    <w:abstractNumId w:val="4"/>
  </w:num>
  <w:num w:numId="34" w16cid:durableId="1234319809">
    <w:abstractNumId w:val="8"/>
  </w:num>
  <w:num w:numId="35" w16cid:durableId="1666132296">
    <w:abstractNumId w:val="3"/>
  </w:num>
  <w:num w:numId="36" w16cid:durableId="1373767726">
    <w:abstractNumId w:val="2"/>
  </w:num>
  <w:num w:numId="37" w16cid:durableId="1109351160">
    <w:abstractNumId w:val="1"/>
  </w:num>
  <w:num w:numId="38" w16cid:durableId="573592851">
    <w:abstractNumId w:val="0"/>
  </w:num>
  <w:num w:numId="39" w16cid:durableId="3069357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19C3"/>
    <w:rsid w:val="0000230B"/>
    <w:rsid w:val="000024E2"/>
    <w:rsid w:val="00003A5E"/>
    <w:rsid w:val="00005633"/>
    <w:rsid w:val="000073C3"/>
    <w:rsid w:val="0000799F"/>
    <w:rsid w:val="00011FF5"/>
    <w:rsid w:val="000165F8"/>
    <w:rsid w:val="00016A36"/>
    <w:rsid w:val="000215DE"/>
    <w:rsid w:val="000228DD"/>
    <w:rsid w:val="0002625C"/>
    <w:rsid w:val="00026917"/>
    <w:rsid w:val="00031C2A"/>
    <w:rsid w:val="00035B26"/>
    <w:rsid w:val="00042906"/>
    <w:rsid w:val="00046031"/>
    <w:rsid w:val="00046382"/>
    <w:rsid w:val="00047158"/>
    <w:rsid w:val="0005492C"/>
    <w:rsid w:val="00064D10"/>
    <w:rsid w:val="00066E05"/>
    <w:rsid w:val="00074C3A"/>
    <w:rsid w:val="000769AE"/>
    <w:rsid w:val="00080ABB"/>
    <w:rsid w:val="00081F29"/>
    <w:rsid w:val="00082AB6"/>
    <w:rsid w:val="000832FD"/>
    <w:rsid w:val="00083972"/>
    <w:rsid w:val="00084EBB"/>
    <w:rsid w:val="000866C5"/>
    <w:rsid w:val="000975D7"/>
    <w:rsid w:val="00097DCA"/>
    <w:rsid w:val="000B092B"/>
    <w:rsid w:val="000B0D23"/>
    <w:rsid w:val="000B1F4E"/>
    <w:rsid w:val="000B2903"/>
    <w:rsid w:val="000B714A"/>
    <w:rsid w:val="000B7FA2"/>
    <w:rsid w:val="000D062A"/>
    <w:rsid w:val="000D21CE"/>
    <w:rsid w:val="000D3ED4"/>
    <w:rsid w:val="000D437E"/>
    <w:rsid w:val="000D4A82"/>
    <w:rsid w:val="000E1174"/>
    <w:rsid w:val="000E4BE0"/>
    <w:rsid w:val="000F0D9C"/>
    <w:rsid w:val="000F0E9A"/>
    <w:rsid w:val="000F15CC"/>
    <w:rsid w:val="000F1BFE"/>
    <w:rsid w:val="000F5175"/>
    <w:rsid w:val="000F5619"/>
    <w:rsid w:val="00101B12"/>
    <w:rsid w:val="0010699E"/>
    <w:rsid w:val="001074F3"/>
    <w:rsid w:val="00111CD0"/>
    <w:rsid w:val="001147D2"/>
    <w:rsid w:val="001173B6"/>
    <w:rsid w:val="0011762E"/>
    <w:rsid w:val="00120B99"/>
    <w:rsid w:val="00123B36"/>
    <w:rsid w:val="00124AF4"/>
    <w:rsid w:val="0012524F"/>
    <w:rsid w:val="001269E7"/>
    <w:rsid w:val="00126FEE"/>
    <w:rsid w:val="00127FBD"/>
    <w:rsid w:val="0013470A"/>
    <w:rsid w:val="0013733A"/>
    <w:rsid w:val="001400C3"/>
    <w:rsid w:val="00140AD0"/>
    <w:rsid w:val="001474EA"/>
    <w:rsid w:val="00147BDC"/>
    <w:rsid w:val="0015013C"/>
    <w:rsid w:val="001509CC"/>
    <w:rsid w:val="00151EA2"/>
    <w:rsid w:val="00152C86"/>
    <w:rsid w:val="001570E2"/>
    <w:rsid w:val="00160463"/>
    <w:rsid w:val="00162E3E"/>
    <w:rsid w:val="001642C3"/>
    <w:rsid w:val="00166B4D"/>
    <w:rsid w:val="001672D8"/>
    <w:rsid w:val="001715CD"/>
    <w:rsid w:val="00172E01"/>
    <w:rsid w:val="00176C29"/>
    <w:rsid w:val="0018201E"/>
    <w:rsid w:val="00183E6B"/>
    <w:rsid w:val="001863C7"/>
    <w:rsid w:val="00187E11"/>
    <w:rsid w:val="001A08F5"/>
    <w:rsid w:val="001A19F0"/>
    <w:rsid w:val="001A2432"/>
    <w:rsid w:val="001A3D85"/>
    <w:rsid w:val="001A5569"/>
    <w:rsid w:val="001A7216"/>
    <w:rsid w:val="001A738A"/>
    <w:rsid w:val="001B07B8"/>
    <w:rsid w:val="001B221E"/>
    <w:rsid w:val="001C02E3"/>
    <w:rsid w:val="001C4E04"/>
    <w:rsid w:val="001C5E2B"/>
    <w:rsid w:val="001C6024"/>
    <w:rsid w:val="001C7EF2"/>
    <w:rsid w:val="001D3851"/>
    <w:rsid w:val="001E504E"/>
    <w:rsid w:val="001E630D"/>
    <w:rsid w:val="001F0E97"/>
    <w:rsid w:val="001F36C3"/>
    <w:rsid w:val="001F4D8F"/>
    <w:rsid w:val="001F5AE4"/>
    <w:rsid w:val="001F5FAD"/>
    <w:rsid w:val="0020613E"/>
    <w:rsid w:val="0021240C"/>
    <w:rsid w:val="00212614"/>
    <w:rsid w:val="00214B96"/>
    <w:rsid w:val="0022056F"/>
    <w:rsid w:val="00224D37"/>
    <w:rsid w:val="00226095"/>
    <w:rsid w:val="0024239A"/>
    <w:rsid w:val="00250267"/>
    <w:rsid w:val="00252605"/>
    <w:rsid w:val="002526A4"/>
    <w:rsid w:val="002526F0"/>
    <w:rsid w:val="00254F5C"/>
    <w:rsid w:val="00257312"/>
    <w:rsid w:val="00257491"/>
    <w:rsid w:val="00261D86"/>
    <w:rsid w:val="00270667"/>
    <w:rsid w:val="0027327D"/>
    <w:rsid w:val="00273CFE"/>
    <w:rsid w:val="00281F3A"/>
    <w:rsid w:val="00284DC9"/>
    <w:rsid w:val="00286065"/>
    <w:rsid w:val="00286635"/>
    <w:rsid w:val="00286CF6"/>
    <w:rsid w:val="002874DF"/>
    <w:rsid w:val="002950E3"/>
    <w:rsid w:val="002A6BE0"/>
    <w:rsid w:val="002A6EC4"/>
    <w:rsid w:val="002A7B19"/>
    <w:rsid w:val="002B0791"/>
    <w:rsid w:val="002B0D77"/>
    <w:rsid w:val="002B0DD5"/>
    <w:rsid w:val="002B3596"/>
    <w:rsid w:val="002C12BE"/>
    <w:rsid w:val="002C3EB4"/>
    <w:rsid w:val="002C62C3"/>
    <w:rsid w:val="002C6A06"/>
    <w:rsid w:val="002D033F"/>
    <w:rsid w:val="002D16EF"/>
    <w:rsid w:val="002D31A0"/>
    <w:rsid w:val="002E061E"/>
    <w:rsid w:val="002E177E"/>
    <w:rsid w:val="002E4E2F"/>
    <w:rsid w:val="002F08B9"/>
    <w:rsid w:val="002F4066"/>
    <w:rsid w:val="002F576D"/>
    <w:rsid w:val="002F5939"/>
    <w:rsid w:val="003033C1"/>
    <w:rsid w:val="00314032"/>
    <w:rsid w:val="00322C4B"/>
    <w:rsid w:val="003234C5"/>
    <w:rsid w:val="00327135"/>
    <w:rsid w:val="00330106"/>
    <w:rsid w:val="00332946"/>
    <w:rsid w:val="00332981"/>
    <w:rsid w:val="00335996"/>
    <w:rsid w:val="003376F1"/>
    <w:rsid w:val="003461EA"/>
    <w:rsid w:val="003544EB"/>
    <w:rsid w:val="00354A38"/>
    <w:rsid w:val="0035579B"/>
    <w:rsid w:val="003564A4"/>
    <w:rsid w:val="0036503F"/>
    <w:rsid w:val="00366044"/>
    <w:rsid w:val="00372D22"/>
    <w:rsid w:val="00372E24"/>
    <w:rsid w:val="00374E81"/>
    <w:rsid w:val="003755AE"/>
    <w:rsid w:val="00385B70"/>
    <w:rsid w:val="00386E6D"/>
    <w:rsid w:val="003942D7"/>
    <w:rsid w:val="003A14D9"/>
    <w:rsid w:val="003A3899"/>
    <w:rsid w:val="003A59B3"/>
    <w:rsid w:val="003A72AF"/>
    <w:rsid w:val="003A75A5"/>
    <w:rsid w:val="003A7DF3"/>
    <w:rsid w:val="003B2BB8"/>
    <w:rsid w:val="003B3DBF"/>
    <w:rsid w:val="003B7099"/>
    <w:rsid w:val="003C1200"/>
    <w:rsid w:val="003C2D83"/>
    <w:rsid w:val="003C3C8E"/>
    <w:rsid w:val="003D34FF"/>
    <w:rsid w:val="003D3CE4"/>
    <w:rsid w:val="003D439F"/>
    <w:rsid w:val="003D4E4F"/>
    <w:rsid w:val="003D5871"/>
    <w:rsid w:val="003D75DC"/>
    <w:rsid w:val="003D7711"/>
    <w:rsid w:val="003E04CF"/>
    <w:rsid w:val="003E0E42"/>
    <w:rsid w:val="003F342E"/>
    <w:rsid w:val="003F5C0C"/>
    <w:rsid w:val="003F755B"/>
    <w:rsid w:val="0040083C"/>
    <w:rsid w:val="004139FD"/>
    <w:rsid w:val="004142EB"/>
    <w:rsid w:val="00421EC4"/>
    <w:rsid w:val="004258FD"/>
    <w:rsid w:val="004269B8"/>
    <w:rsid w:val="00435F9D"/>
    <w:rsid w:val="00440C73"/>
    <w:rsid w:val="004431A4"/>
    <w:rsid w:val="00444DE2"/>
    <w:rsid w:val="00462668"/>
    <w:rsid w:val="00462D1A"/>
    <w:rsid w:val="00467B92"/>
    <w:rsid w:val="004747D0"/>
    <w:rsid w:val="00475090"/>
    <w:rsid w:val="0047602A"/>
    <w:rsid w:val="00482E95"/>
    <w:rsid w:val="004861D0"/>
    <w:rsid w:val="004929DD"/>
    <w:rsid w:val="00497865"/>
    <w:rsid w:val="004A0FA0"/>
    <w:rsid w:val="004A3195"/>
    <w:rsid w:val="004A31C1"/>
    <w:rsid w:val="004B40DF"/>
    <w:rsid w:val="004B54CA"/>
    <w:rsid w:val="004B7AE5"/>
    <w:rsid w:val="004C0682"/>
    <w:rsid w:val="004D092D"/>
    <w:rsid w:val="004D5B36"/>
    <w:rsid w:val="004E0783"/>
    <w:rsid w:val="004E1049"/>
    <w:rsid w:val="004E33E6"/>
    <w:rsid w:val="004E58EF"/>
    <w:rsid w:val="004E5CBF"/>
    <w:rsid w:val="004F1FAB"/>
    <w:rsid w:val="004F2566"/>
    <w:rsid w:val="004F5226"/>
    <w:rsid w:val="004F6227"/>
    <w:rsid w:val="00505966"/>
    <w:rsid w:val="005076D4"/>
    <w:rsid w:val="00510BA6"/>
    <w:rsid w:val="00512C1B"/>
    <w:rsid w:val="00514960"/>
    <w:rsid w:val="00514B4B"/>
    <w:rsid w:val="005155D9"/>
    <w:rsid w:val="005236F3"/>
    <w:rsid w:val="00523A05"/>
    <w:rsid w:val="0052625E"/>
    <w:rsid w:val="00533E66"/>
    <w:rsid w:val="00534361"/>
    <w:rsid w:val="005350A5"/>
    <w:rsid w:val="00542AB2"/>
    <w:rsid w:val="005474BD"/>
    <w:rsid w:val="00547F7F"/>
    <w:rsid w:val="00556ECA"/>
    <w:rsid w:val="00557329"/>
    <w:rsid w:val="00557887"/>
    <w:rsid w:val="005601E0"/>
    <w:rsid w:val="005634CF"/>
    <w:rsid w:val="0056494E"/>
    <w:rsid w:val="005675B5"/>
    <w:rsid w:val="0056776B"/>
    <w:rsid w:val="005812AD"/>
    <w:rsid w:val="0058149C"/>
    <w:rsid w:val="00585FB9"/>
    <w:rsid w:val="005919BF"/>
    <w:rsid w:val="00597BD5"/>
    <w:rsid w:val="005A069C"/>
    <w:rsid w:val="005A0CAF"/>
    <w:rsid w:val="005A2FA6"/>
    <w:rsid w:val="005A30F5"/>
    <w:rsid w:val="005A4AB5"/>
    <w:rsid w:val="005A6275"/>
    <w:rsid w:val="005B2AE4"/>
    <w:rsid w:val="005B3505"/>
    <w:rsid w:val="005B476B"/>
    <w:rsid w:val="005C09E3"/>
    <w:rsid w:val="005C3476"/>
    <w:rsid w:val="005C3AA9"/>
    <w:rsid w:val="005D0354"/>
    <w:rsid w:val="005D514B"/>
    <w:rsid w:val="005D56F1"/>
    <w:rsid w:val="005D674F"/>
    <w:rsid w:val="005E1890"/>
    <w:rsid w:val="005F5A4B"/>
    <w:rsid w:val="005F75D0"/>
    <w:rsid w:val="005F7FBA"/>
    <w:rsid w:val="00600F78"/>
    <w:rsid w:val="006056F8"/>
    <w:rsid w:val="00614CAB"/>
    <w:rsid w:val="006201FF"/>
    <w:rsid w:val="00620E05"/>
    <w:rsid w:val="006213C6"/>
    <w:rsid w:val="00621FC5"/>
    <w:rsid w:val="0062314C"/>
    <w:rsid w:val="006264F0"/>
    <w:rsid w:val="006317F9"/>
    <w:rsid w:val="0063431F"/>
    <w:rsid w:val="00636CED"/>
    <w:rsid w:val="00637B02"/>
    <w:rsid w:val="0064027C"/>
    <w:rsid w:val="00640377"/>
    <w:rsid w:val="0064067F"/>
    <w:rsid w:val="00645656"/>
    <w:rsid w:val="00653CB0"/>
    <w:rsid w:val="0066079B"/>
    <w:rsid w:val="00660B19"/>
    <w:rsid w:val="006720FA"/>
    <w:rsid w:val="006808EF"/>
    <w:rsid w:val="00682BDD"/>
    <w:rsid w:val="00683A84"/>
    <w:rsid w:val="006859E0"/>
    <w:rsid w:val="006930BD"/>
    <w:rsid w:val="0069314B"/>
    <w:rsid w:val="00694879"/>
    <w:rsid w:val="00696CF7"/>
    <w:rsid w:val="00696E46"/>
    <w:rsid w:val="006A06C1"/>
    <w:rsid w:val="006A0B89"/>
    <w:rsid w:val="006A0E32"/>
    <w:rsid w:val="006A1831"/>
    <w:rsid w:val="006A3037"/>
    <w:rsid w:val="006A41A2"/>
    <w:rsid w:val="006A4A9D"/>
    <w:rsid w:val="006A4CE7"/>
    <w:rsid w:val="006B0614"/>
    <w:rsid w:val="006B3CA5"/>
    <w:rsid w:val="006B42A4"/>
    <w:rsid w:val="006B673A"/>
    <w:rsid w:val="006B6916"/>
    <w:rsid w:val="006C0F39"/>
    <w:rsid w:val="006C3409"/>
    <w:rsid w:val="006D1391"/>
    <w:rsid w:val="006D260B"/>
    <w:rsid w:val="006D2E98"/>
    <w:rsid w:val="006D3730"/>
    <w:rsid w:val="006E067E"/>
    <w:rsid w:val="006E0838"/>
    <w:rsid w:val="006E77CA"/>
    <w:rsid w:val="006E7AD5"/>
    <w:rsid w:val="006F21C2"/>
    <w:rsid w:val="007060E3"/>
    <w:rsid w:val="0070723D"/>
    <w:rsid w:val="007103E6"/>
    <w:rsid w:val="00711544"/>
    <w:rsid w:val="00713EB7"/>
    <w:rsid w:val="00714554"/>
    <w:rsid w:val="007222F2"/>
    <w:rsid w:val="007236A7"/>
    <w:rsid w:val="00727303"/>
    <w:rsid w:val="007344D7"/>
    <w:rsid w:val="00740C06"/>
    <w:rsid w:val="007445C0"/>
    <w:rsid w:val="00750C6F"/>
    <w:rsid w:val="00753AF7"/>
    <w:rsid w:val="0075406B"/>
    <w:rsid w:val="0075413E"/>
    <w:rsid w:val="007608F5"/>
    <w:rsid w:val="00765167"/>
    <w:rsid w:val="007672FE"/>
    <w:rsid w:val="00771E0F"/>
    <w:rsid w:val="0077529D"/>
    <w:rsid w:val="00775CF9"/>
    <w:rsid w:val="007832CB"/>
    <w:rsid w:val="00785261"/>
    <w:rsid w:val="00794F02"/>
    <w:rsid w:val="0079744B"/>
    <w:rsid w:val="007A4D39"/>
    <w:rsid w:val="007B0256"/>
    <w:rsid w:val="007B4354"/>
    <w:rsid w:val="007B4855"/>
    <w:rsid w:val="007B789B"/>
    <w:rsid w:val="007C3B80"/>
    <w:rsid w:val="007C5DD2"/>
    <w:rsid w:val="007D5D32"/>
    <w:rsid w:val="007E5083"/>
    <w:rsid w:val="007E7B3A"/>
    <w:rsid w:val="007F1D2F"/>
    <w:rsid w:val="00803D73"/>
    <w:rsid w:val="00805BAB"/>
    <w:rsid w:val="00811173"/>
    <w:rsid w:val="00821EC7"/>
    <w:rsid w:val="00823871"/>
    <w:rsid w:val="0082413F"/>
    <w:rsid w:val="00825707"/>
    <w:rsid w:val="00825CA6"/>
    <w:rsid w:val="00825E4B"/>
    <w:rsid w:val="0082665A"/>
    <w:rsid w:val="00826BB1"/>
    <w:rsid w:val="0083177B"/>
    <w:rsid w:val="008338A3"/>
    <w:rsid w:val="00837C40"/>
    <w:rsid w:val="00840033"/>
    <w:rsid w:val="00842EA5"/>
    <w:rsid w:val="00842F2F"/>
    <w:rsid w:val="0085074A"/>
    <w:rsid w:val="008515B4"/>
    <w:rsid w:val="008515FC"/>
    <w:rsid w:val="00856D30"/>
    <w:rsid w:val="0086232C"/>
    <w:rsid w:val="00865C10"/>
    <w:rsid w:val="008661EC"/>
    <w:rsid w:val="00883C6C"/>
    <w:rsid w:val="008841A9"/>
    <w:rsid w:val="008843DE"/>
    <w:rsid w:val="008913B6"/>
    <w:rsid w:val="008A0F4A"/>
    <w:rsid w:val="008A4A81"/>
    <w:rsid w:val="008A6766"/>
    <w:rsid w:val="008B4825"/>
    <w:rsid w:val="008B509A"/>
    <w:rsid w:val="008B6356"/>
    <w:rsid w:val="008B69C8"/>
    <w:rsid w:val="008C0B15"/>
    <w:rsid w:val="008C3DC3"/>
    <w:rsid w:val="008C639F"/>
    <w:rsid w:val="008C66DD"/>
    <w:rsid w:val="008C6BEF"/>
    <w:rsid w:val="008D7E1B"/>
    <w:rsid w:val="008E23B8"/>
    <w:rsid w:val="008E647D"/>
    <w:rsid w:val="008E6C5E"/>
    <w:rsid w:val="008E72C2"/>
    <w:rsid w:val="008E75D5"/>
    <w:rsid w:val="008E7B9A"/>
    <w:rsid w:val="0091035B"/>
    <w:rsid w:val="00914882"/>
    <w:rsid w:val="00921CDE"/>
    <w:rsid w:val="009225F0"/>
    <w:rsid w:val="009238DA"/>
    <w:rsid w:val="00924261"/>
    <w:rsid w:val="00926492"/>
    <w:rsid w:val="0092662B"/>
    <w:rsid w:val="009319C3"/>
    <w:rsid w:val="00931E8D"/>
    <w:rsid w:val="00934495"/>
    <w:rsid w:val="0093462C"/>
    <w:rsid w:val="00935C66"/>
    <w:rsid w:val="00944EE9"/>
    <w:rsid w:val="00946D84"/>
    <w:rsid w:val="00947234"/>
    <w:rsid w:val="00952966"/>
    <w:rsid w:val="00953795"/>
    <w:rsid w:val="00956360"/>
    <w:rsid w:val="00957262"/>
    <w:rsid w:val="00962C82"/>
    <w:rsid w:val="00962E59"/>
    <w:rsid w:val="0097382C"/>
    <w:rsid w:val="0097389B"/>
    <w:rsid w:val="00974189"/>
    <w:rsid w:val="00983888"/>
    <w:rsid w:val="00985917"/>
    <w:rsid w:val="009903D2"/>
    <w:rsid w:val="00990B40"/>
    <w:rsid w:val="00994928"/>
    <w:rsid w:val="00994D56"/>
    <w:rsid w:val="00995B0F"/>
    <w:rsid w:val="009A046E"/>
    <w:rsid w:val="009A63B2"/>
    <w:rsid w:val="009A7E93"/>
    <w:rsid w:val="009C0737"/>
    <w:rsid w:val="009C2265"/>
    <w:rsid w:val="009C5E21"/>
    <w:rsid w:val="009D0429"/>
    <w:rsid w:val="009D123C"/>
    <w:rsid w:val="009D16D1"/>
    <w:rsid w:val="009D6430"/>
    <w:rsid w:val="009D6B0C"/>
    <w:rsid w:val="009D76ED"/>
    <w:rsid w:val="009E4141"/>
    <w:rsid w:val="009E6F47"/>
    <w:rsid w:val="00A02E1F"/>
    <w:rsid w:val="00A03976"/>
    <w:rsid w:val="00A05A53"/>
    <w:rsid w:val="00A05ABE"/>
    <w:rsid w:val="00A05AC5"/>
    <w:rsid w:val="00A16A5B"/>
    <w:rsid w:val="00A24A04"/>
    <w:rsid w:val="00A25904"/>
    <w:rsid w:val="00A2758C"/>
    <w:rsid w:val="00A36261"/>
    <w:rsid w:val="00A4471E"/>
    <w:rsid w:val="00A50C35"/>
    <w:rsid w:val="00A50EDC"/>
    <w:rsid w:val="00A51E6A"/>
    <w:rsid w:val="00A51FBF"/>
    <w:rsid w:val="00A527BF"/>
    <w:rsid w:val="00A56679"/>
    <w:rsid w:val="00A56905"/>
    <w:rsid w:val="00A57856"/>
    <w:rsid w:val="00A63CE7"/>
    <w:rsid w:val="00A65806"/>
    <w:rsid w:val="00A65E30"/>
    <w:rsid w:val="00A65E5A"/>
    <w:rsid w:val="00A67A0B"/>
    <w:rsid w:val="00A7345E"/>
    <w:rsid w:val="00A73869"/>
    <w:rsid w:val="00A8051C"/>
    <w:rsid w:val="00A805E6"/>
    <w:rsid w:val="00A82B97"/>
    <w:rsid w:val="00A841C0"/>
    <w:rsid w:val="00A85ACF"/>
    <w:rsid w:val="00A95374"/>
    <w:rsid w:val="00A97F5C"/>
    <w:rsid w:val="00AA0C26"/>
    <w:rsid w:val="00AA0F57"/>
    <w:rsid w:val="00AA69C9"/>
    <w:rsid w:val="00AA7DCB"/>
    <w:rsid w:val="00AB006C"/>
    <w:rsid w:val="00AB0F3D"/>
    <w:rsid w:val="00AB39B1"/>
    <w:rsid w:val="00AB56FC"/>
    <w:rsid w:val="00AC3229"/>
    <w:rsid w:val="00AD4586"/>
    <w:rsid w:val="00AD4A97"/>
    <w:rsid w:val="00AD54FE"/>
    <w:rsid w:val="00AE0088"/>
    <w:rsid w:val="00AE0324"/>
    <w:rsid w:val="00AE159E"/>
    <w:rsid w:val="00AE4A69"/>
    <w:rsid w:val="00AE4FC0"/>
    <w:rsid w:val="00AE6514"/>
    <w:rsid w:val="00AF0B85"/>
    <w:rsid w:val="00AF1618"/>
    <w:rsid w:val="00AF3155"/>
    <w:rsid w:val="00AF5D70"/>
    <w:rsid w:val="00B00125"/>
    <w:rsid w:val="00B04ED8"/>
    <w:rsid w:val="00B05511"/>
    <w:rsid w:val="00B13016"/>
    <w:rsid w:val="00B13880"/>
    <w:rsid w:val="00B15FE4"/>
    <w:rsid w:val="00B17711"/>
    <w:rsid w:val="00B211E4"/>
    <w:rsid w:val="00B31DBD"/>
    <w:rsid w:val="00B35B00"/>
    <w:rsid w:val="00B41A19"/>
    <w:rsid w:val="00B42E7F"/>
    <w:rsid w:val="00B44DE2"/>
    <w:rsid w:val="00B45986"/>
    <w:rsid w:val="00B466FB"/>
    <w:rsid w:val="00B46DF4"/>
    <w:rsid w:val="00B50315"/>
    <w:rsid w:val="00B57EB5"/>
    <w:rsid w:val="00B61ECB"/>
    <w:rsid w:val="00B642A5"/>
    <w:rsid w:val="00B66E21"/>
    <w:rsid w:val="00B66E90"/>
    <w:rsid w:val="00B67D87"/>
    <w:rsid w:val="00B704A1"/>
    <w:rsid w:val="00B71408"/>
    <w:rsid w:val="00B73149"/>
    <w:rsid w:val="00B805A9"/>
    <w:rsid w:val="00B838B0"/>
    <w:rsid w:val="00B83E6E"/>
    <w:rsid w:val="00B8699D"/>
    <w:rsid w:val="00B87EB3"/>
    <w:rsid w:val="00B91E3E"/>
    <w:rsid w:val="00B9390C"/>
    <w:rsid w:val="00B95F4E"/>
    <w:rsid w:val="00BA1440"/>
    <w:rsid w:val="00BA2DB9"/>
    <w:rsid w:val="00BA5B46"/>
    <w:rsid w:val="00BA70D7"/>
    <w:rsid w:val="00BA756D"/>
    <w:rsid w:val="00BB22E8"/>
    <w:rsid w:val="00BB43CB"/>
    <w:rsid w:val="00BB6125"/>
    <w:rsid w:val="00BB703D"/>
    <w:rsid w:val="00BB78B3"/>
    <w:rsid w:val="00BC1011"/>
    <w:rsid w:val="00BC4E53"/>
    <w:rsid w:val="00BC5026"/>
    <w:rsid w:val="00BC5088"/>
    <w:rsid w:val="00BC6439"/>
    <w:rsid w:val="00BD1B40"/>
    <w:rsid w:val="00BE1294"/>
    <w:rsid w:val="00BE21D2"/>
    <w:rsid w:val="00BE2430"/>
    <w:rsid w:val="00BE2535"/>
    <w:rsid w:val="00BE32CF"/>
    <w:rsid w:val="00BE7148"/>
    <w:rsid w:val="00BF4A13"/>
    <w:rsid w:val="00BF75E8"/>
    <w:rsid w:val="00BF7F97"/>
    <w:rsid w:val="00C0110F"/>
    <w:rsid w:val="00C02198"/>
    <w:rsid w:val="00C174E2"/>
    <w:rsid w:val="00C2055F"/>
    <w:rsid w:val="00C30273"/>
    <w:rsid w:val="00C41DD2"/>
    <w:rsid w:val="00C42949"/>
    <w:rsid w:val="00C43F6A"/>
    <w:rsid w:val="00C44E59"/>
    <w:rsid w:val="00C4674B"/>
    <w:rsid w:val="00C548FC"/>
    <w:rsid w:val="00C605A5"/>
    <w:rsid w:val="00C61060"/>
    <w:rsid w:val="00C61BC4"/>
    <w:rsid w:val="00C64BAB"/>
    <w:rsid w:val="00C67097"/>
    <w:rsid w:val="00C77246"/>
    <w:rsid w:val="00C84DD7"/>
    <w:rsid w:val="00C906B4"/>
    <w:rsid w:val="00C919FC"/>
    <w:rsid w:val="00C943FB"/>
    <w:rsid w:val="00C946E4"/>
    <w:rsid w:val="00C94892"/>
    <w:rsid w:val="00C9499D"/>
    <w:rsid w:val="00C94BBB"/>
    <w:rsid w:val="00C955E1"/>
    <w:rsid w:val="00C968A9"/>
    <w:rsid w:val="00CA011F"/>
    <w:rsid w:val="00CA3D79"/>
    <w:rsid w:val="00CA79EF"/>
    <w:rsid w:val="00CB07FC"/>
    <w:rsid w:val="00CB5863"/>
    <w:rsid w:val="00CB6266"/>
    <w:rsid w:val="00CB6EEC"/>
    <w:rsid w:val="00CC0443"/>
    <w:rsid w:val="00CC0D43"/>
    <w:rsid w:val="00CD0E24"/>
    <w:rsid w:val="00CD2ACE"/>
    <w:rsid w:val="00CD3B8A"/>
    <w:rsid w:val="00CF08B9"/>
    <w:rsid w:val="00CF7657"/>
    <w:rsid w:val="00D00CAC"/>
    <w:rsid w:val="00D03232"/>
    <w:rsid w:val="00D052E9"/>
    <w:rsid w:val="00D063C0"/>
    <w:rsid w:val="00D10ED6"/>
    <w:rsid w:val="00D17A44"/>
    <w:rsid w:val="00D24892"/>
    <w:rsid w:val="00D24C4D"/>
    <w:rsid w:val="00D24CC9"/>
    <w:rsid w:val="00D253B7"/>
    <w:rsid w:val="00D27480"/>
    <w:rsid w:val="00D27CDD"/>
    <w:rsid w:val="00D308C1"/>
    <w:rsid w:val="00D359CA"/>
    <w:rsid w:val="00D37AAC"/>
    <w:rsid w:val="00D37EC7"/>
    <w:rsid w:val="00D50ACF"/>
    <w:rsid w:val="00D51640"/>
    <w:rsid w:val="00D52CD7"/>
    <w:rsid w:val="00D555ED"/>
    <w:rsid w:val="00D5756A"/>
    <w:rsid w:val="00D61686"/>
    <w:rsid w:val="00D63C92"/>
    <w:rsid w:val="00D65670"/>
    <w:rsid w:val="00D662A2"/>
    <w:rsid w:val="00D739E1"/>
    <w:rsid w:val="00D80B61"/>
    <w:rsid w:val="00D826E9"/>
    <w:rsid w:val="00D83F39"/>
    <w:rsid w:val="00D94BBF"/>
    <w:rsid w:val="00D9762A"/>
    <w:rsid w:val="00DA243A"/>
    <w:rsid w:val="00DA47D9"/>
    <w:rsid w:val="00DA6062"/>
    <w:rsid w:val="00DC3436"/>
    <w:rsid w:val="00DC4D1D"/>
    <w:rsid w:val="00DC69D6"/>
    <w:rsid w:val="00DC7F8C"/>
    <w:rsid w:val="00DD7188"/>
    <w:rsid w:val="00DE2F27"/>
    <w:rsid w:val="00DE3E1C"/>
    <w:rsid w:val="00DE4D5E"/>
    <w:rsid w:val="00DF03B4"/>
    <w:rsid w:val="00DF11E7"/>
    <w:rsid w:val="00DF2036"/>
    <w:rsid w:val="00DF43F1"/>
    <w:rsid w:val="00DF635C"/>
    <w:rsid w:val="00DF7537"/>
    <w:rsid w:val="00E00B95"/>
    <w:rsid w:val="00E00F0A"/>
    <w:rsid w:val="00E025FB"/>
    <w:rsid w:val="00E02F22"/>
    <w:rsid w:val="00E10807"/>
    <w:rsid w:val="00E14BAA"/>
    <w:rsid w:val="00E15EF4"/>
    <w:rsid w:val="00E25216"/>
    <w:rsid w:val="00E273E4"/>
    <w:rsid w:val="00E3708A"/>
    <w:rsid w:val="00E37438"/>
    <w:rsid w:val="00E3772E"/>
    <w:rsid w:val="00E37D09"/>
    <w:rsid w:val="00E433E3"/>
    <w:rsid w:val="00E44DDF"/>
    <w:rsid w:val="00E4528D"/>
    <w:rsid w:val="00E478A4"/>
    <w:rsid w:val="00E50CA2"/>
    <w:rsid w:val="00E519FB"/>
    <w:rsid w:val="00E51C8A"/>
    <w:rsid w:val="00E540DA"/>
    <w:rsid w:val="00E60B7B"/>
    <w:rsid w:val="00E62246"/>
    <w:rsid w:val="00E642D6"/>
    <w:rsid w:val="00E75EAA"/>
    <w:rsid w:val="00E766A3"/>
    <w:rsid w:val="00E827A8"/>
    <w:rsid w:val="00E829A9"/>
    <w:rsid w:val="00E8411B"/>
    <w:rsid w:val="00E85C1F"/>
    <w:rsid w:val="00E8790A"/>
    <w:rsid w:val="00E92BBC"/>
    <w:rsid w:val="00E93924"/>
    <w:rsid w:val="00E96F08"/>
    <w:rsid w:val="00E97171"/>
    <w:rsid w:val="00E976C8"/>
    <w:rsid w:val="00EB2A6C"/>
    <w:rsid w:val="00EB37CB"/>
    <w:rsid w:val="00EB4A2A"/>
    <w:rsid w:val="00EB64A4"/>
    <w:rsid w:val="00EC0FBC"/>
    <w:rsid w:val="00ED4DB0"/>
    <w:rsid w:val="00EE033C"/>
    <w:rsid w:val="00EE16F9"/>
    <w:rsid w:val="00EE19A9"/>
    <w:rsid w:val="00EF5141"/>
    <w:rsid w:val="00EF52B1"/>
    <w:rsid w:val="00EF7744"/>
    <w:rsid w:val="00EF7B9F"/>
    <w:rsid w:val="00F02D15"/>
    <w:rsid w:val="00F07265"/>
    <w:rsid w:val="00F16105"/>
    <w:rsid w:val="00F174B3"/>
    <w:rsid w:val="00F24926"/>
    <w:rsid w:val="00F25146"/>
    <w:rsid w:val="00F30AFE"/>
    <w:rsid w:val="00F32652"/>
    <w:rsid w:val="00F405F3"/>
    <w:rsid w:val="00F40E78"/>
    <w:rsid w:val="00F44D68"/>
    <w:rsid w:val="00F46D03"/>
    <w:rsid w:val="00F47FDA"/>
    <w:rsid w:val="00F51F04"/>
    <w:rsid w:val="00F52D34"/>
    <w:rsid w:val="00F55E11"/>
    <w:rsid w:val="00F57712"/>
    <w:rsid w:val="00F62ABA"/>
    <w:rsid w:val="00F65AF2"/>
    <w:rsid w:val="00F700DF"/>
    <w:rsid w:val="00F70502"/>
    <w:rsid w:val="00F73F0C"/>
    <w:rsid w:val="00F81B8F"/>
    <w:rsid w:val="00F8332E"/>
    <w:rsid w:val="00F8422C"/>
    <w:rsid w:val="00F91A37"/>
    <w:rsid w:val="00F93ED2"/>
    <w:rsid w:val="00F94903"/>
    <w:rsid w:val="00F96C39"/>
    <w:rsid w:val="00FA2177"/>
    <w:rsid w:val="00FA2B58"/>
    <w:rsid w:val="00FA504F"/>
    <w:rsid w:val="00FB41BA"/>
    <w:rsid w:val="00FD0459"/>
    <w:rsid w:val="00FD3EE1"/>
    <w:rsid w:val="00FD6FEA"/>
    <w:rsid w:val="00FD7A0C"/>
    <w:rsid w:val="00FE076C"/>
    <w:rsid w:val="00FE0DCC"/>
    <w:rsid w:val="00FE47E9"/>
    <w:rsid w:val="00FF533B"/>
    <w:rsid w:val="00FF667F"/>
    <w:rsid w:val="01086005"/>
    <w:rsid w:val="020F953C"/>
    <w:rsid w:val="0270900F"/>
    <w:rsid w:val="02F4ED19"/>
    <w:rsid w:val="0324ABC4"/>
    <w:rsid w:val="04EE8B57"/>
    <w:rsid w:val="0507A13D"/>
    <w:rsid w:val="062226B2"/>
    <w:rsid w:val="06E5E9FC"/>
    <w:rsid w:val="08347FCD"/>
    <w:rsid w:val="087F79E4"/>
    <w:rsid w:val="089B1C45"/>
    <w:rsid w:val="093742C1"/>
    <w:rsid w:val="093A0145"/>
    <w:rsid w:val="0B1D82AF"/>
    <w:rsid w:val="0B3666EC"/>
    <w:rsid w:val="0BFEA3F5"/>
    <w:rsid w:val="0C512A45"/>
    <w:rsid w:val="0CAF145A"/>
    <w:rsid w:val="0D59EBC9"/>
    <w:rsid w:val="0EEFDEA6"/>
    <w:rsid w:val="0F82C826"/>
    <w:rsid w:val="10E3D0B2"/>
    <w:rsid w:val="118367C3"/>
    <w:rsid w:val="122723BA"/>
    <w:rsid w:val="14625400"/>
    <w:rsid w:val="14F504F1"/>
    <w:rsid w:val="153C197B"/>
    <w:rsid w:val="16BB19C1"/>
    <w:rsid w:val="17C59AD4"/>
    <w:rsid w:val="17DC87A1"/>
    <w:rsid w:val="18A85F7E"/>
    <w:rsid w:val="18D95136"/>
    <w:rsid w:val="199EC841"/>
    <w:rsid w:val="19AAEB68"/>
    <w:rsid w:val="1B2A2CB1"/>
    <w:rsid w:val="1B56AFB6"/>
    <w:rsid w:val="1BAFA1BF"/>
    <w:rsid w:val="1BEEB94B"/>
    <w:rsid w:val="1CC19E6D"/>
    <w:rsid w:val="1EB50A72"/>
    <w:rsid w:val="1F13E11B"/>
    <w:rsid w:val="1F8030DD"/>
    <w:rsid w:val="20DB94B2"/>
    <w:rsid w:val="21A50710"/>
    <w:rsid w:val="22B25D98"/>
    <w:rsid w:val="22E94C95"/>
    <w:rsid w:val="264C800F"/>
    <w:rsid w:val="26530BF3"/>
    <w:rsid w:val="26E19A65"/>
    <w:rsid w:val="2711DBA2"/>
    <w:rsid w:val="2863AABA"/>
    <w:rsid w:val="28F7CB47"/>
    <w:rsid w:val="298BE7E4"/>
    <w:rsid w:val="29C761A5"/>
    <w:rsid w:val="2A25B005"/>
    <w:rsid w:val="2A4100EA"/>
    <w:rsid w:val="2A4AB6BF"/>
    <w:rsid w:val="2C1640BD"/>
    <w:rsid w:val="2C6F39C5"/>
    <w:rsid w:val="2D674B1A"/>
    <w:rsid w:val="2E10544F"/>
    <w:rsid w:val="2F17AF5E"/>
    <w:rsid w:val="2F227BED"/>
    <w:rsid w:val="2F40BD42"/>
    <w:rsid w:val="314498D6"/>
    <w:rsid w:val="32A46637"/>
    <w:rsid w:val="32B7A980"/>
    <w:rsid w:val="338B5AAB"/>
    <w:rsid w:val="33C5E888"/>
    <w:rsid w:val="3458872E"/>
    <w:rsid w:val="34CCFC35"/>
    <w:rsid w:val="351133FA"/>
    <w:rsid w:val="371E4410"/>
    <w:rsid w:val="38A6922C"/>
    <w:rsid w:val="390C0DEB"/>
    <w:rsid w:val="39AE12AC"/>
    <w:rsid w:val="3A811A54"/>
    <w:rsid w:val="3A8C89A5"/>
    <w:rsid w:val="3B8D1312"/>
    <w:rsid w:val="3BA3D0E8"/>
    <w:rsid w:val="3ED8FA23"/>
    <w:rsid w:val="4081924D"/>
    <w:rsid w:val="40D76F90"/>
    <w:rsid w:val="414CD862"/>
    <w:rsid w:val="43119BA3"/>
    <w:rsid w:val="44F67205"/>
    <w:rsid w:val="44F6BC46"/>
    <w:rsid w:val="45560B22"/>
    <w:rsid w:val="4563915F"/>
    <w:rsid w:val="45F0FBCC"/>
    <w:rsid w:val="4769BBE9"/>
    <w:rsid w:val="485097BA"/>
    <w:rsid w:val="49C83BD1"/>
    <w:rsid w:val="4A299444"/>
    <w:rsid w:val="4A774ABD"/>
    <w:rsid w:val="4BDD50A4"/>
    <w:rsid w:val="4CB7CBC3"/>
    <w:rsid w:val="4E6D703A"/>
    <w:rsid w:val="4EB61530"/>
    <w:rsid w:val="4EF731D7"/>
    <w:rsid w:val="4FDE2F0D"/>
    <w:rsid w:val="50112F6B"/>
    <w:rsid w:val="50530538"/>
    <w:rsid w:val="5075215F"/>
    <w:rsid w:val="50CA4907"/>
    <w:rsid w:val="5146AF6D"/>
    <w:rsid w:val="51628007"/>
    <w:rsid w:val="5253B168"/>
    <w:rsid w:val="5326A0FC"/>
    <w:rsid w:val="53F4C87D"/>
    <w:rsid w:val="54BAF6F5"/>
    <w:rsid w:val="54D71531"/>
    <w:rsid w:val="558EF9F2"/>
    <w:rsid w:val="55AC2F32"/>
    <w:rsid w:val="561D0987"/>
    <w:rsid w:val="58B702A3"/>
    <w:rsid w:val="5A51DDCA"/>
    <w:rsid w:val="5ADBCD74"/>
    <w:rsid w:val="5B437248"/>
    <w:rsid w:val="5B779CA2"/>
    <w:rsid w:val="5BDCAAED"/>
    <w:rsid w:val="5C1A1679"/>
    <w:rsid w:val="5C3ED0D1"/>
    <w:rsid w:val="5D933AA2"/>
    <w:rsid w:val="5F42AE63"/>
    <w:rsid w:val="5F4AB730"/>
    <w:rsid w:val="5FC3C730"/>
    <w:rsid w:val="60060FDE"/>
    <w:rsid w:val="61C8EC68"/>
    <w:rsid w:val="62842E91"/>
    <w:rsid w:val="63278521"/>
    <w:rsid w:val="63BD4707"/>
    <w:rsid w:val="645AADD1"/>
    <w:rsid w:val="6527C08B"/>
    <w:rsid w:val="6528C622"/>
    <w:rsid w:val="67B1228D"/>
    <w:rsid w:val="68991C07"/>
    <w:rsid w:val="68C5A9E8"/>
    <w:rsid w:val="69DE605B"/>
    <w:rsid w:val="6A8ECED4"/>
    <w:rsid w:val="6AE56F78"/>
    <w:rsid w:val="6B3FCB4E"/>
    <w:rsid w:val="6C1A0266"/>
    <w:rsid w:val="6C59DD06"/>
    <w:rsid w:val="6CAD0BFB"/>
    <w:rsid w:val="6CB2BDF2"/>
    <w:rsid w:val="6D1334A1"/>
    <w:rsid w:val="6D1B198C"/>
    <w:rsid w:val="6D59A06A"/>
    <w:rsid w:val="6DBDF390"/>
    <w:rsid w:val="6F6D549D"/>
    <w:rsid w:val="6FE53B02"/>
    <w:rsid w:val="70280F7F"/>
    <w:rsid w:val="703CC7DB"/>
    <w:rsid w:val="70FB698D"/>
    <w:rsid w:val="715BDE3A"/>
    <w:rsid w:val="716FC7B9"/>
    <w:rsid w:val="71B10253"/>
    <w:rsid w:val="725D2F9C"/>
    <w:rsid w:val="735158FB"/>
    <w:rsid w:val="7361B9FB"/>
    <w:rsid w:val="742479B5"/>
    <w:rsid w:val="75F8000D"/>
    <w:rsid w:val="7604660F"/>
    <w:rsid w:val="766C1932"/>
    <w:rsid w:val="786C0AAD"/>
    <w:rsid w:val="78998DA1"/>
    <w:rsid w:val="78B4894E"/>
    <w:rsid w:val="78E23EDE"/>
    <w:rsid w:val="78FB429F"/>
    <w:rsid w:val="7A24433F"/>
    <w:rsid w:val="7A310058"/>
    <w:rsid w:val="7A4360E3"/>
    <w:rsid w:val="7C4EF484"/>
    <w:rsid w:val="7D3F0739"/>
    <w:rsid w:val="7E74B029"/>
    <w:rsid w:val="7EE939EE"/>
    <w:rsid w:val="7F95BB5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B6FA49"/>
  <w14:defaultImageDpi w14:val="32767"/>
  <w15:chartTrackingRefBased/>
  <w15:docId w15:val="{01A79CAC-5FA8-4D7C-B76C-0B6F12479B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790A"/>
    <w:rPr>
      <w:rFonts w:ascii="Arial" w:hAnsi="Arial"/>
    </w:rPr>
  </w:style>
  <w:style w:type="paragraph" w:styleId="Heading1">
    <w:name w:val="heading 1"/>
    <w:basedOn w:val="Normal"/>
    <w:next w:val="Normal"/>
    <w:link w:val="Heading1Char"/>
    <w:uiPriority w:val="9"/>
    <w:qFormat/>
    <w:rsid w:val="000D062A"/>
    <w:pPr>
      <w:spacing w:before="360" w:after="120"/>
      <w:outlineLvl w:val="0"/>
    </w:pPr>
    <w:rPr>
      <w:rFonts w:eastAsiaTheme="majorEastAsia" w:cstheme="majorBidi"/>
      <w:b/>
      <w:bCs/>
      <w:color w:val="358189"/>
      <w:sz w:val="48"/>
      <w:szCs w:val="28"/>
    </w:rPr>
  </w:style>
  <w:style w:type="paragraph" w:styleId="Heading2">
    <w:name w:val="heading 2"/>
    <w:basedOn w:val="Normal"/>
    <w:next w:val="Normal"/>
    <w:link w:val="Heading2Char"/>
    <w:uiPriority w:val="9"/>
    <w:unhideWhenUsed/>
    <w:qFormat/>
    <w:rsid w:val="00E8790A"/>
    <w:pPr>
      <w:spacing w:before="200" w:after="0" w:line="360" w:lineRule="auto"/>
      <w:outlineLvl w:val="1"/>
    </w:pPr>
    <w:rPr>
      <w:rFonts w:eastAsiaTheme="majorEastAsia" w:cstheme="majorBidi"/>
      <w:b/>
      <w:bCs/>
      <w:color w:val="358189"/>
      <w:sz w:val="48"/>
      <w:szCs w:val="48"/>
    </w:rPr>
  </w:style>
  <w:style w:type="paragraph" w:styleId="Heading3">
    <w:name w:val="heading 3"/>
    <w:basedOn w:val="Normal"/>
    <w:next w:val="Normal"/>
    <w:link w:val="Heading3Char"/>
    <w:uiPriority w:val="9"/>
    <w:unhideWhenUsed/>
    <w:qFormat/>
    <w:rsid w:val="004B54CA"/>
    <w:pPr>
      <w:spacing w:before="200" w:after="0" w:line="271" w:lineRule="auto"/>
      <w:outlineLvl w:val="2"/>
    </w:pPr>
    <w:rPr>
      <w:rFonts w:eastAsiaTheme="majorEastAsia" w:cstheme="majorBidi"/>
      <w:b/>
      <w:bCs/>
    </w:rPr>
  </w:style>
  <w:style w:type="paragraph" w:styleId="Heading4">
    <w:name w:val="heading 4"/>
    <w:basedOn w:val="Normal"/>
    <w:next w:val="Normal"/>
    <w:link w:val="Heading4Char"/>
    <w:uiPriority w:val="9"/>
    <w:unhideWhenUsed/>
    <w:qFormat/>
    <w:rsid w:val="004B54CA"/>
    <w:pPr>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4B54CA"/>
    <w:pPr>
      <w:spacing w:before="200" w:after="0"/>
      <w:outlineLvl w:val="4"/>
    </w:pPr>
    <w:rPr>
      <w:rFonts w:eastAsiaTheme="majorEastAsia" w:cstheme="majorBidi"/>
      <w:b/>
      <w:bCs/>
      <w:color w:val="7F7F7F" w:themeColor="text1" w:themeTint="80"/>
    </w:rPr>
  </w:style>
  <w:style w:type="paragraph" w:styleId="Heading6">
    <w:name w:val="heading 6"/>
    <w:basedOn w:val="Normal"/>
    <w:next w:val="Normal"/>
    <w:link w:val="Heading6Char"/>
    <w:uiPriority w:val="9"/>
    <w:unhideWhenUsed/>
    <w:qFormat/>
    <w:rsid w:val="004B54CA"/>
    <w:pPr>
      <w:spacing w:after="0" w:line="271" w:lineRule="auto"/>
      <w:outlineLvl w:val="5"/>
    </w:pPr>
    <w:rPr>
      <w:rFonts w:eastAsiaTheme="majorEastAsia" w:cstheme="majorBidi"/>
      <w:b/>
      <w:bCs/>
      <w:i/>
      <w:iCs/>
      <w:color w:val="7F7F7F" w:themeColor="text1" w:themeTint="80"/>
    </w:rPr>
  </w:style>
  <w:style w:type="paragraph" w:styleId="Heading7">
    <w:name w:val="heading 7"/>
    <w:basedOn w:val="Normal"/>
    <w:next w:val="Normal"/>
    <w:link w:val="Heading7Char"/>
    <w:uiPriority w:val="9"/>
    <w:unhideWhenUsed/>
    <w:qFormat/>
    <w:rsid w:val="004B54CA"/>
    <w:pPr>
      <w:spacing w:after="0"/>
      <w:outlineLvl w:val="6"/>
    </w:pPr>
    <w:rPr>
      <w:rFonts w:eastAsiaTheme="majorEastAsia" w:cstheme="majorBidi"/>
      <w:i/>
      <w:iCs/>
    </w:rPr>
  </w:style>
  <w:style w:type="paragraph" w:styleId="Heading8">
    <w:name w:val="heading 8"/>
    <w:basedOn w:val="Normal"/>
    <w:next w:val="Normal"/>
    <w:link w:val="Heading8Char"/>
    <w:uiPriority w:val="9"/>
    <w:unhideWhenUsed/>
    <w:qFormat/>
    <w:rsid w:val="004B54CA"/>
    <w:pPr>
      <w:spacing w:after="0"/>
      <w:outlineLvl w:val="7"/>
    </w:pPr>
    <w:rPr>
      <w:rFonts w:eastAsiaTheme="majorEastAsia" w:cstheme="majorBidi"/>
      <w:sz w:val="20"/>
      <w:szCs w:val="20"/>
    </w:rPr>
  </w:style>
  <w:style w:type="paragraph" w:styleId="Heading9">
    <w:name w:val="heading 9"/>
    <w:basedOn w:val="Normal"/>
    <w:next w:val="Normal"/>
    <w:link w:val="Heading9Char"/>
    <w:uiPriority w:val="9"/>
    <w:unhideWhenUsed/>
    <w:qFormat/>
    <w:rsid w:val="004B54CA"/>
    <w:pPr>
      <w:spacing w:after="0"/>
      <w:outlineLvl w:val="8"/>
    </w:pPr>
    <w:rPr>
      <w:rFonts w:eastAsiaTheme="majorEastAsia"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062A"/>
    <w:rPr>
      <w:rFonts w:ascii="Arial" w:eastAsiaTheme="majorEastAsia" w:hAnsi="Arial" w:cstheme="majorBidi"/>
      <w:b/>
      <w:bCs/>
      <w:color w:val="358189"/>
      <w:sz w:val="48"/>
      <w:szCs w:val="28"/>
    </w:rPr>
  </w:style>
  <w:style w:type="character" w:customStyle="1" w:styleId="Heading2Char">
    <w:name w:val="Heading 2 Char"/>
    <w:basedOn w:val="DefaultParagraphFont"/>
    <w:link w:val="Heading2"/>
    <w:uiPriority w:val="9"/>
    <w:rsid w:val="00E8790A"/>
    <w:rPr>
      <w:rFonts w:ascii="Arial" w:eastAsiaTheme="majorEastAsia" w:hAnsi="Arial" w:cstheme="majorBidi"/>
      <w:b/>
      <w:bCs/>
      <w:color w:val="358189"/>
      <w:sz w:val="48"/>
      <w:szCs w:val="48"/>
    </w:rPr>
  </w:style>
  <w:style w:type="paragraph" w:styleId="NoSpacing">
    <w:name w:val="No Spacing"/>
    <w:basedOn w:val="Normal"/>
    <w:link w:val="NoSpacingChar"/>
    <w:uiPriority w:val="1"/>
    <w:qFormat/>
    <w:rsid w:val="004B54CA"/>
    <w:pPr>
      <w:spacing w:after="0" w:line="240" w:lineRule="auto"/>
    </w:pPr>
  </w:style>
  <w:style w:type="character" w:customStyle="1" w:styleId="Heading3Char">
    <w:name w:val="Heading 3 Char"/>
    <w:basedOn w:val="DefaultParagraphFont"/>
    <w:link w:val="Heading3"/>
    <w:uiPriority w:val="9"/>
    <w:rsid w:val="004B54CA"/>
    <w:rPr>
      <w:rFonts w:ascii="Arial" w:eastAsiaTheme="majorEastAsia" w:hAnsi="Arial" w:cstheme="majorBidi"/>
      <w:b/>
      <w:bCs/>
    </w:rPr>
  </w:style>
  <w:style w:type="character" w:customStyle="1" w:styleId="Heading4Char">
    <w:name w:val="Heading 4 Char"/>
    <w:basedOn w:val="DefaultParagraphFont"/>
    <w:link w:val="Heading4"/>
    <w:uiPriority w:val="9"/>
    <w:rsid w:val="004B54CA"/>
    <w:rPr>
      <w:rFonts w:ascii="Arial" w:eastAsiaTheme="majorEastAsia" w:hAnsi="Arial" w:cstheme="majorBidi"/>
      <w:b/>
      <w:bCs/>
      <w:i/>
      <w:iCs/>
    </w:rPr>
  </w:style>
  <w:style w:type="character" w:customStyle="1" w:styleId="Heading5Char">
    <w:name w:val="Heading 5 Char"/>
    <w:basedOn w:val="DefaultParagraphFont"/>
    <w:link w:val="Heading5"/>
    <w:uiPriority w:val="9"/>
    <w:rsid w:val="004B54CA"/>
    <w:rPr>
      <w:rFonts w:ascii="Arial" w:eastAsiaTheme="majorEastAsia" w:hAnsi="Arial" w:cstheme="majorBidi"/>
      <w:b/>
      <w:bCs/>
      <w:color w:val="7F7F7F" w:themeColor="text1" w:themeTint="80"/>
    </w:rPr>
  </w:style>
  <w:style w:type="character" w:customStyle="1" w:styleId="Heading6Char">
    <w:name w:val="Heading 6 Char"/>
    <w:basedOn w:val="DefaultParagraphFont"/>
    <w:link w:val="Heading6"/>
    <w:uiPriority w:val="9"/>
    <w:rsid w:val="004B54CA"/>
    <w:rPr>
      <w:rFonts w:ascii="Arial" w:eastAsiaTheme="majorEastAsia" w:hAnsi="Arial" w:cstheme="majorBidi"/>
      <w:b/>
      <w:bCs/>
      <w:i/>
      <w:iCs/>
      <w:color w:val="7F7F7F" w:themeColor="text1" w:themeTint="80"/>
    </w:rPr>
  </w:style>
  <w:style w:type="character" w:customStyle="1" w:styleId="Heading7Char">
    <w:name w:val="Heading 7 Char"/>
    <w:basedOn w:val="DefaultParagraphFont"/>
    <w:link w:val="Heading7"/>
    <w:uiPriority w:val="9"/>
    <w:rsid w:val="004B54CA"/>
    <w:rPr>
      <w:rFonts w:ascii="Arial" w:eastAsiaTheme="majorEastAsia" w:hAnsi="Arial" w:cstheme="majorBidi"/>
      <w:i/>
      <w:iCs/>
    </w:rPr>
  </w:style>
  <w:style w:type="character" w:customStyle="1" w:styleId="Heading8Char">
    <w:name w:val="Heading 8 Char"/>
    <w:basedOn w:val="DefaultParagraphFont"/>
    <w:link w:val="Heading8"/>
    <w:uiPriority w:val="9"/>
    <w:rsid w:val="004B54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B54CA"/>
    <w:rPr>
      <w:rFonts w:ascii="Arial" w:eastAsiaTheme="majorEastAsia" w:hAnsi="Arial" w:cstheme="majorBidi"/>
      <w:i/>
      <w:iCs/>
      <w:spacing w:val="5"/>
      <w:sz w:val="20"/>
      <w:szCs w:val="20"/>
    </w:rPr>
  </w:style>
  <w:style w:type="paragraph" w:styleId="Title">
    <w:name w:val="Title"/>
    <w:basedOn w:val="Normal"/>
    <w:next w:val="Normal"/>
    <w:link w:val="TitleChar"/>
    <w:uiPriority w:val="10"/>
    <w:qFormat/>
    <w:rsid w:val="004B54CA"/>
    <w:pPr>
      <w:pBdr>
        <w:bottom w:val="single" w:sz="4" w:space="1" w:color="auto"/>
      </w:pBdr>
      <w:spacing w:line="240" w:lineRule="auto"/>
      <w:contextualSpacing/>
    </w:pPr>
    <w:rPr>
      <w:rFonts w:eastAsiaTheme="majorEastAsia" w:cstheme="majorBidi"/>
      <w:spacing w:val="5"/>
      <w:sz w:val="52"/>
      <w:szCs w:val="52"/>
    </w:rPr>
  </w:style>
  <w:style w:type="character" w:customStyle="1" w:styleId="TitleChar">
    <w:name w:val="Title Char"/>
    <w:basedOn w:val="DefaultParagraphFont"/>
    <w:link w:val="Title"/>
    <w:uiPriority w:val="10"/>
    <w:rsid w:val="004B54CA"/>
    <w:rPr>
      <w:rFonts w:ascii="Arial" w:eastAsiaTheme="majorEastAsia" w:hAnsi="Arial" w:cstheme="majorBidi"/>
      <w:spacing w:val="5"/>
      <w:sz w:val="52"/>
      <w:szCs w:val="52"/>
    </w:rPr>
  </w:style>
  <w:style w:type="paragraph" w:styleId="Subtitle">
    <w:name w:val="Subtitle"/>
    <w:basedOn w:val="Normal"/>
    <w:next w:val="Normal"/>
    <w:link w:val="SubtitleChar"/>
    <w:uiPriority w:val="11"/>
    <w:qFormat/>
    <w:rsid w:val="004B54CA"/>
    <w:pPr>
      <w:spacing w:after="600"/>
    </w:pPr>
    <w:rPr>
      <w:rFonts w:eastAsiaTheme="majorEastAsia" w:cstheme="majorBidi"/>
      <w:i/>
      <w:iCs/>
      <w:spacing w:val="13"/>
      <w:sz w:val="24"/>
      <w:szCs w:val="24"/>
    </w:rPr>
  </w:style>
  <w:style w:type="character" w:customStyle="1" w:styleId="SubtitleChar">
    <w:name w:val="Subtitle Char"/>
    <w:basedOn w:val="DefaultParagraphFont"/>
    <w:link w:val="Subtitle"/>
    <w:uiPriority w:val="11"/>
    <w:rsid w:val="004B54CA"/>
    <w:rPr>
      <w:rFonts w:ascii="Arial" w:eastAsiaTheme="majorEastAsia" w:hAnsi="Arial" w:cstheme="majorBidi"/>
      <w:i/>
      <w:iCs/>
      <w:spacing w:val="13"/>
      <w:sz w:val="24"/>
      <w:szCs w:val="24"/>
    </w:rPr>
  </w:style>
  <w:style w:type="character" w:styleId="SubtleEmphasis">
    <w:name w:val="Subtle Emphasis"/>
    <w:uiPriority w:val="19"/>
    <w:qFormat/>
    <w:rsid w:val="004B54CA"/>
    <w:rPr>
      <w:i/>
      <w:iCs/>
    </w:rPr>
  </w:style>
  <w:style w:type="character" w:styleId="Strong">
    <w:name w:val="Strong"/>
    <w:uiPriority w:val="22"/>
    <w:qFormat/>
    <w:rsid w:val="004B54CA"/>
    <w:rPr>
      <w:b/>
      <w:bCs/>
    </w:rPr>
  </w:style>
  <w:style w:type="paragraph" w:styleId="ListParagraph">
    <w:name w:val="List Paragraph"/>
    <w:basedOn w:val="Normal"/>
    <w:uiPriority w:val="34"/>
    <w:qFormat/>
    <w:rsid w:val="004B54CA"/>
    <w:pPr>
      <w:ind w:left="720"/>
      <w:contextualSpacing/>
    </w:pPr>
  </w:style>
  <w:style w:type="character" w:styleId="Emphasis">
    <w:name w:val="Emphasis"/>
    <w:uiPriority w:val="20"/>
    <w:qFormat/>
    <w:rsid w:val="004B54CA"/>
    <w:rPr>
      <w:b/>
      <w:bCs/>
      <w:i/>
      <w:iCs/>
      <w:spacing w:val="10"/>
      <w:bdr w:val="none" w:sz="0" w:space="0" w:color="auto"/>
      <w:shd w:val="clear" w:color="auto" w:fill="auto"/>
    </w:rPr>
  </w:style>
  <w:style w:type="character" w:styleId="IntenseEmphasis">
    <w:name w:val="Intense Emphasis"/>
    <w:uiPriority w:val="21"/>
    <w:qFormat/>
    <w:rsid w:val="004B54CA"/>
    <w:rPr>
      <w:b/>
      <w:bCs/>
    </w:rPr>
  </w:style>
  <w:style w:type="paragraph" w:styleId="Quote">
    <w:name w:val="Quote"/>
    <w:basedOn w:val="Normal"/>
    <w:next w:val="Normal"/>
    <w:link w:val="QuoteChar"/>
    <w:uiPriority w:val="29"/>
    <w:qFormat/>
    <w:rsid w:val="004B54CA"/>
    <w:pPr>
      <w:spacing w:before="200" w:after="0"/>
      <w:ind w:left="360" w:right="360"/>
    </w:pPr>
    <w:rPr>
      <w:i/>
      <w:iCs/>
    </w:rPr>
  </w:style>
  <w:style w:type="character" w:customStyle="1" w:styleId="QuoteChar">
    <w:name w:val="Quote Char"/>
    <w:basedOn w:val="DefaultParagraphFont"/>
    <w:link w:val="Quote"/>
    <w:uiPriority w:val="29"/>
    <w:rsid w:val="004B54CA"/>
    <w:rPr>
      <w:rFonts w:ascii="Arial" w:hAnsi="Arial"/>
      <w:i/>
      <w:iCs/>
    </w:rPr>
  </w:style>
  <w:style w:type="paragraph" w:styleId="IntenseQuote">
    <w:name w:val="Intense Quote"/>
    <w:basedOn w:val="Normal"/>
    <w:next w:val="Normal"/>
    <w:link w:val="IntenseQuoteChar"/>
    <w:uiPriority w:val="30"/>
    <w:qFormat/>
    <w:rsid w:val="004B54C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B54CA"/>
    <w:rPr>
      <w:rFonts w:ascii="Arial" w:hAnsi="Arial"/>
      <w:b/>
      <w:bCs/>
      <w:i/>
      <w:iCs/>
    </w:rPr>
  </w:style>
  <w:style w:type="character" w:styleId="SubtleReference">
    <w:name w:val="Subtle Reference"/>
    <w:uiPriority w:val="31"/>
    <w:qFormat/>
    <w:rsid w:val="004B54CA"/>
    <w:rPr>
      <w:smallCaps/>
    </w:rPr>
  </w:style>
  <w:style w:type="character" w:styleId="IntenseReference">
    <w:name w:val="Intense Reference"/>
    <w:uiPriority w:val="32"/>
    <w:qFormat/>
    <w:rsid w:val="004B54CA"/>
    <w:rPr>
      <w:smallCaps/>
      <w:spacing w:val="5"/>
      <w:u w:val="single"/>
    </w:rPr>
  </w:style>
  <w:style w:type="character" w:styleId="BookTitle">
    <w:name w:val="Book Title"/>
    <w:uiPriority w:val="33"/>
    <w:qFormat/>
    <w:rsid w:val="004B54CA"/>
    <w:rPr>
      <w:i/>
      <w:iCs/>
      <w:smallCaps/>
      <w:spacing w:val="5"/>
    </w:rPr>
  </w:style>
  <w:style w:type="paragraph" w:styleId="Caption">
    <w:name w:val="caption"/>
    <w:basedOn w:val="Normal"/>
    <w:next w:val="Normal"/>
    <w:uiPriority w:val="35"/>
    <w:semiHidden/>
    <w:unhideWhenUsed/>
    <w:rsid w:val="00785261"/>
    <w:rPr>
      <w:b/>
      <w:bCs/>
      <w:caps/>
      <w:sz w:val="16"/>
      <w:szCs w:val="18"/>
    </w:rPr>
  </w:style>
  <w:style w:type="paragraph" w:styleId="TOCHeading">
    <w:name w:val="TOC Heading"/>
    <w:basedOn w:val="Heading1"/>
    <w:next w:val="Normal"/>
    <w:uiPriority w:val="39"/>
    <w:unhideWhenUsed/>
    <w:qFormat/>
    <w:rsid w:val="00E8790A"/>
    <w:pPr>
      <w:spacing w:after="480"/>
      <w:outlineLvl w:val="9"/>
    </w:pPr>
    <w:rPr>
      <w:sz w:val="52"/>
      <w:lang w:bidi="en-US"/>
    </w:rPr>
  </w:style>
  <w:style w:type="character" w:customStyle="1" w:styleId="NoSpacingChar">
    <w:name w:val="No Spacing Char"/>
    <w:basedOn w:val="DefaultParagraphFont"/>
    <w:link w:val="NoSpacing"/>
    <w:uiPriority w:val="1"/>
    <w:rsid w:val="004B54CA"/>
    <w:rPr>
      <w:rFonts w:ascii="Arial" w:hAnsi="Arial"/>
    </w:rPr>
  </w:style>
  <w:style w:type="paragraph" w:styleId="Header">
    <w:name w:val="header"/>
    <w:basedOn w:val="Normal"/>
    <w:link w:val="HeaderChar"/>
    <w:uiPriority w:val="99"/>
    <w:unhideWhenUsed/>
    <w:rsid w:val="00B04E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4ED8"/>
    <w:rPr>
      <w:rFonts w:ascii="Arial" w:hAnsi="Arial"/>
    </w:rPr>
  </w:style>
  <w:style w:type="paragraph" w:styleId="Footer">
    <w:name w:val="footer"/>
    <w:basedOn w:val="Normal"/>
    <w:link w:val="FooterChar"/>
    <w:uiPriority w:val="99"/>
    <w:unhideWhenUsed/>
    <w:rsid w:val="00B04E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4ED8"/>
    <w:rPr>
      <w:rFonts w:ascii="Arial" w:hAnsi="Arial"/>
    </w:rPr>
  </w:style>
  <w:style w:type="table" w:styleId="TableGrid">
    <w:name w:val="Table Grid"/>
    <w:basedOn w:val="TableNormal"/>
    <w:uiPriority w:val="59"/>
    <w:rsid w:val="009319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C9499D"/>
    <w:rPr>
      <w:sz w:val="16"/>
      <w:szCs w:val="16"/>
    </w:rPr>
  </w:style>
  <w:style w:type="paragraph" w:styleId="CommentText">
    <w:name w:val="annotation text"/>
    <w:basedOn w:val="Normal"/>
    <w:link w:val="CommentTextChar"/>
    <w:uiPriority w:val="99"/>
    <w:unhideWhenUsed/>
    <w:rsid w:val="00C9499D"/>
    <w:pPr>
      <w:spacing w:line="240" w:lineRule="auto"/>
    </w:pPr>
    <w:rPr>
      <w:sz w:val="20"/>
      <w:szCs w:val="20"/>
    </w:rPr>
  </w:style>
  <w:style w:type="character" w:customStyle="1" w:styleId="CommentTextChar">
    <w:name w:val="Comment Text Char"/>
    <w:basedOn w:val="DefaultParagraphFont"/>
    <w:link w:val="CommentText"/>
    <w:uiPriority w:val="99"/>
    <w:rsid w:val="00C9499D"/>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9499D"/>
    <w:rPr>
      <w:b/>
      <w:bCs/>
    </w:rPr>
  </w:style>
  <w:style w:type="character" w:customStyle="1" w:styleId="CommentSubjectChar">
    <w:name w:val="Comment Subject Char"/>
    <w:basedOn w:val="CommentTextChar"/>
    <w:link w:val="CommentSubject"/>
    <w:uiPriority w:val="99"/>
    <w:semiHidden/>
    <w:rsid w:val="00C9499D"/>
    <w:rPr>
      <w:rFonts w:ascii="Arial" w:hAnsi="Arial"/>
      <w:b/>
      <w:bCs/>
      <w:sz w:val="20"/>
      <w:szCs w:val="20"/>
    </w:rPr>
  </w:style>
  <w:style w:type="character" w:styleId="Hyperlink">
    <w:name w:val="Hyperlink"/>
    <w:basedOn w:val="DefaultParagraphFont"/>
    <w:uiPriority w:val="99"/>
    <w:unhideWhenUsed/>
    <w:rsid w:val="007608F5"/>
    <w:rPr>
      <w:color w:val="0000FF" w:themeColor="hyperlink"/>
      <w:u w:val="single"/>
    </w:rPr>
  </w:style>
  <w:style w:type="character" w:styleId="UnresolvedMention">
    <w:name w:val="Unresolved Mention"/>
    <w:basedOn w:val="DefaultParagraphFont"/>
    <w:uiPriority w:val="99"/>
    <w:semiHidden/>
    <w:unhideWhenUsed/>
    <w:rsid w:val="007608F5"/>
    <w:rPr>
      <w:color w:val="605E5C"/>
      <w:shd w:val="clear" w:color="auto" w:fill="E1DFDD"/>
    </w:rPr>
  </w:style>
  <w:style w:type="paragraph" w:styleId="NormalWeb">
    <w:name w:val="Normal (Web)"/>
    <w:basedOn w:val="Normal"/>
    <w:uiPriority w:val="99"/>
    <w:semiHidden/>
    <w:unhideWhenUsed/>
    <w:rsid w:val="00F25146"/>
    <w:rPr>
      <w:rFonts w:ascii="Times New Roman" w:hAnsi="Times New Roman" w:cs="Times New Roman"/>
      <w:sz w:val="24"/>
      <w:szCs w:val="24"/>
    </w:rPr>
  </w:style>
  <w:style w:type="paragraph" w:customStyle="1" w:styleId="EasyReadTitle">
    <w:name w:val="Easy Read Title"/>
    <w:basedOn w:val="Heading1"/>
    <w:qFormat/>
    <w:rsid w:val="001A738A"/>
    <w:pPr>
      <w:spacing w:after="240"/>
      <w:outlineLvl w:val="9"/>
    </w:pPr>
    <w:rPr>
      <w:color w:val="3F4A75"/>
      <w:sz w:val="72"/>
      <w:szCs w:val="72"/>
      <w:lang w:val="en-US"/>
    </w:rPr>
  </w:style>
  <w:style w:type="paragraph" w:customStyle="1" w:styleId="EasyReadContents">
    <w:name w:val="Easy Read Contents"/>
    <w:basedOn w:val="Heading1"/>
    <w:qFormat/>
    <w:rsid w:val="00E02F22"/>
    <w:rPr>
      <w:sz w:val="72"/>
      <w:szCs w:val="72"/>
    </w:rPr>
  </w:style>
  <w:style w:type="paragraph" w:customStyle="1" w:styleId="EasyReadContentsItems">
    <w:name w:val="Easy Read Contents Items"/>
    <w:basedOn w:val="Normal"/>
    <w:qFormat/>
    <w:rsid w:val="00E02F22"/>
    <w:pPr>
      <w:spacing w:after="0" w:line="360" w:lineRule="auto"/>
    </w:pPr>
    <w:rPr>
      <w:color w:val="358189"/>
      <w:sz w:val="44"/>
      <w:szCs w:val="52"/>
    </w:rPr>
  </w:style>
  <w:style w:type="paragraph" w:customStyle="1" w:styleId="EasyReadPageHeader">
    <w:name w:val="Easy Read Page Header"/>
    <w:basedOn w:val="Heading2"/>
    <w:qFormat/>
    <w:rsid w:val="00462D1A"/>
    <w:rPr>
      <w:color w:val="005568"/>
      <w:sz w:val="52"/>
      <w:szCs w:val="52"/>
    </w:rPr>
  </w:style>
  <w:style w:type="paragraph" w:customStyle="1" w:styleId="EasyRead16">
    <w:name w:val="Easy Read 16"/>
    <w:basedOn w:val="Normal"/>
    <w:link w:val="EasyRead16Char"/>
    <w:qFormat/>
    <w:rsid w:val="00B41A19"/>
    <w:pPr>
      <w:spacing w:after="0" w:line="360" w:lineRule="auto"/>
    </w:pPr>
    <w:rPr>
      <w:sz w:val="32"/>
      <w:szCs w:val="32"/>
    </w:rPr>
  </w:style>
  <w:style w:type="paragraph" w:customStyle="1" w:styleId="EasyRead14">
    <w:name w:val="Easy Read 14"/>
    <w:basedOn w:val="EasyRead16"/>
    <w:link w:val="EasyRead14Char"/>
    <w:qFormat/>
    <w:rsid w:val="005350A5"/>
    <w:pPr>
      <w:spacing w:before="360" w:after="360"/>
    </w:pPr>
    <w:rPr>
      <w:sz w:val="28"/>
      <w:szCs w:val="28"/>
    </w:rPr>
  </w:style>
  <w:style w:type="paragraph" w:customStyle="1" w:styleId="EasyReadSubtitle">
    <w:name w:val="Easy Read Subtitle"/>
    <w:basedOn w:val="Normal"/>
    <w:qFormat/>
    <w:rsid w:val="00E8790A"/>
    <w:pPr>
      <w:spacing w:before="480" w:after="240"/>
    </w:pPr>
    <w:rPr>
      <w:color w:val="358189"/>
      <w:sz w:val="52"/>
      <w:szCs w:val="52"/>
      <w:lang w:val="en-US"/>
    </w:rPr>
  </w:style>
  <w:style w:type="paragraph" w:styleId="Revision">
    <w:name w:val="Revision"/>
    <w:hidden/>
    <w:uiPriority w:val="99"/>
    <w:semiHidden/>
    <w:rsid w:val="00BB78B3"/>
    <w:pPr>
      <w:spacing w:after="0" w:line="240" w:lineRule="auto"/>
    </w:pPr>
    <w:rPr>
      <w:rFonts w:ascii="Arial" w:hAnsi="Arial"/>
    </w:rPr>
  </w:style>
  <w:style w:type="paragraph" w:customStyle="1" w:styleId="NormalCentretext">
    <w:name w:val="Normal (Centre text)"/>
    <w:basedOn w:val="Normal"/>
    <w:link w:val="NormalCentretextChar"/>
    <w:qFormat/>
    <w:rsid w:val="000D062A"/>
    <w:pPr>
      <w:spacing w:before="120" w:after="120"/>
      <w:jc w:val="center"/>
    </w:pPr>
  </w:style>
  <w:style w:type="paragraph" w:styleId="BalloonText">
    <w:name w:val="Balloon Text"/>
    <w:basedOn w:val="Normal"/>
    <w:link w:val="BalloonTextChar"/>
    <w:uiPriority w:val="99"/>
    <w:semiHidden/>
    <w:unhideWhenUsed/>
    <w:rsid w:val="0069314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9314B"/>
    <w:rPr>
      <w:rFonts w:ascii="Segoe UI" w:hAnsi="Segoe UI" w:cs="Segoe UI"/>
      <w:sz w:val="18"/>
      <w:szCs w:val="18"/>
    </w:rPr>
  </w:style>
  <w:style w:type="paragraph" w:styleId="Bibliography">
    <w:name w:val="Bibliography"/>
    <w:basedOn w:val="Normal"/>
    <w:next w:val="Normal"/>
    <w:uiPriority w:val="37"/>
    <w:semiHidden/>
    <w:unhideWhenUsed/>
    <w:rsid w:val="0069314B"/>
  </w:style>
  <w:style w:type="paragraph" w:styleId="BlockText">
    <w:name w:val="Block Text"/>
    <w:basedOn w:val="Normal"/>
    <w:uiPriority w:val="99"/>
    <w:semiHidden/>
    <w:unhideWhenUsed/>
    <w:rsid w:val="0069314B"/>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i/>
      <w:iCs/>
      <w:color w:val="4F81BD" w:themeColor="accent1"/>
    </w:rPr>
  </w:style>
  <w:style w:type="paragraph" w:styleId="BodyText">
    <w:name w:val="Body Text"/>
    <w:basedOn w:val="Normal"/>
    <w:link w:val="BodyTextChar"/>
    <w:uiPriority w:val="99"/>
    <w:semiHidden/>
    <w:unhideWhenUsed/>
    <w:rsid w:val="0069314B"/>
    <w:pPr>
      <w:spacing w:after="120"/>
    </w:pPr>
  </w:style>
  <w:style w:type="character" w:customStyle="1" w:styleId="BodyTextChar">
    <w:name w:val="Body Text Char"/>
    <w:basedOn w:val="DefaultParagraphFont"/>
    <w:link w:val="BodyText"/>
    <w:uiPriority w:val="99"/>
    <w:semiHidden/>
    <w:rsid w:val="0069314B"/>
    <w:rPr>
      <w:rFonts w:ascii="Arial" w:hAnsi="Arial"/>
    </w:rPr>
  </w:style>
  <w:style w:type="paragraph" w:styleId="BodyText2">
    <w:name w:val="Body Text 2"/>
    <w:basedOn w:val="Normal"/>
    <w:link w:val="BodyText2Char"/>
    <w:uiPriority w:val="99"/>
    <w:semiHidden/>
    <w:unhideWhenUsed/>
    <w:rsid w:val="0069314B"/>
    <w:pPr>
      <w:spacing w:after="120" w:line="480" w:lineRule="auto"/>
    </w:pPr>
  </w:style>
  <w:style w:type="character" w:customStyle="1" w:styleId="BodyText2Char">
    <w:name w:val="Body Text 2 Char"/>
    <w:basedOn w:val="DefaultParagraphFont"/>
    <w:link w:val="BodyText2"/>
    <w:uiPriority w:val="99"/>
    <w:semiHidden/>
    <w:rsid w:val="0069314B"/>
    <w:rPr>
      <w:rFonts w:ascii="Arial" w:hAnsi="Arial"/>
    </w:rPr>
  </w:style>
  <w:style w:type="paragraph" w:styleId="BodyText3">
    <w:name w:val="Body Text 3"/>
    <w:basedOn w:val="Normal"/>
    <w:link w:val="BodyText3Char"/>
    <w:uiPriority w:val="99"/>
    <w:semiHidden/>
    <w:unhideWhenUsed/>
    <w:rsid w:val="0069314B"/>
    <w:pPr>
      <w:spacing w:after="120"/>
    </w:pPr>
    <w:rPr>
      <w:sz w:val="16"/>
      <w:szCs w:val="16"/>
    </w:rPr>
  </w:style>
  <w:style w:type="character" w:customStyle="1" w:styleId="BodyText3Char">
    <w:name w:val="Body Text 3 Char"/>
    <w:basedOn w:val="DefaultParagraphFont"/>
    <w:link w:val="BodyText3"/>
    <w:uiPriority w:val="99"/>
    <w:semiHidden/>
    <w:rsid w:val="0069314B"/>
    <w:rPr>
      <w:rFonts w:ascii="Arial" w:hAnsi="Arial"/>
      <w:sz w:val="16"/>
      <w:szCs w:val="16"/>
    </w:rPr>
  </w:style>
  <w:style w:type="paragraph" w:styleId="BodyTextFirstIndent">
    <w:name w:val="Body Text First Indent"/>
    <w:basedOn w:val="BodyText"/>
    <w:link w:val="BodyTextFirstIndentChar"/>
    <w:uiPriority w:val="99"/>
    <w:semiHidden/>
    <w:unhideWhenUsed/>
    <w:rsid w:val="0069314B"/>
    <w:pPr>
      <w:spacing w:after="200"/>
      <w:ind w:firstLine="360"/>
    </w:pPr>
  </w:style>
  <w:style w:type="character" w:customStyle="1" w:styleId="BodyTextFirstIndentChar">
    <w:name w:val="Body Text First Indent Char"/>
    <w:basedOn w:val="BodyTextChar"/>
    <w:link w:val="BodyTextFirstIndent"/>
    <w:uiPriority w:val="99"/>
    <w:semiHidden/>
    <w:rsid w:val="0069314B"/>
    <w:rPr>
      <w:rFonts w:ascii="Arial" w:hAnsi="Arial"/>
    </w:rPr>
  </w:style>
  <w:style w:type="paragraph" w:styleId="BodyTextIndent">
    <w:name w:val="Body Text Indent"/>
    <w:basedOn w:val="Normal"/>
    <w:link w:val="BodyTextIndentChar"/>
    <w:uiPriority w:val="99"/>
    <w:semiHidden/>
    <w:unhideWhenUsed/>
    <w:rsid w:val="0069314B"/>
    <w:pPr>
      <w:spacing w:after="120"/>
      <w:ind w:left="283"/>
    </w:pPr>
  </w:style>
  <w:style w:type="character" w:customStyle="1" w:styleId="BodyTextIndentChar">
    <w:name w:val="Body Text Indent Char"/>
    <w:basedOn w:val="DefaultParagraphFont"/>
    <w:link w:val="BodyTextIndent"/>
    <w:uiPriority w:val="99"/>
    <w:semiHidden/>
    <w:rsid w:val="0069314B"/>
    <w:rPr>
      <w:rFonts w:ascii="Arial" w:hAnsi="Arial"/>
    </w:rPr>
  </w:style>
  <w:style w:type="paragraph" w:styleId="BodyTextFirstIndent2">
    <w:name w:val="Body Text First Indent 2"/>
    <w:basedOn w:val="BodyTextIndent"/>
    <w:link w:val="BodyTextFirstIndent2Char"/>
    <w:uiPriority w:val="99"/>
    <w:semiHidden/>
    <w:unhideWhenUsed/>
    <w:rsid w:val="0069314B"/>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69314B"/>
    <w:rPr>
      <w:rFonts w:ascii="Arial" w:hAnsi="Arial"/>
    </w:rPr>
  </w:style>
  <w:style w:type="paragraph" w:styleId="BodyTextIndent2">
    <w:name w:val="Body Text Indent 2"/>
    <w:basedOn w:val="Normal"/>
    <w:link w:val="BodyTextIndent2Char"/>
    <w:uiPriority w:val="99"/>
    <w:semiHidden/>
    <w:unhideWhenUsed/>
    <w:rsid w:val="0069314B"/>
    <w:pPr>
      <w:spacing w:after="120" w:line="480" w:lineRule="auto"/>
      <w:ind w:left="283"/>
    </w:pPr>
  </w:style>
  <w:style w:type="character" w:customStyle="1" w:styleId="BodyTextIndent2Char">
    <w:name w:val="Body Text Indent 2 Char"/>
    <w:basedOn w:val="DefaultParagraphFont"/>
    <w:link w:val="BodyTextIndent2"/>
    <w:uiPriority w:val="99"/>
    <w:semiHidden/>
    <w:rsid w:val="0069314B"/>
    <w:rPr>
      <w:rFonts w:ascii="Arial" w:hAnsi="Arial"/>
    </w:rPr>
  </w:style>
  <w:style w:type="paragraph" w:styleId="BodyTextIndent3">
    <w:name w:val="Body Text Indent 3"/>
    <w:basedOn w:val="Normal"/>
    <w:link w:val="BodyTextIndent3Char"/>
    <w:uiPriority w:val="99"/>
    <w:semiHidden/>
    <w:unhideWhenUsed/>
    <w:rsid w:val="0069314B"/>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69314B"/>
    <w:rPr>
      <w:rFonts w:ascii="Arial" w:hAnsi="Arial"/>
      <w:sz w:val="16"/>
      <w:szCs w:val="16"/>
    </w:rPr>
  </w:style>
  <w:style w:type="paragraph" w:styleId="Closing">
    <w:name w:val="Closing"/>
    <w:basedOn w:val="Normal"/>
    <w:link w:val="ClosingChar"/>
    <w:uiPriority w:val="99"/>
    <w:semiHidden/>
    <w:unhideWhenUsed/>
    <w:rsid w:val="0069314B"/>
    <w:pPr>
      <w:spacing w:after="0" w:line="240" w:lineRule="auto"/>
      <w:ind w:left="4252"/>
    </w:pPr>
  </w:style>
  <w:style w:type="character" w:customStyle="1" w:styleId="ClosingChar">
    <w:name w:val="Closing Char"/>
    <w:basedOn w:val="DefaultParagraphFont"/>
    <w:link w:val="Closing"/>
    <w:uiPriority w:val="99"/>
    <w:semiHidden/>
    <w:rsid w:val="0069314B"/>
    <w:rPr>
      <w:rFonts w:ascii="Arial" w:hAnsi="Arial"/>
    </w:rPr>
  </w:style>
  <w:style w:type="paragraph" w:styleId="Date">
    <w:name w:val="Date"/>
    <w:basedOn w:val="Normal"/>
    <w:next w:val="Normal"/>
    <w:link w:val="DateChar"/>
    <w:uiPriority w:val="99"/>
    <w:semiHidden/>
    <w:unhideWhenUsed/>
    <w:rsid w:val="0069314B"/>
  </w:style>
  <w:style w:type="character" w:customStyle="1" w:styleId="DateChar">
    <w:name w:val="Date Char"/>
    <w:basedOn w:val="DefaultParagraphFont"/>
    <w:link w:val="Date"/>
    <w:uiPriority w:val="99"/>
    <w:semiHidden/>
    <w:rsid w:val="0069314B"/>
    <w:rPr>
      <w:rFonts w:ascii="Arial" w:hAnsi="Arial"/>
    </w:rPr>
  </w:style>
  <w:style w:type="paragraph" w:styleId="DocumentMap">
    <w:name w:val="Document Map"/>
    <w:basedOn w:val="Normal"/>
    <w:link w:val="DocumentMapChar"/>
    <w:uiPriority w:val="99"/>
    <w:semiHidden/>
    <w:unhideWhenUsed/>
    <w:rsid w:val="0069314B"/>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69314B"/>
    <w:rPr>
      <w:rFonts w:ascii="Segoe UI" w:hAnsi="Segoe UI" w:cs="Segoe UI"/>
      <w:sz w:val="16"/>
      <w:szCs w:val="16"/>
    </w:rPr>
  </w:style>
  <w:style w:type="paragraph" w:styleId="EmailSignature">
    <w:name w:val="E-mail Signature"/>
    <w:basedOn w:val="Normal"/>
    <w:link w:val="EmailSignatureChar"/>
    <w:uiPriority w:val="99"/>
    <w:semiHidden/>
    <w:unhideWhenUsed/>
    <w:rsid w:val="0069314B"/>
    <w:pPr>
      <w:spacing w:after="0" w:line="240" w:lineRule="auto"/>
    </w:pPr>
  </w:style>
  <w:style w:type="character" w:customStyle="1" w:styleId="EmailSignatureChar">
    <w:name w:val="Email Signature Char"/>
    <w:basedOn w:val="DefaultParagraphFont"/>
    <w:link w:val="EmailSignature"/>
    <w:uiPriority w:val="99"/>
    <w:semiHidden/>
    <w:rsid w:val="0069314B"/>
    <w:rPr>
      <w:rFonts w:ascii="Arial" w:hAnsi="Arial"/>
    </w:rPr>
  </w:style>
  <w:style w:type="paragraph" w:styleId="EndnoteText">
    <w:name w:val="endnote text"/>
    <w:basedOn w:val="Normal"/>
    <w:link w:val="EndnoteTextChar"/>
    <w:uiPriority w:val="99"/>
    <w:semiHidden/>
    <w:unhideWhenUsed/>
    <w:rsid w:val="0069314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9314B"/>
    <w:rPr>
      <w:rFonts w:ascii="Arial" w:hAnsi="Arial"/>
      <w:sz w:val="20"/>
      <w:szCs w:val="20"/>
    </w:rPr>
  </w:style>
  <w:style w:type="paragraph" w:styleId="EnvelopeAddress">
    <w:name w:val="envelope address"/>
    <w:basedOn w:val="Normal"/>
    <w:uiPriority w:val="99"/>
    <w:semiHidden/>
    <w:unhideWhenUsed/>
    <w:rsid w:val="0069314B"/>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69314B"/>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69314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9314B"/>
    <w:rPr>
      <w:rFonts w:ascii="Arial" w:hAnsi="Arial"/>
      <w:sz w:val="20"/>
      <w:szCs w:val="20"/>
    </w:rPr>
  </w:style>
  <w:style w:type="paragraph" w:styleId="HTMLAddress">
    <w:name w:val="HTML Address"/>
    <w:basedOn w:val="Normal"/>
    <w:link w:val="HTMLAddressChar"/>
    <w:uiPriority w:val="99"/>
    <w:semiHidden/>
    <w:unhideWhenUsed/>
    <w:rsid w:val="0069314B"/>
    <w:pPr>
      <w:spacing w:after="0" w:line="240" w:lineRule="auto"/>
    </w:pPr>
    <w:rPr>
      <w:i/>
      <w:iCs/>
    </w:rPr>
  </w:style>
  <w:style w:type="character" w:customStyle="1" w:styleId="HTMLAddressChar">
    <w:name w:val="HTML Address Char"/>
    <w:basedOn w:val="DefaultParagraphFont"/>
    <w:link w:val="HTMLAddress"/>
    <w:uiPriority w:val="99"/>
    <w:semiHidden/>
    <w:rsid w:val="0069314B"/>
    <w:rPr>
      <w:rFonts w:ascii="Arial" w:hAnsi="Arial"/>
      <w:i/>
      <w:iCs/>
    </w:rPr>
  </w:style>
  <w:style w:type="paragraph" w:styleId="HTMLPreformatted">
    <w:name w:val="HTML Preformatted"/>
    <w:basedOn w:val="Normal"/>
    <w:link w:val="HTMLPreformattedChar"/>
    <w:uiPriority w:val="99"/>
    <w:semiHidden/>
    <w:unhideWhenUsed/>
    <w:rsid w:val="0069314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69314B"/>
    <w:rPr>
      <w:rFonts w:ascii="Consolas" w:hAnsi="Consolas"/>
      <w:sz w:val="20"/>
      <w:szCs w:val="20"/>
    </w:rPr>
  </w:style>
  <w:style w:type="paragraph" w:styleId="Index1">
    <w:name w:val="index 1"/>
    <w:basedOn w:val="Normal"/>
    <w:next w:val="Normal"/>
    <w:autoRedefine/>
    <w:uiPriority w:val="99"/>
    <w:semiHidden/>
    <w:unhideWhenUsed/>
    <w:rsid w:val="0069314B"/>
    <w:pPr>
      <w:spacing w:after="0" w:line="240" w:lineRule="auto"/>
      <w:ind w:left="220" w:hanging="220"/>
    </w:pPr>
  </w:style>
  <w:style w:type="paragraph" w:styleId="Index2">
    <w:name w:val="index 2"/>
    <w:basedOn w:val="Normal"/>
    <w:next w:val="Normal"/>
    <w:autoRedefine/>
    <w:uiPriority w:val="99"/>
    <w:semiHidden/>
    <w:unhideWhenUsed/>
    <w:rsid w:val="0069314B"/>
    <w:pPr>
      <w:spacing w:after="0" w:line="240" w:lineRule="auto"/>
      <w:ind w:left="440" w:hanging="220"/>
    </w:pPr>
  </w:style>
  <w:style w:type="paragraph" w:styleId="Index3">
    <w:name w:val="index 3"/>
    <w:basedOn w:val="Normal"/>
    <w:next w:val="Normal"/>
    <w:autoRedefine/>
    <w:uiPriority w:val="99"/>
    <w:semiHidden/>
    <w:unhideWhenUsed/>
    <w:rsid w:val="0069314B"/>
    <w:pPr>
      <w:spacing w:after="0" w:line="240" w:lineRule="auto"/>
      <w:ind w:left="660" w:hanging="220"/>
    </w:pPr>
  </w:style>
  <w:style w:type="paragraph" w:styleId="Index4">
    <w:name w:val="index 4"/>
    <w:basedOn w:val="Normal"/>
    <w:next w:val="Normal"/>
    <w:autoRedefine/>
    <w:uiPriority w:val="99"/>
    <w:semiHidden/>
    <w:unhideWhenUsed/>
    <w:rsid w:val="0069314B"/>
    <w:pPr>
      <w:spacing w:after="0" w:line="240" w:lineRule="auto"/>
      <w:ind w:left="880" w:hanging="220"/>
    </w:pPr>
  </w:style>
  <w:style w:type="paragraph" w:styleId="Index5">
    <w:name w:val="index 5"/>
    <w:basedOn w:val="Normal"/>
    <w:next w:val="Normal"/>
    <w:autoRedefine/>
    <w:uiPriority w:val="99"/>
    <w:semiHidden/>
    <w:unhideWhenUsed/>
    <w:rsid w:val="0069314B"/>
    <w:pPr>
      <w:spacing w:after="0" w:line="240" w:lineRule="auto"/>
      <w:ind w:left="1100" w:hanging="220"/>
    </w:pPr>
  </w:style>
  <w:style w:type="paragraph" w:styleId="Index6">
    <w:name w:val="index 6"/>
    <w:basedOn w:val="Normal"/>
    <w:next w:val="Normal"/>
    <w:autoRedefine/>
    <w:uiPriority w:val="99"/>
    <w:semiHidden/>
    <w:unhideWhenUsed/>
    <w:rsid w:val="0069314B"/>
    <w:pPr>
      <w:spacing w:after="0" w:line="240" w:lineRule="auto"/>
      <w:ind w:left="1320" w:hanging="220"/>
    </w:pPr>
  </w:style>
  <w:style w:type="paragraph" w:styleId="Index7">
    <w:name w:val="index 7"/>
    <w:basedOn w:val="Normal"/>
    <w:next w:val="Normal"/>
    <w:autoRedefine/>
    <w:uiPriority w:val="99"/>
    <w:semiHidden/>
    <w:unhideWhenUsed/>
    <w:rsid w:val="0069314B"/>
    <w:pPr>
      <w:spacing w:after="0" w:line="240" w:lineRule="auto"/>
      <w:ind w:left="1540" w:hanging="220"/>
    </w:pPr>
  </w:style>
  <w:style w:type="paragraph" w:styleId="Index8">
    <w:name w:val="index 8"/>
    <w:basedOn w:val="Normal"/>
    <w:next w:val="Normal"/>
    <w:autoRedefine/>
    <w:uiPriority w:val="99"/>
    <w:semiHidden/>
    <w:unhideWhenUsed/>
    <w:rsid w:val="0069314B"/>
    <w:pPr>
      <w:spacing w:after="0" w:line="240" w:lineRule="auto"/>
      <w:ind w:left="1760" w:hanging="220"/>
    </w:pPr>
  </w:style>
  <w:style w:type="paragraph" w:styleId="Index9">
    <w:name w:val="index 9"/>
    <w:basedOn w:val="Normal"/>
    <w:next w:val="Normal"/>
    <w:autoRedefine/>
    <w:uiPriority w:val="99"/>
    <w:semiHidden/>
    <w:unhideWhenUsed/>
    <w:rsid w:val="0069314B"/>
    <w:pPr>
      <w:spacing w:after="0" w:line="240" w:lineRule="auto"/>
      <w:ind w:left="1980" w:hanging="220"/>
    </w:pPr>
  </w:style>
  <w:style w:type="paragraph" w:styleId="IndexHeading">
    <w:name w:val="index heading"/>
    <w:basedOn w:val="Normal"/>
    <w:next w:val="Index1"/>
    <w:uiPriority w:val="99"/>
    <w:semiHidden/>
    <w:unhideWhenUsed/>
    <w:rsid w:val="0069314B"/>
    <w:rPr>
      <w:rFonts w:asciiTheme="majorHAnsi" w:eastAsiaTheme="majorEastAsia" w:hAnsiTheme="majorHAnsi" w:cstheme="majorBidi"/>
      <w:b/>
      <w:bCs/>
    </w:rPr>
  </w:style>
  <w:style w:type="paragraph" w:styleId="List">
    <w:name w:val="List"/>
    <w:basedOn w:val="Normal"/>
    <w:uiPriority w:val="99"/>
    <w:semiHidden/>
    <w:unhideWhenUsed/>
    <w:rsid w:val="0069314B"/>
    <w:pPr>
      <w:ind w:left="283" w:hanging="283"/>
      <w:contextualSpacing/>
    </w:pPr>
  </w:style>
  <w:style w:type="paragraph" w:styleId="List2">
    <w:name w:val="List 2"/>
    <w:basedOn w:val="Normal"/>
    <w:uiPriority w:val="99"/>
    <w:semiHidden/>
    <w:unhideWhenUsed/>
    <w:rsid w:val="0069314B"/>
    <w:pPr>
      <w:ind w:left="566" w:hanging="283"/>
      <w:contextualSpacing/>
    </w:pPr>
  </w:style>
  <w:style w:type="paragraph" w:styleId="List3">
    <w:name w:val="List 3"/>
    <w:basedOn w:val="Normal"/>
    <w:uiPriority w:val="99"/>
    <w:semiHidden/>
    <w:unhideWhenUsed/>
    <w:rsid w:val="0069314B"/>
    <w:pPr>
      <w:ind w:left="849" w:hanging="283"/>
      <w:contextualSpacing/>
    </w:pPr>
  </w:style>
  <w:style w:type="paragraph" w:styleId="List4">
    <w:name w:val="List 4"/>
    <w:basedOn w:val="Normal"/>
    <w:uiPriority w:val="99"/>
    <w:semiHidden/>
    <w:unhideWhenUsed/>
    <w:rsid w:val="0069314B"/>
    <w:pPr>
      <w:ind w:left="1132" w:hanging="283"/>
      <w:contextualSpacing/>
    </w:pPr>
  </w:style>
  <w:style w:type="paragraph" w:styleId="List5">
    <w:name w:val="List 5"/>
    <w:basedOn w:val="Normal"/>
    <w:uiPriority w:val="99"/>
    <w:semiHidden/>
    <w:unhideWhenUsed/>
    <w:rsid w:val="0069314B"/>
    <w:pPr>
      <w:ind w:left="1415" w:hanging="283"/>
      <w:contextualSpacing/>
    </w:pPr>
  </w:style>
  <w:style w:type="paragraph" w:styleId="ListBullet">
    <w:name w:val="List Bullet"/>
    <w:basedOn w:val="EasyRead16"/>
    <w:uiPriority w:val="99"/>
    <w:unhideWhenUsed/>
    <w:rsid w:val="000D062A"/>
    <w:pPr>
      <w:numPr>
        <w:numId w:val="27"/>
      </w:numPr>
      <w:spacing w:before="240" w:after="120"/>
      <w:ind w:left="714" w:hanging="357"/>
    </w:pPr>
    <w:rPr>
      <w:sz w:val="28"/>
      <w:szCs w:val="28"/>
    </w:rPr>
  </w:style>
  <w:style w:type="paragraph" w:styleId="ListBullet2">
    <w:name w:val="List Bullet 2"/>
    <w:basedOn w:val="EasyRead16"/>
    <w:uiPriority w:val="99"/>
    <w:unhideWhenUsed/>
    <w:rsid w:val="00E8790A"/>
    <w:pPr>
      <w:numPr>
        <w:numId w:val="3"/>
      </w:numPr>
    </w:pPr>
    <w:rPr>
      <w:b/>
      <w:bCs/>
      <w:sz w:val="28"/>
      <w:szCs w:val="28"/>
    </w:rPr>
  </w:style>
  <w:style w:type="paragraph" w:styleId="ListBullet3">
    <w:name w:val="List Bullet 3"/>
    <w:basedOn w:val="Normal"/>
    <w:uiPriority w:val="99"/>
    <w:semiHidden/>
    <w:unhideWhenUsed/>
    <w:rsid w:val="0069314B"/>
    <w:pPr>
      <w:numPr>
        <w:numId w:val="31"/>
      </w:numPr>
      <w:contextualSpacing/>
    </w:pPr>
  </w:style>
  <w:style w:type="paragraph" w:styleId="ListBullet4">
    <w:name w:val="List Bullet 4"/>
    <w:basedOn w:val="Normal"/>
    <w:uiPriority w:val="99"/>
    <w:semiHidden/>
    <w:unhideWhenUsed/>
    <w:rsid w:val="0069314B"/>
    <w:pPr>
      <w:numPr>
        <w:numId w:val="32"/>
      </w:numPr>
      <w:contextualSpacing/>
    </w:pPr>
  </w:style>
  <w:style w:type="paragraph" w:styleId="ListBullet5">
    <w:name w:val="List Bullet 5"/>
    <w:basedOn w:val="Normal"/>
    <w:uiPriority w:val="99"/>
    <w:semiHidden/>
    <w:unhideWhenUsed/>
    <w:rsid w:val="0069314B"/>
    <w:pPr>
      <w:numPr>
        <w:numId w:val="33"/>
      </w:numPr>
      <w:contextualSpacing/>
    </w:pPr>
  </w:style>
  <w:style w:type="paragraph" w:styleId="ListContinue">
    <w:name w:val="List Continue"/>
    <w:basedOn w:val="Normal"/>
    <w:uiPriority w:val="99"/>
    <w:semiHidden/>
    <w:unhideWhenUsed/>
    <w:rsid w:val="0069314B"/>
    <w:pPr>
      <w:spacing w:after="120"/>
      <w:ind w:left="283"/>
      <w:contextualSpacing/>
    </w:pPr>
  </w:style>
  <w:style w:type="paragraph" w:styleId="ListContinue2">
    <w:name w:val="List Continue 2"/>
    <w:basedOn w:val="Normal"/>
    <w:uiPriority w:val="99"/>
    <w:semiHidden/>
    <w:unhideWhenUsed/>
    <w:rsid w:val="0069314B"/>
    <w:pPr>
      <w:spacing w:after="120"/>
      <w:ind w:left="566"/>
      <w:contextualSpacing/>
    </w:pPr>
  </w:style>
  <w:style w:type="paragraph" w:styleId="ListContinue3">
    <w:name w:val="List Continue 3"/>
    <w:basedOn w:val="Normal"/>
    <w:uiPriority w:val="99"/>
    <w:semiHidden/>
    <w:unhideWhenUsed/>
    <w:rsid w:val="0069314B"/>
    <w:pPr>
      <w:spacing w:after="120"/>
      <w:ind w:left="849"/>
      <w:contextualSpacing/>
    </w:pPr>
  </w:style>
  <w:style w:type="paragraph" w:styleId="ListContinue4">
    <w:name w:val="List Continue 4"/>
    <w:basedOn w:val="Normal"/>
    <w:uiPriority w:val="99"/>
    <w:semiHidden/>
    <w:unhideWhenUsed/>
    <w:rsid w:val="0069314B"/>
    <w:pPr>
      <w:spacing w:after="120"/>
      <w:ind w:left="1132"/>
      <w:contextualSpacing/>
    </w:pPr>
  </w:style>
  <w:style w:type="paragraph" w:styleId="ListContinue5">
    <w:name w:val="List Continue 5"/>
    <w:basedOn w:val="Normal"/>
    <w:uiPriority w:val="99"/>
    <w:semiHidden/>
    <w:unhideWhenUsed/>
    <w:rsid w:val="0069314B"/>
    <w:pPr>
      <w:spacing w:after="120"/>
      <w:ind w:left="1415"/>
      <w:contextualSpacing/>
    </w:pPr>
  </w:style>
  <w:style w:type="paragraph" w:styleId="ListNumber">
    <w:name w:val="List Number"/>
    <w:basedOn w:val="Normal"/>
    <w:uiPriority w:val="99"/>
    <w:semiHidden/>
    <w:unhideWhenUsed/>
    <w:rsid w:val="0069314B"/>
    <w:pPr>
      <w:numPr>
        <w:numId w:val="34"/>
      </w:numPr>
      <w:contextualSpacing/>
    </w:pPr>
  </w:style>
  <w:style w:type="paragraph" w:styleId="ListNumber2">
    <w:name w:val="List Number 2"/>
    <w:basedOn w:val="Normal"/>
    <w:uiPriority w:val="99"/>
    <w:semiHidden/>
    <w:unhideWhenUsed/>
    <w:rsid w:val="0069314B"/>
    <w:pPr>
      <w:numPr>
        <w:numId w:val="35"/>
      </w:numPr>
      <w:contextualSpacing/>
    </w:pPr>
  </w:style>
  <w:style w:type="paragraph" w:styleId="ListNumber3">
    <w:name w:val="List Number 3"/>
    <w:basedOn w:val="Normal"/>
    <w:uiPriority w:val="99"/>
    <w:semiHidden/>
    <w:unhideWhenUsed/>
    <w:rsid w:val="0069314B"/>
    <w:pPr>
      <w:numPr>
        <w:numId w:val="36"/>
      </w:numPr>
      <w:contextualSpacing/>
    </w:pPr>
  </w:style>
  <w:style w:type="paragraph" w:styleId="ListNumber4">
    <w:name w:val="List Number 4"/>
    <w:basedOn w:val="Normal"/>
    <w:uiPriority w:val="99"/>
    <w:semiHidden/>
    <w:unhideWhenUsed/>
    <w:rsid w:val="0069314B"/>
    <w:pPr>
      <w:numPr>
        <w:numId w:val="37"/>
      </w:numPr>
      <w:contextualSpacing/>
    </w:pPr>
  </w:style>
  <w:style w:type="paragraph" w:styleId="ListNumber5">
    <w:name w:val="List Number 5"/>
    <w:basedOn w:val="Normal"/>
    <w:uiPriority w:val="99"/>
    <w:semiHidden/>
    <w:unhideWhenUsed/>
    <w:rsid w:val="0069314B"/>
    <w:pPr>
      <w:numPr>
        <w:numId w:val="38"/>
      </w:numPr>
      <w:contextualSpacing/>
    </w:pPr>
  </w:style>
  <w:style w:type="paragraph" w:styleId="MacroText">
    <w:name w:val="macro"/>
    <w:link w:val="MacroTextChar"/>
    <w:uiPriority w:val="99"/>
    <w:semiHidden/>
    <w:unhideWhenUsed/>
    <w:rsid w:val="0069314B"/>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69314B"/>
    <w:rPr>
      <w:rFonts w:ascii="Consolas" w:hAnsi="Consolas"/>
      <w:sz w:val="20"/>
      <w:szCs w:val="20"/>
    </w:rPr>
  </w:style>
  <w:style w:type="paragraph" w:styleId="MessageHeader">
    <w:name w:val="Message Header"/>
    <w:basedOn w:val="Normal"/>
    <w:link w:val="MessageHeaderChar"/>
    <w:uiPriority w:val="99"/>
    <w:semiHidden/>
    <w:unhideWhenUsed/>
    <w:rsid w:val="0069314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69314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69314B"/>
    <w:pPr>
      <w:ind w:left="720"/>
    </w:pPr>
  </w:style>
  <w:style w:type="paragraph" w:styleId="NoteHeading">
    <w:name w:val="Note Heading"/>
    <w:basedOn w:val="Normal"/>
    <w:next w:val="Normal"/>
    <w:link w:val="NoteHeadingChar"/>
    <w:uiPriority w:val="99"/>
    <w:semiHidden/>
    <w:unhideWhenUsed/>
    <w:rsid w:val="0069314B"/>
    <w:pPr>
      <w:spacing w:after="0" w:line="240" w:lineRule="auto"/>
    </w:pPr>
  </w:style>
  <w:style w:type="character" w:customStyle="1" w:styleId="NoteHeadingChar">
    <w:name w:val="Note Heading Char"/>
    <w:basedOn w:val="DefaultParagraphFont"/>
    <w:link w:val="NoteHeading"/>
    <w:uiPriority w:val="99"/>
    <w:semiHidden/>
    <w:rsid w:val="0069314B"/>
    <w:rPr>
      <w:rFonts w:ascii="Arial" w:hAnsi="Arial"/>
    </w:rPr>
  </w:style>
  <w:style w:type="paragraph" w:styleId="PlainText">
    <w:name w:val="Plain Text"/>
    <w:basedOn w:val="Normal"/>
    <w:link w:val="PlainTextChar"/>
    <w:uiPriority w:val="99"/>
    <w:semiHidden/>
    <w:unhideWhenUsed/>
    <w:rsid w:val="0069314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69314B"/>
    <w:rPr>
      <w:rFonts w:ascii="Consolas" w:hAnsi="Consolas"/>
      <w:sz w:val="21"/>
      <w:szCs w:val="21"/>
    </w:rPr>
  </w:style>
  <w:style w:type="paragraph" w:styleId="Salutation">
    <w:name w:val="Salutation"/>
    <w:basedOn w:val="Normal"/>
    <w:next w:val="Normal"/>
    <w:link w:val="SalutationChar"/>
    <w:uiPriority w:val="99"/>
    <w:semiHidden/>
    <w:unhideWhenUsed/>
    <w:rsid w:val="0069314B"/>
  </w:style>
  <w:style w:type="character" w:customStyle="1" w:styleId="SalutationChar">
    <w:name w:val="Salutation Char"/>
    <w:basedOn w:val="DefaultParagraphFont"/>
    <w:link w:val="Salutation"/>
    <w:uiPriority w:val="99"/>
    <w:semiHidden/>
    <w:rsid w:val="0069314B"/>
    <w:rPr>
      <w:rFonts w:ascii="Arial" w:hAnsi="Arial"/>
    </w:rPr>
  </w:style>
  <w:style w:type="paragraph" w:styleId="Signature">
    <w:name w:val="Signature"/>
    <w:basedOn w:val="Normal"/>
    <w:link w:val="SignatureChar"/>
    <w:uiPriority w:val="99"/>
    <w:semiHidden/>
    <w:unhideWhenUsed/>
    <w:rsid w:val="0069314B"/>
    <w:pPr>
      <w:spacing w:after="0" w:line="240" w:lineRule="auto"/>
      <w:ind w:left="4252"/>
    </w:pPr>
  </w:style>
  <w:style w:type="character" w:customStyle="1" w:styleId="SignatureChar">
    <w:name w:val="Signature Char"/>
    <w:basedOn w:val="DefaultParagraphFont"/>
    <w:link w:val="Signature"/>
    <w:uiPriority w:val="99"/>
    <w:semiHidden/>
    <w:rsid w:val="0069314B"/>
    <w:rPr>
      <w:rFonts w:ascii="Arial" w:hAnsi="Arial"/>
    </w:rPr>
  </w:style>
  <w:style w:type="paragraph" w:styleId="TableofAuthorities">
    <w:name w:val="table of authorities"/>
    <w:basedOn w:val="Normal"/>
    <w:next w:val="Normal"/>
    <w:uiPriority w:val="99"/>
    <w:semiHidden/>
    <w:unhideWhenUsed/>
    <w:rsid w:val="0069314B"/>
    <w:pPr>
      <w:spacing w:after="0"/>
      <w:ind w:left="220" w:hanging="220"/>
    </w:pPr>
  </w:style>
  <w:style w:type="paragraph" w:styleId="TableofFigures">
    <w:name w:val="table of figures"/>
    <w:basedOn w:val="Normal"/>
    <w:next w:val="Normal"/>
    <w:uiPriority w:val="99"/>
    <w:semiHidden/>
    <w:unhideWhenUsed/>
    <w:rsid w:val="0069314B"/>
    <w:pPr>
      <w:spacing w:after="0"/>
    </w:pPr>
  </w:style>
  <w:style w:type="paragraph" w:styleId="TOAHeading">
    <w:name w:val="toa heading"/>
    <w:basedOn w:val="Normal"/>
    <w:next w:val="Normal"/>
    <w:uiPriority w:val="99"/>
    <w:semiHidden/>
    <w:unhideWhenUsed/>
    <w:rsid w:val="0069314B"/>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unhideWhenUsed/>
    <w:rsid w:val="0069314B"/>
    <w:pPr>
      <w:spacing w:after="100"/>
    </w:pPr>
  </w:style>
  <w:style w:type="paragraph" w:styleId="TOC2">
    <w:name w:val="toc 2"/>
    <w:basedOn w:val="Normal"/>
    <w:next w:val="Normal"/>
    <w:autoRedefine/>
    <w:uiPriority w:val="39"/>
    <w:unhideWhenUsed/>
    <w:rsid w:val="001A738A"/>
    <w:pPr>
      <w:tabs>
        <w:tab w:val="right" w:leader="dot" w:pos="9016"/>
      </w:tabs>
      <w:spacing w:before="360" w:after="360"/>
      <w:ind w:left="221"/>
    </w:pPr>
    <w:rPr>
      <w:color w:val="358189"/>
      <w:sz w:val="40"/>
    </w:rPr>
  </w:style>
  <w:style w:type="paragraph" w:styleId="TOC3">
    <w:name w:val="toc 3"/>
    <w:basedOn w:val="Normal"/>
    <w:next w:val="Normal"/>
    <w:autoRedefine/>
    <w:uiPriority w:val="39"/>
    <w:semiHidden/>
    <w:unhideWhenUsed/>
    <w:rsid w:val="0069314B"/>
    <w:pPr>
      <w:spacing w:after="100"/>
      <w:ind w:left="440"/>
    </w:pPr>
  </w:style>
  <w:style w:type="paragraph" w:styleId="TOC4">
    <w:name w:val="toc 4"/>
    <w:basedOn w:val="Normal"/>
    <w:next w:val="Normal"/>
    <w:autoRedefine/>
    <w:uiPriority w:val="39"/>
    <w:semiHidden/>
    <w:unhideWhenUsed/>
    <w:rsid w:val="0069314B"/>
    <w:pPr>
      <w:spacing w:after="100"/>
      <w:ind w:left="660"/>
    </w:pPr>
  </w:style>
  <w:style w:type="paragraph" w:styleId="TOC5">
    <w:name w:val="toc 5"/>
    <w:basedOn w:val="Normal"/>
    <w:next w:val="Normal"/>
    <w:autoRedefine/>
    <w:uiPriority w:val="39"/>
    <w:semiHidden/>
    <w:unhideWhenUsed/>
    <w:rsid w:val="0069314B"/>
    <w:pPr>
      <w:spacing w:after="100"/>
      <w:ind w:left="880"/>
    </w:pPr>
  </w:style>
  <w:style w:type="paragraph" w:styleId="TOC6">
    <w:name w:val="toc 6"/>
    <w:basedOn w:val="Normal"/>
    <w:next w:val="Normal"/>
    <w:autoRedefine/>
    <w:uiPriority w:val="39"/>
    <w:semiHidden/>
    <w:unhideWhenUsed/>
    <w:rsid w:val="0069314B"/>
    <w:pPr>
      <w:spacing w:after="100"/>
      <w:ind w:left="1100"/>
    </w:pPr>
  </w:style>
  <w:style w:type="paragraph" w:styleId="TOC7">
    <w:name w:val="toc 7"/>
    <w:basedOn w:val="Normal"/>
    <w:next w:val="Normal"/>
    <w:autoRedefine/>
    <w:uiPriority w:val="39"/>
    <w:semiHidden/>
    <w:unhideWhenUsed/>
    <w:rsid w:val="0069314B"/>
    <w:pPr>
      <w:spacing w:after="100"/>
      <w:ind w:left="1320"/>
    </w:pPr>
  </w:style>
  <w:style w:type="paragraph" w:styleId="TOC8">
    <w:name w:val="toc 8"/>
    <w:basedOn w:val="Normal"/>
    <w:next w:val="Normal"/>
    <w:autoRedefine/>
    <w:uiPriority w:val="39"/>
    <w:semiHidden/>
    <w:unhideWhenUsed/>
    <w:rsid w:val="0069314B"/>
    <w:pPr>
      <w:spacing w:after="100"/>
      <w:ind w:left="1540"/>
    </w:pPr>
  </w:style>
  <w:style w:type="paragraph" w:styleId="TOC9">
    <w:name w:val="toc 9"/>
    <w:basedOn w:val="Normal"/>
    <w:next w:val="Normal"/>
    <w:autoRedefine/>
    <w:uiPriority w:val="39"/>
    <w:semiHidden/>
    <w:unhideWhenUsed/>
    <w:rsid w:val="0069314B"/>
    <w:pPr>
      <w:spacing w:after="100"/>
      <w:ind w:left="1760"/>
    </w:pPr>
  </w:style>
  <w:style w:type="character" w:styleId="FollowedHyperlink">
    <w:name w:val="FollowedHyperlink"/>
    <w:basedOn w:val="DefaultParagraphFont"/>
    <w:uiPriority w:val="99"/>
    <w:semiHidden/>
    <w:unhideWhenUsed/>
    <w:rsid w:val="001509CC"/>
    <w:rPr>
      <w:color w:val="800080" w:themeColor="followedHyperlink"/>
      <w:u w:val="single"/>
    </w:rPr>
  </w:style>
  <w:style w:type="paragraph" w:customStyle="1" w:styleId="EasyReadparagraph">
    <w:name w:val="Easy Read paragraph"/>
    <w:basedOn w:val="EasyRead14"/>
    <w:link w:val="EasyReadparagraphChar"/>
    <w:qFormat/>
    <w:rsid w:val="009C2265"/>
    <w:pPr>
      <w:ind w:left="3261"/>
    </w:pPr>
  </w:style>
  <w:style w:type="character" w:customStyle="1" w:styleId="EasyRead16Char">
    <w:name w:val="Easy Read 16 Char"/>
    <w:basedOn w:val="DefaultParagraphFont"/>
    <w:link w:val="EasyRead16"/>
    <w:rsid w:val="009C2265"/>
    <w:rPr>
      <w:rFonts w:ascii="Arial" w:hAnsi="Arial"/>
      <w:sz w:val="32"/>
      <w:szCs w:val="32"/>
    </w:rPr>
  </w:style>
  <w:style w:type="character" w:customStyle="1" w:styleId="EasyRead14Char">
    <w:name w:val="Easy Read 14 Char"/>
    <w:basedOn w:val="EasyRead16Char"/>
    <w:link w:val="EasyRead14"/>
    <w:rsid w:val="009C2265"/>
    <w:rPr>
      <w:rFonts w:ascii="Arial" w:hAnsi="Arial"/>
      <w:sz w:val="28"/>
      <w:szCs w:val="28"/>
    </w:rPr>
  </w:style>
  <w:style w:type="character" w:customStyle="1" w:styleId="EasyReadparagraphChar">
    <w:name w:val="Easy Read paragraph Char"/>
    <w:basedOn w:val="EasyRead14Char"/>
    <w:link w:val="EasyReadparagraph"/>
    <w:rsid w:val="009C2265"/>
    <w:rPr>
      <w:rFonts w:ascii="Arial" w:hAnsi="Arial"/>
      <w:sz w:val="28"/>
      <w:szCs w:val="28"/>
    </w:rPr>
  </w:style>
  <w:style w:type="table" w:styleId="TableGridLight">
    <w:name w:val="Grid Table Light"/>
    <w:basedOn w:val="TableNormal"/>
    <w:uiPriority w:val="40"/>
    <w:rsid w:val="001C5E2B"/>
    <w:pPr>
      <w:spacing w:after="0" w:line="240" w:lineRule="auto"/>
    </w:pPr>
    <w:tblPr>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Pr>
  </w:style>
  <w:style w:type="character" w:customStyle="1" w:styleId="NormalCentretextChar">
    <w:name w:val="Normal (Centre text) Char"/>
    <w:basedOn w:val="DefaultParagraphFont"/>
    <w:link w:val="NormalCentretext"/>
    <w:rsid w:val="000D062A"/>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693206">
      <w:bodyDiv w:val="1"/>
      <w:marLeft w:val="0"/>
      <w:marRight w:val="0"/>
      <w:marTop w:val="0"/>
      <w:marBottom w:val="0"/>
      <w:divBdr>
        <w:top w:val="none" w:sz="0" w:space="0" w:color="auto"/>
        <w:left w:val="none" w:sz="0" w:space="0" w:color="auto"/>
        <w:bottom w:val="none" w:sz="0" w:space="0" w:color="auto"/>
        <w:right w:val="none" w:sz="0" w:space="0" w:color="auto"/>
      </w:divBdr>
      <w:divsChild>
        <w:div w:id="1021903603">
          <w:marLeft w:val="446"/>
          <w:marRight w:val="0"/>
          <w:marTop w:val="0"/>
          <w:marBottom w:val="0"/>
          <w:divBdr>
            <w:top w:val="none" w:sz="0" w:space="0" w:color="auto"/>
            <w:left w:val="none" w:sz="0" w:space="0" w:color="auto"/>
            <w:bottom w:val="none" w:sz="0" w:space="0" w:color="auto"/>
            <w:right w:val="none" w:sz="0" w:space="0" w:color="auto"/>
          </w:divBdr>
        </w:div>
        <w:div w:id="1178230841">
          <w:marLeft w:val="446"/>
          <w:marRight w:val="0"/>
          <w:marTop w:val="0"/>
          <w:marBottom w:val="0"/>
          <w:divBdr>
            <w:top w:val="none" w:sz="0" w:space="0" w:color="auto"/>
            <w:left w:val="none" w:sz="0" w:space="0" w:color="auto"/>
            <w:bottom w:val="none" w:sz="0" w:space="0" w:color="auto"/>
            <w:right w:val="none" w:sz="0" w:space="0" w:color="auto"/>
          </w:divBdr>
        </w:div>
        <w:div w:id="1524128928">
          <w:marLeft w:val="446"/>
          <w:marRight w:val="0"/>
          <w:marTop w:val="0"/>
          <w:marBottom w:val="200"/>
          <w:divBdr>
            <w:top w:val="none" w:sz="0" w:space="0" w:color="auto"/>
            <w:left w:val="none" w:sz="0" w:space="0" w:color="auto"/>
            <w:bottom w:val="none" w:sz="0" w:space="0" w:color="auto"/>
            <w:right w:val="none" w:sz="0" w:space="0" w:color="auto"/>
          </w:divBdr>
        </w:div>
      </w:divsChild>
    </w:div>
    <w:div w:id="106628212">
      <w:bodyDiv w:val="1"/>
      <w:marLeft w:val="0"/>
      <w:marRight w:val="0"/>
      <w:marTop w:val="0"/>
      <w:marBottom w:val="0"/>
      <w:divBdr>
        <w:top w:val="none" w:sz="0" w:space="0" w:color="auto"/>
        <w:left w:val="none" w:sz="0" w:space="0" w:color="auto"/>
        <w:bottom w:val="none" w:sz="0" w:space="0" w:color="auto"/>
        <w:right w:val="none" w:sz="0" w:space="0" w:color="auto"/>
      </w:divBdr>
    </w:div>
    <w:div w:id="110318302">
      <w:bodyDiv w:val="1"/>
      <w:marLeft w:val="0"/>
      <w:marRight w:val="0"/>
      <w:marTop w:val="0"/>
      <w:marBottom w:val="0"/>
      <w:divBdr>
        <w:top w:val="none" w:sz="0" w:space="0" w:color="auto"/>
        <w:left w:val="none" w:sz="0" w:space="0" w:color="auto"/>
        <w:bottom w:val="none" w:sz="0" w:space="0" w:color="auto"/>
        <w:right w:val="none" w:sz="0" w:space="0" w:color="auto"/>
      </w:divBdr>
      <w:divsChild>
        <w:div w:id="435247013">
          <w:marLeft w:val="446"/>
          <w:marRight w:val="0"/>
          <w:marTop w:val="0"/>
          <w:marBottom w:val="0"/>
          <w:divBdr>
            <w:top w:val="none" w:sz="0" w:space="0" w:color="auto"/>
            <w:left w:val="none" w:sz="0" w:space="0" w:color="auto"/>
            <w:bottom w:val="none" w:sz="0" w:space="0" w:color="auto"/>
            <w:right w:val="none" w:sz="0" w:space="0" w:color="auto"/>
          </w:divBdr>
        </w:div>
        <w:div w:id="1454133799">
          <w:marLeft w:val="446"/>
          <w:marRight w:val="0"/>
          <w:marTop w:val="0"/>
          <w:marBottom w:val="200"/>
          <w:divBdr>
            <w:top w:val="none" w:sz="0" w:space="0" w:color="auto"/>
            <w:left w:val="none" w:sz="0" w:space="0" w:color="auto"/>
            <w:bottom w:val="none" w:sz="0" w:space="0" w:color="auto"/>
            <w:right w:val="none" w:sz="0" w:space="0" w:color="auto"/>
          </w:divBdr>
        </w:div>
      </w:divsChild>
    </w:div>
    <w:div w:id="249509463">
      <w:bodyDiv w:val="1"/>
      <w:marLeft w:val="0"/>
      <w:marRight w:val="0"/>
      <w:marTop w:val="0"/>
      <w:marBottom w:val="0"/>
      <w:divBdr>
        <w:top w:val="none" w:sz="0" w:space="0" w:color="auto"/>
        <w:left w:val="none" w:sz="0" w:space="0" w:color="auto"/>
        <w:bottom w:val="none" w:sz="0" w:space="0" w:color="auto"/>
        <w:right w:val="none" w:sz="0" w:space="0" w:color="auto"/>
      </w:divBdr>
    </w:div>
    <w:div w:id="288899340">
      <w:bodyDiv w:val="1"/>
      <w:marLeft w:val="0"/>
      <w:marRight w:val="0"/>
      <w:marTop w:val="0"/>
      <w:marBottom w:val="0"/>
      <w:divBdr>
        <w:top w:val="none" w:sz="0" w:space="0" w:color="auto"/>
        <w:left w:val="none" w:sz="0" w:space="0" w:color="auto"/>
        <w:bottom w:val="none" w:sz="0" w:space="0" w:color="auto"/>
        <w:right w:val="none" w:sz="0" w:space="0" w:color="auto"/>
      </w:divBdr>
    </w:div>
    <w:div w:id="353265239">
      <w:bodyDiv w:val="1"/>
      <w:marLeft w:val="0"/>
      <w:marRight w:val="0"/>
      <w:marTop w:val="0"/>
      <w:marBottom w:val="0"/>
      <w:divBdr>
        <w:top w:val="none" w:sz="0" w:space="0" w:color="auto"/>
        <w:left w:val="none" w:sz="0" w:space="0" w:color="auto"/>
        <w:bottom w:val="none" w:sz="0" w:space="0" w:color="auto"/>
        <w:right w:val="none" w:sz="0" w:space="0" w:color="auto"/>
      </w:divBdr>
    </w:div>
    <w:div w:id="414085304">
      <w:bodyDiv w:val="1"/>
      <w:marLeft w:val="0"/>
      <w:marRight w:val="0"/>
      <w:marTop w:val="0"/>
      <w:marBottom w:val="0"/>
      <w:divBdr>
        <w:top w:val="none" w:sz="0" w:space="0" w:color="auto"/>
        <w:left w:val="none" w:sz="0" w:space="0" w:color="auto"/>
        <w:bottom w:val="none" w:sz="0" w:space="0" w:color="auto"/>
        <w:right w:val="none" w:sz="0" w:space="0" w:color="auto"/>
      </w:divBdr>
    </w:div>
    <w:div w:id="752168356">
      <w:bodyDiv w:val="1"/>
      <w:marLeft w:val="0"/>
      <w:marRight w:val="0"/>
      <w:marTop w:val="0"/>
      <w:marBottom w:val="0"/>
      <w:divBdr>
        <w:top w:val="none" w:sz="0" w:space="0" w:color="auto"/>
        <w:left w:val="none" w:sz="0" w:space="0" w:color="auto"/>
        <w:bottom w:val="none" w:sz="0" w:space="0" w:color="auto"/>
        <w:right w:val="none" w:sz="0" w:space="0" w:color="auto"/>
      </w:divBdr>
    </w:div>
    <w:div w:id="866135571">
      <w:bodyDiv w:val="1"/>
      <w:marLeft w:val="0"/>
      <w:marRight w:val="0"/>
      <w:marTop w:val="0"/>
      <w:marBottom w:val="0"/>
      <w:divBdr>
        <w:top w:val="none" w:sz="0" w:space="0" w:color="auto"/>
        <w:left w:val="none" w:sz="0" w:space="0" w:color="auto"/>
        <w:bottom w:val="none" w:sz="0" w:space="0" w:color="auto"/>
        <w:right w:val="none" w:sz="0" w:space="0" w:color="auto"/>
      </w:divBdr>
    </w:div>
    <w:div w:id="901452049">
      <w:bodyDiv w:val="1"/>
      <w:marLeft w:val="0"/>
      <w:marRight w:val="0"/>
      <w:marTop w:val="0"/>
      <w:marBottom w:val="0"/>
      <w:divBdr>
        <w:top w:val="none" w:sz="0" w:space="0" w:color="auto"/>
        <w:left w:val="none" w:sz="0" w:space="0" w:color="auto"/>
        <w:bottom w:val="none" w:sz="0" w:space="0" w:color="auto"/>
        <w:right w:val="none" w:sz="0" w:space="0" w:color="auto"/>
      </w:divBdr>
    </w:div>
    <w:div w:id="912934271">
      <w:bodyDiv w:val="1"/>
      <w:marLeft w:val="0"/>
      <w:marRight w:val="0"/>
      <w:marTop w:val="0"/>
      <w:marBottom w:val="0"/>
      <w:divBdr>
        <w:top w:val="none" w:sz="0" w:space="0" w:color="auto"/>
        <w:left w:val="none" w:sz="0" w:space="0" w:color="auto"/>
        <w:bottom w:val="none" w:sz="0" w:space="0" w:color="auto"/>
        <w:right w:val="none" w:sz="0" w:space="0" w:color="auto"/>
      </w:divBdr>
    </w:div>
    <w:div w:id="1017658658">
      <w:bodyDiv w:val="1"/>
      <w:marLeft w:val="0"/>
      <w:marRight w:val="0"/>
      <w:marTop w:val="0"/>
      <w:marBottom w:val="0"/>
      <w:divBdr>
        <w:top w:val="none" w:sz="0" w:space="0" w:color="auto"/>
        <w:left w:val="none" w:sz="0" w:space="0" w:color="auto"/>
        <w:bottom w:val="none" w:sz="0" w:space="0" w:color="auto"/>
        <w:right w:val="none" w:sz="0" w:space="0" w:color="auto"/>
      </w:divBdr>
    </w:div>
    <w:div w:id="1142231261">
      <w:bodyDiv w:val="1"/>
      <w:marLeft w:val="0"/>
      <w:marRight w:val="0"/>
      <w:marTop w:val="0"/>
      <w:marBottom w:val="0"/>
      <w:divBdr>
        <w:top w:val="none" w:sz="0" w:space="0" w:color="auto"/>
        <w:left w:val="none" w:sz="0" w:space="0" w:color="auto"/>
        <w:bottom w:val="none" w:sz="0" w:space="0" w:color="auto"/>
        <w:right w:val="none" w:sz="0" w:space="0" w:color="auto"/>
      </w:divBdr>
    </w:div>
    <w:div w:id="1350643323">
      <w:bodyDiv w:val="1"/>
      <w:marLeft w:val="0"/>
      <w:marRight w:val="0"/>
      <w:marTop w:val="0"/>
      <w:marBottom w:val="0"/>
      <w:divBdr>
        <w:top w:val="none" w:sz="0" w:space="0" w:color="auto"/>
        <w:left w:val="none" w:sz="0" w:space="0" w:color="auto"/>
        <w:bottom w:val="none" w:sz="0" w:space="0" w:color="auto"/>
        <w:right w:val="none" w:sz="0" w:space="0" w:color="auto"/>
      </w:divBdr>
    </w:div>
    <w:div w:id="1429813243">
      <w:bodyDiv w:val="1"/>
      <w:marLeft w:val="0"/>
      <w:marRight w:val="0"/>
      <w:marTop w:val="0"/>
      <w:marBottom w:val="0"/>
      <w:divBdr>
        <w:top w:val="none" w:sz="0" w:space="0" w:color="auto"/>
        <w:left w:val="none" w:sz="0" w:space="0" w:color="auto"/>
        <w:bottom w:val="none" w:sz="0" w:space="0" w:color="auto"/>
        <w:right w:val="none" w:sz="0" w:space="0" w:color="auto"/>
      </w:divBdr>
      <w:divsChild>
        <w:div w:id="2096514058">
          <w:marLeft w:val="446"/>
          <w:marRight w:val="0"/>
          <w:marTop w:val="0"/>
          <w:marBottom w:val="200"/>
          <w:divBdr>
            <w:top w:val="none" w:sz="0" w:space="0" w:color="auto"/>
            <w:left w:val="none" w:sz="0" w:space="0" w:color="auto"/>
            <w:bottom w:val="none" w:sz="0" w:space="0" w:color="auto"/>
            <w:right w:val="none" w:sz="0" w:space="0" w:color="auto"/>
          </w:divBdr>
        </w:div>
      </w:divsChild>
    </w:div>
    <w:div w:id="1468090711">
      <w:bodyDiv w:val="1"/>
      <w:marLeft w:val="0"/>
      <w:marRight w:val="0"/>
      <w:marTop w:val="0"/>
      <w:marBottom w:val="0"/>
      <w:divBdr>
        <w:top w:val="none" w:sz="0" w:space="0" w:color="auto"/>
        <w:left w:val="none" w:sz="0" w:space="0" w:color="auto"/>
        <w:bottom w:val="none" w:sz="0" w:space="0" w:color="auto"/>
        <w:right w:val="none" w:sz="0" w:space="0" w:color="auto"/>
      </w:divBdr>
    </w:div>
    <w:div w:id="1644430515">
      <w:bodyDiv w:val="1"/>
      <w:marLeft w:val="0"/>
      <w:marRight w:val="0"/>
      <w:marTop w:val="0"/>
      <w:marBottom w:val="0"/>
      <w:divBdr>
        <w:top w:val="none" w:sz="0" w:space="0" w:color="auto"/>
        <w:left w:val="none" w:sz="0" w:space="0" w:color="auto"/>
        <w:bottom w:val="none" w:sz="0" w:space="0" w:color="auto"/>
        <w:right w:val="none" w:sz="0" w:space="0" w:color="auto"/>
      </w:divBdr>
    </w:div>
    <w:div w:id="1648052518">
      <w:bodyDiv w:val="1"/>
      <w:marLeft w:val="0"/>
      <w:marRight w:val="0"/>
      <w:marTop w:val="0"/>
      <w:marBottom w:val="0"/>
      <w:divBdr>
        <w:top w:val="none" w:sz="0" w:space="0" w:color="auto"/>
        <w:left w:val="none" w:sz="0" w:space="0" w:color="auto"/>
        <w:bottom w:val="none" w:sz="0" w:space="0" w:color="auto"/>
        <w:right w:val="none" w:sz="0" w:space="0" w:color="auto"/>
      </w:divBdr>
    </w:div>
    <w:div w:id="1687634688">
      <w:bodyDiv w:val="1"/>
      <w:marLeft w:val="0"/>
      <w:marRight w:val="0"/>
      <w:marTop w:val="0"/>
      <w:marBottom w:val="0"/>
      <w:divBdr>
        <w:top w:val="none" w:sz="0" w:space="0" w:color="auto"/>
        <w:left w:val="none" w:sz="0" w:space="0" w:color="auto"/>
        <w:bottom w:val="none" w:sz="0" w:space="0" w:color="auto"/>
        <w:right w:val="none" w:sz="0" w:space="0" w:color="auto"/>
      </w:divBdr>
    </w:div>
    <w:div w:id="1911379621">
      <w:bodyDiv w:val="1"/>
      <w:marLeft w:val="0"/>
      <w:marRight w:val="0"/>
      <w:marTop w:val="0"/>
      <w:marBottom w:val="0"/>
      <w:divBdr>
        <w:top w:val="none" w:sz="0" w:space="0" w:color="auto"/>
        <w:left w:val="none" w:sz="0" w:space="0" w:color="auto"/>
        <w:bottom w:val="none" w:sz="0" w:space="0" w:color="auto"/>
        <w:right w:val="none" w:sz="0" w:space="0" w:color="auto"/>
      </w:divBdr>
    </w:div>
    <w:div w:id="2055423669">
      <w:bodyDiv w:val="1"/>
      <w:marLeft w:val="0"/>
      <w:marRight w:val="0"/>
      <w:marTop w:val="0"/>
      <w:marBottom w:val="0"/>
      <w:divBdr>
        <w:top w:val="none" w:sz="0" w:space="0" w:color="auto"/>
        <w:left w:val="none" w:sz="0" w:space="0" w:color="auto"/>
        <w:bottom w:val="none" w:sz="0" w:space="0" w:color="auto"/>
        <w:right w:val="none" w:sz="0" w:space="0" w:color="auto"/>
      </w:divBdr>
    </w:div>
    <w:div w:id="2132094566">
      <w:bodyDiv w:val="1"/>
      <w:marLeft w:val="0"/>
      <w:marRight w:val="0"/>
      <w:marTop w:val="0"/>
      <w:marBottom w:val="0"/>
      <w:divBdr>
        <w:top w:val="none" w:sz="0" w:space="0" w:color="auto"/>
        <w:left w:val="none" w:sz="0" w:space="0" w:color="auto"/>
        <w:bottom w:val="none" w:sz="0" w:space="0" w:color="auto"/>
        <w:right w:val="none" w:sz="0" w:space="0" w:color="auto"/>
      </w:divBdr>
    </w:div>
    <w:div w:id="2146774370">
      <w:bodyDiv w:val="1"/>
      <w:marLeft w:val="0"/>
      <w:marRight w:val="0"/>
      <w:marTop w:val="0"/>
      <w:marBottom w:val="0"/>
      <w:divBdr>
        <w:top w:val="none" w:sz="0" w:space="0" w:color="auto"/>
        <w:left w:val="none" w:sz="0" w:space="0" w:color="auto"/>
        <w:bottom w:val="none" w:sz="0" w:space="0" w:color="auto"/>
        <w:right w:val="none" w:sz="0" w:space="0" w:color="auto"/>
      </w:divBdr>
      <w:divsChild>
        <w:div w:id="354966744">
          <w:marLeft w:val="446"/>
          <w:marRight w:val="0"/>
          <w:marTop w:val="0"/>
          <w:marBottom w:val="0"/>
          <w:divBdr>
            <w:top w:val="none" w:sz="0" w:space="0" w:color="auto"/>
            <w:left w:val="none" w:sz="0" w:space="0" w:color="auto"/>
            <w:bottom w:val="none" w:sz="0" w:space="0" w:color="auto"/>
            <w:right w:val="none" w:sz="0" w:space="0" w:color="auto"/>
          </w:divBdr>
        </w:div>
        <w:div w:id="886260880">
          <w:marLeft w:val="446"/>
          <w:marRight w:val="0"/>
          <w:marTop w:val="0"/>
          <w:marBottom w:val="200"/>
          <w:divBdr>
            <w:top w:val="none" w:sz="0" w:space="0" w:color="auto"/>
            <w:left w:val="none" w:sz="0" w:space="0" w:color="auto"/>
            <w:bottom w:val="none" w:sz="0" w:space="0" w:color="auto"/>
            <w:right w:val="none" w:sz="0" w:space="0" w:color="auto"/>
          </w:divBdr>
        </w:div>
        <w:div w:id="1557618341">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jpeg"/><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51.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hyperlink" Target="https://www.health.gov.au/our-work/ndis-legislation-changes/amendments/2025" TargetMode="Externa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settings" Target="settings.xml"/><Relationship Id="rId71" Type="http://schemas.openxmlformats.org/officeDocument/2006/relationships/footer" Target="footer2.xml"/></Relationships>
</file>

<file path=word/_rels/footer3.xml.rels><?xml version="1.0" encoding="UTF-8" standalone="yes"?>
<Relationships xmlns="http://schemas.openxmlformats.org/package/2006/relationships"><Relationship Id="rId1" Type="http://schemas.openxmlformats.org/officeDocument/2006/relationships/image" Target="media/image58.png"/></Relationships>
</file>

<file path=word/_rels/header3.xml.rels><?xml version="1.0" encoding="UTF-8" standalone="yes"?>
<Relationships xmlns="http://schemas.openxmlformats.org/package/2006/relationships"><Relationship Id="rId1"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cdec39a-f586-4ab8-909b-70360a267eb8">
      <Terms xmlns="http://schemas.microsoft.com/office/infopath/2007/PartnerControls"/>
    </lcf76f155ced4ddcb4097134ff3c332f>
    <TaxCatchAll xmlns="80713d6d-f344-4aa1-881a-17829d2074fc" xsi:nil="true"/>
    <_Flow_SignoffStatus xmlns="1cdec39a-f586-4ab8-909b-70360a267eb8"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A296CE75483C1148A7032A8A56CB4A2E" ma:contentTypeVersion="12" ma:contentTypeDescription="Create a new document." ma:contentTypeScope="" ma:versionID="58c3aeb7d62295c000c664c5c9d79d50">
  <xsd:schema xmlns:xsd="http://www.w3.org/2001/XMLSchema" xmlns:xs="http://www.w3.org/2001/XMLSchema" xmlns:p="http://schemas.microsoft.com/office/2006/metadata/properties" xmlns:ns2="1cdec39a-f586-4ab8-909b-70360a267eb8" xmlns:ns3="80713d6d-f344-4aa1-881a-17829d2074fc" targetNamespace="http://schemas.microsoft.com/office/2006/metadata/properties" ma:root="true" ma:fieldsID="ab1ce993d9a91abe74006fe93f283f6e" ns2:_="" ns3:_="">
    <xsd:import namespace="1cdec39a-f586-4ab8-909b-70360a267eb8"/>
    <xsd:import namespace="80713d6d-f344-4aa1-881a-17829d2074fc"/>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_Flow_SignoffStatu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BillingMetadata"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dec39a-f586-4ab8-909b-70360a267eb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_Flow_SignoffStatus" ma:index="11" nillable="true" ma:displayName="Sign-off status" ma:internalName="_x0024_Resources_x003a_core_x002c_Signoff_Status">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BillingMetadata" ma:index="18" nillable="true" ma:displayName="MediaServiceBillingMetadata" ma:hidden="true" ma:internalName="MediaServiceBillingMetadata" ma:readOnly="true">
      <xsd:simpleType>
        <xsd:restriction base="dms:Note"/>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0713d6d-f344-4aa1-881a-17829d2074fc"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71b98e17-f131-42ff-a4a7-b6f012b0480e}" ma:internalName="TaxCatchAll" ma:showField="CatchAllData" ma:web="80713d6d-f344-4aa1-881a-17829d2074f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6A00B1A-3DB0-47B9-987C-C3CC49ED1B34}">
  <ds:schemaRefs>
    <ds:schemaRef ds:uri="http://schemas.microsoft.com/sharepoint/v3/contenttype/forms"/>
  </ds:schemaRefs>
</ds:datastoreItem>
</file>

<file path=customXml/itemProps2.xml><?xml version="1.0" encoding="utf-8"?>
<ds:datastoreItem xmlns:ds="http://schemas.openxmlformats.org/officeDocument/2006/customXml" ds:itemID="{89CE8E06-A42D-4F57-8850-D3B8BEAC5A9F}">
  <ds:schemaRefs>
    <ds:schemaRef ds:uri="http://schemas.microsoft.com/office/2006/metadata/properties"/>
    <ds:schemaRef ds:uri="http://schemas.microsoft.com/office/infopath/2007/PartnerControls"/>
    <ds:schemaRef ds:uri="1cdec39a-f586-4ab8-909b-70360a267eb8"/>
    <ds:schemaRef ds:uri="80713d6d-f344-4aa1-881a-17829d2074fc"/>
  </ds:schemaRefs>
</ds:datastoreItem>
</file>

<file path=customXml/itemProps3.xml><?xml version="1.0" encoding="utf-8"?>
<ds:datastoreItem xmlns:ds="http://schemas.openxmlformats.org/officeDocument/2006/customXml" ds:itemID="{44191C6E-DFFF-46C2-92DB-86FFA5A98E49}">
  <ds:schemaRefs>
    <ds:schemaRef ds:uri="http://schemas.openxmlformats.org/officeDocument/2006/bibliography"/>
  </ds:schemaRefs>
</ds:datastoreItem>
</file>

<file path=customXml/itemProps4.xml><?xml version="1.0" encoding="utf-8"?>
<ds:datastoreItem xmlns:ds="http://schemas.openxmlformats.org/officeDocument/2006/customXml" ds:itemID="{26535C7B-4F5C-4578-ACFC-306120C1647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dec39a-f586-4ab8-909b-70360a267eb8"/>
    <ds:schemaRef ds:uri="80713d6d-f344-4aa1-881a-17829d2074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866</Words>
  <Characters>4937</Characters>
  <Application>Microsoft Office Word</Application>
  <DocSecurity>0</DocSecurity>
  <Lines>41</Lines>
  <Paragraphs>11</Paragraphs>
  <ScaleCrop>false</ScaleCrop>
  <HeadingPairs>
    <vt:vector size="4" baseType="variant">
      <vt:variant>
        <vt:lpstr>Title</vt:lpstr>
      </vt:variant>
      <vt:variant>
        <vt:i4>1</vt:i4>
      </vt:variant>
      <vt:variant>
        <vt:lpstr>Headings</vt:lpstr>
      </vt:variant>
      <vt:variant>
        <vt:i4>8</vt:i4>
      </vt:variant>
    </vt:vector>
  </HeadingPairs>
  <TitlesOfParts>
    <vt:vector size="9" baseType="lpstr">
      <vt:lpstr>NDIS Amendment Act Part 2 Electronic Forms</vt:lpstr>
      <vt:lpstr>About this document</vt:lpstr>
      <vt:lpstr>Rules for providers making claims</vt:lpstr>
      <vt:lpstr>Electronic form system</vt:lpstr>
      <vt:lpstr>Proof for claims</vt:lpstr>
      <vt:lpstr>Types of information to be shared</vt:lpstr>
      <vt:lpstr>Keeping your information safe</vt:lpstr>
      <vt:lpstr>If providers cannot share information</vt:lpstr>
      <vt:lpstr>More information</vt:lpstr>
    </vt:vector>
  </TitlesOfParts>
  <Company/>
  <LinksUpToDate>false</LinksUpToDate>
  <CharactersWithSpaces>5792</CharactersWithSpaces>
  <SharedDoc>false</SharedDoc>
  <HLinks>
    <vt:vector size="6" baseType="variant">
      <vt:variant>
        <vt:i4>6881377</vt:i4>
      </vt:variant>
      <vt:variant>
        <vt:i4>0</vt:i4>
      </vt:variant>
      <vt:variant>
        <vt:i4>0</vt:i4>
      </vt:variant>
      <vt:variant>
        <vt:i4>5</vt:i4>
      </vt:variant>
      <vt:variant>
        <vt:lpwstr>https://www.health.gov.au/our-work/ndis-legislation-changes/amendments/2025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NDIS Amendment Act Part 2 Electronic Forms</dc:title>
  <dc:subject>Disability and Carers</dc:subject>
  <dc:creator>Australian Government Department of Health, Disability and Ageing</dc:creator>
  <cp:keywords>NDIS; NDIA; NDIS Amendment Act; Easy Read</cp:keywords>
  <dc:description/>
  <cp:lastModifiedBy>MASCHKE, Elvia</cp:lastModifiedBy>
  <cp:revision>71</cp:revision>
  <cp:lastPrinted>2026-03-21T08:20:00Z</cp:lastPrinted>
  <dcterms:created xsi:type="dcterms:W3CDTF">2026-03-27T10:12:00Z</dcterms:created>
  <dcterms:modified xsi:type="dcterms:W3CDTF">2026-07-16T04:21:00Z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Caveats_Count">
    <vt:lpwstr>0</vt:lpwstr>
  </property>
  <property fmtid="{D5CDD505-2E9C-101B-9397-08002B2CF9AE}" pid="4" name="PM_Version">
    <vt:lpwstr>2018.4</vt:lpwstr>
  </property>
  <property fmtid="{D5CDD505-2E9C-101B-9397-08002B2CF9AE}" pid="5" name="PM_Note">
    <vt:lpwstr/>
  </property>
  <property fmtid="{D5CDD505-2E9C-101B-9397-08002B2CF9AE}" pid="6" name="MSIP_Label_eb34d90b-fc41-464d-af60-f74d721d0790_Name">
    <vt:lpwstr>OFFICIAL</vt:lpwstr>
  </property>
  <property fmtid="{D5CDD505-2E9C-101B-9397-08002B2CF9AE}" pid="7" name="PMHMAC">
    <vt:lpwstr>v=2022.1;a=SHA256;h=B83F9B4ECE5A78DEB493E3712025AAC19CB38F14C2A4E23739DB29E72C6A4FD2</vt:lpwstr>
  </property>
  <property fmtid="{D5CDD505-2E9C-101B-9397-08002B2CF9AE}" pid="8" name="PM_Qualifier">
    <vt:lpwstr/>
  </property>
  <property fmtid="{D5CDD505-2E9C-101B-9397-08002B2CF9AE}" pid="9" name="PM_SecurityClassification">
    <vt:lpwstr>OFFICIAL</vt:lpwstr>
  </property>
  <property fmtid="{D5CDD505-2E9C-101B-9397-08002B2CF9AE}" pid="10" name="PM_ProtectiveMarkingValue_Header">
    <vt:lpwstr>OFFICIAL</vt:lpwstr>
  </property>
  <property fmtid="{D5CDD505-2E9C-101B-9397-08002B2CF9AE}" pid="11" name="PM_OriginationTimeStamp">
    <vt:lpwstr>2024-10-02T23:55:56Z</vt:lpwstr>
  </property>
  <property fmtid="{D5CDD505-2E9C-101B-9397-08002B2CF9AE}" pid="12" name="PM_Markers">
    <vt:lpwstr/>
  </property>
  <property fmtid="{D5CDD505-2E9C-101B-9397-08002B2CF9AE}" pid="13" name="MSIP_Label_eb34d90b-fc41-464d-af60-f74d721d0790_SiteId">
    <vt:lpwstr>61e36dd1-ca6e-4d61-aa0a-2b4eb88317a3</vt:lpwstr>
  </property>
  <property fmtid="{D5CDD505-2E9C-101B-9397-08002B2CF9AE}" pid="14" name="MSIP_Label_eb34d90b-fc41-464d-af60-f74d721d0790_ContentBits">
    <vt:lpwstr>0</vt:lpwstr>
  </property>
  <property fmtid="{D5CDD505-2E9C-101B-9397-08002B2CF9AE}" pid="15" name="MSIP_Label_eb34d90b-fc41-464d-af60-f74d721d0790_Enabled">
    <vt:lpwstr>true</vt:lpwstr>
  </property>
  <property fmtid="{D5CDD505-2E9C-101B-9397-08002B2CF9AE}" pid="16" name="PM_ProtectiveMarkingImage_Footer">
    <vt:lpwstr>C:\Program Files (x86)\Common Files\janusNET Shared\janusSEAL\Images\DocumentSlashBlue.png</vt:lpwstr>
  </property>
  <property fmtid="{D5CDD505-2E9C-101B-9397-08002B2CF9AE}" pid="17" name="MSIP_Label_eb34d90b-fc41-464d-af60-f74d721d0790_SetDate">
    <vt:lpwstr>2024-10-02T23:55:56Z</vt:lpwstr>
  </property>
  <property fmtid="{D5CDD505-2E9C-101B-9397-08002B2CF9AE}" pid="18" name="MSIP_Label_eb34d90b-fc41-464d-af60-f74d721d0790_Method">
    <vt:lpwstr>Privileged</vt:lpwstr>
  </property>
  <property fmtid="{D5CDD505-2E9C-101B-9397-08002B2CF9AE}" pid="19" name="MSIP_Label_eb34d90b-fc41-464d-af60-f74d721d0790_ActionId">
    <vt:lpwstr>ea712e4ecc694d05a43adde5271c428b</vt:lpwstr>
  </property>
  <property fmtid="{D5CDD505-2E9C-101B-9397-08002B2CF9AE}" pid="20" name="PM_InsertionValue">
    <vt:lpwstr>OFFICIAL</vt:lpwstr>
  </property>
  <property fmtid="{D5CDD505-2E9C-101B-9397-08002B2CF9AE}" pid="21" name="PM_Originator_Hash_SHA1">
    <vt:lpwstr>68F1ED17B1949275F2C3C2BA563D5DFD573C35EE</vt:lpwstr>
  </property>
  <property fmtid="{D5CDD505-2E9C-101B-9397-08002B2CF9AE}" pid="22" name="PM_DisplayValueSecClassificationWithQualifier">
    <vt:lpwstr>OFFICIAL</vt:lpwstr>
  </property>
  <property fmtid="{D5CDD505-2E9C-101B-9397-08002B2CF9AE}" pid="23" name="PM_Originating_FileId">
    <vt:lpwstr>21A819A7B4EB4446B12AA4675FCD3A07</vt:lpwstr>
  </property>
  <property fmtid="{D5CDD505-2E9C-101B-9397-08002B2CF9AE}" pid="24" name="PM_ProtectiveMarkingValue_Footer">
    <vt:lpwstr>OFFICIAL</vt:lpwstr>
  </property>
  <property fmtid="{D5CDD505-2E9C-101B-9397-08002B2CF9AE}" pid="25" name="PM_ProtectiveMarkingImage_Header">
    <vt:lpwstr>C:\Program Files (x86)\Common Files\janusNET Shared\janusSEAL\Images\DocumentSlashBlue.png</vt:lpwstr>
  </property>
  <property fmtid="{D5CDD505-2E9C-101B-9397-08002B2CF9AE}" pid="26" name="PM_Display">
    <vt:lpwstr>OFFICIAL</vt:lpwstr>
  </property>
  <property fmtid="{D5CDD505-2E9C-101B-9397-08002B2CF9AE}" pid="27" name="PM_OriginatorUserAccountName_SHA256">
    <vt:lpwstr>76791C371C415401FD085A0282426E9F1A81891D0B93EE117495588A17E44FB7</vt:lpwstr>
  </property>
  <property fmtid="{D5CDD505-2E9C-101B-9397-08002B2CF9AE}" pid="28" name="PM_OriginatorDomainName_SHA256">
    <vt:lpwstr>E83A2A66C4061446A7E3732E8D44762184B6B377D962B96C83DC624302585857</vt:lpwstr>
  </property>
  <property fmtid="{D5CDD505-2E9C-101B-9397-08002B2CF9AE}" pid="29" name="PMUuid">
    <vt:lpwstr>v=2022.2;d=gov.au;g=46DD6D7C-8107-577B-BC6E-F348953B2E44</vt:lpwstr>
  </property>
  <property fmtid="{D5CDD505-2E9C-101B-9397-08002B2CF9AE}" pid="30" name="PM_Hash_Version">
    <vt:lpwstr>2022.1</vt:lpwstr>
  </property>
  <property fmtid="{D5CDD505-2E9C-101B-9397-08002B2CF9AE}" pid="31" name="PM_Hash_Salt_Prev">
    <vt:lpwstr>43FD4014E0AB9A493258C8593008A710</vt:lpwstr>
  </property>
  <property fmtid="{D5CDD505-2E9C-101B-9397-08002B2CF9AE}" pid="32" name="PM_Hash_Salt">
    <vt:lpwstr>2C0A6DCE958A007339D17790CAFC58D3</vt:lpwstr>
  </property>
  <property fmtid="{D5CDD505-2E9C-101B-9397-08002B2CF9AE}" pid="33" name="PM_Hash_SHA1">
    <vt:lpwstr>53CF3E4B0DFADEBD0AA5B332FC28D728740DB715</vt:lpwstr>
  </property>
  <property fmtid="{D5CDD505-2E9C-101B-9397-08002B2CF9AE}" pid="34" name="PM_SecurityClassification_Prev">
    <vt:lpwstr>OFFICIAL</vt:lpwstr>
  </property>
  <property fmtid="{D5CDD505-2E9C-101B-9397-08002B2CF9AE}" pid="35" name="PM_Qualifier_Prev">
    <vt:lpwstr/>
  </property>
  <property fmtid="{D5CDD505-2E9C-101B-9397-08002B2CF9AE}" pid="36" name="ContentTypeId">
    <vt:lpwstr>0x010100A296CE75483C1148A7032A8A56CB4A2E</vt:lpwstr>
  </property>
  <property fmtid="{D5CDD505-2E9C-101B-9397-08002B2CF9AE}" pid="37" name="MediaServiceImageTags">
    <vt:lpwstr/>
  </property>
  <property fmtid="{D5CDD505-2E9C-101B-9397-08002B2CF9AE}" pid="38" name="PM_Expires">
    <vt:lpwstr/>
  </property>
  <property fmtid="{D5CDD505-2E9C-101B-9397-08002B2CF9AE}" pid="39" name="PM_DownTo">
    <vt:lpwstr/>
  </property>
  <property fmtid="{D5CDD505-2E9C-101B-9397-08002B2CF9AE}" pid="40" name="_ExtendedDescription">
    <vt:lpwstr/>
  </property>
  <property fmtid="{D5CDD505-2E9C-101B-9397-08002B2CF9AE}" pid="41" name="ClassificationContentMarkingHeaderShapeIds">
    <vt:lpwstr>4823fba7,382fa931,314ae598</vt:lpwstr>
  </property>
  <property fmtid="{D5CDD505-2E9C-101B-9397-08002B2CF9AE}" pid="42" name="ClassificationContentMarkingHeaderFontProps">
    <vt:lpwstr>#ff0000,12,Calibri</vt:lpwstr>
  </property>
  <property fmtid="{D5CDD505-2E9C-101B-9397-08002B2CF9AE}" pid="43" name="ClassificationContentMarkingHeaderText">
    <vt:lpwstr>OFFICIAL</vt:lpwstr>
  </property>
  <property fmtid="{D5CDD505-2E9C-101B-9397-08002B2CF9AE}" pid="44" name="ClassificationContentMarkingFooterShapeIds">
    <vt:lpwstr>5150089b,7f50c6b1,1a4a1aa4</vt:lpwstr>
  </property>
  <property fmtid="{D5CDD505-2E9C-101B-9397-08002B2CF9AE}" pid="45" name="ClassificationContentMarkingFooterFontProps">
    <vt:lpwstr>#ff0000,12,Calibri</vt:lpwstr>
  </property>
  <property fmtid="{D5CDD505-2E9C-101B-9397-08002B2CF9AE}" pid="46" name="ClassificationContentMarkingFooterText">
    <vt:lpwstr>OFFICIAL</vt:lpwstr>
  </property>
  <property fmtid="{D5CDD505-2E9C-101B-9397-08002B2CF9AE}" pid="47" name="MSIP_Label_7cd3e8b9-ffed-43a8-b7f4-cc2fa0382d36_Enabled">
    <vt:lpwstr>true</vt:lpwstr>
  </property>
  <property fmtid="{D5CDD505-2E9C-101B-9397-08002B2CF9AE}" pid="48" name="MSIP_Label_7cd3e8b9-ffed-43a8-b7f4-cc2fa0382d36_SetDate">
    <vt:lpwstr>2025-08-06T05:16:29Z</vt:lpwstr>
  </property>
  <property fmtid="{D5CDD505-2E9C-101B-9397-08002B2CF9AE}" pid="49" name="MSIP_Label_7cd3e8b9-ffed-43a8-b7f4-cc2fa0382d36_Method">
    <vt:lpwstr>Privileged</vt:lpwstr>
  </property>
  <property fmtid="{D5CDD505-2E9C-101B-9397-08002B2CF9AE}" pid="50" name="MSIP_Label_7cd3e8b9-ffed-43a8-b7f4-cc2fa0382d36_Name">
    <vt:lpwstr>O</vt:lpwstr>
  </property>
  <property fmtid="{D5CDD505-2E9C-101B-9397-08002B2CF9AE}" pid="51" name="MSIP_Label_7cd3e8b9-ffed-43a8-b7f4-cc2fa0382d36_SiteId">
    <vt:lpwstr>34a3929c-73cf-4954-abfe-147dc3517892</vt:lpwstr>
  </property>
  <property fmtid="{D5CDD505-2E9C-101B-9397-08002B2CF9AE}" pid="52" name="MSIP_Label_7cd3e8b9-ffed-43a8-b7f4-cc2fa0382d36_ActionId">
    <vt:lpwstr>d653df3d-ca85-4b2b-85dd-7309cf3210f2</vt:lpwstr>
  </property>
  <property fmtid="{D5CDD505-2E9C-101B-9397-08002B2CF9AE}" pid="53" name="MSIP_Label_7cd3e8b9-ffed-43a8-b7f4-cc2fa0382d36_ContentBits">
    <vt:lpwstr>3</vt:lpwstr>
  </property>
  <property fmtid="{D5CDD505-2E9C-101B-9397-08002B2CF9AE}" pid="54" name="MSIP_Label_7cd3e8b9-ffed-43a8-b7f4-cc2fa0382d36_Tag">
    <vt:lpwstr>10, 0, 1, 1</vt:lpwstr>
  </property>
  <property fmtid="{D5CDD505-2E9C-101B-9397-08002B2CF9AE}" pid="55" name="docLang">
    <vt:lpwstr>en</vt:lpwstr>
  </property>
  <property fmtid="{D5CDD505-2E9C-101B-9397-08002B2CF9AE}" pid="56" name="ComplianceAssetId">
    <vt:lpwstr/>
  </property>
  <property fmtid="{D5CDD505-2E9C-101B-9397-08002B2CF9AE}" pid="57" name="TemplateUrl">
    <vt:lpwstr/>
  </property>
  <property fmtid="{D5CDD505-2E9C-101B-9397-08002B2CF9AE}" pid="58" name="xd_Signature">
    <vt:lpwstr/>
  </property>
  <property fmtid="{D5CDD505-2E9C-101B-9397-08002B2CF9AE}" pid="59" name="TriggerFlowInfo">
    <vt:lpwstr/>
  </property>
  <property fmtid="{D5CDD505-2E9C-101B-9397-08002B2CF9AE}" pid="60" name="Order">
    <vt:lpwstr>852200.000000000</vt:lpwstr>
  </property>
  <property fmtid="{D5CDD505-2E9C-101B-9397-08002B2CF9AE}" pid="61" name="xd_ProgID">
    <vt:lpwstr/>
  </property>
</Properties>
</file>