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69B553" w14:textId="77777777" w:rsidR="00A50EDC" w:rsidRDefault="00A50EDC" w:rsidP="00A50EDC">
      <w:pPr>
        <w:pStyle w:val="EasyRead14"/>
      </w:pPr>
    </w:p>
    <w:p w14:paraId="767F8AE7" w14:textId="0FE6C254" w:rsidR="000C3CF5" w:rsidRPr="00A67A0B" w:rsidRDefault="5853E4F1" w:rsidP="000C3CF5">
      <w:pPr>
        <w:pStyle w:val="EasyReadTitle"/>
        <w:spacing w:line="360" w:lineRule="auto"/>
      </w:pPr>
      <w:r>
        <w:t>NDIS Amendment</w:t>
      </w:r>
    </w:p>
    <w:p w14:paraId="16160D5B" w14:textId="77777777" w:rsidR="00380EBA" w:rsidRDefault="00380EBA" w:rsidP="00380EBA">
      <w:pPr>
        <w:pStyle w:val="EasyReadTitle"/>
        <w:spacing w:line="360" w:lineRule="auto"/>
        <w:rPr>
          <w:rFonts w:eastAsia="Arial" w:cs="Arial"/>
          <w:b w:val="0"/>
          <w:bCs w:val="0"/>
          <w:color w:val="358189"/>
          <w:sz w:val="52"/>
          <w:szCs w:val="52"/>
        </w:rPr>
      </w:pPr>
      <w:r>
        <w:rPr>
          <w:rFonts w:eastAsia="Arial" w:cs="Arial"/>
          <w:b w:val="0"/>
          <w:bCs w:val="0"/>
          <w:color w:val="358189"/>
          <w:sz w:val="52"/>
          <w:szCs w:val="52"/>
        </w:rPr>
        <w:t>Securing the NDIS for Future Generations</w:t>
      </w:r>
    </w:p>
    <w:p w14:paraId="6CA07408" w14:textId="30EB7E3B" w:rsidR="1913AD12" w:rsidRDefault="3A0FCF7E" w:rsidP="4E937991">
      <w:pPr>
        <w:pStyle w:val="EasyReadSubtitle"/>
        <w:spacing w:line="360" w:lineRule="auto"/>
        <w:rPr>
          <w:sz w:val="48"/>
          <w:szCs w:val="48"/>
        </w:rPr>
      </w:pPr>
      <w:r w:rsidRPr="4E937991">
        <w:rPr>
          <w:sz w:val="48"/>
          <w:szCs w:val="48"/>
        </w:rPr>
        <w:t xml:space="preserve">July 2026 </w:t>
      </w:r>
      <w:r w:rsidR="4CC4C342" w:rsidRPr="4E937991">
        <w:rPr>
          <w:sz w:val="48"/>
          <w:szCs w:val="48"/>
        </w:rPr>
        <w:t>Fact</w:t>
      </w:r>
      <w:r w:rsidR="00F56D7A">
        <w:rPr>
          <w:sz w:val="48"/>
          <w:szCs w:val="48"/>
        </w:rPr>
        <w:t xml:space="preserve"> </w:t>
      </w:r>
      <w:r w:rsidR="4CC4C342" w:rsidRPr="4E937991">
        <w:rPr>
          <w:sz w:val="48"/>
          <w:szCs w:val="48"/>
        </w:rPr>
        <w:t>sheet</w:t>
      </w:r>
    </w:p>
    <w:p w14:paraId="1F768CBD" w14:textId="07C21F53" w:rsidR="00C13229" w:rsidRPr="00A67A0B" w:rsidRDefault="6D028608" w:rsidP="4E937991">
      <w:pPr>
        <w:pStyle w:val="EasyReadSubtitle"/>
        <w:spacing w:line="360" w:lineRule="auto"/>
        <w:rPr>
          <w:b/>
          <w:bCs/>
          <w:sz w:val="48"/>
          <w:szCs w:val="48"/>
        </w:rPr>
      </w:pPr>
      <w:r w:rsidRPr="4E937991">
        <w:rPr>
          <w:b/>
          <w:bCs/>
          <w:sz w:val="48"/>
          <w:szCs w:val="48"/>
        </w:rPr>
        <w:t>Part 1</w:t>
      </w:r>
    </w:p>
    <w:p w14:paraId="67621361" w14:textId="450A4941" w:rsidR="5E98C3F9" w:rsidRDefault="5E98C3F9" w:rsidP="0993F86D">
      <w:pPr>
        <w:pStyle w:val="EasyReadSubtitle"/>
        <w:spacing w:line="360" w:lineRule="auto"/>
        <w:rPr>
          <w:b/>
          <w:bCs/>
          <w:sz w:val="36"/>
          <w:szCs w:val="36"/>
        </w:rPr>
      </w:pPr>
      <w:r w:rsidRPr="4E937991">
        <w:rPr>
          <w:sz w:val="36"/>
          <w:szCs w:val="36"/>
        </w:rPr>
        <w:t xml:space="preserve">Changes to areas </w:t>
      </w:r>
    </w:p>
    <w:p w14:paraId="565B40A2" w14:textId="6A64BF40" w:rsidR="5E98C3F9" w:rsidRDefault="0E0F9E2C" w:rsidP="4E937991">
      <w:pPr>
        <w:pStyle w:val="EasyReadSubtitle"/>
        <w:numPr>
          <w:ilvl w:val="0"/>
          <w:numId w:val="5"/>
        </w:numPr>
        <w:spacing w:line="360" w:lineRule="auto"/>
        <w:rPr>
          <w:sz w:val="36"/>
          <w:szCs w:val="36"/>
        </w:rPr>
      </w:pPr>
      <w:r w:rsidRPr="4E937991">
        <w:rPr>
          <w:sz w:val="36"/>
          <w:szCs w:val="36"/>
        </w:rPr>
        <w:t>When NDIS plans can be paused or cancelled</w:t>
      </w:r>
      <w:r w:rsidR="4AE70B92" w:rsidRPr="4E937991">
        <w:rPr>
          <w:sz w:val="36"/>
          <w:szCs w:val="36"/>
        </w:rPr>
        <w:t>.</w:t>
      </w:r>
    </w:p>
    <w:p w14:paraId="6F9E9BA7" w14:textId="4DCED7CF" w:rsidR="5E98C3F9" w:rsidRPr="0035349E" w:rsidRDefault="0E0F9E2C" w:rsidP="0035349E">
      <w:pPr>
        <w:pStyle w:val="EasyReadSubtitle"/>
        <w:numPr>
          <w:ilvl w:val="0"/>
          <w:numId w:val="5"/>
        </w:numPr>
        <w:spacing w:line="360" w:lineRule="auto"/>
        <w:rPr>
          <w:sz w:val="36"/>
          <w:szCs w:val="36"/>
        </w:rPr>
      </w:pPr>
      <w:r w:rsidRPr="4E937991">
        <w:rPr>
          <w:sz w:val="36"/>
          <w:szCs w:val="36"/>
        </w:rPr>
        <w:t>What a permanent disability means.</w:t>
      </w:r>
    </w:p>
    <w:p w14:paraId="2B92E05F" w14:textId="5D1CF74F" w:rsidR="00E450D6" w:rsidRDefault="00E450D6" w:rsidP="00DC7F8C"/>
    <w:p w14:paraId="1D4FA4D9" w14:textId="24AAD617" w:rsidR="00DC7F8C" w:rsidRDefault="00E450D6" w:rsidP="00DC7F8C">
      <w:r>
        <w:br w:type="page"/>
      </w:r>
    </w:p>
    <w:tbl>
      <w:tblPr>
        <w:tblStyle w:val="TableGrid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8D7E1B" w:rsidRPr="008E647D" w14:paraId="7FF1E956" w14:textId="77777777" w:rsidTr="4F086A19">
        <w:trPr>
          <w:cantSplit/>
          <w:trHeight w:val="3402"/>
        </w:trPr>
        <w:tc>
          <w:tcPr>
            <w:tcW w:w="3158" w:type="dxa"/>
          </w:tcPr>
          <w:p w14:paraId="14B48A77" w14:textId="35CD3E7B" w:rsidR="008D7E1B" w:rsidRPr="008E647D" w:rsidRDefault="004E33E6" w:rsidP="00D37AAC">
            <w:pPr>
              <w:rPr>
                <w:rFonts w:cs="Arial"/>
                <w:sz w:val="28"/>
                <w:szCs w:val="28"/>
              </w:rPr>
            </w:pPr>
            <w:r w:rsidRPr="00BA0572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1DE2B2BA" wp14:editId="14B53109">
                  <wp:extent cx="1780278" cy="1400175"/>
                  <wp:effectExtent l="0" t="0" r="0" b="0"/>
                  <wp:docPr id="666734345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734345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511" cy="1404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5D6ACEC" w14:textId="561D66A9" w:rsidR="009238DA" w:rsidRPr="008E647D" w:rsidRDefault="009238DA" w:rsidP="5C1A1679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The Australian Government Department of </w:t>
            </w:r>
            <w:r w:rsidR="00AF3155">
              <w:rPr>
                <w:rFonts w:cs="Arial"/>
                <w:sz w:val="28"/>
                <w:szCs w:val="28"/>
              </w:rPr>
              <w:t>Health Disability</w:t>
            </w:r>
            <w:r w:rsidR="00AF3155" w:rsidRPr="008E647D">
              <w:rPr>
                <w:rFonts w:cs="Arial"/>
                <w:sz w:val="28"/>
                <w:szCs w:val="28"/>
              </w:rPr>
              <w:t xml:space="preserve"> </w:t>
            </w:r>
            <w:r w:rsidR="00AF3155">
              <w:rPr>
                <w:rFonts w:cs="Arial"/>
                <w:sz w:val="28"/>
                <w:szCs w:val="28"/>
              </w:rPr>
              <w:t>and Ageing</w:t>
            </w:r>
            <w:r w:rsidRPr="008E647D">
              <w:rPr>
                <w:rFonts w:cs="Arial"/>
                <w:sz w:val="28"/>
                <w:szCs w:val="28"/>
              </w:rPr>
              <w:t xml:space="preserve"> wrote this. </w:t>
            </w:r>
          </w:p>
          <w:p w14:paraId="7D73F8A6" w14:textId="77777777" w:rsidR="005812AD" w:rsidRDefault="005812AD" w:rsidP="5C1A167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99D340E" w14:textId="2953FF2E" w:rsidR="00DF7537" w:rsidRPr="008E647D" w:rsidRDefault="00DF7537" w:rsidP="5C1A1679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say </w:t>
            </w:r>
            <w:r w:rsidR="006A0B89">
              <w:rPr>
                <w:rFonts w:cs="Arial"/>
                <w:b/>
                <w:bCs/>
                <w:sz w:val="28"/>
                <w:szCs w:val="28"/>
              </w:rPr>
              <w:t>DHDA</w:t>
            </w:r>
            <w:r w:rsidR="006A0B89" w:rsidRPr="008E647D">
              <w:rPr>
                <w:rFonts w:cs="Arial"/>
                <w:sz w:val="28"/>
                <w:szCs w:val="28"/>
              </w:rPr>
              <w:t xml:space="preserve"> </w:t>
            </w:r>
            <w:r w:rsidRPr="008E647D">
              <w:rPr>
                <w:rFonts w:cs="Arial"/>
                <w:sz w:val="28"/>
                <w:szCs w:val="28"/>
              </w:rPr>
              <w:t>for short.</w:t>
            </w:r>
          </w:p>
          <w:p w14:paraId="340B28ED" w14:textId="77777777" w:rsidR="00EF7B9F" w:rsidRPr="008E647D" w:rsidRDefault="00EF7B9F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D30B08C" w14:textId="3306EA37" w:rsidR="008D7E1B" w:rsidRPr="008E647D" w:rsidRDefault="7361B9FB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When you see the word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we</w:t>
            </w:r>
            <w:r w:rsidRPr="008E647D">
              <w:rPr>
                <w:rFonts w:cs="Arial"/>
                <w:sz w:val="28"/>
                <w:szCs w:val="28"/>
              </w:rPr>
              <w:t xml:space="preserve"> it means</w:t>
            </w:r>
            <w:r w:rsidR="19AAEB68" w:rsidRPr="008E647D">
              <w:rPr>
                <w:rFonts w:cs="Arial"/>
                <w:sz w:val="28"/>
                <w:szCs w:val="28"/>
              </w:rPr>
              <w:t xml:space="preserve"> </w:t>
            </w:r>
            <w:r w:rsidR="009A046E">
              <w:rPr>
                <w:rFonts w:cs="Arial"/>
                <w:sz w:val="28"/>
                <w:szCs w:val="28"/>
              </w:rPr>
              <w:t>DHDA</w:t>
            </w:r>
            <w:r w:rsidRPr="008E647D">
              <w:rPr>
                <w:rFonts w:cs="Arial"/>
                <w:sz w:val="28"/>
                <w:szCs w:val="28"/>
              </w:rPr>
              <w:t>.</w:t>
            </w:r>
          </w:p>
        </w:tc>
      </w:tr>
      <w:tr w:rsidR="008D7E1B" w:rsidRPr="008E647D" w14:paraId="07E2FE33" w14:textId="77777777" w:rsidTr="4F086A19">
        <w:trPr>
          <w:cantSplit/>
          <w:trHeight w:val="3402"/>
        </w:trPr>
        <w:tc>
          <w:tcPr>
            <w:tcW w:w="3158" w:type="dxa"/>
          </w:tcPr>
          <w:p w14:paraId="7E917975" w14:textId="5E006256" w:rsidR="008D7E1B" w:rsidRPr="008E647D" w:rsidRDefault="00B87EB3" w:rsidP="00D37AAC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noProof/>
              </w:rPr>
              <w:drawing>
                <wp:inline distT="0" distB="0" distL="0" distR="0" wp14:anchorId="4FC95E46" wp14:editId="2DC03599">
                  <wp:extent cx="1868170" cy="1868170"/>
                  <wp:effectExtent l="0" t="0" r="0" b="0"/>
                  <wp:docPr id="2114220142" name="Picture 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4220142" name="Picture 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4D9D7CF" w14:textId="77777777" w:rsidR="000D21CE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8331AE6" w14:textId="58648F49" w:rsidR="000D21CE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wrote this in an easy to read way.</w:t>
            </w:r>
          </w:p>
          <w:p w14:paraId="2617B9C0" w14:textId="77777777" w:rsidR="00C906B4" w:rsidRPr="008E647D" w:rsidRDefault="00C906B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2DED6907" w14:textId="0B9BE770" w:rsidR="008D7E1B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use pictures to explain some ideas.</w:t>
            </w:r>
          </w:p>
        </w:tc>
      </w:tr>
      <w:tr w:rsidR="008D7E1B" w:rsidRPr="008E647D" w14:paraId="13CFE0D5" w14:textId="77777777" w:rsidTr="4F086A19">
        <w:trPr>
          <w:cantSplit/>
          <w:trHeight w:val="3402"/>
        </w:trPr>
        <w:tc>
          <w:tcPr>
            <w:tcW w:w="3158" w:type="dxa"/>
          </w:tcPr>
          <w:p w14:paraId="2A3E9709" w14:textId="15CFF9D3" w:rsidR="008D7E1B" w:rsidRPr="008E647D" w:rsidRDefault="00A841C0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66AFD2BD" wp14:editId="534C15F0">
                  <wp:extent cx="1807633" cy="1549400"/>
                  <wp:effectExtent l="0" t="0" r="2540" b="0"/>
                  <wp:docPr id="1032478229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6160615" w14:textId="77777777" w:rsidR="00926492" w:rsidRDefault="0F82C826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have some words in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bold</w:t>
            </w:r>
            <w:r w:rsidRPr="008E647D">
              <w:rPr>
                <w:rFonts w:cs="Arial"/>
                <w:sz w:val="28"/>
                <w:szCs w:val="28"/>
              </w:rPr>
              <w:t xml:space="preserve">. </w:t>
            </w:r>
          </w:p>
          <w:p w14:paraId="39D02D03" w14:textId="77777777" w:rsidR="005812AD" w:rsidRPr="008E647D" w:rsidRDefault="005812A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5F40383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the letters are thicker and darker.</w:t>
            </w:r>
          </w:p>
          <w:p w14:paraId="4D376EB0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E350A10" w14:textId="32614957" w:rsidR="008D7E1B" w:rsidRPr="008E647D" w:rsidRDefault="003E0E4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These are important words.</w:t>
            </w:r>
          </w:p>
        </w:tc>
      </w:tr>
      <w:tr w:rsidR="000F5619" w:rsidRPr="008E647D" w14:paraId="54FA82DA" w14:textId="77777777" w:rsidTr="4F086A19">
        <w:trPr>
          <w:cantSplit/>
          <w:trHeight w:val="3402"/>
        </w:trPr>
        <w:tc>
          <w:tcPr>
            <w:tcW w:w="3158" w:type="dxa"/>
          </w:tcPr>
          <w:p w14:paraId="4108881E" w14:textId="72F81E2A" w:rsidR="000F5619" w:rsidRPr="008E647D" w:rsidRDefault="00386E6D" w:rsidP="00D37AAC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noProof/>
              </w:rPr>
              <w:drawing>
                <wp:inline distT="0" distB="0" distL="0" distR="0" wp14:anchorId="33AA204D" wp14:editId="2486C244">
                  <wp:extent cx="1868170" cy="1868170"/>
                  <wp:effectExtent l="0" t="0" r="0" b="0"/>
                  <wp:docPr id="763019889" name="Picture 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019889" name="Picture 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A5B103D" w14:textId="77777777" w:rsidR="00124AF4" w:rsidRPr="008E647D" w:rsidRDefault="00124AF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2A7F8EE" w14:textId="44B04BDC" w:rsidR="00FE0DCC" w:rsidRDefault="558EF9F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is an Easy Read summary of another document.</w:t>
            </w:r>
          </w:p>
          <w:p w14:paraId="14F8713F" w14:textId="77777777" w:rsidR="00C906B4" w:rsidRPr="008E647D" w:rsidRDefault="00C906B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F5AAF0D" w14:textId="15DE8408" w:rsidR="006D260B" w:rsidRPr="008E647D" w:rsidRDefault="14F504F1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it has the most important ideas.</w:t>
            </w:r>
          </w:p>
        </w:tc>
      </w:tr>
      <w:tr w:rsidR="00EF7B9F" w:rsidRPr="008E647D" w14:paraId="6920EFFF" w14:textId="77777777" w:rsidTr="00AC27AC">
        <w:trPr>
          <w:cantSplit/>
          <w:trHeight w:val="3969"/>
        </w:trPr>
        <w:tc>
          <w:tcPr>
            <w:tcW w:w="3158" w:type="dxa"/>
          </w:tcPr>
          <w:p w14:paraId="7CE7D555" w14:textId="590B7880" w:rsidR="00EF7B9F" w:rsidRPr="008E647D" w:rsidRDefault="007D5D32" w:rsidP="00D37AAC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281A9FAB" wp14:editId="2F4A4C68">
                  <wp:extent cx="1868170" cy="1868170"/>
                  <wp:effectExtent l="0" t="0" r="0" b="0"/>
                  <wp:docPr id="1832285072" name="Picture 1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2285072" name="Picture 1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3C4A06C" w14:textId="0A847041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You can ask for help to read this document.</w:t>
            </w:r>
          </w:p>
          <w:p w14:paraId="29D27059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94B2780" w14:textId="677EDD9A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You can ask</w:t>
            </w:r>
          </w:p>
          <w:p w14:paraId="6AEB8553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337324B" w14:textId="77777777" w:rsidR="00821EC7" w:rsidRPr="008E647D" w:rsidRDefault="00821EC7" w:rsidP="00FE0873">
            <w:pPr>
              <w:numPr>
                <w:ilvl w:val="0"/>
                <w:numId w:val="25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friend</w:t>
            </w:r>
          </w:p>
          <w:p w14:paraId="47912416" w14:textId="77777777" w:rsidR="00821EC7" w:rsidRPr="008E647D" w:rsidRDefault="00821EC7" w:rsidP="00FE0873">
            <w:pPr>
              <w:numPr>
                <w:ilvl w:val="0"/>
                <w:numId w:val="25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Family members</w:t>
            </w:r>
          </w:p>
          <w:p w14:paraId="16C1A9D8" w14:textId="77777777" w:rsidR="00A73869" w:rsidRDefault="00821EC7" w:rsidP="00FE0873">
            <w:pPr>
              <w:numPr>
                <w:ilvl w:val="0"/>
                <w:numId w:val="25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support person.</w:t>
            </w:r>
          </w:p>
          <w:p w14:paraId="1BF13C2E" w14:textId="77777777" w:rsidR="006C1E16" w:rsidRDefault="006C1E16" w:rsidP="006C1E16">
            <w:pPr>
              <w:spacing w:line="360" w:lineRule="auto"/>
              <w:ind w:left="714"/>
              <w:rPr>
                <w:rFonts w:cs="Arial"/>
                <w:sz w:val="28"/>
                <w:szCs w:val="28"/>
              </w:rPr>
            </w:pPr>
          </w:p>
          <w:p w14:paraId="2A985307" w14:textId="77777777" w:rsidR="006C1E16" w:rsidRDefault="006C1E16" w:rsidP="006C1E16">
            <w:pPr>
              <w:spacing w:line="360" w:lineRule="auto"/>
              <w:ind w:left="714"/>
              <w:rPr>
                <w:rFonts w:cs="Arial"/>
                <w:sz w:val="28"/>
                <w:szCs w:val="28"/>
              </w:rPr>
            </w:pPr>
          </w:p>
          <w:p w14:paraId="64F0134A" w14:textId="5B7138FE" w:rsidR="006C1E16" w:rsidRPr="008E647D" w:rsidRDefault="006C1E16" w:rsidP="006C1E16">
            <w:pPr>
              <w:spacing w:line="360" w:lineRule="auto"/>
              <w:ind w:left="714"/>
              <w:rPr>
                <w:rFonts w:cs="Arial"/>
                <w:sz w:val="28"/>
                <w:szCs w:val="28"/>
              </w:rPr>
            </w:pPr>
          </w:p>
        </w:tc>
      </w:tr>
      <w:tr w:rsidR="000F5619" w:rsidRPr="008E647D" w14:paraId="0DC33CAB" w14:textId="77777777" w:rsidTr="00AC27AC">
        <w:trPr>
          <w:cantSplit/>
          <w:trHeight w:val="4536"/>
        </w:trPr>
        <w:tc>
          <w:tcPr>
            <w:tcW w:w="3158" w:type="dxa"/>
          </w:tcPr>
          <w:p w14:paraId="1F545FDD" w14:textId="24C68A2C" w:rsidR="000F5619" w:rsidRPr="008E647D" w:rsidRDefault="0091035B" w:rsidP="00D37AAC">
            <w:pPr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6FAF770C" wp14:editId="4283CFBE">
                  <wp:simplePos x="0" y="0"/>
                  <wp:positionH relativeFrom="column">
                    <wp:posOffset>303899</wp:posOffset>
                  </wp:positionH>
                  <wp:positionV relativeFrom="paragraph">
                    <wp:posOffset>76333</wp:posOffset>
                  </wp:positionV>
                  <wp:extent cx="1228725" cy="1842770"/>
                  <wp:effectExtent l="0" t="0" r="9525" b="5080"/>
                  <wp:wrapNone/>
                  <wp:docPr id="812768852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768852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1842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925" w:type="dxa"/>
          </w:tcPr>
          <w:p w14:paraId="58BE710C" w14:textId="77777777" w:rsidR="004D092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DAF1E1B" w14:textId="77777777" w:rsidR="00372D22" w:rsidRPr="008E647D" w:rsidRDefault="00372D2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5346191C" w14:textId="77777777" w:rsidR="002F5939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recognise Aboriginal and Torres Strait Islander people as the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Traditional Owners</w:t>
            </w:r>
            <w:r w:rsidRPr="008E647D">
              <w:rPr>
                <w:rFonts w:cs="Arial"/>
                <w:sz w:val="28"/>
                <w:szCs w:val="28"/>
              </w:rPr>
              <w:t xml:space="preserve"> of the land we live on.</w:t>
            </w:r>
          </w:p>
          <w:p w14:paraId="02EE5F1B" w14:textId="1D7B4782" w:rsidR="006C1E16" w:rsidRPr="008E647D" w:rsidRDefault="006C1E16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</w:tc>
      </w:tr>
      <w:tr w:rsidR="00124AF4" w:rsidRPr="008E647D" w14:paraId="5292CC50" w14:textId="77777777" w:rsidTr="00AC27AC">
        <w:trPr>
          <w:cantSplit/>
          <w:trHeight w:val="2835"/>
        </w:trPr>
        <w:tc>
          <w:tcPr>
            <w:tcW w:w="3158" w:type="dxa"/>
          </w:tcPr>
          <w:p w14:paraId="0173D899" w14:textId="43AEA7CC" w:rsidR="4081924D" w:rsidRPr="008E647D" w:rsidRDefault="4081924D">
            <w:pPr>
              <w:rPr>
                <w:rFonts w:cs="Arial"/>
                <w:sz w:val="28"/>
                <w:szCs w:val="28"/>
              </w:rPr>
            </w:pPr>
          </w:p>
          <w:p w14:paraId="259B8F82" w14:textId="3668178B" w:rsidR="00124AF4" w:rsidRPr="008E647D" w:rsidRDefault="001173B6" w:rsidP="00D37AAC">
            <w:r w:rsidRPr="008577DC">
              <w:rPr>
                <w:noProof/>
              </w:rPr>
              <w:drawing>
                <wp:inline distT="0" distB="0" distL="0" distR="0" wp14:anchorId="525C019E" wp14:editId="3F60C96B">
                  <wp:extent cx="1738557" cy="1771650"/>
                  <wp:effectExtent l="0" t="0" r="0" b="0"/>
                  <wp:docPr id="1402074211" name="Picture 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2074211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482" cy="177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28055A2" w14:textId="77777777" w:rsidR="002F5939" w:rsidRPr="008E647D" w:rsidRDefault="002F5939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AD9768D" w14:textId="1B631098" w:rsidR="004D092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They were the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first people</w:t>
            </w:r>
            <w:r w:rsidRPr="008E647D">
              <w:rPr>
                <w:rFonts w:cs="Arial"/>
                <w:sz w:val="28"/>
                <w:szCs w:val="28"/>
              </w:rPr>
              <w:t xml:space="preserve"> to live on and use the</w:t>
            </w:r>
          </w:p>
          <w:p w14:paraId="691431B2" w14:textId="77777777" w:rsidR="00372D22" w:rsidRPr="008E647D" w:rsidRDefault="00372D2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43A5DAB6" w14:textId="77777777" w:rsidR="004D092D" w:rsidRPr="008E647D" w:rsidRDefault="004D092D" w:rsidP="00FE0873">
            <w:pPr>
              <w:pStyle w:val="ListParagraph"/>
              <w:numPr>
                <w:ilvl w:val="0"/>
                <w:numId w:val="26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Land</w:t>
            </w:r>
          </w:p>
          <w:p w14:paraId="43B18E02" w14:textId="77777777" w:rsidR="00124AF4" w:rsidRDefault="004D092D" w:rsidP="00FE0873">
            <w:pPr>
              <w:pStyle w:val="ListParagraph"/>
              <w:numPr>
                <w:ilvl w:val="0"/>
                <w:numId w:val="26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Waters.</w:t>
            </w:r>
          </w:p>
          <w:p w14:paraId="12474748" w14:textId="77777777" w:rsidR="006C1E16" w:rsidRDefault="006C1E16" w:rsidP="006C1E16">
            <w:pPr>
              <w:pStyle w:val="ListParagraph"/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5BDD4451" w14:textId="323515D5" w:rsidR="006C1E16" w:rsidRPr="0091035B" w:rsidRDefault="006C1E16" w:rsidP="006C1E16">
            <w:pPr>
              <w:pStyle w:val="ListParagraph"/>
              <w:spacing w:line="360" w:lineRule="auto"/>
              <w:rPr>
                <w:rFonts w:cs="Arial"/>
                <w:sz w:val="28"/>
                <w:szCs w:val="28"/>
              </w:rPr>
            </w:pPr>
          </w:p>
        </w:tc>
      </w:tr>
    </w:tbl>
    <w:p w14:paraId="6844E4D2" w14:textId="593189E5" w:rsidR="00B15FE4" w:rsidRPr="00727303" w:rsidRDefault="00B15FE4" w:rsidP="5C1A1679">
      <w:pPr>
        <w:pStyle w:val="EasyReadContents"/>
        <w:rPr>
          <w:sz w:val="52"/>
          <w:szCs w:val="52"/>
        </w:rPr>
      </w:pPr>
      <w:r w:rsidRPr="00727303">
        <w:rPr>
          <w:sz w:val="52"/>
          <w:szCs w:val="52"/>
        </w:rPr>
        <w:lastRenderedPageBreak/>
        <w:t>Contents</w:t>
      </w:r>
    </w:p>
    <w:p w14:paraId="2BF310D0" w14:textId="77777777" w:rsidR="00D9762A" w:rsidRPr="00D51640" w:rsidRDefault="00D9762A" w:rsidP="00D9762A">
      <w:pPr>
        <w:pStyle w:val="EasyRead14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08"/>
        <w:gridCol w:w="1508"/>
      </w:tblGrid>
      <w:tr w:rsidR="00727303" w:rsidRPr="00727303" w14:paraId="164A5E44" w14:textId="77777777" w:rsidTr="4F086A19">
        <w:trPr>
          <w:trHeight w:val="1106"/>
        </w:trPr>
        <w:tc>
          <w:tcPr>
            <w:tcW w:w="7508" w:type="dxa"/>
          </w:tcPr>
          <w:p w14:paraId="37365405" w14:textId="78680E43" w:rsidR="00C4674B" w:rsidRPr="00727303" w:rsidRDefault="003672AA" w:rsidP="00F16105">
            <w:pPr>
              <w:pStyle w:val="EasyReadContentsItems"/>
              <w:rPr>
                <w:szCs w:val="44"/>
              </w:rPr>
            </w:pPr>
            <w:r>
              <w:rPr>
                <w:szCs w:val="44"/>
              </w:rPr>
              <w:t>Changes to NDIS laws</w:t>
            </w:r>
          </w:p>
        </w:tc>
        <w:tc>
          <w:tcPr>
            <w:tcW w:w="1508" w:type="dxa"/>
          </w:tcPr>
          <w:p w14:paraId="3A422320" w14:textId="6140FE09" w:rsidR="00C4674B" w:rsidRPr="00727303" w:rsidRDefault="00BB7DC9" w:rsidP="008B6356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5</w:t>
            </w:r>
          </w:p>
        </w:tc>
      </w:tr>
      <w:tr w:rsidR="00727303" w:rsidRPr="00727303" w14:paraId="737F23D0" w14:textId="77777777" w:rsidTr="4F086A19">
        <w:trPr>
          <w:trHeight w:val="1106"/>
        </w:trPr>
        <w:tc>
          <w:tcPr>
            <w:tcW w:w="7508" w:type="dxa"/>
          </w:tcPr>
          <w:p w14:paraId="60975D8B" w14:textId="3C674564" w:rsidR="00C77246" w:rsidRPr="00FA0E4F" w:rsidRDefault="00E44B77" w:rsidP="00FA0E4F">
            <w:pPr>
              <w:spacing w:line="360" w:lineRule="auto"/>
              <w:rPr>
                <w:color w:val="358189"/>
                <w:sz w:val="44"/>
                <w:szCs w:val="44"/>
              </w:rPr>
            </w:pPr>
            <w:r w:rsidRPr="00FA0E4F">
              <w:rPr>
                <w:color w:val="358189"/>
                <w:sz w:val="44"/>
                <w:szCs w:val="44"/>
              </w:rPr>
              <w:t>Area</w:t>
            </w:r>
            <w:r w:rsidR="00B9361E" w:rsidRPr="00FA0E4F">
              <w:rPr>
                <w:color w:val="358189"/>
                <w:sz w:val="44"/>
                <w:szCs w:val="44"/>
              </w:rPr>
              <w:t xml:space="preserve"> 1 changes</w:t>
            </w:r>
          </w:p>
        </w:tc>
        <w:tc>
          <w:tcPr>
            <w:tcW w:w="1508" w:type="dxa"/>
          </w:tcPr>
          <w:p w14:paraId="29EC90E3" w14:textId="07AEA0ED" w:rsidR="00C77246" w:rsidRPr="00727303" w:rsidRDefault="00ED55CB" w:rsidP="008B6356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 w:rsidRPr="4F086A19">
              <w:rPr>
                <w:color w:val="358189"/>
                <w:sz w:val="44"/>
                <w:szCs w:val="44"/>
              </w:rPr>
              <w:t>1</w:t>
            </w:r>
            <w:r w:rsidR="0034141B" w:rsidRPr="4F086A19">
              <w:rPr>
                <w:color w:val="358189"/>
                <w:sz w:val="44"/>
                <w:szCs w:val="44"/>
              </w:rPr>
              <w:t>2</w:t>
            </w:r>
          </w:p>
        </w:tc>
      </w:tr>
      <w:tr w:rsidR="00727303" w:rsidRPr="00727303" w14:paraId="0C3CA5D3" w14:textId="77777777" w:rsidTr="4F086A19">
        <w:trPr>
          <w:trHeight w:val="1106"/>
        </w:trPr>
        <w:tc>
          <w:tcPr>
            <w:tcW w:w="7508" w:type="dxa"/>
          </w:tcPr>
          <w:p w14:paraId="0F458561" w14:textId="657453BA" w:rsidR="00C77246" w:rsidRPr="00FA0E4F" w:rsidRDefault="00B9361E" w:rsidP="00FA0E4F">
            <w:pPr>
              <w:spacing w:line="360" w:lineRule="auto"/>
              <w:rPr>
                <w:color w:val="358189"/>
                <w:sz w:val="44"/>
                <w:szCs w:val="44"/>
              </w:rPr>
            </w:pPr>
            <w:r w:rsidRPr="00FA0E4F">
              <w:rPr>
                <w:color w:val="358189"/>
                <w:sz w:val="44"/>
                <w:szCs w:val="44"/>
              </w:rPr>
              <w:t>Area 2 changes</w:t>
            </w:r>
          </w:p>
        </w:tc>
        <w:tc>
          <w:tcPr>
            <w:tcW w:w="1508" w:type="dxa"/>
          </w:tcPr>
          <w:p w14:paraId="791A97C0" w14:textId="2E2D039B" w:rsidR="00C77246" w:rsidRPr="00727303" w:rsidRDefault="0088460E" w:rsidP="008B6356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1</w:t>
            </w:r>
            <w:r w:rsidR="00C35301">
              <w:rPr>
                <w:color w:val="358189"/>
                <w:sz w:val="44"/>
                <w:szCs w:val="44"/>
              </w:rPr>
              <w:t>6</w:t>
            </w:r>
          </w:p>
        </w:tc>
      </w:tr>
    </w:tbl>
    <w:p w14:paraId="1EC03F1F" w14:textId="73F37E49" w:rsidR="3F3400BD" w:rsidRDefault="3F3400BD"/>
    <w:p w14:paraId="71C0E48E" w14:textId="360B3E55" w:rsidR="00B15FE4" w:rsidRDefault="00B15FE4">
      <w:r>
        <w:br w:type="page"/>
      </w:r>
    </w:p>
    <w:p w14:paraId="7272639B" w14:textId="32B18B0C" w:rsidR="00244291" w:rsidRPr="00727303" w:rsidRDefault="00244291" w:rsidP="00244291">
      <w:pPr>
        <w:pStyle w:val="EasyReadPageHeader"/>
        <w:rPr>
          <w:color w:val="358189"/>
          <w:sz w:val="48"/>
          <w:szCs w:val="48"/>
        </w:rPr>
      </w:pPr>
      <w:r w:rsidRPr="4EA94141">
        <w:rPr>
          <w:color w:val="358189"/>
          <w:sz w:val="48"/>
          <w:szCs w:val="48"/>
        </w:rPr>
        <w:lastRenderedPageBreak/>
        <w:t>Changes to NDIS laws</w:t>
      </w:r>
    </w:p>
    <w:p w14:paraId="29641351" w14:textId="77777777" w:rsidR="00244291" w:rsidRDefault="00244291" w:rsidP="00244291"/>
    <w:tbl>
      <w:tblPr>
        <w:tblStyle w:val="TableGrid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16"/>
        <w:gridCol w:w="242"/>
        <w:gridCol w:w="5868"/>
        <w:gridCol w:w="57"/>
      </w:tblGrid>
      <w:tr w:rsidR="005B5E78" w:rsidRPr="008E647D" w14:paraId="1BBC5293" w14:textId="77777777" w:rsidTr="4F086A19">
        <w:trPr>
          <w:cantSplit/>
          <w:trHeight w:val="5103"/>
        </w:trPr>
        <w:tc>
          <w:tcPr>
            <w:tcW w:w="3158" w:type="dxa"/>
            <w:gridSpan w:val="2"/>
          </w:tcPr>
          <w:p w14:paraId="55007572" w14:textId="1FDF320D" w:rsidR="005B5E78" w:rsidRDefault="005B5E78" w:rsidP="005B5E78">
            <w:pPr>
              <w:pStyle w:val="EasyRead16"/>
            </w:pPr>
          </w:p>
          <w:p w14:paraId="436D3212" w14:textId="60941AF5" w:rsidR="00E450D6" w:rsidRPr="00E539C1" w:rsidRDefault="00332C1C" w:rsidP="005B5E78">
            <w:pPr>
              <w:pStyle w:val="EasyRead16"/>
              <w:rPr>
                <w:b/>
                <w:bCs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F9A4B82" wp14:editId="4FD801C3">
                  <wp:extent cx="1868170" cy="1355834"/>
                  <wp:effectExtent l="0" t="0" r="0" b="0"/>
                  <wp:docPr id="488222917" name="Picture 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222917" name="Picture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4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355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gridSpan w:val="2"/>
          </w:tcPr>
          <w:p w14:paraId="26A660D1" w14:textId="77777777" w:rsidR="005B5E78" w:rsidRDefault="005B5E78" w:rsidP="005B5E78">
            <w:pPr>
              <w:pStyle w:val="EasyRead16"/>
              <w:rPr>
                <w:sz w:val="28"/>
                <w:szCs w:val="28"/>
              </w:rPr>
            </w:pPr>
          </w:p>
          <w:p w14:paraId="57DCF0F0" w14:textId="77777777" w:rsidR="005B5E78" w:rsidRDefault="005B5E78" w:rsidP="005B5E78">
            <w:pPr>
              <w:pStyle w:val="EasyRead16"/>
              <w:rPr>
                <w:sz w:val="28"/>
                <w:szCs w:val="28"/>
              </w:rPr>
            </w:pPr>
            <w:r w:rsidRPr="4EA94141">
              <w:rPr>
                <w:sz w:val="28"/>
                <w:szCs w:val="28"/>
              </w:rPr>
              <w:t xml:space="preserve">The government wants to make changes to the NDIS </w:t>
            </w:r>
            <w:r w:rsidRPr="4EA94141">
              <w:rPr>
                <w:b/>
                <w:bCs/>
                <w:sz w:val="28"/>
                <w:szCs w:val="28"/>
              </w:rPr>
              <w:t>laws.</w:t>
            </w:r>
          </w:p>
          <w:p w14:paraId="52141E2C" w14:textId="77777777" w:rsidR="005B5E78" w:rsidRDefault="005B5E78" w:rsidP="005B5E78">
            <w:pPr>
              <w:pStyle w:val="EasyRead16"/>
              <w:rPr>
                <w:sz w:val="28"/>
                <w:szCs w:val="28"/>
              </w:rPr>
            </w:pPr>
          </w:p>
          <w:p w14:paraId="4F26BA0D" w14:textId="5D6440DC" w:rsidR="005B5E78" w:rsidRDefault="005B5E78" w:rsidP="003817A4">
            <w:pPr>
              <w:pStyle w:val="EasyRead16"/>
              <w:rPr>
                <w:sz w:val="28"/>
                <w:szCs w:val="28"/>
              </w:rPr>
            </w:pPr>
            <w:r w:rsidRPr="4EA94141">
              <w:rPr>
                <w:sz w:val="28"/>
                <w:szCs w:val="28"/>
              </w:rPr>
              <w:t xml:space="preserve">Laws are </w:t>
            </w:r>
            <w:r w:rsidRPr="4EA94141">
              <w:rPr>
                <w:b/>
                <w:bCs/>
                <w:sz w:val="28"/>
                <w:szCs w:val="28"/>
              </w:rPr>
              <w:t>rules</w:t>
            </w:r>
            <w:r w:rsidRPr="4EA94141">
              <w:rPr>
                <w:sz w:val="28"/>
                <w:szCs w:val="28"/>
              </w:rPr>
              <w:t xml:space="preserve"> for how we live.</w:t>
            </w:r>
          </w:p>
        </w:tc>
      </w:tr>
      <w:tr w:rsidR="002F01CD" w:rsidRPr="008E647D" w14:paraId="122C3BAA" w14:textId="77777777" w:rsidTr="4F086A19">
        <w:trPr>
          <w:cantSplit/>
          <w:trHeight w:val="4384"/>
        </w:trPr>
        <w:tc>
          <w:tcPr>
            <w:tcW w:w="3158" w:type="dxa"/>
            <w:gridSpan w:val="2"/>
          </w:tcPr>
          <w:p w14:paraId="12B07E3F" w14:textId="77777777" w:rsidR="002F01CD" w:rsidRDefault="002F01CD" w:rsidP="005B5E78">
            <w:pPr>
              <w:pStyle w:val="EasyRead16"/>
              <w:rPr>
                <w:noProof/>
              </w:rPr>
            </w:pPr>
          </w:p>
          <w:p w14:paraId="0DED7F36" w14:textId="351E3338" w:rsidR="00227F01" w:rsidRDefault="0013481C" w:rsidP="005B5E78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FCEB26" wp14:editId="070F670D">
                  <wp:extent cx="1868170" cy="1868170"/>
                  <wp:effectExtent l="0" t="0" r="0" b="0"/>
                  <wp:docPr id="515398325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5398325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gridSpan w:val="2"/>
          </w:tcPr>
          <w:p w14:paraId="00B81771" w14:textId="77777777" w:rsidR="002F01CD" w:rsidRDefault="002F01CD" w:rsidP="005B5E78">
            <w:pPr>
              <w:pStyle w:val="EasyRead16"/>
              <w:rPr>
                <w:sz w:val="28"/>
                <w:szCs w:val="28"/>
              </w:rPr>
            </w:pPr>
          </w:p>
          <w:p w14:paraId="397C9BD8" w14:textId="1F736E27" w:rsidR="00297905" w:rsidRPr="00F80363" w:rsidRDefault="2A16DC11" w:rsidP="00BB49A1">
            <w:pPr>
              <w:pStyle w:val="EasyRead16"/>
            </w:pPr>
            <w:r w:rsidRPr="371230D3">
              <w:rPr>
                <w:sz w:val="28"/>
                <w:szCs w:val="28"/>
              </w:rPr>
              <w:t>To do this t</w:t>
            </w:r>
            <w:r w:rsidR="00297905" w:rsidRPr="371230D3">
              <w:rPr>
                <w:sz w:val="28"/>
                <w:szCs w:val="28"/>
              </w:rPr>
              <w:t xml:space="preserve">he Government </w:t>
            </w:r>
          </w:p>
          <w:p w14:paraId="38322E82" w14:textId="30217FC1" w:rsidR="00297905" w:rsidRPr="00F80363" w:rsidRDefault="00297905" w:rsidP="57DD7F97">
            <w:pPr>
              <w:pStyle w:val="EasyRead16"/>
              <w:rPr>
                <w:b/>
                <w:bCs/>
                <w:sz w:val="28"/>
                <w:szCs w:val="28"/>
              </w:rPr>
            </w:pPr>
          </w:p>
          <w:p w14:paraId="2D0A8413" w14:textId="2A55907B" w:rsidR="00297905" w:rsidRPr="00F80363" w:rsidRDefault="5820CC64" w:rsidP="001F24E5">
            <w:pPr>
              <w:pStyle w:val="EasyRead16"/>
              <w:numPr>
                <w:ilvl w:val="0"/>
                <w:numId w:val="56"/>
              </w:numPr>
              <w:rPr>
                <w:sz w:val="28"/>
                <w:szCs w:val="28"/>
              </w:rPr>
            </w:pPr>
            <w:r w:rsidRPr="4F086A19">
              <w:rPr>
                <w:b/>
                <w:bCs/>
                <w:sz w:val="28"/>
                <w:szCs w:val="28"/>
              </w:rPr>
              <w:t>I</w:t>
            </w:r>
            <w:r w:rsidR="00297905" w:rsidRPr="4F086A19">
              <w:rPr>
                <w:b/>
                <w:bCs/>
                <w:sz w:val="28"/>
                <w:szCs w:val="28"/>
              </w:rPr>
              <w:t>ntroduced</w:t>
            </w:r>
            <w:r w:rsidR="00297905" w:rsidRPr="4F086A19">
              <w:rPr>
                <w:sz w:val="28"/>
                <w:szCs w:val="28"/>
              </w:rPr>
              <w:t xml:space="preserve"> the </w:t>
            </w:r>
            <w:r w:rsidR="00297905" w:rsidRPr="4F086A19">
              <w:rPr>
                <w:b/>
                <w:bCs/>
                <w:sz w:val="28"/>
                <w:szCs w:val="28"/>
              </w:rPr>
              <w:t>NDIS Amendment Bill</w:t>
            </w:r>
            <w:r w:rsidR="00297905" w:rsidRPr="4F086A19">
              <w:rPr>
                <w:sz w:val="28"/>
                <w:szCs w:val="28"/>
              </w:rPr>
              <w:t xml:space="preserve"> </w:t>
            </w:r>
            <w:r w:rsidR="00297905" w:rsidRPr="4F086A19">
              <w:rPr>
                <w:b/>
                <w:bCs/>
                <w:sz w:val="28"/>
                <w:szCs w:val="28"/>
              </w:rPr>
              <w:t>2026</w:t>
            </w:r>
            <w:r w:rsidR="358909DF" w:rsidRPr="4F086A19">
              <w:rPr>
                <w:sz w:val="28"/>
                <w:szCs w:val="28"/>
              </w:rPr>
              <w:t xml:space="preserve"> in May 2026</w:t>
            </w:r>
            <w:r w:rsidR="00297905" w:rsidRPr="4F086A19">
              <w:rPr>
                <w:sz w:val="28"/>
                <w:szCs w:val="28"/>
              </w:rPr>
              <w:t>.</w:t>
            </w:r>
          </w:p>
          <w:p w14:paraId="729BDAC2" w14:textId="77777777" w:rsidR="00297905" w:rsidRPr="00F80363" w:rsidRDefault="00297905" w:rsidP="00BB49A1">
            <w:pPr>
              <w:pStyle w:val="EasyRead16"/>
              <w:rPr>
                <w:sz w:val="28"/>
                <w:szCs w:val="28"/>
              </w:rPr>
            </w:pPr>
          </w:p>
          <w:p w14:paraId="0E7BDC35" w14:textId="713F0EC6" w:rsidR="00297905" w:rsidRDefault="37C8C63B">
            <w:pPr>
              <w:pStyle w:val="EasyRead16"/>
              <w:rPr>
                <w:sz w:val="28"/>
                <w:szCs w:val="28"/>
              </w:rPr>
            </w:pPr>
            <w:r w:rsidRPr="57DD7F97">
              <w:rPr>
                <w:sz w:val="28"/>
                <w:szCs w:val="28"/>
              </w:rPr>
              <w:t>Th</w:t>
            </w:r>
            <w:r w:rsidR="68D2B2C5" w:rsidRPr="57DD7F97">
              <w:rPr>
                <w:sz w:val="28"/>
                <w:szCs w:val="28"/>
              </w:rPr>
              <w:t>is</w:t>
            </w:r>
            <w:r w:rsidR="00297905" w:rsidRPr="00F80363">
              <w:rPr>
                <w:sz w:val="28"/>
                <w:szCs w:val="28"/>
              </w:rPr>
              <w:t xml:space="preserve"> Bill is a </w:t>
            </w:r>
            <w:r w:rsidR="00297905" w:rsidRPr="00537CDE">
              <w:rPr>
                <w:sz w:val="28"/>
                <w:szCs w:val="28"/>
              </w:rPr>
              <w:t>proposed</w:t>
            </w:r>
            <w:r w:rsidR="00297905" w:rsidRPr="00F80363">
              <w:rPr>
                <w:sz w:val="28"/>
                <w:szCs w:val="28"/>
              </w:rPr>
              <w:t xml:space="preserve"> change to </w:t>
            </w:r>
            <w:r w:rsidR="27BAB138" w:rsidRPr="57DD7F97">
              <w:rPr>
                <w:sz w:val="28"/>
                <w:szCs w:val="28"/>
              </w:rPr>
              <w:t>the NDIS</w:t>
            </w:r>
            <w:r w:rsidR="00297905" w:rsidRPr="00F80363">
              <w:rPr>
                <w:sz w:val="28"/>
                <w:szCs w:val="28"/>
              </w:rPr>
              <w:t xml:space="preserve"> law.</w:t>
            </w:r>
          </w:p>
          <w:p w14:paraId="24783756" w14:textId="592071CF" w:rsidR="00297905" w:rsidRPr="00297905" w:rsidRDefault="00297905" w:rsidP="57DD7F97">
            <w:pPr>
              <w:pStyle w:val="EasyRead16"/>
              <w:rPr>
                <w:sz w:val="28"/>
                <w:szCs w:val="28"/>
              </w:rPr>
            </w:pPr>
          </w:p>
          <w:p w14:paraId="6B36035F" w14:textId="331AAE73" w:rsidR="00DE466E" w:rsidRPr="00297905" w:rsidRDefault="00673E78" w:rsidP="00BB49A1">
            <w:pPr>
              <w:pStyle w:val="EasyRead16"/>
            </w:pPr>
            <w:r w:rsidRPr="4F086A19">
              <w:rPr>
                <w:sz w:val="28"/>
                <w:szCs w:val="28"/>
              </w:rPr>
              <w:t xml:space="preserve">It </w:t>
            </w:r>
            <w:r w:rsidR="011C025D" w:rsidRPr="4F086A19">
              <w:rPr>
                <w:sz w:val="28"/>
                <w:szCs w:val="28"/>
              </w:rPr>
              <w:t xml:space="preserve">means </w:t>
            </w:r>
            <w:r w:rsidR="00F777DC" w:rsidRPr="4F086A19">
              <w:rPr>
                <w:sz w:val="28"/>
                <w:szCs w:val="28"/>
              </w:rPr>
              <w:t xml:space="preserve">it is </w:t>
            </w:r>
            <w:r w:rsidR="00F777DC" w:rsidRPr="4F086A19">
              <w:rPr>
                <w:b/>
                <w:bCs/>
                <w:sz w:val="28"/>
                <w:szCs w:val="28"/>
              </w:rPr>
              <w:t xml:space="preserve">not </w:t>
            </w:r>
            <w:r w:rsidR="00F777DC" w:rsidRPr="4F086A19">
              <w:rPr>
                <w:sz w:val="28"/>
                <w:szCs w:val="28"/>
              </w:rPr>
              <w:t>a law yet</w:t>
            </w:r>
            <w:r w:rsidR="00D96DF2" w:rsidRPr="4F086A19">
              <w:rPr>
                <w:sz w:val="28"/>
                <w:szCs w:val="28"/>
              </w:rPr>
              <w:t xml:space="preserve">. </w:t>
            </w:r>
          </w:p>
        </w:tc>
      </w:tr>
      <w:tr w:rsidR="005B5E78" w:rsidRPr="008E647D" w14:paraId="71F5CA0C" w14:textId="77777777" w:rsidTr="00AC27AC">
        <w:trPr>
          <w:cantSplit/>
          <w:trHeight w:val="4241"/>
        </w:trPr>
        <w:tc>
          <w:tcPr>
            <w:tcW w:w="3158" w:type="dxa"/>
            <w:gridSpan w:val="2"/>
          </w:tcPr>
          <w:p w14:paraId="5174E0FF" w14:textId="13C7CE04" w:rsidR="005B5E78" w:rsidRPr="00E539C1" w:rsidRDefault="005B5E78" w:rsidP="005B5E78">
            <w:pPr>
              <w:pStyle w:val="EasyRead16"/>
              <w:rPr>
                <w:b/>
                <w:bCs/>
                <w:noProof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13F761C" wp14:editId="365BF452">
                  <wp:extent cx="1868170" cy="1868170"/>
                  <wp:effectExtent l="0" t="0" r="0" b="0"/>
                  <wp:docPr id="790729135" name="Picture 1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0729135" name="Picture 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gridSpan w:val="2"/>
          </w:tcPr>
          <w:p w14:paraId="7F09B206" w14:textId="77777777" w:rsidR="005B5E78" w:rsidRDefault="005B5E78" w:rsidP="005B5E78">
            <w:pPr>
              <w:pStyle w:val="EasyRead16"/>
              <w:rPr>
                <w:sz w:val="28"/>
                <w:szCs w:val="28"/>
              </w:rPr>
            </w:pPr>
          </w:p>
          <w:p w14:paraId="31FF9B19" w14:textId="77777777" w:rsidR="005B5E78" w:rsidRDefault="005B5E78" w:rsidP="005B5E78">
            <w:pPr>
              <w:pStyle w:val="EasyRead16"/>
              <w:rPr>
                <w:sz w:val="28"/>
                <w:szCs w:val="28"/>
              </w:rPr>
            </w:pPr>
            <w:r w:rsidRPr="4EA94141">
              <w:rPr>
                <w:sz w:val="28"/>
                <w:szCs w:val="28"/>
              </w:rPr>
              <w:t xml:space="preserve">Changes to the laws are called </w:t>
            </w:r>
            <w:r w:rsidRPr="4EA94141">
              <w:rPr>
                <w:b/>
                <w:bCs/>
                <w:sz w:val="28"/>
                <w:szCs w:val="28"/>
              </w:rPr>
              <w:t>amendments</w:t>
            </w:r>
            <w:r w:rsidRPr="4EA94141">
              <w:rPr>
                <w:sz w:val="28"/>
                <w:szCs w:val="28"/>
              </w:rPr>
              <w:t>.</w:t>
            </w:r>
          </w:p>
          <w:p w14:paraId="35EDDEEE" w14:textId="77777777" w:rsidR="005B5E78" w:rsidRDefault="005B5E78" w:rsidP="005B5E78">
            <w:pPr>
              <w:pStyle w:val="EasyRead16"/>
              <w:rPr>
                <w:sz w:val="28"/>
                <w:szCs w:val="28"/>
              </w:rPr>
            </w:pPr>
          </w:p>
          <w:p w14:paraId="018E29EE" w14:textId="77777777" w:rsidR="005B5E78" w:rsidRDefault="005B5E78" w:rsidP="005B5E78">
            <w:pPr>
              <w:pStyle w:val="EasyRead16"/>
              <w:rPr>
                <w:sz w:val="28"/>
                <w:szCs w:val="28"/>
              </w:rPr>
            </w:pPr>
            <w:r w:rsidRPr="4EA94141">
              <w:rPr>
                <w:sz w:val="28"/>
                <w:szCs w:val="28"/>
              </w:rPr>
              <w:t>They help laws</w:t>
            </w:r>
          </w:p>
          <w:p w14:paraId="45EB3E4B" w14:textId="77777777" w:rsidR="005B5E78" w:rsidRDefault="005B5E78" w:rsidP="005B5E78">
            <w:pPr>
              <w:pStyle w:val="EasyRead16"/>
              <w:rPr>
                <w:sz w:val="28"/>
                <w:szCs w:val="28"/>
              </w:rPr>
            </w:pPr>
          </w:p>
          <w:p w14:paraId="254F78C1" w14:textId="77777777" w:rsidR="005B5E78" w:rsidRDefault="005B5E78" w:rsidP="00FE0873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 w:rsidRPr="4EA94141">
              <w:rPr>
                <w:sz w:val="28"/>
                <w:szCs w:val="28"/>
              </w:rPr>
              <w:t>Change</w:t>
            </w:r>
          </w:p>
          <w:p w14:paraId="0BE882FD" w14:textId="38A4CCBE" w:rsidR="005B5E78" w:rsidRPr="005B5E78" w:rsidRDefault="005B5E78" w:rsidP="00FE0873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 w:rsidRPr="4EA94141">
              <w:rPr>
                <w:sz w:val="28"/>
                <w:szCs w:val="28"/>
              </w:rPr>
              <w:t>Be better.</w:t>
            </w:r>
          </w:p>
        </w:tc>
      </w:tr>
      <w:tr w:rsidR="00297905" w:rsidRPr="008E647D" w14:paraId="176BF58A" w14:textId="77777777" w:rsidTr="00AC27AC">
        <w:trPr>
          <w:cantSplit/>
          <w:trHeight w:val="3119"/>
        </w:trPr>
        <w:tc>
          <w:tcPr>
            <w:tcW w:w="3158" w:type="dxa"/>
            <w:gridSpan w:val="2"/>
          </w:tcPr>
          <w:p w14:paraId="2A5FDA89" w14:textId="1EEB99C2" w:rsidR="00227F01" w:rsidRDefault="00291EDD" w:rsidP="005B5E78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B1D9CA" wp14:editId="7FF29BAB">
                  <wp:extent cx="1868170" cy="1868170"/>
                  <wp:effectExtent l="0" t="0" r="0" b="0"/>
                  <wp:docPr id="1875119574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5119574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gridSpan w:val="2"/>
          </w:tcPr>
          <w:p w14:paraId="7BBF4457" w14:textId="77777777" w:rsidR="001F3E50" w:rsidRDefault="001F3E50" w:rsidP="00AA6CC6">
            <w:pPr>
              <w:pStyle w:val="EasyRead16"/>
              <w:rPr>
                <w:sz w:val="28"/>
                <w:szCs w:val="28"/>
              </w:rPr>
            </w:pPr>
          </w:p>
          <w:p w14:paraId="53899DE9" w14:textId="77777777" w:rsidR="00863313" w:rsidRDefault="00863313" w:rsidP="00AA6CC6">
            <w:pPr>
              <w:pStyle w:val="EasyRead16"/>
              <w:rPr>
                <w:sz w:val="28"/>
                <w:szCs w:val="28"/>
              </w:rPr>
            </w:pPr>
          </w:p>
          <w:p w14:paraId="50C26E9C" w14:textId="4C5BE078" w:rsidR="00AA6CC6" w:rsidRPr="00AA6CC6" w:rsidRDefault="00AA6CC6" w:rsidP="00AA6CC6">
            <w:pPr>
              <w:pStyle w:val="EasyRead16"/>
              <w:rPr>
                <w:sz w:val="28"/>
                <w:szCs w:val="28"/>
              </w:rPr>
            </w:pPr>
            <w:r w:rsidRPr="00AA6CC6">
              <w:rPr>
                <w:sz w:val="28"/>
                <w:szCs w:val="28"/>
              </w:rPr>
              <w:t>The Government asked people what they thought about the Bill.</w:t>
            </w:r>
          </w:p>
          <w:p w14:paraId="3A4F8346" w14:textId="77777777" w:rsidR="00297905" w:rsidRDefault="00297905" w:rsidP="005B5E78">
            <w:pPr>
              <w:pStyle w:val="EasyRead16"/>
              <w:rPr>
                <w:sz w:val="28"/>
                <w:szCs w:val="28"/>
              </w:rPr>
            </w:pPr>
          </w:p>
        </w:tc>
      </w:tr>
      <w:tr w:rsidR="00CD27AB" w:rsidRPr="008E647D" w14:paraId="40ED07B7" w14:textId="77777777" w:rsidTr="00AC27AC">
        <w:trPr>
          <w:cantSplit/>
          <w:trHeight w:val="3119"/>
        </w:trPr>
        <w:tc>
          <w:tcPr>
            <w:tcW w:w="3158" w:type="dxa"/>
            <w:gridSpan w:val="2"/>
          </w:tcPr>
          <w:p w14:paraId="68983DAC" w14:textId="76B8BDDC" w:rsidR="00CD27AB" w:rsidRDefault="00CD27AB" w:rsidP="00CD27AB">
            <w:pPr>
              <w:pStyle w:val="EasyRead16"/>
              <w:rPr>
                <w:noProof/>
              </w:rPr>
            </w:pPr>
            <w:r w:rsidRPr="005328EC">
              <w:rPr>
                <w:noProof/>
                <w:sz w:val="28"/>
                <w:szCs w:val="28"/>
              </w:rPr>
              <w:drawing>
                <wp:inline distT="0" distB="0" distL="0" distR="0" wp14:anchorId="28588DB8" wp14:editId="5B717640">
                  <wp:extent cx="1868170" cy="1868170"/>
                  <wp:effectExtent l="0" t="0" r="0" b="0"/>
                  <wp:docPr id="381309193" name="Picture 1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309193" name="Picture 1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gridSpan w:val="2"/>
          </w:tcPr>
          <w:p w14:paraId="55B7AD16" w14:textId="77777777" w:rsidR="00CD27AB" w:rsidRDefault="00CD27AB" w:rsidP="00CD27AB">
            <w:pPr>
              <w:pStyle w:val="EasyRead16"/>
              <w:rPr>
                <w:sz w:val="28"/>
                <w:szCs w:val="28"/>
              </w:rPr>
            </w:pPr>
          </w:p>
          <w:p w14:paraId="69102BF2" w14:textId="63693233" w:rsidR="00CD27AB" w:rsidRDefault="00CD27AB" w:rsidP="00CD27A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heard from</w:t>
            </w:r>
          </w:p>
          <w:p w14:paraId="2B708CA1" w14:textId="77777777" w:rsidR="00CD27AB" w:rsidRDefault="00CD27AB" w:rsidP="00CD27AB">
            <w:pPr>
              <w:pStyle w:val="EasyRead16"/>
              <w:rPr>
                <w:sz w:val="28"/>
                <w:szCs w:val="28"/>
              </w:rPr>
            </w:pPr>
          </w:p>
          <w:p w14:paraId="77EF4130" w14:textId="5CBFE57A" w:rsidR="00CD27AB" w:rsidRDefault="00CD27AB" w:rsidP="00CD27AB">
            <w:pPr>
              <w:pStyle w:val="EasyRead16"/>
              <w:numPr>
                <w:ilvl w:val="0"/>
                <w:numId w:val="5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People with disability</w:t>
            </w:r>
          </w:p>
          <w:p w14:paraId="3382EDE4" w14:textId="17AC9966" w:rsidR="00CD27AB" w:rsidRPr="00AA6CC6" w:rsidRDefault="00CD27AB" w:rsidP="00CD27AB">
            <w:pPr>
              <w:pStyle w:val="EasyRead16"/>
              <w:rPr>
                <w:sz w:val="28"/>
                <w:szCs w:val="28"/>
              </w:rPr>
            </w:pPr>
          </w:p>
        </w:tc>
      </w:tr>
      <w:tr w:rsidR="00CD27AB" w:rsidRPr="008E647D" w14:paraId="0040DA1F" w14:textId="77777777" w:rsidTr="00AC27AC">
        <w:trPr>
          <w:cantSplit/>
          <w:trHeight w:val="2835"/>
        </w:trPr>
        <w:tc>
          <w:tcPr>
            <w:tcW w:w="3158" w:type="dxa"/>
            <w:gridSpan w:val="2"/>
          </w:tcPr>
          <w:p w14:paraId="28061268" w14:textId="38028D51" w:rsidR="00CD27AB" w:rsidRDefault="00CD27AB" w:rsidP="00CD27AB">
            <w:pPr>
              <w:pStyle w:val="EasyRead16"/>
              <w:rPr>
                <w:noProof/>
              </w:rPr>
            </w:pPr>
            <w:r w:rsidRPr="005328EC">
              <w:rPr>
                <w:noProof/>
                <w:sz w:val="28"/>
                <w:szCs w:val="28"/>
              </w:rPr>
              <w:drawing>
                <wp:inline distT="0" distB="0" distL="0" distR="0" wp14:anchorId="54F43CB5" wp14:editId="5BB9955C">
                  <wp:extent cx="1868170" cy="1868170"/>
                  <wp:effectExtent l="0" t="0" r="0" b="0"/>
                  <wp:docPr id="2035115524" name="Picture 1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5115524" name="Picture 1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gridSpan w:val="2"/>
          </w:tcPr>
          <w:p w14:paraId="312B6465" w14:textId="77777777" w:rsidR="00CD27AB" w:rsidRDefault="00CD27AB" w:rsidP="00CD27AB">
            <w:pPr>
              <w:pStyle w:val="EasyRead16"/>
              <w:rPr>
                <w:sz w:val="28"/>
                <w:szCs w:val="28"/>
              </w:rPr>
            </w:pPr>
          </w:p>
          <w:p w14:paraId="68B75134" w14:textId="77777777" w:rsidR="00CD27AB" w:rsidRDefault="00CD27AB" w:rsidP="00CD27AB">
            <w:pPr>
              <w:pStyle w:val="EasyRead16"/>
              <w:rPr>
                <w:sz w:val="28"/>
                <w:szCs w:val="28"/>
              </w:rPr>
            </w:pPr>
          </w:p>
          <w:p w14:paraId="0BFCE744" w14:textId="5BB321EA" w:rsidR="00CD27AB" w:rsidRDefault="00CD27AB" w:rsidP="00CD27AB">
            <w:pPr>
              <w:pStyle w:val="EasyRead16"/>
              <w:numPr>
                <w:ilvl w:val="0"/>
                <w:numId w:val="5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Families </w:t>
            </w:r>
          </w:p>
        </w:tc>
      </w:tr>
      <w:tr w:rsidR="00B9215A" w:rsidRPr="008E647D" w14:paraId="451B96D1" w14:textId="77777777" w:rsidTr="00AC27AC">
        <w:trPr>
          <w:cantSplit/>
          <w:trHeight w:val="5103"/>
        </w:trPr>
        <w:tc>
          <w:tcPr>
            <w:tcW w:w="3158" w:type="dxa"/>
            <w:gridSpan w:val="2"/>
          </w:tcPr>
          <w:p w14:paraId="7A1C2281" w14:textId="29122FCD" w:rsidR="00B9215A" w:rsidRDefault="00B9215A" w:rsidP="00B9215A">
            <w:pPr>
              <w:pStyle w:val="EasyRead16"/>
              <w:rPr>
                <w:noProof/>
              </w:rPr>
            </w:pPr>
            <w:r w:rsidRPr="005328EC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39C083BF" wp14:editId="41D6F3EB">
                  <wp:extent cx="1868170" cy="1868170"/>
                  <wp:effectExtent l="0" t="0" r="0" b="0"/>
                  <wp:docPr id="1913095845" name="Picture 1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3095845" name="Picture 1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gridSpan w:val="2"/>
          </w:tcPr>
          <w:p w14:paraId="1DFE098A" w14:textId="77777777" w:rsidR="00DE37E2" w:rsidRDefault="00DE37E2" w:rsidP="00DE37E2">
            <w:pPr>
              <w:pStyle w:val="EasyRead16"/>
              <w:rPr>
                <w:b/>
                <w:bCs/>
                <w:sz w:val="28"/>
                <w:szCs w:val="28"/>
              </w:rPr>
            </w:pPr>
          </w:p>
          <w:p w14:paraId="043048E3" w14:textId="4C98D3B1" w:rsidR="00B9215A" w:rsidRPr="004A4B7D" w:rsidRDefault="00B9215A" w:rsidP="00B9215A">
            <w:pPr>
              <w:pStyle w:val="EasyRead16"/>
              <w:numPr>
                <w:ilvl w:val="0"/>
                <w:numId w:val="32"/>
              </w:numPr>
              <w:rPr>
                <w:b/>
                <w:bCs/>
                <w:sz w:val="28"/>
                <w:szCs w:val="28"/>
              </w:rPr>
            </w:pPr>
            <w:r w:rsidRPr="004A4B7D">
              <w:rPr>
                <w:b/>
                <w:bCs/>
                <w:sz w:val="28"/>
                <w:szCs w:val="28"/>
              </w:rPr>
              <w:t>Advocates</w:t>
            </w:r>
          </w:p>
          <w:p w14:paraId="4B68E58F" w14:textId="77777777" w:rsidR="00B9215A" w:rsidRDefault="00B9215A" w:rsidP="00B9215A">
            <w:pPr>
              <w:pStyle w:val="EasyRead16"/>
              <w:rPr>
                <w:sz w:val="28"/>
                <w:szCs w:val="28"/>
              </w:rPr>
            </w:pPr>
          </w:p>
          <w:p w14:paraId="123B8887" w14:textId="77777777" w:rsidR="00B9215A" w:rsidRDefault="00B9215A" w:rsidP="00B9215A">
            <w:pPr>
              <w:pStyle w:val="EasyRead16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sz w:val="28"/>
                <w:szCs w:val="28"/>
              </w:rPr>
              <w:t xml:space="preserve">An advocate is someone who supports you to speak up for your </w:t>
            </w:r>
            <w:r w:rsidRPr="003D2EC9">
              <w:rPr>
                <w:rStyle w:val="Strong"/>
                <w:rFonts w:cs="Arial"/>
                <w:sz w:val="28"/>
                <w:szCs w:val="28"/>
              </w:rPr>
              <w:t>rights</w:t>
            </w:r>
            <w:r w:rsidRPr="003D2EC9">
              <w:rPr>
                <w:rFonts w:cs="Arial"/>
                <w:sz w:val="28"/>
                <w:szCs w:val="28"/>
              </w:rPr>
              <w:t>.</w:t>
            </w:r>
          </w:p>
          <w:p w14:paraId="10F153E6" w14:textId="77777777" w:rsidR="00B9215A" w:rsidRPr="003D2EC9" w:rsidRDefault="00B9215A" w:rsidP="00B9215A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464ABB2" w14:textId="152C6285" w:rsidR="00B9215A" w:rsidRDefault="00B9215A" w:rsidP="00B9215A">
            <w:pPr>
              <w:pStyle w:val="EasyRead16"/>
              <w:rPr>
                <w:sz w:val="28"/>
                <w:szCs w:val="28"/>
              </w:rPr>
            </w:pPr>
            <w:r w:rsidRPr="003D2EC9">
              <w:rPr>
                <w:rFonts w:cs="Arial"/>
                <w:sz w:val="28"/>
                <w:szCs w:val="28"/>
              </w:rPr>
              <w:t xml:space="preserve">It can also be called </w:t>
            </w:r>
            <w:r w:rsidRPr="003D2EC9">
              <w:rPr>
                <w:rStyle w:val="Strong"/>
                <w:rFonts w:cs="Arial"/>
                <w:sz w:val="28"/>
                <w:szCs w:val="28"/>
              </w:rPr>
              <w:t>advocacy</w:t>
            </w:r>
            <w:r w:rsidRPr="003D2EC9">
              <w:rPr>
                <w:rFonts w:cs="Arial"/>
                <w:sz w:val="28"/>
                <w:szCs w:val="28"/>
              </w:rPr>
              <w:t>.</w:t>
            </w:r>
          </w:p>
        </w:tc>
      </w:tr>
      <w:tr w:rsidR="00B9215A" w:rsidRPr="008E647D" w14:paraId="6AF10370" w14:textId="77777777" w:rsidTr="00AC27AC">
        <w:trPr>
          <w:cantSplit/>
          <w:trHeight w:val="5103"/>
        </w:trPr>
        <w:tc>
          <w:tcPr>
            <w:tcW w:w="3158" w:type="dxa"/>
            <w:gridSpan w:val="2"/>
          </w:tcPr>
          <w:p w14:paraId="49346BB5" w14:textId="539919AB" w:rsidR="00B9215A" w:rsidRDefault="00B9215A" w:rsidP="00B9215A">
            <w:pPr>
              <w:pStyle w:val="EasyRead16"/>
              <w:rPr>
                <w:noProof/>
              </w:rPr>
            </w:pPr>
            <w:r w:rsidRPr="00726E43">
              <w:rPr>
                <w:noProof/>
                <w:sz w:val="28"/>
                <w:szCs w:val="28"/>
              </w:rPr>
              <w:drawing>
                <wp:inline distT="0" distB="0" distL="0" distR="0" wp14:anchorId="337A9B53" wp14:editId="3656D387">
                  <wp:extent cx="1868170" cy="1868170"/>
                  <wp:effectExtent l="0" t="0" r="0" b="0"/>
                  <wp:docPr id="997054226" name="Picture 1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7054226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gridSpan w:val="2"/>
          </w:tcPr>
          <w:p w14:paraId="5E37ED17" w14:textId="77777777" w:rsidR="00B9215A" w:rsidRPr="000049CC" w:rsidRDefault="00B9215A" w:rsidP="00B9215A">
            <w:pPr>
              <w:spacing w:line="360" w:lineRule="auto"/>
              <w:rPr>
                <w:sz w:val="28"/>
                <w:szCs w:val="28"/>
              </w:rPr>
            </w:pPr>
          </w:p>
          <w:p w14:paraId="228F7B86" w14:textId="77777777" w:rsidR="00B9215A" w:rsidRDefault="00B9215A" w:rsidP="00B9215A">
            <w:pPr>
              <w:spacing w:line="360" w:lineRule="auto"/>
              <w:rPr>
                <w:sz w:val="28"/>
                <w:szCs w:val="28"/>
              </w:rPr>
            </w:pPr>
            <w:r w:rsidRPr="000049CC">
              <w:rPr>
                <w:sz w:val="28"/>
                <w:szCs w:val="28"/>
              </w:rPr>
              <w:t xml:space="preserve">Rights are </w:t>
            </w:r>
            <w:r w:rsidRPr="000049CC">
              <w:rPr>
                <w:b/>
                <w:bCs/>
                <w:sz w:val="28"/>
                <w:szCs w:val="28"/>
              </w:rPr>
              <w:t>rules</w:t>
            </w:r>
            <w:r w:rsidRPr="000049CC">
              <w:rPr>
                <w:sz w:val="28"/>
                <w:szCs w:val="28"/>
              </w:rPr>
              <w:t xml:space="preserve"> about treating everyone</w:t>
            </w:r>
          </w:p>
          <w:p w14:paraId="75829A4B" w14:textId="77777777" w:rsidR="00B9215A" w:rsidRPr="000049CC" w:rsidRDefault="00B9215A" w:rsidP="00B9215A">
            <w:pPr>
              <w:spacing w:line="360" w:lineRule="auto"/>
              <w:rPr>
                <w:sz w:val="28"/>
                <w:szCs w:val="28"/>
              </w:rPr>
            </w:pPr>
          </w:p>
          <w:p w14:paraId="25BCFE57" w14:textId="77777777" w:rsidR="00B9215A" w:rsidRDefault="00B9215A" w:rsidP="00B9215A">
            <w:pPr>
              <w:pStyle w:val="ListParagraph"/>
              <w:numPr>
                <w:ilvl w:val="0"/>
                <w:numId w:val="24"/>
              </w:numPr>
              <w:spacing w:line="360" w:lineRule="auto"/>
              <w:rPr>
                <w:sz w:val="28"/>
                <w:szCs w:val="28"/>
              </w:rPr>
            </w:pPr>
            <w:r w:rsidRPr="18A0BEF1">
              <w:rPr>
                <w:sz w:val="28"/>
                <w:szCs w:val="28"/>
              </w:rPr>
              <w:t>Fair</w:t>
            </w:r>
          </w:p>
          <w:p w14:paraId="7B14E062" w14:textId="455D4215" w:rsidR="00B9215A" w:rsidRPr="00A8171C" w:rsidRDefault="00B9215A" w:rsidP="00B9215A">
            <w:pPr>
              <w:pStyle w:val="ListParagraph"/>
              <w:numPr>
                <w:ilvl w:val="0"/>
                <w:numId w:val="24"/>
              </w:numPr>
              <w:spacing w:line="360" w:lineRule="auto"/>
              <w:rPr>
                <w:sz w:val="28"/>
                <w:szCs w:val="28"/>
              </w:rPr>
            </w:pPr>
            <w:r w:rsidRPr="00A8171C">
              <w:rPr>
                <w:sz w:val="28"/>
                <w:szCs w:val="28"/>
              </w:rPr>
              <w:t>Equal.</w:t>
            </w:r>
          </w:p>
        </w:tc>
      </w:tr>
      <w:tr w:rsidR="00B9215A" w:rsidRPr="008E647D" w14:paraId="08875B88" w14:textId="77777777" w:rsidTr="00AC27AC">
        <w:trPr>
          <w:cantSplit/>
          <w:trHeight w:val="3119"/>
        </w:trPr>
        <w:tc>
          <w:tcPr>
            <w:tcW w:w="3158" w:type="dxa"/>
            <w:gridSpan w:val="2"/>
          </w:tcPr>
          <w:p w14:paraId="427A885C" w14:textId="23464877" w:rsidR="00B9215A" w:rsidRDefault="00B9215A" w:rsidP="00B9215A">
            <w:pPr>
              <w:pStyle w:val="EasyRead16"/>
              <w:rPr>
                <w:noProof/>
              </w:rPr>
            </w:pPr>
            <w:r w:rsidRPr="00726E43">
              <w:rPr>
                <w:noProof/>
                <w:sz w:val="28"/>
                <w:szCs w:val="28"/>
              </w:rPr>
              <w:drawing>
                <wp:inline distT="0" distB="0" distL="0" distR="0" wp14:anchorId="5A56BFEA" wp14:editId="68CD278E">
                  <wp:extent cx="1868170" cy="1868170"/>
                  <wp:effectExtent l="0" t="0" r="0" b="0"/>
                  <wp:docPr id="2111867650" name="Picture 1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1867650" name="Picture 1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gridSpan w:val="2"/>
          </w:tcPr>
          <w:p w14:paraId="4BCF3411" w14:textId="77777777" w:rsidR="00B9215A" w:rsidRDefault="00B9215A" w:rsidP="00B9215A">
            <w:pPr>
              <w:pStyle w:val="EasyRead16"/>
              <w:rPr>
                <w:sz w:val="28"/>
                <w:szCs w:val="28"/>
              </w:rPr>
            </w:pPr>
          </w:p>
          <w:p w14:paraId="670D4AD6" w14:textId="77777777" w:rsidR="00B9215A" w:rsidRDefault="00B9215A" w:rsidP="00B9215A">
            <w:pPr>
              <w:pStyle w:val="EasyRead16"/>
              <w:rPr>
                <w:sz w:val="28"/>
                <w:szCs w:val="28"/>
              </w:rPr>
            </w:pPr>
          </w:p>
          <w:p w14:paraId="71CE0AF5" w14:textId="03FCEBB5" w:rsidR="00B9215A" w:rsidRPr="00A8171C" w:rsidRDefault="00B9215A" w:rsidP="00B9215A">
            <w:pPr>
              <w:pStyle w:val="ListParagraph"/>
              <w:numPr>
                <w:ilvl w:val="0"/>
                <w:numId w:val="53"/>
              </w:numPr>
              <w:spacing w:line="360" w:lineRule="auto"/>
              <w:rPr>
                <w:sz w:val="28"/>
                <w:szCs w:val="28"/>
              </w:rPr>
            </w:pPr>
            <w:r w:rsidRPr="00A8171C">
              <w:rPr>
                <w:sz w:val="28"/>
                <w:szCs w:val="28"/>
              </w:rPr>
              <w:t>Organisations.</w:t>
            </w:r>
          </w:p>
        </w:tc>
      </w:tr>
      <w:tr w:rsidR="00B9215A" w:rsidRPr="008E647D" w14:paraId="00A2829F" w14:textId="77777777" w:rsidTr="00AC27AC">
        <w:trPr>
          <w:cantSplit/>
          <w:trHeight w:val="5103"/>
        </w:trPr>
        <w:tc>
          <w:tcPr>
            <w:tcW w:w="3158" w:type="dxa"/>
            <w:gridSpan w:val="2"/>
          </w:tcPr>
          <w:p w14:paraId="0BAFCCC9" w14:textId="7E5ECB7B" w:rsidR="00FA3A5A" w:rsidRDefault="00FA3A5A" w:rsidP="00B9215A">
            <w:pPr>
              <w:pStyle w:val="EasyRead16"/>
              <w:rPr>
                <w:noProof/>
              </w:rPr>
            </w:pPr>
            <w:r w:rsidRPr="00FA3A5A">
              <w:rPr>
                <w:noProof/>
              </w:rPr>
              <w:lastRenderedPageBreak/>
              <w:drawing>
                <wp:inline distT="0" distB="0" distL="0" distR="0" wp14:anchorId="15B12772" wp14:editId="32BF106C">
                  <wp:extent cx="1868170" cy="1868170"/>
                  <wp:effectExtent l="0" t="0" r="0" b="0"/>
                  <wp:docPr id="134803966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803966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gridSpan w:val="2"/>
          </w:tcPr>
          <w:p w14:paraId="7AEDBE19" w14:textId="77777777" w:rsidR="00B9215A" w:rsidRDefault="00B9215A" w:rsidP="00B9215A">
            <w:pPr>
              <w:pStyle w:val="EasyRead16"/>
              <w:tabs>
                <w:tab w:val="left" w:pos="4980"/>
              </w:tabs>
              <w:rPr>
                <w:sz w:val="28"/>
                <w:szCs w:val="28"/>
              </w:rPr>
            </w:pPr>
          </w:p>
          <w:p w14:paraId="0DA2C117" w14:textId="0B8F89FC" w:rsidR="00B9215A" w:rsidRDefault="00B9215A">
            <w:pPr>
              <w:pStyle w:val="EasyRead16"/>
              <w:tabs>
                <w:tab w:val="left" w:pos="4980"/>
              </w:tabs>
              <w:rPr>
                <w:sz w:val="28"/>
                <w:szCs w:val="28"/>
              </w:rPr>
            </w:pPr>
            <w:r w:rsidRPr="3C5C8CBD">
              <w:rPr>
                <w:sz w:val="28"/>
                <w:szCs w:val="28"/>
              </w:rPr>
              <w:t xml:space="preserve">The </w:t>
            </w:r>
            <w:r w:rsidR="2DF3BFEB" w:rsidRPr="3C5C8CBD">
              <w:rPr>
                <w:sz w:val="28"/>
                <w:szCs w:val="28"/>
              </w:rPr>
              <w:t>Bill</w:t>
            </w:r>
            <w:r w:rsidRPr="3C5C8CBD">
              <w:rPr>
                <w:sz w:val="28"/>
                <w:szCs w:val="28"/>
              </w:rPr>
              <w:t xml:space="preserve"> changes were agreed to in Parliament on</w:t>
            </w:r>
          </w:p>
          <w:p w14:paraId="37D65A82" w14:textId="77777777" w:rsidR="00B9215A" w:rsidRDefault="00B9215A" w:rsidP="00B9215A">
            <w:pPr>
              <w:pStyle w:val="EasyRead16"/>
              <w:tabs>
                <w:tab w:val="left" w:pos="4980"/>
              </w:tabs>
              <w:rPr>
                <w:sz w:val="28"/>
                <w:szCs w:val="28"/>
              </w:rPr>
            </w:pPr>
          </w:p>
          <w:p w14:paraId="724FF623" w14:textId="355B0E2F" w:rsidR="00B9215A" w:rsidRDefault="00B9215A" w:rsidP="00BE4108">
            <w:pPr>
              <w:pStyle w:val="EasyRead16"/>
              <w:numPr>
                <w:ilvl w:val="0"/>
                <w:numId w:val="5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July 2026.</w:t>
            </w:r>
          </w:p>
        </w:tc>
      </w:tr>
      <w:tr w:rsidR="00B9215A" w:rsidRPr="008E647D" w14:paraId="1A105BD0" w14:textId="77777777" w:rsidTr="00AC27AC">
        <w:trPr>
          <w:cantSplit/>
          <w:trHeight w:val="5103"/>
        </w:trPr>
        <w:tc>
          <w:tcPr>
            <w:tcW w:w="3158" w:type="dxa"/>
            <w:gridSpan w:val="2"/>
          </w:tcPr>
          <w:p w14:paraId="56CE6A32" w14:textId="169090E8" w:rsidR="00171C28" w:rsidRDefault="00171C28" w:rsidP="00B9215A">
            <w:pPr>
              <w:pStyle w:val="EasyRead16"/>
              <w:rPr>
                <w:noProof/>
              </w:rPr>
            </w:pPr>
            <w:r w:rsidRPr="008728AA">
              <w:rPr>
                <w:noProof/>
                <w:sz w:val="28"/>
                <w:szCs w:val="28"/>
              </w:rPr>
              <w:drawing>
                <wp:inline distT="0" distB="0" distL="0" distR="0" wp14:anchorId="4313C4D6" wp14:editId="5E2C8718">
                  <wp:extent cx="1868170" cy="1868170"/>
                  <wp:effectExtent l="0" t="0" r="0" b="0"/>
                  <wp:docPr id="645690703" name="Picture 1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5690703" name="Picture 1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gridSpan w:val="2"/>
          </w:tcPr>
          <w:p w14:paraId="009EF4A3" w14:textId="77777777" w:rsidR="00B9215A" w:rsidRDefault="00B9215A" w:rsidP="00B9215A">
            <w:pPr>
              <w:pStyle w:val="EasyRead16"/>
              <w:rPr>
                <w:sz w:val="28"/>
                <w:szCs w:val="28"/>
              </w:rPr>
            </w:pPr>
          </w:p>
          <w:p w14:paraId="6D1BBBEC" w14:textId="77777777" w:rsidR="00B9215A" w:rsidRDefault="00B9215A" w:rsidP="00B9215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changes will</w:t>
            </w:r>
          </w:p>
          <w:p w14:paraId="5C053B1B" w14:textId="77777777" w:rsidR="00B9215A" w:rsidRDefault="00B9215A" w:rsidP="00B9215A">
            <w:pPr>
              <w:pStyle w:val="EasyRead16"/>
              <w:rPr>
                <w:sz w:val="28"/>
                <w:szCs w:val="28"/>
              </w:rPr>
            </w:pPr>
          </w:p>
          <w:p w14:paraId="47CCE23F" w14:textId="5F354CCA" w:rsidR="00B9215A" w:rsidRDefault="00B9215A" w:rsidP="002F3A84">
            <w:pPr>
              <w:pStyle w:val="EasyRead16"/>
              <w:numPr>
                <w:ilvl w:val="0"/>
                <w:numId w:val="3"/>
              </w:numPr>
              <w:tabs>
                <w:tab w:val="left" w:pos="4980"/>
              </w:tabs>
              <w:rPr>
                <w:sz w:val="28"/>
                <w:szCs w:val="28"/>
              </w:rPr>
            </w:pPr>
            <w:r w:rsidRPr="7D7F36AF">
              <w:rPr>
                <w:sz w:val="28"/>
                <w:szCs w:val="28"/>
              </w:rPr>
              <w:t>Help keep people who get NDIS safe</w:t>
            </w:r>
          </w:p>
        </w:tc>
      </w:tr>
      <w:tr w:rsidR="00B9215A" w:rsidRPr="008E647D" w14:paraId="182A696C" w14:textId="77777777" w:rsidTr="00AC27AC">
        <w:trPr>
          <w:cantSplit/>
          <w:trHeight w:val="2880"/>
        </w:trPr>
        <w:tc>
          <w:tcPr>
            <w:tcW w:w="3158" w:type="dxa"/>
            <w:gridSpan w:val="2"/>
          </w:tcPr>
          <w:p w14:paraId="4E49043E" w14:textId="427E6169" w:rsidR="00171C28" w:rsidRDefault="00171C28" w:rsidP="00B9215A">
            <w:pPr>
              <w:pStyle w:val="EasyRead16"/>
              <w:rPr>
                <w:noProof/>
              </w:rPr>
            </w:pPr>
            <w:r w:rsidRPr="00AB26B1">
              <w:rPr>
                <w:noProof/>
                <w:sz w:val="28"/>
                <w:szCs w:val="28"/>
              </w:rPr>
              <w:drawing>
                <wp:inline distT="0" distB="0" distL="0" distR="0" wp14:anchorId="056BDA7B" wp14:editId="7A40256C">
                  <wp:extent cx="1868170" cy="1868170"/>
                  <wp:effectExtent l="0" t="0" r="0" b="0"/>
                  <wp:docPr id="2036070733" name="Picture 2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6070733" name="Picture 2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gridSpan w:val="2"/>
          </w:tcPr>
          <w:p w14:paraId="61DAB68F" w14:textId="77777777" w:rsidR="00B9215A" w:rsidRDefault="00B9215A" w:rsidP="00B9215A">
            <w:pPr>
              <w:pStyle w:val="EasyRead16"/>
              <w:rPr>
                <w:sz w:val="28"/>
                <w:szCs w:val="28"/>
              </w:rPr>
            </w:pPr>
          </w:p>
          <w:p w14:paraId="5BE653EA" w14:textId="77777777" w:rsidR="00DE37E2" w:rsidRDefault="00DE37E2" w:rsidP="00B9215A">
            <w:pPr>
              <w:pStyle w:val="EasyRead16"/>
              <w:rPr>
                <w:sz w:val="28"/>
                <w:szCs w:val="28"/>
              </w:rPr>
            </w:pPr>
          </w:p>
          <w:p w14:paraId="6234A1A7" w14:textId="1E9A6F62" w:rsidR="00B9215A" w:rsidRDefault="00B9215A" w:rsidP="002F3A84">
            <w:pPr>
              <w:pStyle w:val="EasyRead16"/>
              <w:numPr>
                <w:ilvl w:val="0"/>
                <w:numId w:val="2"/>
              </w:numPr>
              <w:rPr>
                <w:sz w:val="28"/>
                <w:szCs w:val="28"/>
              </w:rPr>
            </w:pPr>
            <w:r w:rsidRPr="6900F7C0">
              <w:rPr>
                <w:sz w:val="28"/>
                <w:szCs w:val="28"/>
              </w:rPr>
              <w:t>Make the laws clear</w:t>
            </w:r>
          </w:p>
        </w:tc>
      </w:tr>
      <w:tr w:rsidR="00B9215A" w:rsidRPr="008E647D" w14:paraId="4179FD09" w14:textId="77777777" w:rsidTr="00AC27AC">
        <w:trPr>
          <w:cantSplit/>
          <w:trHeight w:val="5103"/>
        </w:trPr>
        <w:tc>
          <w:tcPr>
            <w:tcW w:w="3158" w:type="dxa"/>
            <w:gridSpan w:val="2"/>
          </w:tcPr>
          <w:p w14:paraId="125D2281" w14:textId="36967EFC" w:rsidR="00171C28" w:rsidRDefault="00171C28" w:rsidP="00B9215A">
            <w:pPr>
              <w:pStyle w:val="EasyRead16"/>
              <w:rPr>
                <w:noProof/>
              </w:rPr>
            </w:pPr>
            <w:r w:rsidRPr="00AB26B1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69251A1" wp14:editId="7D55D85B">
                  <wp:extent cx="1868170" cy="1868170"/>
                  <wp:effectExtent l="0" t="0" r="0" b="0"/>
                  <wp:docPr id="1634894424" name="Picture 2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4894424" name="Picture 2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gridSpan w:val="2"/>
          </w:tcPr>
          <w:p w14:paraId="7FED2CBD" w14:textId="77777777" w:rsidR="00B9215A" w:rsidRDefault="00B9215A" w:rsidP="00B9215A">
            <w:pPr>
              <w:pStyle w:val="EasyRead16"/>
              <w:rPr>
                <w:sz w:val="28"/>
                <w:szCs w:val="28"/>
              </w:rPr>
            </w:pPr>
          </w:p>
          <w:p w14:paraId="48DA5322" w14:textId="77777777" w:rsidR="00B9215A" w:rsidRDefault="00B9215A" w:rsidP="00B9215A">
            <w:pPr>
              <w:pStyle w:val="EasyRead16"/>
              <w:rPr>
                <w:sz w:val="28"/>
                <w:szCs w:val="28"/>
              </w:rPr>
            </w:pPr>
          </w:p>
          <w:p w14:paraId="1A015DD9" w14:textId="64FEE95B" w:rsidR="00B9215A" w:rsidRDefault="00B9215A" w:rsidP="002F3A84">
            <w:pPr>
              <w:pStyle w:val="EasyRead16"/>
              <w:numPr>
                <w:ilvl w:val="0"/>
                <w:numId w:val="1"/>
              </w:numPr>
              <w:rPr>
                <w:sz w:val="28"/>
                <w:szCs w:val="28"/>
              </w:rPr>
            </w:pPr>
            <w:r w:rsidRPr="6900F7C0">
              <w:rPr>
                <w:sz w:val="28"/>
                <w:szCs w:val="28"/>
              </w:rPr>
              <w:t>Make the laws easier to understand</w:t>
            </w:r>
            <w:r w:rsidR="3A560A28" w:rsidRPr="6900F7C0">
              <w:rPr>
                <w:sz w:val="28"/>
                <w:szCs w:val="28"/>
              </w:rPr>
              <w:t>.</w:t>
            </w:r>
          </w:p>
        </w:tc>
      </w:tr>
      <w:tr w:rsidR="009D4510" w:rsidRPr="008E647D" w14:paraId="32F59CDD" w14:textId="77777777" w:rsidTr="00AC27AC">
        <w:trPr>
          <w:cantSplit/>
          <w:trHeight w:val="5103"/>
        </w:trPr>
        <w:tc>
          <w:tcPr>
            <w:tcW w:w="3158" w:type="dxa"/>
            <w:gridSpan w:val="2"/>
          </w:tcPr>
          <w:p w14:paraId="2764696E" w14:textId="1B82975E" w:rsidR="009D4510" w:rsidRDefault="009D4510" w:rsidP="009D4510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F5BE52" wp14:editId="1E437326">
                  <wp:extent cx="1857375" cy="1857375"/>
                  <wp:effectExtent l="0" t="0" r="0" b="9525"/>
                  <wp:docPr id="523115625" name="drawing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3115625" name="drawing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gridSpan w:val="2"/>
          </w:tcPr>
          <w:p w14:paraId="2AFC1286" w14:textId="77777777" w:rsidR="00885578" w:rsidRDefault="00885578" w:rsidP="009D4510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7F4CF12" w14:textId="5878BD1E" w:rsidR="009D4510" w:rsidRDefault="009D4510" w:rsidP="009D4510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  <w:lang w:val="en-US"/>
              </w:rPr>
            </w:pPr>
            <w:r w:rsidRPr="28335302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 changes to the NDIS laws are in  </w:t>
            </w:r>
          </w:p>
          <w:p w14:paraId="45B8C825" w14:textId="77777777" w:rsidR="009D4510" w:rsidRDefault="009D4510" w:rsidP="009D4510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  <w:lang w:val="en-US"/>
              </w:rPr>
            </w:pPr>
          </w:p>
          <w:p w14:paraId="5CE30EC7" w14:textId="77777777" w:rsidR="009D4510" w:rsidRDefault="009D4510" w:rsidP="009D4510">
            <w:pPr>
              <w:pStyle w:val="EasyRead16"/>
              <w:numPr>
                <w:ilvl w:val="0"/>
                <w:numId w:val="11"/>
              </w:numPr>
              <w:rPr>
                <w:rFonts w:eastAsia="Arial" w:cs="Arial"/>
                <w:color w:val="000000" w:themeColor="text1"/>
                <w:sz w:val="28"/>
                <w:szCs w:val="28"/>
                <w:lang w:val="en-US"/>
              </w:rPr>
            </w:pPr>
            <w:r w:rsidRPr="28335302">
              <w:rPr>
                <w:rFonts w:eastAsia="Arial" w:cs="Arial"/>
                <w:color w:val="000000" w:themeColor="text1"/>
                <w:sz w:val="28"/>
                <w:szCs w:val="28"/>
              </w:rPr>
              <w:t>8 different areas.</w:t>
            </w:r>
          </w:p>
          <w:p w14:paraId="0DBAD23F" w14:textId="77777777" w:rsidR="009D4510" w:rsidRDefault="009D4510" w:rsidP="009D4510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  <w:lang w:val="en-US"/>
              </w:rPr>
            </w:pPr>
          </w:p>
          <w:p w14:paraId="53206838" w14:textId="77777777" w:rsidR="009D4510" w:rsidRDefault="009D4510" w:rsidP="009D4510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  <w:lang w:val="en-US"/>
              </w:rPr>
            </w:pPr>
            <w:r w:rsidRPr="28335302">
              <w:rPr>
                <w:rFonts w:eastAsia="Arial" w:cs="Arial"/>
                <w:color w:val="000000" w:themeColor="text1"/>
                <w:sz w:val="28"/>
                <w:szCs w:val="28"/>
              </w:rPr>
              <w:t>The changes are in 3 different Easy Reads.</w:t>
            </w:r>
          </w:p>
          <w:p w14:paraId="522D67D8" w14:textId="77777777" w:rsidR="009D4510" w:rsidRDefault="009D4510" w:rsidP="009D4510">
            <w:pPr>
              <w:pStyle w:val="EasyRead16"/>
              <w:rPr>
                <w:sz w:val="28"/>
                <w:szCs w:val="28"/>
              </w:rPr>
            </w:pPr>
          </w:p>
        </w:tc>
      </w:tr>
      <w:tr w:rsidR="009D4510" w:rsidRPr="008E647D" w14:paraId="2B09AF44" w14:textId="77777777" w:rsidTr="00AC27AC">
        <w:trPr>
          <w:cantSplit/>
        </w:trPr>
        <w:tc>
          <w:tcPr>
            <w:tcW w:w="3158" w:type="dxa"/>
            <w:gridSpan w:val="2"/>
          </w:tcPr>
          <w:p w14:paraId="6F0932B4" w14:textId="1D4B0210" w:rsidR="009D4510" w:rsidRDefault="009D4510" w:rsidP="009D4510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9AF1DB" wp14:editId="6087CA4D">
                  <wp:extent cx="1868170" cy="1868170"/>
                  <wp:effectExtent l="0" t="0" r="0" b="0"/>
                  <wp:docPr id="491641414" name="Picture 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641414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gridSpan w:val="2"/>
          </w:tcPr>
          <w:p w14:paraId="1CD0D75E" w14:textId="77777777" w:rsidR="009D4510" w:rsidRDefault="009D4510" w:rsidP="009D4510">
            <w:pPr>
              <w:pStyle w:val="EasyRead16"/>
              <w:rPr>
                <w:sz w:val="28"/>
                <w:szCs w:val="28"/>
              </w:rPr>
            </w:pPr>
          </w:p>
          <w:p w14:paraId="12E2FEC7" w14:textId="77777777" w:rsidR="009D4510" w:rsidRDefault="009D4510" w:rsidP="009D4510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  <w:lang w:val="en-US"/>
              </w:rPr>
            </w:pPr>
            <w:r w:rsidRPr="28335302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This is </w:t>
            </w:r>
            <w:r w:rsidRPr="28335302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part 1</w:t>
            </w:r>
            <w:r w:rsidRPr="28335302"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  <w:p w14:paraId="2954D2AA" w14:textId="77777777" w:rsidR="009D4510" w:rsidRDefault="009D4510" w:rsidP="009D4510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  <w:lang w:val="en-US"/>
              </w:rPr>
            </w:pPr>
          </w:p>
          <w:p w14:paraId="36228A57" w14:textId="10DA0841" w:rsidR="009D4510" w:rsidRDefault="009D4510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  <w:lang w:val="en-US"/>
              </w:rPr>
            </w:pPr>
            <w:r w:rsidRPr="6006061D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It </w:t>
            </w:r>
            <w:r w:rsidR="2E8452C8" w:rsidRPr="6006061D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has the </w:t>
            </w:r>
            <w:r w:rsidRPr="6006061D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changes in areas </w:t>
            </w:r>
          </w:p>
          <w:p w14:paraId="6622097D" w14:textId="77777777" w:rsidR="009D4510" w:rsidRDefault="009D4510" w:rsidP="009D4510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  <w:lang w:val="en-US"/>
              </w:rPr>
            </w:pPr>
          </w:p>
          <w:p w14:paraId="0A85872C" w14:textId="77777777" w:rsidR="00FD122E" w:rsidRPr="00FD122E" w:rsidRDefault="009D4510" w:rsidP="00FD122E">
            <w:pPr>
              <w:pStyle w:val="EasyRead16"/>
              <w:numPr>
                <w:ilvl w:val="0"/>
                <w:numId w:val="6"/>
              </w:numPr>
              <w:rPr>
                <w:sz w:val="28"/>
                <w:szCs w:val="28"/>
              </w:rPr>
            </w:pPr>
            <w:r w:rsidRPr="0993F86D">
              <w:rPr>
                <w:rFonts w:eastAsia="Arial" w:cs="Arial"/>
                <w:color w:val="000000" w:themeColor="text1"/>
                <w:sz w:val="28"/>
                <w:szCs w:val="28"/>
                <w:lang w:val="en-US"/>
              </w:rPr>
              <w:t>1</w:t>
            </w:r>
          </w:p>
          <w:p w14:paraId="4EEB1176" w14:textId="2008BE9E" w:rsidR="009D4510" w:rsidRDefault="009D4510" w:rsidP="00FD122E">
            <w:pPr>
              <w:pStyle w:val="EasyRead16"/>
              <w:numPr>
                <w:ilvl w:val="0"/>
                <w:numId w:val="6"/>
              </w:numPr>
              <w:rPr>
                <w:sz w:val="28"/>
                <w:szCs w:val="28"/>
              </w:rPr>
            </w:pPr>
            <w:r w:rsidRPr="0993F86D">
              <w:rPr>
                <w:rFonts w:eastAsia="Arial" w:cs="Arial"/>
                <w:color w:val="000000" w:themeColor="text1"/>
                <w:sz w:val="28"/>
                <w:szCs w:val="28"/>
                <w:lang w:val="en-US"/>
              </w:rPr>
              <w:t>2.</w:t>
            </w:r>
          </w:p>
        </w:tc>
      </w:tr>
      <w:tr w:rsidR="28335302" w14:paraId="51D51858" w14:textId="77777777" w:rsidTr="00AC27AC">
        <w:trPr>
          <w:gridAfter w:val="1"/>
          <w:wAfter w:w="57" w:type="dxa"/>
          <w:cantSplit/>
          <w:trHeight w:val="4253"/>
        </w:trPr>
        <w:tc>
          <w:tcPr>
            <w:tcW w:w="2916" w:type="dxa"/>
          </w:tcPr>
          <w:p w14:paraId="7B3CE5F9" w14:textId="32DD46FC" w:rsidR="28335302" w:rsidRDefault="28335302" w:rsidP="28335302">
            <w:pPr>
              <w:pStyle w:val="EasyRead16"/>
              <w:rPr>
                <w:b/>
                <w:bCs/>
                <w:noProof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72FD927" wp14:editId="1728353A">
                  <wp:extent cx="1868170" cy="1873885"/>
                  <wp:effectExtent l="0" t="0" r="0" b="0"/>
                  <wp:docPr id="712170895" name="Picture 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170895" name="Picture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73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  <w:gridSpan w:val="2"/>
          </w:tcPr>
          <w:p w14:paraId="0D994584" w14:textId="77777777" w:rsidR="28335302" w:rsidRDefault="28335302" w:rsidP="28335302">
            <w:pPr>
              <w:pStyle w:val="EasyRead16"/>
              <w:tabs>
                <w:tab w:val="left" w:pos="4980"/>
              </w:tabs>
              <w:rPr>
                <w:sz w:val="28"/>
                <w:szCs w:val="28"/>
              </w:rPr>
            </w:pPr>
          </w:p>
          <w:p w14:paraId="4D0C3F25" w14:textId="77777777" w:rsidR="28335302" w:rsidRDefault="28335302" w:rsidP="28335302">
            <w:pPr>
              <w:pStyle w:val="EasyRead16"/>
              <w:rPr>
                <w:sz w:val="28"/>
                <w:szCs w:val="28"/>
              </w:rPr>
            </w:pPr>
            <w:r w:rsidRPr="28335302">
              <w:rPr>
                <w:sz w:val="28"/>
                <w:szCs w:val="28"/>
              </w:rPr>
              <w:t>You can read the other parts on our website.</w:t>
            </w:r>
          </w:p>
          <w:p w14:paraId="45389AE3" w14:textId="77777777" w:rsidR="28335302" w:rsidRDefault="28335302" w:rsidP="28335302">
            <w:pPr>
              <w:pStyle w:val="EasyRead16"/>
              <w:rPr>
                <w:sz w:val="28"/>
                <w:szCs w:val="28"/>
              </w:rPr>
            </w:pPr>
          </w:p>
          <w:p w14:paraId="23B19A12" w14:textId="4F0A918D" w:rsidR="00F00CEA" w:rsidRDefault="00F00CEA" w:rsidP="28335302">
            <w:pPr>
              <w:pStyle w:val="EasyRead16"/>
              <w:rPr>
                <w:sz w:val="28"/>
                <w:szCs w:val="28"/>
              </w:rPr>
            </w:pPr>
            <w:hyperlink r:id="rId34" w:history="1">
              <w:r>
                <w:rPr>
                  <w:rStyle w:val="Hyperlink"/>
                  <w:sz w:val="28"/>
                  <w:szCs w:val="28"/>
                </w:rPr>
                <w:t>www.health.gov.au/resources/publications/changes-to-the-ndis-amendment-securing-the-ndis-for-future-generations-bill-2026-fact-sheet</w:t>
              </w:r>
            </w:hyperlink>
          </w:p>
          <w:p w14:paraId="0963CDC7" w14:textId="77777777" w:rsidR="00F00CEA" w:rsidRDefault="00F00CEA" w:rsidP="28335302">
            <w:pPr>
              <w:pStyle w:val="EasyRead16"/>
              <w:rPr>
                <w:sz w:val="28"/>
                <w:szCs w:val="28"/>
              </w:rPr>
            </w:pPr>
          </w:p>
          <w:p w14:paraId="63831D67" w14:textId="2FB97173" w:rsidR="28335302" w:rsidRDefault="28335302" w:rsidP="28335302">
            <w:pPr>
              <w:pStyle w:val="EasyRead16"/>
              <w:rPr>
                <w:sz w:val="28"/>
                <w:szCs w:val="28"/>
              </w:rPr>
            </w:pPr>
            <w:r w:rsidRPr="28335302">
              <w:rPr>
                <w:sz w:val="28"/>
                <w:szCs w:val="28"/>
              </w:rPr>
              <w:t>They are in Easy Read.</w:t>
            </w:r>
          </w:p>
        </w:tc>
      </w:tr>
      <w:tr w:rsidR="28335302" w14:paraId="101E1B31" w14:textId="77777777" w:rsidTr="00AC27AC">
        <w:trPr>
          <w:gridAfter w:val="1"/>
          <w:wAfter w:w="57" w:type="dxa"/>
          <w:cantSplit/>
          <w:trHeight w:val="2835"/>
        </w:trPr>
        <w:tc>
          <w:tcPr>
            <w:tcW w:w="2916" w:type="dxa"/>
          </w:tcPr>
          <w:p w14:paraId="6D2B55B1" w14:textId="3299D3FA" w:rsidR="28335302" w:rsidRDefault="28335302" w:rsidP="28335302">
            <w:pPr>
              <w:pStyle w:val="EasyRead16"/>
              <w:rPr>
                <w:b/>
                <w:bCs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FE24911" wp14:editId="6C6481BC">
                  <wp:extent cx="1743075" cy="1743075"/>
                  <wp:effectExtent l="0" t="0" r="9525" b="0"/>
                  <wp:docPr id="921921667" name="Picture 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921667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  <w:gridSpan w:val="2"/>
          </w:tcPr>
          <w:p w14:paraId="4FC26359" w14:textId="77777777" w:rsidR="00885578" w:rsidRDefault="00885578" w:rsidP="28335302">
            <w:pPr>
              <w:pStyle w:val="EasyRead16"/>
              <w:rPr>
                <w:sz w:val="28"/>
                <w:szCs w:val="28"/>
              </w:rPr>
            </w:pPr>
          </w:p>
          <w:p w14:paraId="0213C1F3" w14:textId="0D8A2DCF" w:rsidR="28335302" w:rsidRDefault="7B215A45" w:rsidP="28335302">
            <w:pPr>
              <w:pStyle w:val="EasyRead16"/>
            </w:pPr>
            <w:r w:rsidRPr="679E77D9">
              <w:rPr>
                <w:sz w:val="28"/>
                <w:szCs w:val="28"/>
              </w:rPr>
              <w:t xml:space="preserve">The changes are </w:t>
            </w:r>
          </w:p>
          <w:p w14:paraId="559982D2" w14:textId="33DE8C6B" w:rsidR="679E77D9" w:rsidRDefault="679E77D9" w:rsidP="679E77D9">
            <w:pPr>
              <w:pStyle w:val="EasyRead16"/>
              <w:rPr>
                <w:b/>
                <w:bCs/>
                <w:sz w:val="28"/>
                <w:szCs w:val="28"/>
              </w:rPr>
            </w:pPr>
          </w:p>
          <w:p w14:paraId="2B84A8FE" w14:textId="752140FE" w:rsidR="1A56E25F" w:rsidRDefault="1A56E25F" w:rsidP="28335302">
            <w:pPr>
              <w:pStyle w:val="EasyRead16"/>
              <w:rPr>
                <w:b/>
                <w:bCs/>
                <w:sz w:val="28"/>
                <w:szCs w:val="28"/>
              </w:rPr>
            </w:pPr>
            <w:r w:rsidRPr="28335302">
              <w:rPr>
                <w:b/>
                <w:bCs/>
                <w:sz w:val="28"/>
                <w:szCs w:val="28"/>
              </w:rPr>
              <w:t>Area 1</w:t>
            </w:r>
          </w:p>
          <w:p w14:paraId="4A7F526F" w14:textId="5CFADFFD" w:rsidR="28335302" w:rsidRDefault="28335302" w:rsidP="28335302">
            <w:pPr>
              <w:pStyle w:val="EasyRead16"/>
              <w:rPr>
                <w:sz w:val="28"/>
                <w:szCs w:val="28"/>
              </w:rPr>
            </w:pPr>
          </w:p>
          <w:p w14:paraId="3DFAB53B" w14:textId="0B331F1A" w:rsidR="28335302" w:rsidRDefault="55A0B69B" w:rsidP="4F086A19">
            <w:pPr>
              <w:pStyle w:val="EasyRead16"/>
              <w:numPr>
                <w:ilvl w:val="0"/>
                <w:numId w:val="21"/>
              </w:numPr>
              <w:rPr>
                <w:b/>
                <w:bCs/>
                <w:sz w:val="28"/>
                <w:szCs w:val="28"/>
              </w:rPr>
            </w:pPr>
            <w:r w:rsidRPr="4F086A19">
              <w:rPr>
                <w:sz w:val="28"/>
                <w:szCs w:val="28"/>
              </w:rPr>
              <w:t xml:space="preserve">When NDIS plans can be </w:t>
            </w:r>
            <w:r w:rsidRPr="4F086A19">
              <w:rPr>
                <w:b/>
                <w:bCs/>
                <w:sz w:val="28"/>
                <w:szCs w:val="28"/>
              </w:rPr>
              <w:t>paused</w:t>
            </w:r>
            <w:r w:rsidRPr="4F086A19">
              <w:rPr>
                <w:sz w:val="28"/>
                <w:szCs w:val="28"/>
              </w:rPr>
              <w:t xml:space="preserve"> or </w:t>
            </w:r>
            <w:r w:rsidRPr="4F086A19">
              <w:rPr>
                <w:b/>
                <w:bCs/>
                <w:sz w:val="28"/>
                <w:szCs w:val="28"/>
              </w:rPr>
              <w:t>cancelled</w:t>
            </w:r>
          </w:p>
        </w:tc>
      </w:tr>
      <w:tr w:rsidR="009E435F" w14:paraId="6F09DFCD" w14:textId="77777777" w:rsidTr="00AC27AC">
        <w:trPr>
          <w:gridAfter w:val="1"/>
          <w:wAfter w:w="57" w:type="dxa"/>
          <w:cantSplit/>
          <w:trHeight w:val="2835"/>
        </w:trPr>
        <w:tc>
          <w:tcPr>
            <w:tcW w:w="2916" w:type="dxa"/>
          </w:tcPr>
          <w:p w14:paraId="628C6B09" w14:textId="041A7DC1" w:rsidR="009E435F" w:rsidRDefault="008F0DA3" w:rsidP="28335302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28BDF6" wp14:editId="09FF8EEB">
                  <wp:extent cx="1714500" cy="1721485"/>
                  <wp:effectExtent l="0" t="0" r="0" b="0"/>
                  <wp:docPr id="1275470236" name="Picture 1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5470236" name="Picture 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21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  <w:gridSpan w:val="2"/>
          </w:tcPr>
          <w:p w14:paraId="0867EFAC" w14:textId="77777777" w:rsidR="009E435F" w:rsidRDefault="009E435F" w:rsidP="009E435F">
            <w:pPr>
              <w:pStyle w:val="EasyRead16"/>
              <w:rPr>
                <w:sz w:val="28"/>
                <w:szCs w:val="28"/>
              </w:rPr>
            </w:pPr>
          </w:p>
          <w:p w14:paraId="4E16A2BD" w14:textId="77777777" w:rsidR="003B08BE" w:rsidRDefault="003B08BE" w:rsidP="009E435F">
            <w:pPr>
              <w:pStyle w:val="EasyRead16"/>
              <w:rPr>
                <w:sz w:val="28"/>
                <w:szCs w:val="28"/>
              </w:rPr>
            </w:pPr>
          </w:p>
          <w:p w14:paraId="3FF32CC9" w14:textId="4A8D93F1" w:rsidR="009E435F" w:rsidRPr="0008469A" w:rsidRDefault="009E435F" w:rsidP="009E435F">
            <w:pPr>
              <w:pStyle w:val="EasyRead16"/>
            </w:pPr>
            <w:r w:rsidRPr="4F086A19">
              <w:rPr>
                <w:sz w:val="28"/>
                <w:szCs w:val="28"/>
              </w:rPr>
              <w:t xml:space="preserve">Paused means you </w:t>
            </w:r>
            <w:proofErr w:type="spellStart"/>
            <w:r w:rsidRPr="4F086A19">
              <w:rPr>
                <w:sz w:val="28"/>
                <w:szCs w:val="28"/>
              </w:rPr>
              <w:t xml:space="preserve">can </w:t>
            </w:r>
            <w:r w:rsidRPr="4F086A19">
              <w:rPr>
                <w:b/>
                <w:bCs/>
                <w:sz w:val="28"/>
                <w:szCs w:val="28"/>
              </w:rPr>
              <w:t>not</w:t>
            </w:r>
            <w:proofErr w:type="spellEnd"/>
            <w:r w:rsidRPr="4F086A19">
              <w:rPr>
                <w:b/>
                <w:bCs/>
                <w:sz w:val="28"/>
                <w:szCs w:val="28"/>
              </w:rPr>
              <w:t xml:space="preserve"> </w:t>
            </w:r>
            <w:r w:rsidRPr="4F086A19">
              <w:rPr>
                <w:sz w:val="28"/>
                <w:szCs w:val="28"/>
              </w:rPr>
              <w:t>use your plan for a while.</w:t>
            </w:r>
          </w:p>
        </w:tc>
      </w:tr>
      <w:tr w:rsidR="00730F35" w14:paraId="4E418B5E" w14:textId="77777777" w:rsidTr="00AC27AC">
        <w:trPr>
          <w:gridAfter w:val="1"/>
          <w:wAfter w:w="57" w:type="dxa"/>
          <w:cantSplit/>
          <w:trHeight w:val="2835"/>
        </w:trPr>
        <w:tc>
          <w:tcPr>
            <w:tcW w:w="2916" w:type="dxa"/>
          </w:tcPr>
          <w:p w14:paraId="3415ECD6" w14:textId="01C7194D" w:rsidR="00730F35" w:rsidRPr="009E435F" w:rsidRDefault="00730F35" w:rsidP="28335302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993655" wp14:editId="389182BE">
                  <wp:extent cx="1714500" cy="1729740"/>
                  <wp:effectExtent l="0" t="0" r="0" b="0"/>
                  <wp:docPr id="1395528795" name="Picture 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5528795" name="Picture 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2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  <w:gridSpan w:val="2"/>
          </w:tcPr>
          <w:p w14:paraId="6EF24F4F" w14:textId="77777777" w:rsidR="00730F35" w:rsidRDefault="00730F35" w:rsidP="009E435F">
            <w:pPr>
              <w:pStyle w:val="EasyRead16"/>
              <w:rPr>
                <w:sz w:val="28"/>
                <w:szCs w:val="28"/>
              </w:rPr>
            </w:pPr>
          </w:p>
          <w:p w14:paraId="7991961F" w14:textId="77777777" w:rsidR="003B08BE" w:rsidRDefault="003B08BE" w:rsidP="003B08BE">
            <w:pPr>
              <w:pStyle w:val="EasyRead16"/>
              <w:rPr>
                <w:sz w:val="28"/>
                <w:szCs w:val="28"/>
              </w:rPr>
            </w:pPr>
          </w:p>
          <w:p w14:paraId="482BAABA" w14:textId="613914DA" w:rsidR="003B08BE" w:rsidRDefault="003B08BE" w:rsidP="003B08BE">
            <w:pPr>
              <w:pStyle w:val="EasyRead16"/>
              <w:rPr>
                <w:sz w:val="28"/>
                <w:szCs w:val="28"/>
              </w:rPr>
            </w:pPr>
            <w:r w:rsidRPr="4F086A19">
              <w:rPr>
                <w:sz w:val="28"/>
                <w:szCs w:val="28"/>
              </w:rPr>
              <w:t xml:space="preserve">Cancelled means you would </w:t>
            </w:r>
            <w:r w:rsidRPr="4F086A19">
              <w:rPr>
                <w:b/>
                <w:bCs/>
                <w:sz w:val="28"/>
                <w:szCs w:val="28"/>
              </w:rPr>
              <w:t>not</w:t>
            </w:r>
            <w:r w:rsidRPr="4F086A19">
              <w:rPr>
                <w:sz w:val="28"/>
                <w:szCs w:val="28"/>
              </w:rPr>
              <w:t xml:space="preserve"> get any more money from NDIS.</w:t>
            </w:r>
          </w:p>
        </w:tc>
      </w:tr>
      <w:tr w:rsidR="28335302" w14:paraId="4A4BB361" w14:textId="77777777" w:rsidTr="00AC27AC">
        <w:trPr>
          <w:gridAfter w:val="1"/>
          <w:wAfter w:w="57" w:type="dxa"/>
          <w:trHeight w:val="3969"/>
        </w:trPr>
        <w:tc>
          <w:tcPr>
            <w:tcW w:w="2916" w:type="dxa"/>
          </w:tcPr>
          <w:p w14:paraId="3389D683" w14:textId="2D6662F6" w:rsidR="28335302" w:rsidRDefault="28335302" w:rsidP="28335302">
            <w:pPr>
              <w:pStyle w:val="EasyRead16"/>
              <w:rPr>
                <w:b/>
                <w:bCs/>
                <w:noProof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07F52E7" wp14:editId="606FF384">
                  <wp:extent cx="1868170" cy="1868170"/>
                  <wp:effectExtent l="0" t="0" r="0" b="0"/>
                  <wp:docPr id="1310312139" name="Picture 4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0312139" name="Picture 4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0" w:type="dxa"/>
            <w:gridSpan w:val="2"/>
          </w:tcPr>
          <w:p w14:paraId="0BFE6916" w14:textId="77777777" w:rsidR="28335302" w:rsidRDefault="28335302" w:rsidP="28335302">
            <w:pPr>
              <w:pStyle w:val="EasyRead16"/>
              <w:rPr>
                <w:sz w:val="28"/>
                <w:szCs w:val="28"/>
              </w:rPr>
            </w:pPr>
          </w:p>
          <w:p w14:paraId="7943CE59" w14:textId="4A807194" w:rsidR="0D3333DB" w:rsidRPr="00301E20" w:rsidRDefault="28335302" w:rsidP="28335302">
            <w:pPr>
              <w:pStyle w:val="EasyRead16"/>
              <w:rPr>
                <w:b/>
                <w:bCs/>
                <w:sz w:val="28"/>
                <w:szCs w:val="28"/>
              </w:rPr>
            </w:pPr>
            <w:r w:rsidRPr="00301E20">
              <w:rPr>
                <w:b/>
                <w:bCs/>
                <w:sz w:val="28"/>
                <w:szCs w:val="28"/>
              </w:rPr>
              <w:t>Area 2</w:t>
            </w:r>
          </w:p>
          <w:p w14:paraId="341C329A" w14:textId="5C3512D7" w:rsidR="28335302" w:rsidRDefault="28335302" w:rsidP="28335302">
            <w:pPr>
              <w:pStyle w:val="EasyRead16"/>
              <w:rPr>
                <w:sz w:val="28"/>
                <w:szCs w:val="28"/>
              </w:rPr>
            </w:pPr>
          </w:p>
          <w:p w14:paraId="628EC69E" w14:textId="18DA6C3D" w:rsidR="28335302" w:rsidRDefault="6976869F" w:rsidP="7D7F36AF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 w:rsidRPr="7D7F36AF">
              <w:rPr>
                <w:sz w:val="28"/>
                <w:szCs w:val="28"/>
              </w:rPr>
              <w:t xml:space="preserve">What a </w:t>
            </w:r>
            <w:r w:rsidRPr="7D7F36AF">
              <w:rPr>
                <w:b/>
                <w:bCs/>
                <w:sz w:val="28"/>
                <w:szCs w:val="28"/>
              </w:rPr>
              <w:t xml:space="preserve">permanent disability </w:t>
            </w:r>
            <w:r w:rsidRPr="7D7F36AF">
              <w:rPr>
                <w:sz w:val="28"/>
                <w:szCs w:val="28"/>
              </w:rPr>
              <w:t>means.</w:t>
            </w:r>
          </w:p>
          <w:p w14:paraId="5CC4E569" w14:textId="1FDDC8D1" w:rsidR="28335302" w:rsidRDefault="28335302" w:rsidP="7D7F36AF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5D7E4768" w14:textId="2583AFD4" w:rsidR="28335302" w:rsidRDefault="6976869F" w:rsidP="4F086A19">
            <w:pPr>
              <w:pStyle w:val="EasyRead16"/>
            </w:pPr>
            <w:r w:rsidRPr="4F086A19">
              <w:rPr>
                <w:sz w:val="28"/>
                <w:szCs w:val="28"/>
              </w:rPr>
              <w:t xml:space="preserve">A permanent disability does </w:t>
            </w:r>
            <w:r w:rsidRPr="4F086A19">
              <w:rPr>
                <w:b/>
                <w:bCs/>
                <w:sz w:val="28"/>
                <w:szCs w:val="28"/>
              </w:rPr>
              <w:t>not</w:t>
            </w:r>
            <w:r w:rsidRPr="4F086A19">
              <w:rPr>
                <w:sz w:val="28"/>
                <w:szCs w:val="28"/>
              </w:rPr>
              <w:t xml:space="preserve"> go away.</w:t>
            </w:r>
          </w:p>
          <w:p w14:paraId="2ADAA4D0" w14:textId="5497A8D9" w:rsidR="28335302" w:rsidRDefault="28335302" w:rsidP="7D7F36AF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0CA3EC4D" w14:textId="7D9D1E6C" w:rsidR="28335302" w:rsidRDefault="17A27DBD" w:rsidP="4F086A19">
            <w:pPr>
              <w:pStyle w:val="EasyRead16"/>
              <w:rPr>
                <w:sz w:val="28"/>
                <w:szCs w:val="28"/>
              </w:rPr>
            </w:pPr>
            <w:r w:rsidRPr="4F086A19">
              <w:rPr>
                <w:sz w:val="28"/>
                <w:szCs w:val="28"/>
              </w:rPr>
              <w:t>It will likely last for the rest of their life.</w:t>
            </w:r>
          </w:p>
        </w:tc>
      </w:tr>
    </w:tbl>
    <w:p w14:paraId="17E69605" w14:textId="1E95DA64" w:rsidR="0089632F" w:rsidRPr="00084370" w:rsidRDefault="009A6647" w:rsidP="001653F4">
      <w:pPr>
        <w:pStyle w:val="EasyReadPageHeader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br w:type="page"/>
      </w:r>
      <w:r w:rsidR="62D5DDBF" w:rsidRPr="28335302">
        <w:rPr>
          <w:color w:val="358189"/>
          <w:sz w:val="48"/>
          <w:szCs w:val="48"/>
        </w:rPr>
        <w:lastRenderedPageBreak/>
        <w:t xml:space="preserve">Area 1 changes </w:t>
      </w:r>
    </w:p>
    <w:p w14:paraId="57AA8B53" w14:textId="6B4D84A5" w:rsidR="00E863AC" w:rsidRDefault="00891200" w:rsidP="234A8362">
      <w:pPr>
        <w:pStyle w:val="EasyReadSubtitle"/>
        <w:rPr>
          <w:b/>
          <w:bCs/>
          <w:sz w:val="40"/>
          <w:szCs w:val="40"/>
        </w:rPr>
      </w:pPr>
      <w:r w:rsidRPr="00ED36AE">
        <w:rPr>
          <w:b/>
          <w:bCs/>
          <w:sz w:val="40"/>
          <w:szCs w:val="40"/>
        </w:rPr>
        <w:t>W</w:t>
      </w:r>
      <w:r w:rsidR="00E863AC" w:rsidRPr="00ED36AE">
        <w:rPr>
          <w:b/>
          <w:bCs/>
          <w:sz w:val="40"/>
          <w:szCs w:val="40"/>
        </w:rPr>
        <w:t>hen NDIS plans can be paused or cancelled</w:t>
      </w:r>
    </w:p>
    <w:p w14:paraId="1F825177" w14:textId="77777777" w:rsidR="0088460E" w:rsidRPr="00AC27AC" w:rsidRDefault="0088460E" w:rsidP="4F086A19">
      <w:pPr>
        <w:pStyle w:val="EasyRead14"/>
        <w:rPr>
          <w:sz w:val="22"/>
          <w:szCs w:val="22"/>
        </w:rPr>
      </w:pPr>
    </w:p>
    <w:tbl>
      <w:tblPr>
        <w:tblStyle w:val="TableGrid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E863AC" w:rsidRPr="008E647D" w14:paraId="4EC33F51" w14:textId="77777777" w:rsidTr="4F086A19">
        <w:trPr>
          <w:cantSplit/>
          <w:trHeight w:val="6237"/>
        </w:trPr>
        <w:tc>
          <w:tcPr>
            <w:tcW w:w="3158" w:type="dxa"/>
          </w:tcPr>
          <w:p w14:paraId="44AFE0F8" w14:textId="78E66F16" w:rsidR="00E863AC" w:rsidRPr="008E647D" w:rsidRDefault="00AD418A">
            <w:pPr>
              <w:pStyle w:val="EasyRead16"/>
              <w:rPr>
                <w:sz w:val="28"/>
                <w:szCs w:val="28"/>
              </w:rPr>
            </w:pPr>
            <w:r w:rsidRPr="00AD418A">
              <w:rPr>
                <w:noProof/>
                <w:sz w:val="28"/>
                <w:szCs w:val="28"/>
              </w:rPr>
              <w:drawing>
                <wp:inline distT="0" distB="0" distL="0" distR="0" wp14:anchorId="0FA7E4FC" wp14:editId="23A10A70">
                  <wp:extent cx="1868170" cy="1868170"/>
                  <wp:effectExtent l="0" t="0" r="0" b="0"/>
                  <wp:docPr id="117727845" name="Picture 2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727845" name="Picture 2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41A9C06" w14:textId="77777777" w:rsidR="00E863AC" w:rsidRDefault="00E863AC">
            <w:pPr>
              <w:pStyle w:val="EasyRead16"/>
              <w:rPr>
                <w:sz w:val="28"/>
                <w:szCs w:val="28"/>
              </w:rPr>
            </w:pPr>
          </w:p>
          <w:p w14:paraId="131BBE25" w14:textId="3BB49DFA" w:rsidR="009639B4" w:rsidRDefault="009639B4" w:rsidP="009639B4">
            <w:pPr>
              <w:pStyle w:val="EasyRead16"/>
              <w:rPr>
                <w:sz w:val="28"/>
                <w:szCs w:val="28"/>
              </w:rPr>
            </w:pPr>
            <w:r w:rsidRPr="7B74C057">
              <w:rPr>
                <w:sz w:val="28"/>
                <w:szCs w:val="28"/>
              </w:rPr>
              <w:t xml:space="preserve">This change is about </w:t>
            </w:r>
            <w:r w:rsidRPr="7B74C057">
              <w:rPr>
                <w:b/>
                <w:bCs/>
                <w:sz w:val="28"/>
                <w:szCs w:val="28"/>
              </w:rPr>
              <w:t>National Disability Insurance Agency</w:t>
            </w:r>
            <w:r w:rsidRPr="7B74C057">
              <w:rPr>
                <w:sz w:val="28"/>
                <w:szCs w:val="28"/>
              </w:rPr>
              <w:t xml:space="preserve"> trying to c</w:t>
            </w:r>
            <w:r w:rsidR="007A1083">
              <w:rPr>
                <w:sz w:val="28"/>
                <w:szCs w:val="28"/>
              </w:rPr>
              <w:t>ontact</w:t>
            </w:r>
            <w:r w:rsidRPr="7B74C057">
              <w:rPr>
                <w:sz w:val="28"/>
                <w:szCs w:val="28"/>
              </w:rPr>
              <w:t xml:space="preserve"> someone who gets NDIS money.</w:t>
            </w:r>
          </w:p>
          <w:p w14:paraId="2A5A48BD" w14:textId="77777777" w:rsidR="009639B4" w:rsidRDefault="009639B4" w:rsidP="009639B4">
            <w:pPr>
              <w:pStyle w:val="EasyRead16"/>
              <w:rPr>
                <w:sz w:val="28"/>
                <w:szCs w:val="28"/>
              </w:rPr>
            </w:pPr>
          </w:p>
          <w:p w14:paraId="64A55672" w14:textId="77777777" w:rsidR="009639B4" w:rsidRPr="00F62AED" w:rsidRDefault="009639B4" w:rsidP="009639B4">
            <w:pPr>
              <w:spacing w:line="360" w:lineRule="auto"/>
              <w:rPr>
                <w:sz w:val="28"/>
                <w:szCs w:val="28"/>
              </w:rPr>
            </w:pPr>
            <w:r w:rsidRPr="7B74C057">
              <w:rPr>
                <w:sz w:val="28"/>
                <w:szCs w:val="28"/>
              </w:rPr>
              <w:t xml:space="preserve">We call it </w:t>
            </w:r>
            <w:r w:rsidRPr="7B74C057">
              <w:rPr>
                <w:b/>
                <w:bCs/>
                <w:sz w:val="28"/>
                <w:szCs w:val="28"/>
              </w:rPr>
              <w:t>NDIA</w:t>
            </w:r>
            <w:r w:rsidRPr="7B74C057">
              <w:rPr>
                <w:sz w:val="28"/>
                <w:szCs w:val="28"/>
              </w:rPr>
              <w:t xml:space="preserve"> for short.</w:t>
            </w:r>
          </w:p>
          <w:p w14:paraId="35F240CF" w14:textId="77777777" w:rsidR="009639B4" w:rsidRPr="00F62AED" w:rsidRDefault="009639B4" w:rsidP="009639B4">
            <w:pPr>
              <w:spacing w:line="360" w:lineRule="auto"/>
              <w:rPr>
                <w:sz w:val="28"/>
                <w:szCs w:val="28"/>
              </w:rPr>
            </w:pPr>
          </w:p>
          <w:p w14:paraId="2A566090" w14:textId="22189A7C" w:rsidR="00BC6EF1" w:rsidRPr="008E647D" w:rsidRDefault="009639B4" w:rsidP="00020BEF">
            <w:pPr>
              <w:pStyle w:val="EasyRead16"/>
              <w:rPr>
                <w:sz w:val="28"/>
                <w:szCs w:val="28"/>
              </w:rPr>
            </w:pPr>
            <w:r w:rsidRPr="18A0BEF1">
              <w:rPr>
                <w:sz w:val="28"/>
                <w:szCs w:val="28"/>
              </w:rPr>
              <w:t>They look after the NDIS.</w:t>
            </w:r>
          </w:p>
        </w:tc>
      </w:tr>
      <w:tr w:rsidR="00EB298B" w:rsidRPr="008E647D" w14:paraId="712A5BAE" w14:textId="77777777" w:rsidTr="4F086A19">
        <w:trPr>
          <w:cantSplit/>
          <w:trHeight w:val="3402"/>
        </w:trPr>
        <w:tc>
          <w:tcPr>
            <w:tcW w:w="3158" w:type="dxa"/>
          </w:tcPr>
          <w:p w14:paraId="7D027803" w14:textId="6591B4BC" w:rsidR="00EB298B" w:rsidRPr="007D0897" w:rsidRDefault="00EB298B" w:rsidP="00EB298B">
            <w:pPr>
              <w:pStyle w:val="EasyRead16"/>
              <w:rPr>
                <w:noProof/>
                <w:sz w:val="28"/>
                <w:szCs w:val="28"/>
              </w:rPr>
            </w:pPr>
            <w:r w:rsidRPr="00C426A6">
              <w:rPr>
                <w:noProof/>
                <w:sz w:val="28"/>
                <w:szCs w:val="28"/>
              </w:rPr>
              <w:drawing>
                <wp:inline distT="0" distB="0" distL="0" distR="0" wp14:anchorId="21CF7DC5" wp14:editId="1B6AF496">
                  <wp:extent cx="1868170" cy="1868170"/>
                  <wp:effectExtent l="0" t="0" r="0" b="0"/>
                  <wp:docPr id="1066836545" name="Picture 4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6836545" name="Picture 4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E3818B5" w14:textId="77777777" w:rsidR="00EB298B" w:rsidRDefault="00EB298B" w:rsidP="00EB298B">
            <w:pPr>
              <w:pStyle w:val="EasyRead16"/>
              <w:rPr>
                <w:sz w:val="28"/>
                <w:szCs w:val="28"/>
              </w:rPr>
            </w:pPr>
          </w:p>
          <w:p w14:paraId="0918BB6A" w14:textId="77777777" w:rsidR="00EB298B" w:rsidRDefault="00EB298B" w:rsidP="00EB298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NDIA need to contact</w:t>
            </w:r>
          </w:p>
          <w:p w14:paraId="14DA74F4" w14:textId="77777777" w:rsidR="00EB298B" w:rsidRDefault="00EB298B" w:rsidP="00EB298B">
            <w:pPr>
              <w:pStyle w:val="EasyRead16"/>
              <w:rPr>
                <w:sz w:val="28"/>
                <w:szCs w:val="28"/>
              </w:rPr>
            </w:pPr>
          </w:p>
          <w:p w14:paraId="62C315DB" w14:textId="1BC564E6" w:rsidR="00EB298B" w:rsidRDefault="00EB298B" w:rsidP="00FE0873">
            <w:pPr>
              <w:pStyle w:val="EasyRead16"/>
              <w:numPr>
                <w:ilvl w:val="0"/>
                <w:numId w:val="4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person who has a NDIS plan</w:t>
            </w:r>
          </w:p>
        </w:tc>
      </w:tr>
      <w:tr w:rsidR="00EB298B" w:rsidRPr="008E647D" w14:paraId="6B84419E" w14:textId="77777777" w:rsidTr="4F086A19">
        <w:trPr>
          <w:cantSplit/>
          <w:trHeight w:val="5415"/>
        </w:trPr>
        <w:tc>
          <w:tcPr>
            <w:tcW w:w="3158" w:type="dxa"/>
          </w:tcPr>
          <w:p w14:paraId="0076F86A" w14:textId="7EBC7E21" w:rsidR="00EB298B" w:rsidRPr="007D0897" w:rsidRDefault="00EB298B" w:rsidP="00EB298B">
            <w:pPr>
              <w:pStyle w:val="EasyRead16"/>
              <w:rPr>
                <w:noProof/>
                <w:sz w:val="28"/>
                <w:szCs w:val="28"/>
              </w:rPr>
            </w:pPr>
            <w:r w:rsidRPr="00060522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03FA922" wp14:editId="23DDCEFF">
                  <wp:extent cx="1868170" cy="1868170"/>
                  <wp:effectExtent l="0" t="0" r="0" b="0"/>
                  <wp:docPr id="1540479237" name="Picture 1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479237" name="Picture 1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156F796" w14:textId="77777777" w:rsidR="00EB298B" w:rsidRDefault="00EB298B" w:rsidP="00EB298B">
            <w:pPr>
              <w:pStyle w:val="EasyRead16"/>
              <w:rPr>
                <w:sz w:val="28"/>
                <w:szCs w:val="28"/>
              </w:rPr>
            </w:pPr>
          </w:p>
          <w:p w14:paraId="519348BF" w14:textId="69B10520" w:rsidR="00EB298B" w:rsidRDefault="31E902B1" w:rsidP="28335302">
            <w:pPr>
              <w:pStyle w:val="EasyRead16"/>
              <w:numPr>
                <w:ilvl w:val="0"/>
                <w:numId w:val="36"/>
              </w:numPr>
              <w:rPr>
                <w:rFonts w:eastAsia="Arial" w:cs="Arial"/>
                <w:sz w:val="28"/>
                <w:szCs w:val="28"/>
                <w:lang w:val="en-US"/>
              </w:rPr>
            </w:pPr>
            <w:r w:rsidRPr="28335302">
              <w:rPr>
                <w:sz w:val="28"/>
                <w:szCs w:val="28"/>
              </w:rPr>
              <w:t xml:space="preserve">Their </w:t>
            </w:r>
            <w:r w:rsidRPr="28335302">
              <w:rPr>
                <w:b/>
                <w:bCs/>
                <w:sz w:val="28"/>
                <w:szCs w:val="28"/>
              </w:rPr>
              <w:t>nominee</w:t>
            </w:r>
          </w:p>
          <w:p w14:paraId="7C039C8B" w14:textId="623D5C8F" w:rsidR="00EB298B" w:rsidRDefault="00EB298B" w:rsidP="28335302">
            <w:pPr>
              <w:pStyle w:val="EasyRead16"/>
              <w:ind w:left="720"/>
              <w:rPr>
                <w:rFonts w:eastAsia="Arial" w:cs="Arial"/>
                <w:sz w:val="28"/>
                <w:szCs w:val="28"/>
              </w:rPr>
            </w:pPr>
          </w:p>
          <w:p w14:paraId="30F0E5B1" w14:textId="2A3C0479" w:rsidR="00EB298B" w:rsidRDefault="31E902B1" w:rsidP="4F086A19">
            <w:pPr>
              <w:pStyle w:val="EasyRead16"/>
              <w:rPr>
                <w:rFonts w:eastAsia="Arial" w:cs="Arial"/>
                <w:sz w:val="28"/>
                <w:szCs w:val="28"/>
                <w:lang w:val="en-US"/>
              </w:rPr>
            </w:pPr>
            <w:r w:rsidRPr="4F086A19">
              <w:rPr>
                <w:rFonts w:eastAsia="Arial" w:cs="Arial"/>
                <w:sz w:val="28"/>
                <w:szCs w:val="28"/>
              </w:rPr>
              <w:t>A nominee is someone you choose to</w:t>
            </w:r>
            <w:r w:rsidRPr="4F086A19">
              <w:rPr>
                <w:rFonts w:eastAsia="Arial" w:cs="Arial"/>
                <w:sz w:val="28"/>
                <w:szCs w:val="28"/>
                <w:lang w:val="en-US"/>
              </w:rPr>
              <w:t xml:space="preserve"> </w:t>
            </w:r>
          </w:p>
          <w:p w14:paraId="24A87365" w14:textId="77777777" w:rsidR="00EB298B" w:rsidRPr="00441FD9" w:rsidRDefault="00EB298B" w:rsidP="00EB298B">
            <w:pPr>
              <w:spacing w:line="360" w:lineRule="auto"/>
              <w:rPr>
                <w:rFonts w:eastAsia="Arial" w:cs="Arial"/>
                <w:sz w:val="28"/>
                <w:szCs w:val="28"/>
                <w:lang w:val="en-US"/>
              </w:rPr>
            </w:pPr>
          </w:p>
          <w:p w14:paraId="6D5FB717" w14:textId="77777777" w:rsidR="00EB298B" w:rsidRPr="00A133BC" w:rsidRDefault="00EB298B" w:rsidP="00EB298B">
            <w:pPr>
              <w:pStyle w:val="ListParagraph"/>
              <w:numPr>
                <w:ilvl w:val="0"/>
                <w:numId w:val="23"/>
              </w:numPr>
              <w:spacing w:line="360" w:lineRule="auto"/>
              <w:rPr>
                <w:rFonts w:eastAsia="Arial" w:cs="Arial"/>
                <w:sz w:val="28"/>
                <w:szCs w:val="28"/>
                <w:lang w:val="en-US"/>
              </w:rPr>
            </w:pPr>
            <w:r w:rsidRPr="18A0BEF1">
              <w:rPr>
                <w:rFonts w:eastAsia="Arial" w:cs="Arial"/>
                <w:sz w:val="28"/>
                <w:szCs w:val="28"/>
              </w:rPr>
              <w:t>Get letters from NDIA about your NDIS plan</w:t>
            </w:r>
          </w:p>
          <w:p w14:paraId="0BFFDF8D" w14:textId="77777777" w:rsidR="00EB298B" w:rsidRPr="008319B9" w:rsidRDefault="00EB298B" w:rsidP="00EB298B">
            <w:pPr>
              <w:pStyle w:val="ListParagraph"/>
              <w:numPr>
                <w:ilvl w:val="0"/>
                <w:numId w:val="23"/>
              </w:numPr>
              <w:spacing w:line="360" w:lineRule="auto"/>
              <w:rPr>
                <w:rFonts w:eastAsia="Arial" w:cs="Arial"/>
                <w:sz w:val="28"/>
                <w:szCs w:val="28"/>
                <w:lang w:val="en-US"/>
              </w:rPr>
            </w:pPr>
            <w:r w:rsidRPr="18A0BEF1">
              <w:rPr>
                <w:rFonts w:eastAsia="Arial" w:cs="Arial"/>
                <w:sz w:val="28"/>
                <w:szCs w:val="28"/>
              </w:rPr>
              <w:t>Write back to the letters if they need to.</w:t>
            </w:r>
          </w:p>
          <w:p w14:paraId="722FD0CD" w14:textId="77777777" w:rsidR="00EB298B" w:rsidRPr="008319B9" w:rsidRDefault="00EB298B" w:rsidP="00EB298B">
            <w:pPr>
              <w:spacing w:line="360" w:lineRule="auto"/>
              <w:rPr>
                <w:rFonts w:eastAsia="Arial" w:cs="Arial"/>
                <w:sz w:val="28"/>
                <w:szCs w:val="28"/>
                <w:lang w:val="en-US"/>
              </w:rPr>
            </w:pPr>
          </w:p>
          <w:p w14:paraId="6F24A2BE" w14:textId="2F6A4B99" w:rsidR="00EB298B" w:rsidRDefault="00EB298B" w:rsidP="00EB298B">
            <w:pPr>
              <w:pStyle w:val="EasyRead16"/>
              <w:rPr>
                <w:sz w:val="28"/>
                <w:szCs w:val="28"/>
              </w:rPr>
            </w:pPr>
            <w:r w:rsidRPr="18A0BEF1">
              <w:rPr>
                <w:rFonts w:eastAsia="Arial" w:cs="Arial"/>
                <w:sz w:val="28"/>
                <w:szCs w:val="28"/>
                <w:lang w:val="en-US"/>
              </w:rPr>
              <w:t xml:space="preserve">Some people do </w:t>
            </w:r>
            <w:r w:rsidRPr="18A0BEF1">
              <w:rPr>
                <w:rFonts w:eastAsia="Arial" w:cs="Arial"/>
                <w:b/>
                <w:bCs/>
                <w:sz w:val="28"/>
                <w:szCs w:val="28"/>
                <w:lang w:val="en-US"/>
              </w:rPr>
              <w:t>not</w:t>
            </w:r>
            <w:r w:rsidRPr="18A0BEF1">
              <w:rPr>
                <w:rFonts w:eastAsia="Arial" w:cs="Arial"/>
                <w:sz w:val="28"/>
                <w:szCs w:val="28"/>
                <w:lang w:val="en-US"/>
              </w:rPr>
              <w:t xml:space="preserve"> have a nominee.</w:t>
            </w:r>
          </w:p>
        </w:tc>
      </w:tr>
      <w:tr w:rsidR="00EB298B" w:rsidRPr="008E647D" w14:paraId="2F055730" w14:textId="77777777" w:rsidTr="4F086A19">
        <w:trPr>
          <w:cantSplit/>
          <w:trHeight w:val="3120"/>
        </w:trPr>
        <w:tc>
          <w:tcPr>
            <w:tcW w:w="3158" w:type="dxa"/>
          </w:tcPr>
          <w:p w14:paraId="71B11B60" w14:textId="1BE301A1" w:rsidR="00EB298B" w:rsidRPr="007D0897" w:rsidRDefault="00EB298B" w:rsidP="00EB298B">
            <w:pPr>
              <w:pStyle w:val="EasyRead16"/>
              <w:rPr>
                <w:noProof/>
                <w:sz w:val="28"/>
                <w:szCs w:val="28"/>
              </w:rPr>
            </w:pPr>
            <w:r w:rsidRPr="00C63C88">
              <w:rPr>
                <w:noProof/>
                <w:sz w:val="28"/>
                <w:szCs w:val="28"/>
              </w:rPr>
              <w:drawing>
                <wp:inline distT="0" distB="0" distL="0" distR="0" wp14:anchorId="6EC2372E" wp14:editId="6C1A2C0B">
                  <wp:extent cx="1868170" cy="1868170"/>
                  <wp:effectExtent l="0" t="0" r="0" b="0"/>
                  <wp:docPr id="183287514" name="Picture 1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287514" name="Picture 1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690AECF" w14:textId="77777777" w:rsidR="00EB298B" w:rsidRDefault="00EB298B" w:rsidP="00EB298B">
            <w:pPr>
              <w:pStyle w:val="EasyRead16"/>
              <w:rPr>
                <w:sz w:val="28"/>
                <w:szCs w:val="28"/>
              </w:rPr>
            </w:pPr>
          </w:p>
          <w:p w14:paraId="378F0920" w14:textId="77777777" w:rsidR="00EB298B" w:rsidRDefault="00EB298B" w:rsidP="00EB298B">
            <w:pPr>
              <w:pStyle w:val="EasyRead16"/>
              <w:rPr>
                <w:sz w:val="28"/>
                <w:szCs w:val="28"/>
              </w:rPr>
            </w:pPr>
          </w:p>
          <w:p w14:paraId="5F7D77D4" w14:textId="29333F72" w:rsidR="00EB298B" w:rsidRDefault="31E902B1" w:rsidP="28335302">
            <w:pPr>
              <w:pStyle w:val="EasyRead16"/>
              <w:numPr>
                <w:ilvl w:val="0"/>
                <w:numId w:val="36"/>
              </w:numPr>
              <w:rPr>
                <w:sz w:val="28"/>
                <w:szCs w:val="28"/>
              </w:rPr>
            </w:pPr>
            <w:r w:rsidRPr="28335302">
              <w:rPr>
                <w:sz w:val="28"/>
                <w:szCs w:val="28"/>
              </w:rPr>
              <w:t>Someone else that you have said can talk to NDIA for you.</w:t>
            </w:r>
          </w:p>
          <w:p w14:paraId="1840C04D" w14:textId="5369B3AA" w:rsidR="00EB298B" w:rsidRDefault="00EB298B" w:rsidP="28335302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32743440" w14:textId="10519ECC" w:rsidR="00EB298B" w:rsidRDefault="31E902B1" w:rsidP="4F086A19">
            <w:pPr>
              <w:pStyle w:val="EasyRead16"/>
              <w:rPr>
                <w:sz w:val="28"/>
                <w:szCs w:val="28"/>
              </w:rPr>
            </w:pPr>
            <w:r w:rsidRPr="4F086A19">
              <w:rPr>
                <w:sz w:val="28"/>
                <w:szCs w:val="28"/>
              </w:rPr>
              <w:t xml:space="preserve">This is called an </w:t>
            </w:r>
            <w:r w:rsidRPr="4F086A19">
              <w:rPr>
                <w:b/>
                <w:bCs/>
                <w:sz w:val="28"/>
                <w:szCs w:val="28"/>
              </w:rPr>
              <w:t>authorised person</w:t>
            </w:r>
            <w:r w:rsidRPr="4F086A19">
              <w:rPr>
                <w:sz w:val="28"/>
                <w:szCs w:val="28"/>
              </w:rPr>
              <w:t>.</w:t>
            </w:r>
          </w:p>
        </w:tc>
      </w:tr>
      <w:tr w:rsidR="00EB298B" w:rsidRPr="008E647D" w14:paraId="79556DB6" w14:textId="77777777" w:rsidTr="4F086A19">
        <w:trPr>
          <w:cantSplit/>
          <w:trHeight w:val="5355"/>
        </w:trPr>
        <w:tc>
          <w:tcPr>
            <w:tcW w:w="3158" w:type="dxa"/>
          </w:tcPr>
          <w:p w14:paraId="32868077" w14:textId="05F5BE45" w:rsidR="00EB298B" w:rsidRPr="007D0897" w:rsidRDefault="00EB298B" w:rsidP="00EB298B">
            <w:pPr>
              <w:pStyle w:val="EasyRead16"/>
              <w:rPr>
                <w:noProof/>
                <w:sz w:val="28"/>
                <w:szCs w:val="28"/>
              </w:rPr>
            </w:pPr>
            <w:r w:rsidRPr="00876B61">
              <w:rPr>
                <w:noProof/>
                <w:sz w:val="28"/>
                <w:szCs w:val="28"/>
              </w:rPr>
              <w:drawing>
                <wp:inline distT="0" distB="0" distL="0" distR="0" wp14:anchorId="3F911916" wp14:editId="33942711">
                  <wp:extent cx="1868170" cy="1868170"/>
                  <wp:effectExtent l="0" t="0" r="0" b="0"/>
                  <wp:docPr id="840178064" name="Picture 2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0178064" name="Picture 2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201508D" w14:textId="77777777" w:rsidR="00EB298B" w:rsidRDefault="00EB298B" w:rsidP="00EB298B">
            <w:pPr>
              <w:pStyle w:val="EasyRead16"/>
              <w:rPr>
                <w:sz w:val="28"/>
                <w:szCs w:val="28"/>
              </w:rPr>
            </w:pPr>
          </w:p>
          <w:p w14:paraId="077BDD6F" w14:textId="77777777" w:rsidR="00EB298B" w:rsidRDefault="00EB298B" w:rsidP="00EB298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NDIA need to try </w:t>
            </w:r>
            <w:r w:rsidRPr="001A741D">
              <w:rPr>
                <w:b/>
                <w:bCs/>
                <w:sz w:val="28"/>
                <w:szCs w:val="28"/>
              </w:rPr>
              <w:t>at least</w:t>
            </w:r>
            <w:r>
              <w:rPr>
                <w:sz w:val="28"/>
                <w:szCs w:val="28"/>
              </w:rPr>
              <w:t xml:space="preserve"> 5 times.</w:t>
            </w:r>
          </w:p>
          <w:p w14:paraId="35EAA53F" w14:textId="77777777" w:rsidR="00EB298B" w:rsidRDefault="00EB298B" w:rsidP="00EB298B">
            <w:pPr>
              <w:pStyle w:val="EasyRead16"/>
              <w:rPr>
                <w:sz w:val="28"/>
                <w:szCs w:val="28"/>
              </w:rPr>
            </w:pPr>
          </w:p>
          <w:p w14:paraId="05D23C05" w14:textId="77777777" w:rsidR="00EB298B" w:rsidRDefault="00EB298B" w:rsidP="00EB298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NDIA need to contact the person in the way they like.</w:t>
            </w:r>
          </w:p>
          <w:p w14:paraId="6D5543B6" w14:textId="77777777" w:rsidR="00EB298B" w:rsidRDefault="00EB298B" w:rsidP="00EB298B">
            <w:pPr>
              <w:pStyle w:val="EasyRead16"/>
              <w:rPr>
                <w:sz w:val="28"/>
                <w:szCs w:val="28"/>
              </w:rPr>
            </w:pPr>
          </w:p>
          <w:p w14:paraId="7B138A49" w14:textId="77777777" w:rsidR="00EB298B" w:rsidRDefault="00EB298B" w:rsidP="00EB298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could be by</w:t>
            </w:r>
          </w:p>
          <w:p w14:paraId="37AD0563" w14:textId="77777777" w:rsidR="00EB298B" w:rsidRDefault="00EB298B" w:rsidP="00EB298B">
            <w:pPr>
              <w:pStyle w:val="EasyRead16"/>
              <w:rPr>
                <w:sz w:val="28"/>
                <w:szCs w:val="28"/>
              </w:rPr>
            </w:pPr>
          </w:p>
          <w:p w14:paraId="03B46BFA" w14:textId="77777777" w:rsidR="00EB298B" w:rsidRDefault="00EB298B" w:rsidP="00FE0873">
            <w:pPr>
              <w:pStyle w:val="EasyRead16"/>
              <w:numPr>
                <w:ilvl w:val="0"/>
                <w:numId w:val="3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Phone</w:t>
            </w:r>
          </w:p>
          <w:p w14:paraId="1C2F3FDE" w14:textId="77777777" w:rsidR="007A1083" w:rsidRDefault="00EB298B" w:rsidP="00FE0873">
            <w:pPr>
              <w:pStyle w:val="EasyRead16"/>
              <w:numPr>
                <w:ilvl w:val="0"/>
                <w:numId w:val="3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Email</w:t>
            </w:r>
          </w:p>
          <w:p w14:paraId="6CFB2208" w14:textId="66426526" w:rsidR="00EB298B" w:rsidRPr="007A1083" w:rsidRDefault="00EB298B" w:rsidP="00FE0873">
            <w:pPr>
              <w:pStyle w:val="EasyRead16"/>
              <w:numPr>
                <w:ilvl w:val="0"/>
                <w:numId w:val="36"/>
              </w:numPr>
              <w:rPr>
                <w:sz w:val="28"/>
                <w:szCs w:val="28"/>
              </w:rPr>
            </w:pPr>
            <w:r w:rsidRPr="007A1083">
              <w:rPr>
                <w:sz w:val="28"/>
                <w:szCs w:val="28"/>
              </w:rPr>
              <w:t>Letter in the mail.</w:t>
            </w:r>
          </w:p>
        </w:tc>
      </w:tr>
      <w:tr w:rsidR="00EB298B" w:rsidRPr="008E647D" w14:paraId="313F07A0" w14:textId="77777777" w:rsidTr="4F086A19">
        <w:trPr>
          <w:cantSplit/>
          <w:trHeight w:val="5103"/>
        </w:trPr>
        <w:tc>
          <w:tcPr>
            <w:tcW w:w="3158" w:type="dxa"/>
          </w:tcPr>
          <w:p w14:paraId="0020C58A" w14:textId="2A3F9742" w:rsidR="00EB298B" w:rsidRPr="007D0897" w:rsidRDefault="00EB298B" w:rsidP="00EB298B">
            <w:pPr>
              <w:pStyle w:val="EasyRead16"/>
              <w:rPr>
                <w:noProof/>
                <w:sz w:val="28"/>
                <w:szCs w:val="28"/>
              </w:rPr>
            </w:pPr>
            <w:r w:rsidRPr="002916C4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649A784B" wp14:editId="0E1428FD">
                  <wp:extent cx="1868170" cy="1995170"/>
                  <wp:effectExtent l="0" t="0" r="0" b="0"/>
                  <wp:docPr id="1197322229" name="Picture 2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7322229" name="Picture 2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99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B98516D" w14:textId="77777777" w:rsidR="00EB298B" w:rsidRDefault="00EB298B" w:rsidP="00EB298B">
            <w:pPr>
              <w:pStyle w:val="EasyRead16"/>
              <w:rPr>
                <w:sz w:val="28"/>
                <w:szCs w:val="28"/>
              </w:rPr>
            </w:pPr>
          </w:p>
          <w:p w14:paraId="3D7887AF" w14:textId="77777777" w:rsidR="00EB298B" w:rsidRDefault="00EB298B" w:rsidP="00EB298B">
            <w:pPr>
              <w:pStyle w:val="EasyRead16"/>
              <w:rPr>
                <w:sz w:val="28"/>
                <w:szCs w:val="28"/>
              </w:rPr>
            </w:pPr>
          </w:p>
          <w:p w14:paraId="0446F559" w14:textId="53FA0A2F" w:rsidR="00EB298B" w:rsidRDefault="00EB298B" w:rsidP="00EB298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NDIA needs to try and contact </w:t>
            </w:r>
            <w:r w:rsidRPr="2A8002D8">
              <w:rPr>
                <w:sz w:val="28"/>
                <w:szCs w:val="28"/>
              </w:rPr>
              <w:t xml:space="preserve">you </w:t>
            </w:r>
            <w:r>
              <w:rPr>
                <w:sz w:val="28"/>
                <w:szCs w:val="28"/>
              </w:rPr>
              <w:t>over 3 to 4 months.</w:t>
            </w:r>
          </w:p>
        </w:tc>
      </w:tr>
      <w:tr w:rsidR="00EB298B" w:rsidRPr="008E647D" w14:paraId="262B3237" w14:textId="77777777" w:rsidTr="4F086A19">
        <w:trPr>
          <w:cantSplit/>
          <w:trHeight w:val="5103"/>
        </w:trPr>
        <w:tc>
          <w:tcPr>
            <w:tcW w:w="3158" w:type="dxa"/>
          </w:tcPr>
          <w:p w14:paraId="3360D973" w14:textId="4362A97B" w:rsidR="00EB298B" w:rsidRPr="008E647D" w:rsidRDefault="00EB298B" w:rsidP="00EB298B">
            <w:pPr>
              <w:pStyle w:val="EasyRead16"/>
              <w:rPr>
                <w:noProof/>
                <w:sz w:val="28"/>
                <w:szCs w:val="28"/>
              </w:rPr>
            </w:pPr>
            <w:r w:rsidRPr="007D0897">
              <w:rPr>
                <w:noProof/>
                <w:sz w:val="28"/>
                <w:szCs w:val="28"/>
              </w:rPr>
              <w:drawing>
                <wp:inline distT="0" distB="0" distL="0" distR="0" wp14:anchorId="1109C8B2" wp14:editId="250737DB">
                  <wp:extent cx="1868170" cy="1868170"/>
                  <wp:effectExtent l="0" t="0" r="0" b="0"/>
                  <wp:docPr id="267254394" name="Picture 3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254394" name="Picture 3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811562B" w14:textId="77777777" w:rsidR="00EB298B" w:rsidRDefault="00EB298B" w:rsidP="00EB298B">
            <w:pPr>
              <w:pStyle w:val="EasyRead16"/>
              <w:rPr>
                <w:sz w:val="28"/>
                <w:szCs w:val="28"/>
              </w:rPr>
            </w:pPr>
          </w:p>
          <w:p w14:paraId="5FB674C3" w14:textId="778C8573" w:rsidR="00EB298B" w:rsidRDefault="00EB298B" w:rsidP="00EB298B">
            <w:pPr>
              <w:pStyle w:val="EasyRead16"/>
              <w:rPr>
                <w:sz w:val="28"/>
                <w:szCs w:val="28"/>
              </w:rPr>
            </w:pPr>
            <w:r w:rsidRPr="7D7F36AF">
              <w:rPr>
                <w:sz w:val="28"/>
                <w:szCs w:val="28"/>
              </w:rPr>
              <w:t xml:space="preserve">NDIA can </w:t>
            </w:r>
            <w:r w:rsidRPr="7D7F36AF">
              <w:rPr>
                <w:b/>
                <w:bCs/>
                <w:sz w:val="28"/>
                <w:szCs w:val="28"/>
              </w:rPr>
              <w:t xml:space="preserve">pause </w:t>
            </w:r>
            <w:r w:rsidRPr="7D7F36AF">
              <w:rPr>
                <w:sz w:val="28"/>
                <w:szCs w:val="28"/>
              </w:rPr>
              <w:t xml:space="preserve">your NDIS plan if they contact you and you do </w:t>
            </w:r>
            <w:r w:rsidRPr="7D7F36AF">
              <w:rPr>
                <w:b/>
                <w:bCs/>
                <w:sz w:val="28"/>
                <w:szCs w:val="28"/>
              </w:rPr>
              <w:t>not</w:t>
            </w:r>
            <w:r w:rsidRPr="7D7F36AF">
              <w:rPr>
                <w:sz w:val="28"/>
                <w:szCs w:val="28"/>
              </w:rPr>
              <w:t xml:space="preserve"> </w:t>
            </w:r>
          </w:p>
          <w:p w14:paraId="320490C2" w14:textId="77777777" w:rsidR="00EB298B" w:rsidRDefault="00EB298B" w:rsidP="00EB298B">
            <w:pPr>
              <w:pStyle w:val="EasyRead16"/>
              <w:rPr>
                <w:sz w:val="28"/>
                <w:szCs w:val="28"/>
              </w:rPr>
            </w:pPr>
          </w:p>
          <w:p w14:paraId="4518AE6B" w14:textId="15612BF8" w:rsidR="00EB298B" w:rsidRDefault="00EB298B" w:rsidP="00FE0873">
            <w:pPr>
              <w:pStyle w:val="EasyRead16"/>
              <w:numPr>
                <w:ilvl w:val="0"/>
                <w:numId w:val="35"/>
              </w:numPr>
              <w:rPr>
                <w:sz w:val="28"/>
                <w:szCs w:val="28"/>
              </w:rPr>
            </w:pPr>
            <w:r w:rsidRPr="56B5611F">
              <w:rPr>
                <w:sz w:val="28"/>
                <w:szCs w:val="28"/>
              </w:rPr>
              <w:t>Answer them</w:t>
            </w:r>
          </w:p>
          <w:p w14:paraId="2582CE25" w14:textId="52D99ADF" w:rsidR="00D30633" w:rsidRPr="00DE1C2F" w:rsidRDefault="08C9E697" w:rsidP="00DE1C2F">
            <w:pPr>
              <w:pStyle w:val="EasyRead16"/>
              <w:numPr>
                <w:ilvl w:val="0"/>
                <w:numId w:val="35"/>
              </w:numPr>
              <w:rPr>
                <w:sz w:val="28"/>
                <w:szCs w:val="28"/>
              </w:rPr>
            </w:pPr>
            <w:r w:rsidRPr="6006061D">
              <w:rPr>
                <w:sz w:val="28"/>
                <w:szCs w:val="28"/>
              </w:rPr>
              <w:t>Give them</w:t>
            </w:r>
            <w:r w:rsidR="774D83B1" w:rsidRPr="6006061D">
              <w:rPr>
                <w:sz w:val="28"/>
                <w:szCs w:val="28"/>
              </w:rPr>
              <w:t xml:space="preserve"> the information they ask for.</w:t>
            </w:r>
          </w:p>
        </w:tc>
      </w:tr>
      <w:tr w:rsidR="00EB298B" w:rsidRPr="008E647D" w14:paraId="089BBB7A" w14:textId="77777777" w:rsidTr="4F086A19">
        <w:trPr>
          <w:cantSplit/>
          <w:trHeight w:val="3375"/>
        </w:trPr>
        <w:tc>
          <w:tcPr>
            <w:tcW w:w="3158" w:type="dxa"/>
          </w:tcPr>
          <w:p w14:paraId="62323A7A" w14:textId="2029BB70" w:rsidR="00EB298B" w:rsidRPr="008E647D" w:rsidRDefault="00EB298B" w:rsidP="00EB298B">
            <w:pPr>
              <w:pStyle w:val="EasyRead16"/>
              <w:rPr>
                <w:sz w:val="28"/>
                <w:szCs w:val="28"/>
              </w:rPr>
            </w:pPr>
            <w:r w:rsidRPr="00154D99">
              <w:rPr>
                <w:noProof/>
                <w:sz w:val="28"/>
                <w:szCs w:val="28"/>
              </w:rPr>
              <w:drawing>
                <wp:inline distT="0" distB="0" distL="0" distR="0" wp14:anchorId="7C088AEE" wp14:editId="793DE3E8">
                  <wp:extent cx="1868170" cy="1826260"/>
                  <wp:effectExtent l="0" t="0" r="0" b="0"/>
                  <wp:docPr id="142453825" name="Picture 3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453825" name="Picture 3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2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A407319" w14:textId="77777777" w:rsidR="00EB298B" w:rsidRDefault="00EB298B" w:rsidP="00EB298B">
            <w:pPr>
              <w:pStyle w:val="EasyRead16"/>
              <w:rPr>
                <w:sz w:val="28"/>
                <w:szCs w:val="28"/>
              </w:rPr>
            </w:pPr>
          </w:p>
          <w:p w14:paraId="1A6FB934" w14:textId="77777777" w:rsidR="00EB298B" w:rsidRDefault="00EB298B" w:rsidP="00EB298B">
            <w:pPr>
              <w:pStyle w:val="EasyRead16"/>
              <w:rPr>
                <w:sz w:val="28"/>
                <w:szCs w:val="28"/>
              </w:rPr>
            </w:pPr>
            <w:r w:rsidRPr="7D7F36AF">
              <w:rPr>
                <w:sz w:val="28"/>
                <w:szCs w:val="28"/>
              </w:rPr>
              <w:t xml:space="preserve">NDIA can </w:t>
            </w:r>
            <w:r w:rsidRPr="7D7F36AF">
              <w:rPr>
                <w:b/>
                <w:bCs/>
                <w:sz w:val="28"/>
                <w:szCs w:val="28"/>
              </w:rPr>
              <w:t>cancel</w:t>
            </w:r>
            <w:r w:rsidRPr="7D7F36AF">
              <w:rPr>
                <w:sz w:val="28"/>
                <w:szCs w:val="28"/>
              </w:rPr>
              <w:t xml:space="preserve"> your NDIS plan if </w:t>
            </w:r>
          </w:p>
          <w:p w14:paraId="71DA1E9E" w14:textId="77777777" w:rsidR="00EB298B" w:rsidRDefault="00EB298B" w:rsidP="00EB298B">
            <w:pPr>
              <w:pStyle w:val="EasyRead16"/>
              <w:rPr>
                <w:sz w:val="28"/>
                <w:szCs w:val="28"/>
              </w:rPr>
            </w:pPr>
          </w:p>
          <w:p w14:paraId="7E6E4004" w14:textId="26339336" w:rsidR="00EB298B" w:rsidRDefault="00EB298B" w:rsidP="00FE0873">
            <w:pPr>
              <w:pStyle w:val="EasyRead16"/>
              <w:numPr>
                <w:ilvl w:val="0"/>
                <w:numId w:val="42"/>
              </w:numPr>
              <w:rPr>
                <w:sz w:val="28"/>
                <w:szCs w:val="28"/>
              </w:rPr>
            </w:pPr>
            <w:r w:rsidRPr="70AE4999">
              <w:rPr>
                <w:sz w:val="28"/>
                <w:szCs w:val="28"/>
              </w:rPr>
              <w:t xml:space="preserve">Your plan has been paused for </w:t>
            </w:r>
            <w:r w:rsidRPr="70AE4999">
              <w:rPr>
                <w:b/>
                <w:bCs/>
                <w:sz w:val="28"/>
                <w:szCs w:val="28"/>
              </w:rPr>
              <w:t>at least</w:t>
            </w:r>
            <w:r w:rsidRPr="70AE4999">
              <w:rPr>
                <w:sz w:val="28"/>
                <w:szCs w:val="28"/>
              </w:rPr>
              <w:t xml:space="preserve"> 90 days</w:t>
            </w:r>
          </w:p>
          <w:p w14:paraId="3BFA33A3" w14:textId="710EBCFE" w:rsidR="00EB298B" w:rsidRPr="008E647D" w:rsidRDefault="00EB298B" w:rsidP="00A10836">
            <w:pPr>
              <w:pStyle w:val="EasyRead16"/>
              <w:numPr>
                <w:ilvl w:val="0"/>
                <w:numId w:val="42"/>
              </w:numPr>
              <w:rPr>
                <w:sz w:val="28"/>
                <w:szCs w:val="28"/>
              </w:rPr>
            </w:pPr>
            <w:r w:rsidRPr="6FA2F011">
              <w:rPr>
                <w:sz w:val="28"/>
                <w:szCs w:val="28"/>
              </w:rPr>
              <w:t xml:space="preserve">They </w:t>
            </w:r>
            <w:proofErr w:type="spellStart"/>
            <w:r w:rsidRPr="6FA2F011">
              <w:rPr>
                <w:sz w:val="28"/>
                <w:szCs w:val="28"/>
              </w:rPr>
              <w:t xml:space="preserve">can </w:t>
            </w:r>
            <w:r w:rsidRPr="6FA2F011">
              <w:rPr>
                <w:b/>
                <w:bCs/>
                <w:sz w:val="28"/>
                <w:szCs w:val="28"/>
              </w:rPr>
              <w:t>not</w:t>
            </w:r>
            <w:proofErr w:type="spellEnd"/>
            <w:r w:rsidRPr="6FA2F011">
              <w:rPr>
                <w:sz w:val="28"/>
                <w:szCs w:val="28"/>
              </w:rPr>
              <w:t xml:space="preserve"> contact you at all.</w:t>
            </w:r>
          </w:p>
        </w:tc>
      </w:tr>
      <w:tr w:rsidR="00DF02AD" w:rsidRPr="008E647D" w14:paraId="3A5940F8" w14:textId="77777777" w:rsidTr="4F086A19">
        <w:trPr>
          <w:cantSplit/>
          <w:trHeight w:val="5103"/>
        </w:trPr>
        <w:tc>
          <w:tcPr>
            <w:tcW w:w="3158" w:type="dxa"/>
          </w:tcPr>
          <w:p w14:paraId="20CB9683" w14:textId="6A1F80CF" w:rsidR="00DF02AD" w:rsidRPr="00154D99" w:rsidRDefault="00DF02AD" w:rsidP="00DF02AD">
            <w:pPr>
              <w:pStyle w:val="EasyRead16"/>
              <w:rPr>
                <w:noProof/>
                <w:sz w:val="28"/>
                <w:szCs w:val="28"/>
              </w:rPr>
            </w:pPr>
            <w:r w:rsidRPr="00A72771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559D663B" wp14:editId="345F008B">
                  <wp:extent cx="1868170" cy="1868170"/>
                  <wp:effectExtent l="0" t="0" r="0" b="0"/>
                  <wp:docPr id="893937562" name="Picture 2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3937562" name="Picture 2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26C433B" w14:textId="77777777" w:rsidR="00DF02AD" w:rsidRDefault="00DF02AD" w:rsidP="00DF02AD">
            <w:pPr>
              <w:pStyle w:val="EasyRead16"/>
              <w:rPr>
                <w:sz w:val="28"/>
                <w:szCs w:val="28"/>
              </w:rPr>
            </w:pPr>
          </w:p>
          <w:p w14:paraId="7E5BFA42" w14:textId="1C43896A" w:rsidR="00DF02AD" w:rsidRDefault="473D83E5" w:rsidP="00DF02AD">
            <w:pPr>
              <w:pStyle w:val="EasyRead16"/>
              <w:rPr>
                <w:sz w:val="28"/>
                <w:szCs w:val="28"/>
              </w:rPr>
            </w:pPr>
            <w:r w:rsidRPr="28335302">
              <w:rPr>
                <w:sz w:val="28"/>
                <w:szCs w:val="28"/>
              </w:rPr>
              <w:t xml:space="preserve">This rule is </w:t>
            </w:r>
            <w:r w:rsidRPr="28335302">
              <w:rPr>
                <w:b/>
                <w:bCs/>
                <w:sz w:val="28"/>
                <w:szCs w:val="28"/>
              </w:rPr>
              <w:t>not</w:t>
            </w:r>
            <w:r w:rsidRPr="28335302">
              <w:rPr>
                <w:sz w:val="28"/>
                <w:szCs w:val="28"/>
              </w:rPr>
              <w:t xml:space="preserve"> for people who are </w:t>
            </w:r>
            <w:r w:rsidR="3F8677E2" w:rsidRPr="28335302">
              <w:rPr>
                <w:sz w:val="28"/>
                <w:szCs w:val="28"/>
              </w:rPr>
              <w:t>in</w:t>
            </w:r>
          </w:p>
          <w:p w14:paraId="299CAF4A" w14:textId="77777777" w:rsidR="00DF02AD" w:rsidRDefault="00DF02AD" w:rsidP="00DF02AD">
            <w:pPr>
              <w:pStyle w:val="EasyRead16"/>
              <w:rPr>
                <w:sz w:val="28"/>
                <w:szCs w:val="28"/>
              </w:rPr>
            </w:pPr>
          </w:p>
          <w:p w14:paraId="3D59D550" w14:textId="1A4D0ACE" w:rsidR="00DF02AD" w:rsidRDefault="0DCE8603" w:rsidP="00FE0873">
            <w:pPr>
              <w:pStyle w:val="EasyRead16"/>
              <w:numPr>
                <w:ilvl w:val="0"/>
                <w:numId w:val="41"/>
              </w:numPr>
              <w:rPr>
                <w:sz w:val="28"/>
                <w:szCs w:val="28"/>
              </w:rPr>
            </w:pPr>
            <w:r w:rsidRPr="28335302">
              <w:rPr>
                <w:sz w:val="28"/>
                <w:szCs w:val="28"/>
              </w:rPr>
              <w:t>In h</w:t>
            </w:r>
            <w:r w:rsidR="473D83E5" w:rsidRPr="28335302">
              <w:rPr>
                <w:sz w:val="28"/>
                <w:szCs w:val="28"/>
              </w:rPr>
              <w:t>ospital</w:t>
            </w:r>
          </w:p>
        </w:tc>
      </w:tr>
      <w:tr w:rsidR="00DF02AD" w:rsidRPr="008E647D" w14:paraId="249C0F80" w14:textId="77777777" w:rsidTr="4F086A19">
        <w:trPr>
          <w:cantSplit/>
          <w:trHeight w:val="5103"/>
        </w:trPr>
        <w:tc>
          <w:tcPr>
            <w:tcW w:w="3158" w:type="dxa"/>
          </w:tcPr>
          <w:p w14:paraId="79B19C8F" w14:textId="23BA7B05" w:rsidR="00DF02AD" w:rsidRPr="00154D99" w:rsidRDefault="00DF02AD" w:rsidP="00DF02AD">
            <w:pPr>
              <w:pStyle w:val="EasyRead16"/>
              <w:rPr>
                <w:noProof/>
                <w:sz w:val="28"/>
                <w:szCs w:val="28"/>
              </w:rPr>
            </w:pPr>
            <w:r w:rsidRPr="003E6C80">
              <w:rPr>
                <w:noProof/>
                <w:sz w:val="28"/>
                <w:szCs w:val="28"/>
              </w:rPr>
              <w:drawing>
                <wp:inline distT="0" distB="0" distL="0" distR="0" wp14:anchorId="440E2E95" wp14:editId="197949B2">
                  <wp:extent cx="1868170" cy="1868170"/>
                  <wp:effectExtent l="0" t="0" r="0" b="0"/>
                  <wp:docPr id="1568148011" name="Picture 3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8148011" name="Picture 3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64FAED4" w14:textId="77777777" w:rsidR="00DF02AD" w:rsidRDefault="00DF02AD" w:rsidP="00DF02AD">
            <w:pPr>
              <w:pStyle w:val="EasyRead16"/>
              <w:rPr>
                <w:sz w:val="28"/>
                <w:szCs w:val="28"/>
              </w:rPr>
            </w:pPr>
          </w:p>
          <w:p w14:paraId="19F2E065" w14:textId="77777777" w:rsidR="00DF02AD" w:rsidRDefault="00DF02AD" w:rsidP="00DF02AD">
            <w:pPr>
              <w:pStyle w:val="EasyRead16"/>
              <w:rPr>
                <w:sz w:val="28"/>
                <w:szCs w:val="28"/>
              </w:rPr>
            </w:pPr>
          </w:p>
          <w:p w14:paraId="4CF64621" w14:textId="13B81B08" w:rsidR="00DF02AD" w:rsidRDefault="594FB1CD" w:rsidP="28335302">
            <w:pPr>
              <w:pStyle w:val="EasyRead16"/>
              <w:numPr>
                <w:ilvl w:val="0"/>
                <w:numId w:val="37"/>
              </w:numPr>
              <w:rPr>
                <w:sz w:val="28"/>
                <w:szCs w:val="28"/>
              </w:rPr>
            </w:pPr>
            <w:r w:rsidRPr="28335302">
              <w:rPr>
                <w:sz w:val="28"/>
                <w:szCs w:val="28"/>
              </w:rPr>
              <w:t>In a</w:t>
            </w:r>
            <w:r w:rsidR="473D83E5" w:rsidRPr="28335302">
              <w:rPr>
                <w:sz w:val="28"/>
                <w:szCs w:val="28"/>
              </w:rPr>
              <w:t xml:space="preserve">n </w:t>
            </w:r>
            <w:r w:rsidR="473D83E5" w:rsidRPr="28335302">
              <w:rPr>
                <w:b/>
                <w:bCs/>
                <w:sz w:val="28"/>
                <w:szCs w:val="28"/>
              </w:rPr>
              <w:t>institution</w:t>
            </w:r>
          </w:p>
          <w:p w14:paraId="7E8B9620" w14:textId="61C7D1F3" w:rsidR="00DF02AD" w:rsidRDefault="00DF02AD" w:rsidP="28335302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2DD02159" w14:textId="7E5E484F" w:rsidR="00DF02AD" w:rsidRDefault="473D83E5" w:rsidP="4F086A19">
            <w:pPr>
              <w:pStyle w:val="EasyRead16"/>
              <w:rPr>
                <w:sz w:val="28"/>
                <w:szCs w:val="28"/>
              </w:rPr>
            </w:pPr>
            <w:r w:rsidRPr="4F086A19">
              <w:rPr>
                <w:sz w:val="28"/>
                <w:szCs w:val="28"/>
              </w:rPr>
              <w:t xml:space="preserve">Institutions are </w:t>
            </w:r>
            <w:r w:rsidR="6FFE10F2" w:rsidRPr="4F086A19">
              <w:rPr>
                <w:sz w:val="28"/>
                <w:szCs w:val="28"/>
              </w:rPr>
              <w:t>place</w:t>
            </w:r>
            <w:r w:rsidR="726D8DE1" w:rsidRPr="4F086A19">
              <w:rPr>
                <w:sz w:val="28"/>
                <w:szCs w:val="28"/>
              </w:rPr>
              <w:t>s</w:t>
            </w:r>
            <w:r w:rsidRPr="4F086A19">
              <w:rPr>
                <w:sz w:val="28"/>
                <w:szCs w:val="28"/>
              </w:rPr>
              <w:t xml:space="preserve"> that people with disability live together and get support.</w:t>
            </w:r>
          </w:p>
        </w:tc>
      </w:tr>
      <w:tr w:rsidR="00DF02AD" w:rsidRPr="008E647D" w14:paraId="103D4F68" w14:textId="77777777" w:rsidTr="4F086A19">
        <w:trPr>
          <w:cantSplit/>
          <w:trHeight w:val="2820"/>
        </w:trPr>
        <w:tc>
          <w:tcPr>
            <w:tcW w:w="3158" w:type="dxa"/>
          </w:tcPr>
          <w:p w14:paraId="15D4316A" w14:textId="10D9C152" w:rsidR="00DF02AD" w:rsidRPr="00154D99" w:rsidRDefault="00DF02AD" w:rsidP="00DF02AD">
            <w:pPr>
              <w:pStyle w:val="EasyRead16"/>
              <w:rPr>
                <w:noProof/>
                <w:sz w:val="28"/>
                <w:szCs w:val="28"/>
              </w:rPr>
            </w:pPr>
            <w:r w:rsidRPr="00957E62">
              <w:rPr>
                <w:noProof/>
                <w:sz w:val="28"/>
                <w:szCs w:val="28"/>
              </w:rPr>
              <w:drawing>
                <wp:inline distT="0" distB="0" distL="0" distR="0" wp14:anchorId="0CDA1759" wp14:editId="753C42C0">
                  <wp:extent cx="1868170" cy="1868170"/>
                  <wp:effectExtent l="0" t="0" r="0" b="0"/>
                  <wp:docPr id="639847540" name="Picture 3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9847540" name="Picture 3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2793E88" w14:textId="77777777" w:rsidR="00DF02AD" w:rsidRDefault="00DF02AD" w:rsidP="00DF02AD">
            <w:pPr>
              <w:pStyle w:val="EasyRead16"/>
              <w:rPr>
                <w:sz w:val="28"/>
                <w:szCs w:val="28"/>
              </w:rPr>
            </w:pPr>
          </w:p>
          <w:p w14:paraId="5060A705" w14:textId="77777777" w:rsidR="00DF02AD" w:rsidRDefault="00DF02AD" w:rsidP="00DF02AD">
            <w:pPr>
              <w:pStyle w:val="EasyRead16"/>
              <w:rPr>
                <w:sz w:val="28"/>
                <w:szCs w:val="28"/>
              </w:rPr>
            </w:pPr>
          </w:p>
          <w:p w14:paraId="5DDB0D60" w14:textId="488CE132" w:rsidR="00DF02AD" w:rsidRDefault="473D83E5" w:rsidP="28335302">
            <w:pPr>
              <w:pStyle w:val="EasyRead16"/>
              <w:numPr>
                <w:ilvl w:val="0"/>
                <w:numId w:val="38"/>
              </w:numPr>
              <w:rPr>
                <w:sz w:val="28"/>
                <w:szCs w:val="28"/>
              </w:rPr>
            </w:pPr>
            <w:r w:rsidRPr="28335302">
              <w:rPr>
                <w:sz w:val="28"/>
                <w:szCs w:val="28"/>
              </w:rPr>
              <w:t xml:space="preserve">Are </w:t>
            </w:r>
            <w:r w:rsidRPr="28335302">
              <w:rPr>
                <w:b/>
                <w:bCs/>
                <w:sz w:val="28"/>
                <w:szCs w:val="28"/>
              </w:rPr>
              <w:t>homeless</w:t>
            </w:r>
            <w:r w:rsidR="145E119C" w:rsidRPr="28335302">
              <w:rPr>
                <w:b/>
                <w:bCs/>
                <w:sz w:val="28"/>
                <w:szCs w:val="28"/>
              </w:rPr>
              <w:t>.</w:t>
            </w:r>
          </w:p>
          <w:p w14:paraId="3EBD4D0D" w14:textId="3DF60FFB" w:rsidR="00DF02AD" w:rsidRDefault="00DF02AD" w:rsidP="28335302">
            <w:pPr>
              <w:pStyle w:val="EasyRead16"/>
              <w:ind w:left="720"/>
              <w:rPr>
                <w:rFonts w:cs="Arial"/>
                <w:sz w:val="28"/>
                <w:szCs w:val="28"/>
              </w:rPr>
            </w:pPr>
          </w:p>
          <w:p w14:paraId="0878756B" w14:textId="748660CA" w:rsidR="00DF02AD" w:rsidRDefault="473D83E5" w:rsidP="4F086A19">
            <w:pPr>
              <w:pStyle w:val="EasyRead16"/>
              <w:rPr>
                <w:sz w:val="28"/>
                <w:szCs w:val="28"/>
              </w:rPr>
            </w:pPr>
            <w:r w:rsidRPr="4F086A19">
              <w:rPr>
                <w:rFonts w:cs="Arial"/>
                <w:sz w:val="28"/>
                <w:szCs w:val="28"/>
              </w:rPr>
              <w:t xml:space="preserve">Homeless means you do </w:t>
            </w:r>
            <w:r w:rsidRPr="4F086A19">
              <w:rPr>
                <w:rFonts w:cs="Arial"/>
                <w:b/>
                <w:bCs/>
                <w:sz w:val="28"/>
                <w:szCs w:val="28"/>
              </w:rPr>
              <w:t>not</w:t>
            </w:r>
            <w:r w:rsidRPr="4F086A19">
              <w:rPr>
                <w:rFonts w:cs="Arial"/>
                <w:sz w:val="28"/>
                <w:szCs w:val="28"/>
              </w:rPr>
              <w:t xml:space="preserve"> have a home to live in. </w:t>
            </w:r>
          </w:p>
        </w:tc>
      </w:tr>
    </w:tbl>
    <w:p w14:paraId="395F2F2B" w14:textId="77777777" w:rsidR="00E863AC" w:rsidRDefault="00E863AC" w:rsidP="00E863AC">
      <w:r>
        <w:br w:type="page"/>
      </w:r>
    </w:p>
    <w:p w14:paraId="64E47320" w14:textId="37278428" w:rsidR="00BF03DF" w:rsidRDefault="00B3546F" w:rsidP="13902389">
      <w:pPr>
        <w:pStyle w:val="EasyReadPageHeader"/>
        <w:rPr>
          <w:color w:val="358189"/>
          <w:sz w:val="48"/>
          <w:szCs w:val="48"/>
        </w:rPr>
      </w:pPr>
      <w:r w:rsidRPr="13902389">
        <w:rPr>
          <w:color w:val="358189"/>
          <w:sz w:val="48"/>
          <w:szCs w:val="48"/>
        </w:rPr>
        <w:lastRenderedPageBreak/>
        <w:t>Area</w:t>
      </w:r>
      <w:r w:rsidR="0066433A" w:rsidRPr="13902389">
        <w:rPr>
          <w:color w:val="358189"/>
          <w:sz w:val="48"/>
          <w:szCs w:val="48"/>
        </w:rPr>
        <w:t xml:space="preserve"> 2</w:t>
      </w:r>
      <w:r w:rsidR="00BF03DF" w:rsidRPr="13902389">
        <w:rPr>
          <w:color w:val="358189"/>
          <w:sz w:val="48"/>
          <w:szCs w:val="48"/>
        </w:rPr>
        <w:t xml:space="preserve"> changes</w:t>
      </w:r>
    </w:p>
    <w:p w14:paraId="41135328" w14:textId="1F002DA9" w:rsidR="00E863AC" w:rsidRPr="00ED36AE" w:rsidRDefault="4655E991" w:rsidP="234A8362">
      <w:pPr>
        <w:pStyle w:val="EasyReadSubtitle"/>
        <w:rPr>
          <w:b/>
          <w:bCs/>
          <w:sz w:val="40"/>
          <w:szCs w:val="40"/>
        </w:rPr>
      </w:pPr>
      <w:r w:rsidRPr="00ED36AE">
        <w:rPr>
          <w:b/>
          <w:bCs/>
          <w:sz w:val="40"/>
          <w:szCs w:val="40"/>
        </w:rPr>
        <w:t xml:space="preserve">Changes to </w:t>
      </w:r>
      <w:r w:rsidR="51730B0E" w:rsidRPr="00ED36AE">
        <w:rPr>
          <w:b/>
          <w:bCs/>
          <w:sz w:val="40"/>
          <w:szCs w:val="40"/>
        </w:rPr>
        <w:t>w</w:t>
      </w:r>
      <w:r w:rsidR="00E863AC" w:rsidRPr="00ED36AE">
        <w:rPr>
          <w:b/>
          <w:bCs/>
          <w:sz w:val="40"/>
          <w:szCs w:val="40"/>
        </w:rPr>
        <w:t>hat permanent disability means</w:t>
      </w:r>
    </w:p>
    <w:p w14:paraId="1D69FF99" w14:textId="77777777" w:rsidR="00E863AC" w:rsidRDefault="00E863AC" w:rsidP="00E863AC"/>
    <w:tbl>
      <w:tblPr>
        <w:tblStyle w:val="TableGrid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E863AC" w:rsidRPr="008E647D" w14:paraId="31F36111" w14:textId="77777777" w:rsidTr="4F086A19">
        <w:trPr>
          <w:cantSplit/>
          <w:trHeight w:val="4314"/>
        </w:trPr>
        <w:tc>
          <w:tcPr>
            <w:tcW w:w="3158" w:type="dxa"/>
          </w:tcPr>
          <w:p w14:paraId="067F50CD" w14:textId="43C2123C" w:rsidR="00E863AC" w:rsidRPr="008E647D" w:rsidRDefault="00957E62">
            <w:pPr>
              <w:pStyle w:val="EasyRead16"/>
              <w:rPr>
                <w:sz w:val="28"/>
                <w:szCs w:val="28"/>
              </w:rPr>
            </w:pPr>
            <w:r w:rsidRPr="008D08C1">
              <w:rPr>
                <w:noProof/>
                <w:sz w:val="28"/>
                <w:szCs w:val="28"/>
              </w:rPr>
              <w:drawing>
                <wp:inline distT="0" distB="0" distL="0" distR="0" wp14:anchorId="07425294" wp14:editId="5CDB09BA">
                  <wp:extent cx="1868170" cy="1868170"/>
                  <wp:effectExtent l="0" t="0" r="0" b="0"/>
                  <wp:docPr id="1885217223" name="Picture 4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5217223" name="Picture 4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0F42F66" w14:textId="77777777" w:rsidR="00E863AC" w:rsidRDefault="00E863AC">
            <w:pPr>
              <w:pStyle w:val="EasyRead16"/>
              <w:rPr>
                <w:sz w:val="28"/>
                <w:szCs w:val="28"/>
              </w:rPr>
            </w:pPr>
          </w:p>
          <w:p w14:paraId="4BE68BA0" w14:textId="05B75435" w:rsidR="009F281D" w:rsidRDefault="009F281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change </w:t>
            </w:r>
            <w:r w:rsidR="00C44FFE">
              <w:rPr>
                <w:sz w:val="28"/>
                <w:szCs w:val="28"/>
              </w:rPr>
              <w:t>is about</w:t>
            </w:r>
            <w:r>
              <w:rPr>
                <w:sz w:val="28"/>
                <w:szCs w:val="28"/>
              </w:rPr>
              <w:t xml:space="preserve"> who can get NDIS.</w:t>
            </w:r>
          </w:p>
          <w:p w14:paraId="701F240E" w14:textId="77777777" w:rsidR="009F281D" w:rsidRDefault="009F281D">
            <w:pPr>
              <w:pStyle w:val="EasyRead16"/>
              <w:rPr>
                <w:sz w:val="28"/>
                <w:szCs w:val="28"/>
              </w:rPr>
            </w:pPr>
          </w:p>
          <w:p w14:paraId="141D7C18" w14:textId="4B368EF5" w:rsidR="009F281D" w:rsidRDefault="44891930">
            <w:pPr>
              <w:pStyle w:val="EasyRead16"/>
              <w:rPr>
                <w:sz w:val="28"/>
                <w:szCs w:val="28"/>
              </w:rPr>
            </w:pPr>
            <w:r w:rsidRPr="234A8362">
              <w:rPr>
                <w:sz w:val="28"/>
                <w:szCs w:val="28"/>
              </w:rPr>
              <w:t>You</w:t>
            </w:r>
            <w:r w:rsidR="07D1E118" w:rsidRPr="234A8362">
              <w:rPr>
                <w:sz w:val="28"/>
                <w:szCs w:val="28"/>
              </w:rPr>
              <w:t xml:space="preserve"> </w:t>
            </w:r>
            <w:r w:rsidR="1C985934" w:rsidRPr="234A8362">
              <w:rPr>
                <w:sz w:val="28"/>
                <w:szCs w:val="28"/>
              </w:rPr>
              <w:t xml:space="preserve">now </w:t>
            </w:r>
            <w:r w:rsidR="07D1E118" w:rsidRPr="234A8362">
              <w:rPr>
                <w:sz w:val="28"/>
                <w:szCs w:val="28"/>
              </w:rPr>
              <w:t>can only get NDIS if your disability</w:t>
            </w:r>
          </w:p>
          <w:p w14:paraId="71B1E889" w14:textId="77777777" w:rsidR="009F281D" w:rsidRDefault="009F281D">
            <w:pPr>
              <w:pStyle w:val="EasyRead16"/>
              <w:rPr>
                <w:sz w:val="28"/>
                <w:szCs w:val="28"/>
              </w:rPr>
            </w:pPr>
          </w:p>
          <w:p w14:paraId="315B9C3C" w14:textId="77777777" w:rsidR="009F281D" w:rsidRDefault="009F281D" w:rsidP="00FE0873">
            <w:pPr>
              <w:pStyle w:val="EasyRead16"/>
              <w:numPr>
                <w:ilvl w:val="0"/>
                <w:numId w:val="3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Lasts a long time</w:t>
            </w:r>
          </w:p>
          <w:p w14:paraId="5D4B6F22" w14:textId="240AFFFE" w:rsidR="009F281D" w:rsidRPr="008E647D" w:rsidRDefault="00B3370D" w:rsidP="00FE0873">
            <w:pPr>
              <w:pStyle w:val="EasyRead16"/>
              <w:numPr>
                <w:ilvl w:val="0"/>
                <w:numId w:val="3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Will probably last a long time.</w:t>
            </w:r>
          </w:p>
        </w:tc>
      </w:tr>
      <w:tr w:rsidR="00E863AC" w:rsidRPr="008E647D" w14:paraId="7C4368FC" w14:textId="77777777" w:rsidTr="00AC27AC">
        <w:trPr>
          <w:cantSplit/>
          <w:trHeight w:val="4116"/>
        </w:trPr>
        <w:tc>
          <w:tcPr>
            <w:tcW w:w="3158" w:type="dxa"/>
          </w:tcPr>
          <w:p w14:paraId="60DF8A5D" w14:textId="28D623E4" w:rsidR="00E863AC" w:rsidRPr="008E647D" w:rsidRDefault="00510C1F">
            <w:pPr>
              <w:pStyle w:val="EasyRead16"/>
              <w:rPr>
                <w:sz w:val="28"/>
                <w:szCs w:val="28"/>
              </w:rPr>
            </w:pPr>
            <w:r w:rsidRPr="00322CB5">
              <w:rPr>
                <w:noProof/>
                <w:sz w:val="28"/>
                <w:szCs w:val="28"/>
              </w:rPr>
              <w:drawing>
                <wp:inline distT="0" distB="0" distL="0" distR="0" wp14:anchorId="3A2BB47A" wp14:editId="00E987E1">
                  <wp:extent cx="1868170" cy="1868170"/>
                  <wp:effectExtent l="0" t="0" r="0" b="0"/>
                  <wp:docPr id="316702825" name="Picture 5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702825" name="Picture 5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330608C" w14:textId="77777777" w:rsidR="00BC3943" w:rsidRDefault="00BC3943" w:rsidP="00BC3943">
            <w:pPr>
              <w:pStyle w:val="EasyRead16"/>
              <w:rPr>
                <w:sz w:val="28"/>
                <w:szCs w:val="28"/>
              </w:rPr>
            </w:pPr>
          </w:p>
          <w:p w14:paraId="2FD78597" w14:textId="4737CD42" w:rsidR="00E81695" w:rsidRDefault="5C6DB141" w:rsidP="00BC3943">
            <w:pPr>
              <w:pStyle w:val="EasyRead16"/>
              <w:rPr>
                <w:sz w:val="28"/>
                <w:szCs w:val="28"/>
              </w:rPr>
            </w:pPr>
            <w:r w:rsidRPr="7B74C057">
              <w:rPr>
                <w:sz w:val="28"/>
                <w:szCs w:val="28"/>
              </w:rPr>
              <w:t>Th</w:t>
            </w:r>
            <w:r w:rsidR="2A864654" w:rsidRPr="7B74C057">
              <w:rPr>
                <w:sz w:val="28"/>
                <w:szCs w:val="28"/>
              </w:rPr>
              <w:t>is</w:t>
            </w:r>
            <w:r w:rsidRPr="7B74C057">
              <w:rPr>
                <w:sz w:val="28"/>
                <w:szCs w:val="28"/>
              </w:rPr>
              <w:t xml:space="preserve"> change </w:t>
            </w:r>
            <w:r w:rsidR="00E81695">
              <w:rPr>
                <w:sz w:val="28"/>
                <w:szCs w:val="28"/>
              </w:rPr>
              <w:t xml:space="preserve">will </w:t>
            </w:r>
            <w:r w:rsidRPr="7B74C057">
              <w:rPr>
                <w:sz w:val="28"/>
                <w:szCs w:val="28"/>
              </w:rPr>
              <w:t>add another rule</w:t>
            </w:r>
            <w:r w:rsidR="00E81695">
              <w:rPr>
                <w:sz w:val="28"/>
                <w:szCs w:val="28"/>
              </w:rPr>
              <w:t xml:space="preserve">. </w:t>
            </w:r>
          </w:p>
          <w:p w14:paraId="5539C832" w14:textId="77777777" w:rsidR="00E81695" w:rsidRDefault="00E81695" w:rsidP="00BC3943">
            <w:pPr>
              <w:pStyle w:val="EasyRead16"/>
              <w:rPr>
                <w:sz w:val="28"/>
                <w:szCs w:val="28"/>
              </w:rPr>
            </w:pPr>
          </w:p>
          <w:p w14:paraId="71F49048" w14:textId="42CA3E02" w:rsidR="00BC3943" w:rsidRDefault="00E81695" w:rsidP="00BC394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</w:t>
            </w:r>
            <w:r w:rsidR="40BC8B5B" w:rsidRPr="7B74C057">
              <w:rPr>
                <w:sz w:val="28"/>
                <w:szCs w:val="28"/>
              </w:rPr>
              <w:t>eople will only be able to get NDIS if they have</w:t>
            </w:r>
          </w:p>
          <w:p w14:paraId="4E50078E" w14:textId="77777777" w:rsidR="00BC3943" w:rsidRDefault="00BC3943" w:rsidP="00BC3943">
            <w:pPr>
              <w:pStyle w:val="EasyRead16"/>
              <w:rPr>
                <w:sz w:val="28"/>
                <w:szCs w:val="28"/>
              </w:rPr>
            </w:pPr>
          </w:p>
          <w:p w14:paraId="7ACBECAB" w14:textId="10A05817" w:rsidR="00E863AC" w:rsidRPr="008E647D" w:rsidRDefault="28151AAA" w:rsidP="00FE0873">
            <w:pPr>
              <w:pStyle w:val="EasyRead16"/>
              <w:numPr>
                <w:ilvl w:val="0"/>
                <w:numId w:val="39"/>
              </w:numPr>
              <w:rPr>
                <w:sz w:val="28"/>
                <w:szCs w:val="28"/>
              </w:rPr>
            </w:pPr>
            <w:r w:rsidRPr="7B74C057">
              <w:rPr>
                <w:sz w:val="28"/>
                <w:szCs w:val="28"/>
              </w:rPr>
              <w:t>Tried</w:t>
            </w:r>
            <w:r w:rsidR="40BC8B5B" w:rsidRPr="7B74C057">
              <w:rPr>
                <w:sz w:val="28"/>
                <w:szCs w:val="28"/>
              </w:rPr>
              <w:t xml:space="preserve"> all the treatment they can to help</w:t>
            </w:r>
            <w:r w:rsidR="40BC8B5B" w:rsidRPr="39DD54C4">
              <w:rPr>
                <w:sz w:val="28"/>
                <w:szCs w:val="28"/>
              </w:rPr>
              <w:t xml:space="preserve"> </w:t>
            </w:r>
            <w:r w:rsidR="40BC8B5B" w:rsidRPr="00BF03DF">
              <w:rPr>
                <w:sz w:val="28"/>
                <w:szCs w:val="28"/>
              </w:rPr>
              <w:t>them</w:t>
            </w:r>
          </w:p>
        </w:tc>
      </w:tr>
      <w:tr w:rsidR="00E863AC" w:rsidRPr="008E647D" w14:paraId="0D6BB35D" w14:textId="77777777" w:rsidTr="00AC27AC">
        <w:trPr>
          <w:cantSplit/>
          <w:trHeight w:val="2835"/>
        </w:trPr>
        <w:tc>
          <w:tcPr>
            <w:tcW w:w="3158" w:type="dxa"/>
          </w:tcPr>
          <w:p w14:paraId="411F77F8" w14:textId="61D04813" w:rsidR="00E863AC" w:rsidRPr="008E647D" w:rsidRDefault="00816E3D">
            <w:pPr>
              <w:pStyle w:val="EasyRead16"/>
              <w:rPr>
                <w:sz w:val="28"/>
                <w:szCs w:val="28"/>
              </w:rPr>
            </w:pPr>
            <w:r w:rsidRPr="009F7BCE">
              <w:rPr>
                <w:noProof/>
                <w:sz w:val="28"/>
                <w:szCs w:val="28"/>
              </w:rPr>
              <w:drawing>
                <wp:inline distT="0" distB="0" distL="0" distR="0" wp14:anchorId="0E69F678" wp14:editId="345ED0CB">
                  <wp:extent cx="1868170" cy="2094230"/>
                  <wp:effectExtent l="0" t="0" r="0" b="1270"/>
                  <wp:docPr id="991546942" name="Picture 5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1546942" name="Picture 5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2094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2DE0F26" w14:textId="77777777" w:rsidR="001C7DF2" w:rsidRDefault="001C7DF2" w:rsidP="001C7DF2">
            <w:pPr>
              <w:pStyle w:val="EasyRead16"/>
              <w:rPr>
                <w:sz w:val="28"/>
                <w:szCs w:val="28"/>
              </w:rPr>
            </w:pPr>
          </w:p>
          <w:p w14:paraId="4BF821DC" w14:textId="77777777" w:rsidR="001C7DF2" w:rsidRDefault="001C7DF2" w:rsidP="001C7DF2">
            <w:pPr>
              <w:pStyle w:val="EasyRead16"/>
              <w:rPr>
                <w:sz w:val="28"/>
                <w:szCs w:val="28"/>
              </w:rPr>
            </w:pPr>
          </w:p>
          <w:p w14:paraId="6F4A38A3" w14:textId="752797DF" w:rsidR="00E863AC" w:rsidRPr="008E647D" w:rsidRDefault="0A734797" w:rsidP="00FE0873">
            <w:pPr>
              <w:pStyle w:val="EasyRead16"/>
              <w:numPr>
                <w:ilvl w:val="0"/>
                <w:numId w:val="39"/>
              </w:numPr>
              <w:rPr>
                <w:sz w:val="28"/>
                <w:szCs w:val="28"/>
              </w:rPr>
            </w:pPr>
            <w:r w:rsidRPr="234A8362">
              <w:rPr>
                <w:sz w:val="28"/>
                <w:szCs w:val="28"/>
              </w:rPr>
              <w:t>These</w:t>
            </w:r>
            <w:r w:rsidR="768FA667" w:rsidRPr="234A8362">
              <w:rPr>
                <w:sz w:val="28"/>
                <w:szCs w:val="28"/>
              </w:rPr>
              <w:t xml:space="preserve"> treatment</w:t>
            </w:r>
            <w:r w:rsidR="52CAD75B" w:rsidRPr="234A8362">
              <w:rPr>
                <w:sz w:val="28"/>
                <w:szCs w:val="28"/>
              </w:rPr>
              <w:t>s</w:t>
            </w:r>
            <w:r w:rsidR="768FA667" w:rsidRPr="234A8362">
              <w:rPr>
                <w:sz w:val="28"/>
                <w:szCs w:val="28"/>
              </w:rPr>
              <w:t xml:space="preserve"> </w:t>
            </w:r>
            <w:r w:rsidR="544BAE56" w:rsidRPr="234A8362">
              <w:rPr>
                <w:sz w:val="28"/>
                <w:szCs w:val="28"/>
              </w:rPr>
              <w:t xml:space="preserve">do </w:t>
            </w:r>
            <w:r w:rsidR="544BAE56" w:rsidRPr="234A8362">
              <w:rPr>
                <w:b/>
                <w:bCs/>
                <w:sz w:val="28"/>
                <w:szCs w:val="28"/>
              </w:rPr>
              <w:t xml:space="preserve">not </w:t>
            </w:r>
            <w:r w:rsidR="768FA667" w:rsidRPr="234A8362">
              <w:rPr>
                <w:sz w:val="28"/>
                <w:szCs w:val="28"/>
              </w:rPr>
              <w:t>help them</w:t>
            </w:r>
          </w:p>
        </w:tc>
      </w:tr>
      <w:tr w:rsidR="00E863AC" w:rsidRPr="008E647D" w14:paraId="486A01C1" w14:textId="77777777" w:rsidTr="00AC27AC">
        <w:trPr>
          <w:cantSplit/>
          <w:trHeight w:val="4820"/>
        </w:trPr>
        <w:tc>
          <w:tcPr>
            <w:tcW w:w="3158" w:type="dxa"/>
          </w:tcPr>
          <w:p w14:paraId="77CCAADB" w14:textId="705D0FC4" w:rsidR="00E863AC" w:rsidRPr="008E647D" w:rsidRDefault="008F10E2">
            <w:pPr>
              <w:pStyle w:val="EasyRead16"/>
              <w:rPr>
                <w:sz w:val="28"/>
                <w:szCs w:val="28"/>
              </w:rPr>
            </w:pPr>
            <w:r w:rsidRPr="00C4608A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3D32B735" wp14:editId="055DD6DE">
                  <wp:extent cx="1868170" cy="1868170"/>
                  <wp:effectExtent l="0" t="0" r="0" b="0"/>
                  <wp:docPr id="2029667974" name="Picture 3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9667974" name="Picture 3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8706180" w14:textId="77777777" w:rsidR="00E95823" w:rsidRDefault="00E95823" w:rsidP="00E95823">
            <w:pPr>
              <w:pStyle w:val="EasyRead16"/>
              <w:rPr>
                <w:sz w:val="28"/>
                <w:szCs w:val="28"/>
              </w:rPr>
            </w:pPr>
          </w:p>
          <w:p w14:paraId="0A595A19" w14:textId="77777777" w:rsidR="00E95823" w:rsidRDefault="00E95823" w:rsidP="00E95823">
            <w:pPr>
              <w:pStyle w:val="EasyRead16"/>
              <w:rPr>
                <w:sz w:val="28"/>
                <w:szCs w:val="28"/>
              </w:rPr>
            </w:pPr>
          </w:p>
          <w:p w14:paraId="01C39CFB" w14:textId="20E22875" w:rsidR="00E863AC" w:rsidRPr="008E647D" w:rsidRDefault="00E95823" w:rsidP="00FE0873">
            <w:pPr>
              <w:pStyle w:val="EasyRead16"/>
              <w:numPr>
                <w:ilvl w:val="0"/>
                <w:numId w:val="39"/>
              </w:numPr>
              <w:rPr>
                <w:sz w:val="28"/>
                <w:szCs w:val="28"/>
              </w:rPr>
            </w:pPr>
            <w:r w:rsidRPr="35198366">
              <w:rPr>
                <w:sz w:val="28"/>
                <w:szCs w:val="28"/>
              </w:rPr>
              <w:t>Their disability will last for the rest of their life.</w:t>
            </w:r>
          </w:p>
        </w:tc>
      </w:tr>
      <w:tr w:rsidR="00B75E1F" w:rsidRPr="008E647D" w14:paraId="5C57BDB5" w14:textId="77777777" w:rsidTr="00AC27AC">
        <w:trPr>
          <w:cantSplit/>
          <w:trHeight w:val="4820"/>
        </w:trPr>
        <w:tc>
          <w:tcPr>
            <w:tcW w:w="3158" w:type="dxa"/>
          </w:tcPr>
          <w:p w14:paraId="150B82F6" w14:textId="65A7DB04" w:rsidR="00B75E1F" w:rsidRPr="00C4608A" w:rsidRDefault="00F05BA3">
            <w:pPr>
              <w:pStyle w:val="EasyRead16"/>
              <w:rPr>
                <w:noProof/>
                <w:sz w:val="28"/>
                <w:szCs w:val="28"/>
              </w:rPr>
            </w:pPr>
            <w:r w:rsidRPr="00F05BA3">
              <w:rPr>
                <w:noProof/>
                <w:sz w:val="28"/>
                <w:szCs w:val="28"/>
              </w:rPr>
              <w:drawing>
                <wp:inline distT="0" distB="0" distL="0" distR="0" wp14:anchorId="4B57B28A" wp14:editId="09AC737A">
                  <wp:extent cx="1868170" cy="1868170"/>
                  <wp:effectExtent l="0" t="0" r="0" b="0"/>
                  <wp:docPr id="838433851" name="Picture 1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8433851" name="Picture 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3217F17" w14:textId="77777777" w:rsidR="00B75E1F" w:rsidRDefault="00B75E1F" w:rsidP="00E95823">
            <w:pPr>
              <w:pStyle w:val="EasyRead16"/>
              <w:rPr>
                <w:sz w:val="28"/>
                <w:szCs w:val="28"/>
              </w:rPr>
            </w:pPr>
          </w:p>
          <w:p w14:paraId="7480F078" w14:textId="5F82CA74" w:rsidR="00475FBE" w:rsidRDefault="526A872A" w:rsidP="00E95823">
            <w:pPr>
              <w:pStyle w:val="EasyRead16"/>
              <w:rPr>
                <w:sz w:val="28"/>
                <w:szCs w:val="28"/>
              </w:rPr>
            </w:pPr>
            <w:r w:rsidRPr="6FA2F011">
              <w:rPr>
                <w:sz w:val="28"/>
                <w:szCs w:val="28"/>
              </w:rPr>
              <w:t>The treatment</w:t>
            </w:r>
            <w:r w:rsidR="76BCC81C" w:rsidRPr="6FA2F011">
              <w:rPr>
                <w:sz w:val="28"/>
                <w:szCs w:val="28"/>
              </w:rPr>
              <w:t>s</w:t>
            </w:r>
            <w:r w:rsidRPr="6FA2F011">
              <w:rPr>
                <w:sz w:val="28"/>
                <w:szCs w:val="28"/>
              </w:rPr>
              <w:t xml:space="preserve"> </w:t>
            </w:r>
            <w:r w:rsidR="76BCC81C" w:rsidRPr="6FA2F011">
              <w:rPr>
                <w:sz w:val="28"/>
                <w:szCs w:val="28"/>
              </w:rPr>
              <w:t>can be paid for by</w:t>
            </w:r>
          </w:p>
          <w:p w14:paraId="222EC4D2" w14:textId="77777777" w:rsidR="00362DE7" w:rsidRDefault="00362DE7" w:rsidP="00E95823">
            <w:pPr>
              <w:pStyle w:val="EasyRead16"/>
              <w:rPr>
                <w:sz w:val="28"/>
                <w:szCs w:val="28"/>
              </w:rPr>
            </w:pPr>
          </w:p>
          <w:p w14:paraId="75ABD6AE" w14:textId="4842F062" w:rsidR="00362DE7" w:rsidRDefault="26E3A276" w:rsidP="00FE0873">
            <w:pPr>
              <w:pStyle w:val="EasyRead16"/>
              <w:numPr>
                <w:ilvl w:val="0"/>
                <w:numId w:val="41"/>
              </w:numPr>
              <w:rPr>
                <w:sz w:val="28"/>
                <w:szCs w:val="28"/>
              </w:rPr>
            </w:pPr>
            <w:r w:rsidRPr="6FA2F011">
              <w:rPr>
                <w:sz w:val="28"/>
                <w:szCs w:val="28"/>
              </w:rPr>
              <w:t>Medi</w:t>
            </w:r>
            <w:r w:rsidR="068B9717" w:rsidRPr="6FA2F011">
              <w:rPr>
                <w:sz w:val="28"/>
                <w:szCs w:val="28"/>
              </w:rPr>
              <w:t>care</w:t>
            </w:r>
          </w:p>
        </w:tc>
      </w:tr>
      <w:tr w:rsidR="00DC132C" w:rsidRPr="008E647D" w14:paraId="4D3CDEFE" w14:textId="77777777" w:rsidTr="00AC27AC">
        <w:trPr>
          <w:cantSplit/>
          <w:trHeight w:val="2835"/>
        </w:trPr>
        <w:tc>
          <w:tcPr>
            <w:tcW w:w="3158" w:type="dxa"/>
          </w:tcPr>
          <w:p w14:paraId="5354CCA6" w14:textId="1860B23F" w:rsidR="00DC132C" w:rsidRPr="00C4608A" w:rsidRDefault="00A62AC6">
            <w:pPr>
              <w:pStyle w:val="EasyRead16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D6C7D4A" wp14:editId="0118643F">
                  <wp:extent cx="1868170" cy="1868170"/>
                  <wp:effectExtent l="0" t="0" r="0" b="0"/>
                  <wp:docPr id="750244214" name="Picture 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0244214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D31992B" w14:textId="77777777" w:rsidR="00DC132C" w:rsidRDefault="00DC132C" w:rsidP="00E95823">
            <w:pPr>
              <w:pStyle w:val="EasyRead16"/>
              <w:rPr>
                <w:sz w:val="28"/>
                <w:szCs w:val="28"/>
              </w:rPr>
            </w:pPr>
          </w:p>
          <w:p w14:paraId="6110769B" w14:textId="0564EAC6" w:rsidR="00956EAD" w:rsidRDefault="22815FA4" w:rsidP="4E937991">
            <w:pPr>
              <w:pStyle w:val="EasyRead16"/>
              <w:numPr>
                <w:ilvl w:val="0"/>
                <w:numId w:val="41"/>
              </w:numPr>
              <w:rPr>
                <w:sz w:val="28"/>
                <w:szCs w:val="28"/>
              </w:rPr>
            </w:pPr>
            <w:r w:rsidRPr="4E937991">
              <w:rPr>
                <w:b/>
                <w:bCs/>
                <w:sz w:val="28"/>
                <w:szCs w:val="28"/>
              </w:rPr>
              <w:t>Pharmaceuticals Benefits Scheme</w:t>
            </w:r>
          </w:p>
          <w:p w14:paraId="2C02A65B" w14:textId="072C32F5" w:rsidR="00956EAD" w:rsidRDefault="00956EAD" w:rsidP="4E937991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67AB0BFB" w14:textId="354814D5" w:rsidR="00956EAD" w:rsidRDefault="22815FA4" w:rsidP="4F086A19">
            <w:pPr>
              <w:pStyle w:val="EasyRead16"/>
              <w:rPr>
                <w:sz w:val="28"/>
                <w:szCs w:val="28"/>
              </w:rPr>
            </w:pPr>
            <w:r w:rsidRPr="4F086A19">
              <w:rPr>
                <w:sz w:val="28"/>
                <w:szCs w:val="28"/>
              </w:rPr>
              <w:t xml:space="preserve">It is called </w:t>
            </w:r>
            <w:r w:rsidRPr="4F086A19">
              <w:rPr>
                <w:b/>
                <w:bCs/>
                <w:sz w:val="28"/>
                <w:szCs w:val="28"/>
              </w:rPr>
              <w:t>PBS</w:t>
            </w:r>
            <w:r w:rsidR="0B086A71" w:rsidRPr="4F086A19">
              <w:rPr>
                <w:b/>
                <w:bCs/>
                <w:sz w:val="28"/>
                <w:szCs w:val="28"/>
              </w:rPr>
              <w:t xml:space="preserve"> </w:t>
            </w:r>
            <w:r w:rsidR="0B086A71" w:rsidRPr="4F086A19">
              <w:rPr>
                <w:sz w:val="28"/>
                <w:szCs w:val="28"/>
              </w:rPr>
              <w:t>for short</w:t>
            </w:r>
            <w:r w:rsidRPr="4F086A19">
              <w:rPr>
                <w:sz w:val="28"/>
                <w:szCs w:val="28"/>
              </w:rPr>
              <w:t>.</w:t>
            </w:r>
          </w:p>
          <w:p w14:paraId="648FD842" w14:textId="77777777" w:rsidR="00591091" w:rsidRDefault="00591091" w:rsidP="00956EAD">
            <w:pPr>
              <w:pStyle w:val="EasyRead16"/>
              <w:rPr>
                <w:sz w:val="28"/>
                <w:szCs w:val="28"/>
              </w:rPr>
            </w:pPr>
          </w:p>
          <w:p w14:paraId="773BD3E5" w14:textId="78D22514" w:rsidR="00591091" w:rsidRDefault="5D70513A" w:rsidP="00956EAD">
            <w:pPr>
              <w:pStyle w:val="EasyRead16"/>
              <w:rPr>
                <w:sz w:val="28"/>
                <w:szCs w:val="28"/>
              </w:rPr>
            </w:pPr>
            <w:r w:rsidRPr="6FA2F011">
              <w:rPr>
                <w:sz w:val="28"/>
                <w:szCs w:val="28"/>
              </w:rPr>
              <w:t xml:space="preserve">PBS </w:t>
            </w:r>
            <w:r w:rsidR="348A7532" w:rsidRPr="6FA2F011">
              <w:rPr>
                <w:sz w:val="28"/>
                <w:szCs w:val="28"/>
              </w:rPr>
              <w:t>helps people pay less money for medicine.</w:t>
            </w:r>
          </w:p>
        </w:tc>
      </w:tr>
      <w:tr w:rsidR="00C807A8" w:rsidRPr="008E647D" w14:paraId="3D58F314" w14:textId="77777777" w:rsidTr="00AC27AC">
        <w:trPr>
          <w:cantSplit/>
          <w:trHeight w:val="4962"/>
        </w:trPr>
        <w:tc>
          <w:tcPr>
            <w:tcW w:w="3158" w:type="dxa"/>
          </w:tcPr>
          <w:p w14:paraId="19587112" w14:textId="62DFAEF8" w:rsidR="00C807A8" w:rsidRPr="00C4608A" w:rsidRDefault="00A647D2">
            <w:pPr>
              <w:pStyle w:val="EasyRead16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BBA546D" wp14:editId="43DBEB51">
                  <wp:extent cx="1868170" cy="1868170"/>
                  <wp:effectExtent l="0" t="0" r="0" b="0"/>
                  <wp:docPr id="401559073" name="Picture 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1559073" name="Picture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F0251C1" w14:textId="77777777" w:rsidR="00C807A8" w:rsidRDefault="00C807A8" w:rsidP="00E95823">
            <w:pPr>
              <w:pStyle w:val="EasyRead16"/>
              <w:rPr>
                <w:sz w:val="28"/>
                <w:szCs w:val="28"/>
              </w:rPr>
            </w:pPr>
          </w:p>
          <w:p w14:paraId="6C9F72F7" w14:textId="77777777" w:rsidR="00C807A8" w:rsidRDefault="00C807A8" w:rsidP="00E95823">
            <w:pPr>
              <w:pStyle w:val="EasyRead16"/>
              <w:rPr>
                <w:sz w:val="28"/>
                <w:szCs w:val="28"/>
              </w:rPr>
            </w:pPr>
          </w:p>
          <w:p w14:paraId="70F68BAA" w14:textId="5007154B" w:rsidR="00C807A8" w:rsidRDefault="7409DD45" w:rsidP="00FE0873">
            <w:pPr>
              <w:pStyle w:val="EasyRead16"/>
              <w:numPr>
                <w:ilvl w:val="0"/>
                <w:numId w:val="43"/>
              </w:numPr>
              <w:rPr>
                <w:sz w:val="28"/>
                <w:szCs w:val="28"/>
              </w:rPr>
            </w:pPr>
            <w:r w:rsidRPr="6FA2F011">
              <w:rPr>
                <w:sz w:val="28"/>
                <w:szCs w:val="28"/>
              </w:rPr>
              <w:t>Public hospitals.</w:t>
            </w:r>
          </w:p>
        </w:tc>
      </w:tr>
      <w:tr w:rsidR="00C807A8" w:rsidRPr="008E647D" w14:paraId="359410EC" w14:textId="77777777" w:rsidTr="4F086A19">
        <w:trPr>
          <w:cantSplit/>
          <w:trHeight w:val="5970"/>
        </w:trPr>
        <w:tc>
          <w:tcPr>
            <w:tcW w:w="3158" w:type="dxa"/>
          </w:tcPr>
          <w:p w14:paraId="664E67D6" w14:textId="247A441C" w:rsidR="00C807A8" w:rsidRPr="00C4608A" w:rsidRDefault="00A647D2">
            <w:pPr>
              <w:pStyle w:val="EasyRead16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90F68BE" wp14:editId="501104AF">
                  <wp:extent cx="1868170" cy="1868170"/>
                  <wp:effectExtent l="0" t="0" r="0" b="0"/>
                  <wp:docPr id="1601651319" name="Picture 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1651319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1BB5BD3" w14:textId="77777777" w:rsidR="00C807A8" w:rsidRDefault="00C807A8" w:rsidP="00E95823">
            <w:pPr>
              <w:pStyle w:val="EasyRead16"/>
              <w:rPr>
                <w:sz w:val="28"/>
                <w:szCs w:val="28"/>
              </w:rPr>
            </w:pPr>
          </w:p>
          <w:p w14:paraId="2C030FD4" w14:textId="4DF7A712" w:rsidR="00C807A8" w:rsidRDefault="7409DD45" w:rsidP="00E95823">
            <w:pPr>
              <w:pStyle w:val="EasyRead16"/>
              <w:rPr>
                <w:sz w:val="28"/>
                <w:szCs w:val="28"/>
              </w:rPr>
            </w:pPr>
            <w:r w:rsidRPr="008448FD">
              <w:rPr>
                <w:b/>
                <w:bCs/>
                <w:sz w:val="28"/>
                <w:szCs w:val="28"/>
              </w:rPr>
              <w:t>Restrictive practice</w:t>
            </w:r>
            <w:r w:rsidR="5B996825" w:rsidRPr="6FA2F011">
              <w:rPr>
                <w:b/>
                <w:bCs/>
                <w:sz w:val="28"/>
                <w:szCs w:val="28"/>
              </w:rPr>
              <w:t>s</w:t>
            </w:r>
            <w:r w:rsidRPr="6FA2F011">
              <w:rPr>
                <w:sz w:val="28"/>
                <w:szCs w:val="28"/>
              </w:rPr>
              <w:t xml:space="preserve"> do </w:t>
            </w:r>
            <w:r w:rsidRPr="008448FD">
              <w:rPr>
                <w:b/>
                <w:bCs/>
                <w:sz w:val="28"/>
                <w:szCs w:val="28"/>
              </w:rPr>
              <w:t>not</w:t>
            </w:r>
            <w:r w:rsidRPr="6FA2F011">
              <w:rPr>
                <w:sz w:val="28"/>
                <w:szCs w:val="28"/>
              </w:rPr>
              <w:t xml:space="preserve"> count as treatment.</w:t>
            </w:r>
          </w:p>
          <w:p w14:paraId="25F804E4" w14:textId="77777777" w:rsidR="00C807A8" w:rsidRDefault="00C807A8" w:rsidP="00E95823">
            <w:pPr>
              <w:pStyle w:val="EasyRead16"/>
              <w:rPr>
                <w:sz w:val="28"/>
                <w:szCs w:val="28"/>
              </w:rPr>
            </w:pPr>
          </w:p>
          <w:p w14:paraId="358BECFB" w14:textId="77777777" w:rsidR="0043628D" w:rsidRDefault="2B219102" w:rsidP="0043628D">
            <w:pPr>
              <w:pStyle w:val="EasyRead16"/>
              <w:rPr>
                <w:sz w:val="28"/>
                <w:szCs w:val="28"/>
              </w:rPr>
            </w:pPr>
            <w:r w:rsidRPr="6FA2F011">
              <w:rPr>
                <w:sz w:val="28"/>
                <w:szCs w:val="28"/>
              </w:rPr>
              <w:t>Restrictive practices can take away your rights.</w:t>
            </w:r>
          </w:p>
          <w:p w14:paraId="67958A3E" w14:textId="77777777" w:rsidR="0043628D" w:rsidRPr="007C52FC" w:rsidRDefault="0043628D" w:rsidP="0043628D">
            <w:pPr>
              <w:pStyle w:val="EasyRead16"/>
              <w:rPr>
                <w:sz w:val="28"/>
                <w:szCs w:val="28"/>
              </w:rPr>
            </w:pPr>
          </w:p>
          <w:p w14:paraId="3F1F1757" w14:textId="77777777" w:rsidR="00403A04" w:rsidRDefault="2B219102" w:rsidP="0043628D">
            <w:pPr>
              <w:pStyle w:val="EasyRead16"/>
              <w:rPr>
                <w:sz w:val="28"/>
                <w:szCs w:val="28"/>
              </w:rPr>
            </w:pPr>
            <w:r w:rsidRPr="6FA2F011">
              <w:rPr>
                <w:sz w:val="28"/>
                <w:szCs w:val="28"/>
              </w:rPr>
              <w:t xml:space="preserve">They stop you from </w:t>
            </w:r>
          </w:p>
          <w:p w14:paraId="27CB33BF" w14:textId="77777777" w:rsidR="00403A04" w:rsidRDefault="00403A04" w:rsidP="0043628D">
            <w:pPr>
              <w:pStyle w:val="EasyRead16"/>
              <w:rPr>
                <w:sz w:val="28"/>
                <w:szCs w:val="28"/>
              </w:rPr>
            </w:pPr>
          </w:p>
          <w:p w14:paraId="12519AD1" w14:textId="77777777" w:rsidR="00403A04" w:rsidRDefault="19CF261D" w:rsidP="00FE0873">
            <w:pPr>
              <w:pStyle w:val="EasyRead16"/>
              <w:numPr>
                <w:ilvl w:val="0"/>
                <w:numId w:val="43"/>
              </w:numPr>
              <w:rPr>
                <w:sz w:val="28"/>
                <w:szCs w:val="28"/>
              </w:rPr>
            </w:pPr>
            <w:r w:rsidRPr="6FA2F011">
              <w:rPr>
                <w:sz w:val="28"/>
                <w:szCs w:val="28"/>
              </w:rPr>
              <w:t>G</w:t>
            </w:r>
            <w:r w:rsidR="2B219102" w:rsidRPr="6FA2F011">
              <w:rPr>
                <w:sz w:val="28"/>
                <w:szCs w:val="28"/>
              </w:rPr>
              <w:t xml:space="preserve">oing places </w:t>
            </w:r>
          </w:p>
          <w:p w14:paraId="68F26185" w14:textId="32945978" w:rsidR="00F23EB2" w:rsidRDefault="6AEF65ED" w:rsidP="7D7F36AF">
            <w:pPr>
              <w:pStyle w:val="EasyRead16"/>
              <w:numPr>
                <w:ilvl w:val="0"/>
                <w:numId w:val="43"/>
              </w:numPr>
              <w:rPr>
                <w:sz w:val="28"/>
                <w:szCs w:val="28"/>
              </w:rPr>
            </w:pPr>
            <w:r w:rsidRPr="7D7F36AF">
              <w:rPr>
                <w:sz w:val="28"/>
                <w:szCs w:val="28"/>
              </w:rPr>
              <w:t>D</w:t>
            </w:r>
            <w:r w:rsidR="3CA9F911" w:rsidRPr="7D7F36AF">
              <w:rPr>
                <w:sz w:val="28"/>
                <w:szCs w:val="28"/>
              </w:rPr>
              <w:t>oing what you want.</w:t>
            </w:r>
          </w:p>
        </w:tc>
      </w:tr>
      <w:tr w:rsidR="00403A04" w:rsidRPr="008E647D" w14:paraId="7B6CD2FE" w14:textId="77777777" w:rsidTr="4F086A19">
        <w:trPr>
          <w:cantSplit/>
          <w:trHeight w:val="6521"/>
        </w:trPr>
        <w:tc>
          <w:tcPr>
            <w:tcW w:w="3158" w:type="dxa"/>
          </w:tcPr>
          <w:p w14:paraId="5F188E3E" w14:textId="76FC3DCB" w:rsidR="00403A04" w:rsidRPr="00C4608A" w:rsidRDefault="00F95D49">
            <w:pPr>
              <w:pStyle w:val="EasyRead16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3B6273D" wp14:editId="6C5E721A">
                  <wp:extent cx="1868170" cy="1868170"/>
                  <wp:effectExtent l="0" t="0" r="0" b="0"/>
                  <wp:docPr id="1681221552" name="Picture 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1221552" name="Picture 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6A1611B" w14:textId="77777777" w:rsidR="00403A04" w:rsidRDefault="00403A04" w:rsidP="00E95823">
            <w:pPr>
              <w:pStyle w:val="EasyRead16"/>
              <w:rPr>
                <w:sz w:val="28"/>
                <w:szCs w:val="28"/>
              </w:rPr>
            </w:pPr>
          </w:p>
          <w:p w14:paraId="2AA630FE" w14:textId="7B0D96EF" w:rsidR="001C63F8" w:rsidRDefault="006C2B94" w:rsidP="00E9582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Types</w:t>
            </w:r>
            <w:r w:rsidR="765D47B5" w:rsidRPr="6FA2F011">
              <w:rPr>
                <w:sz w:val="28"/>
                <w:szCs w:val="28"/>
              </w:rPr>
              <w:t xml:space="preserve"> of </w:t>
            </w:r>
            <w:r w:rsidR="60162BC1" w:rsidRPr="6FA2F011">
              <w:rPr>
                <w:sz w:val="28"/>
                <w:szCs w:val="28"/>
              </w:rPr>
              <w:t>rest</w:t>
            </w:r>
            <w:r>
              <w:rPr>
                <w:sz w:val="28"/>
                <w:szCs w:val="28"/>
              </w:rPr>
              <w:t>rict</w:t>
            </w:r>
            <w:r w:rsidR="60162BC1" w:rsidRPr="6FA2F011">
              <w:rPr>
                <w:sz w:val="28"/>
                <w:szCs w:val="28"/>
              </w:rPr>
              <w:t>ive practices include</w:t>
            </w:r>
          </w:p>
          <w:p w14:paraId="16C6BC36" w14:textId="77777777" w:rsidR="006B2218" w:rsidRDefault="006B2218" w:rsidP="00E95823">
            <w:pPr>
              <w:pStyle w:val="EasyRead16"/>
              <w:rPr>
                <w:sz w:val="28"/>
                <w:szCs w:val="28"/>
              </w:rPr>
            </w:pPr>
          </w:p>
          <w:p w14:paraId="646FB5F2" w14:textId="3EE30BA2" w:rsidR="00FC5D38" w:rsidRDefault="3714B641" w:rsidP="28335302">
            <w:pPr>
              <w:pStyle w:val="EasyRead16"/>
              <w:numPr>
                <w:ilvl w:val="0"/>
                <w:numId w:val="44"/>
              </w:numPr>
              <w:rPr>
                <w:sz w:val="28"/>
                <w:szCs w:val="28"/>
              </w:rPr>
            </w:pPr>
            <w:r w:rsidRPr="28335302">
              <w:rPr>
                <w:b/>
                <w:bCs/>
                <w:sz w:val="28"/>
                <w:szCs w:val="28"/>
              </w:rPr>
              <w:t>Seclusion</w:t>
            </w:r>
          </w:p>
          <w:p w14:paraId="08DF53BF" w14:textId="74E63DC3" w:rsidR="00FC5D38" w:rsidRDefault="00FC5D38" w:rsidP="28335302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0BE710FC" w14:textId="739EB5CA" w:rsidR="00FC5D38" w:rsidRDefault="57C1D52B" w:rsidP="4F086A19">
            <w:pPr>
              <w:pStyle w:val="EasyRead16"/>
              <w:rPr>
                <w:sz w:val="28"/>
                <w:szCs w:val="28"/>
              </w:rPr>
            </w:pPr>
            <w:r w:rsidRPr="4F086A19">
              <w:rPr>
                <w:sz w:val="28"/>
                <w:szCs w:val="28"/>
              </w:rPr>
              <w:t>This</w:t>
            </w:r>
            <w:r w:rsidR="06D32753" w:rsidRPr="4F086A19">
              <w:rPr>
                <w:sz w:val="28"/>
                <w:szCs w:val="28"/>
              </w:rPr>
              <w:t xml:space="preserve"> is when someone is kept alone</w:t>
            </w:r>
            <w:r w:rsidR="23EF598D" w:rsidRPr="4F086A19">
              <w:rPr>
                <w:sz w:val="28"/>
                <w:szCs w:val="28"/>
              </w:rPr>
              <w:t xml:space="preserve"> in a </w:t>
            </w:r>
          </w:p>
          <w:p w14:paraId="5E6082BA" w14:textId="77777777" w:rsidR="00D40548" w:rsidRDefault="00D40548" w:rsidP="00FC5D38">
            <w:pPr>
              <w:pStyle w:val="EasyRead16"/>
              <w:rPr>
                <w:sz w:val="28"/>
                <w:szCs w:val="28"/>
              </w:rPr>
            </w:pPr>
          </w:p>
          <w:p w14:paraId="2396FD16" w14:textId="01CCBF57" w:rsidR="00D40548" w:rsidRDefault="152C08C4" w:rsidP="00FE0873">
            <w:pPr>
              <w:pStyle w:val="EasyRead16"/>
              <w:numPr>
                <w:ilvl w:val="1"/>
                <w:numId w:val="44"/>
              </w:numPr>
              <w:rPr>
                <w:sz w:val="28"/>
                <w:szCs w:val="28"/>
              </w:rPr>
            </w:pPr>
            <w:r w:rsidRPr="6FA2F011">
              <w:rPr>
                <w:sz w:val="28"/>
                <w:szCs w:val="28"/>
              </w:rPr>
              <w:t>Room</w:t>
            </w:r>
          </w:p>
          <w:p w14:paraId="61AD426E" w14:textId="7D61F468" w:rsidR="00D40548" w:rsidRDefault="118E5DE3" w:rsidP="7D7F36AF">
            <w:pPr>
              <w:pStyle w:val="EasyRead16"/>
              <w:numPr>
                <w:ilvl w:val="1"/>
                <w:numId w:val="44"/>
              </w:numPr>
              <w:rPr>
                <w:sz w:val="28"/>
                <w:szCs w:val="28"/>
              </w:rPr>
            </w:pPr>
            <w:r w:rsidRPr="7D7F36AF">
              <w:rPr>
                <w:sz w:val="28"/>
                <w:szCs w:val="28"/>
              </w:rPr>
              <w:t>Place.</w:t>
            </w:r>
          </w:p>
          <w:p w14:paraId="60BD2AF9" w14:textId="0D9594FA" w:rsidR="00D40548" w:rsidRDefault="00D40548" w:rsidP="7D7F36AF">
            <w:pPr>
              <w:pStyle w:val="EasyRead16"/>
              <w:ind w:left="1440"/>
              <w:rPr>
                <w:sz w:val="28"/>
                <w:szCs w:val="28"/>
              </w:rPr>
            </w:pPr>
          </w:p>
          <w:p w14:paraId="4C15CD2B" w14:textId="65E606E3" w:rsidR="00D40548" w:rsidRDefault="118E5DE3" w:rsidP="7D7F36AF">
            <w:pPr>
              <w:pStyle w:val="EasyRead16"/>
              <w:ind w:left="720"/>
              <w:rPr>
                <w:sz w:val="28"/>
                <w:szCs w:val="28"/>
              </w:rPr>
            </w:pPr>
            <w:r w:rsidRPr="7D7F36AF">
              <w:rPr>
                <w:sz w:val="28"/>
                <w:szCs w:val="28"/>
              </w:rPr>
              <w:t xml:space="preserve">They </w:t>
            </w:r>
            <w:proofErr w:type="spellStart"/>
            <w:r w:rsidRPr="7D7F36AF">
              <w:rPr>
                <w:sz w:val="28"/>
                <w:szCs w:val="28"/>
              </w:rPr>
              <w:t xml:space="preserve">can </w:t>
            </w:r>
            <w:r w:rsidRPr="7D7F36AF">
              <w:rPr>
                <w:b/>
                <w:bCs/>
                <w:sz w:val="28"/>
                <w:szCs w:val="28"/>
              </w:rPr>
              <w:t>not</w:t>
            </w:r>
            <w:proofErr w:type="spellEnd"/>
            <w:r w:rsidRPr="7D7F36AF">
              <w:rPr>
                <w:sz w:val="28"/>
                <w:szCs w:val="28"/>
              </w:rPr>
              <w:t xml:space="preserve"> leave</w:t>
            </w:r>
            <w:r w:rsidR="7ED54627" w:rsidRPr="7D7F36AF">
              <w:rPr>
                <w:sz w:val="28"/>
                <w:szCs w:val="28"/>
              </w:rPr>
              <w:t xml:space="preserve"> on their own</w:t>
            </w:r>
            <w:r w:rsidRPr="7D7F36AF">
              <w:rPr>
                <w:sz w:val="28"/>
                <w:szCs w:val="28"/>
              </w:rPr>
              <w:t>.</w:t>
            </w:r>
          </w:p>
        </w:tc>
      </w:tr>
      <w:tr w:rsidR="00D40548" w:rsidRPr="008E647D" w14:paraId="0E6E63B9" w14:textId="77777777" w:rsidTr="4F086A19">
        <w:trPr>
          <w:cantSplit/>
          <w:trHeight w:val="4995"/>
        </w:trPr>
        <w:tc>
          <w:tcPr>
            <w:tcW w:w="3158" w:type="dxa"/>
          </w:tcPr>
          <w:p w14:paraId="030B339D" w14:textId="5D50D186" w:rsidR="00D40548" w:rsidRPr="00C4608A" w:rsidRDefault="00E52BC8">
            <w:pPr>
              <w:pStyle w:val="EasyRead16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2A9165B" wp14:editId="320FCB99">
                  <wp:extent cx="1868170" cy="1868170"/>
                  <wp:effectExtent l="0" t="0" r="0" b="0"/>
                  <wp:docPr id="131135215" name="Picture 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135215" name="Picture 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461EF2A" w14:textId="77777777" w:rsidR="00D40548" w:rsidRDefault="00D40548" w:rsidP="00E95823">
            <w:pPr>
              <w:pStyle w:val="EasyRead16"/>
              <w:rPr>
                <w:sz w:val="28"/>
                <w:szCs w:val="28"/>
              </w:rPr>
            </w:pPr>
          </w:p>
          <w:p w14:paraId="34DB94C9" w14:textId="3BF1F615" w:rsidR="00D40548" w:rsidRDefault="23EF598D" w:rsidP="28335302">
            <w:pPr>
              <w:pStyle w:val="EasyRead16"/>
              <w:numPr>
                <w:ilvl w:val="0"/>
                <w:numId w:val="45"/>
              </w:numPr>
              <w:rPr>
                <w:sz w:val="28"/>
                <w:szCs w:val="28"/>
              </w:rPr>
            </w:pPr>
            <w:r w:rsidRPr="28335302">
              <w:rPr>
                <w:b/>
                <w:bCs/>
                <w:sz w:val="28"/>
                <w:szCs w:val="28"/>
              </w:rPr>
              <w:t>Chemical restraint</w:t>
            </w:r>
          </w:p>
          <w:p w14:paraId="0EA9EFF1" w14:textId="04A5FDEA" w:rsidR="00D40548" w:rsidRDefault="00D40548" w:rsidP="28335302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6866C62D" w14:textId="2A88DDA5" w:rsidR="00D40548" w:rsidRDefault="0C90E30E" w:rsidP="4F086A19">
            <w:pPr>
              <w:pStyle w:val="EasyRead16"/>
              <w:rPr>
                <w:sz w:val="28"/>
                <w:szCs w:val="28"/>
              </w:rPr>
            </w:pPr>
            <w:r w:rsidRPr="4F086A19">
              <w:rPr>
                <w:sz w:val="28"/>
                <w:szCs w:val="28"/>
              </w:rPr>
              <w:t xml:space="preserve">Chemical restraint is </w:t>
            </w:r>
            <w:r w:rsidR="20208D88" w:rsidRPr="4F086A19">
              <w:rPr>
                <w:sz w:val="28"/>
                <w:szCs w:val="28"/>
              </w:rPr>
              <w:t>a</w:t>
            </w:r>
            <w:r w:rsidRPr="4F086A19">
              <w:rPr>
                <w:sz w:val="28"/>
                <w:szCs w:val="28"/>
              </w:rPr>
              <w:t xml:space="preserve"> medicine</w:t>
            </w:r>
            <w:r w:rsidR="45C5C837" w:rsidRPr="4F086A19">
              <w:rPr>
                <w:sz w:val="28"/>
                <w:szCs w:val="28"/>
              </w:rPr>
              <w:t xml:space="preserve"> </w:t>
            </w:r>
            <w:r w:rsidRPr="4F086A19">
              <w:rPr>
                <w:sz w:val="28"/>
                <w:szCs w:val="28"/>
              </w:rPr>
              <w:t>used to stop someone from</w:t>
            </w:r>
          </w:p>
          <w:p w14:paraId="4F0CE7E3" w14:textId="77777777" w:rsidR="00E031AA" w:rsidRDefault="00E031AA" w:rsidP="00D40548">
            <w:pPr>
              <w:pStyle w:val="EasyRead16"/>
              <w:rPr>
                <w:sz w:val="28"/>
                <w:szCs w:val="28"/>
              </w:rPr>
            </w:pPr>
          </w:p>
          <w:p w14:paraId="06E8F435" w14:textId="77777777" w:rsidR="00E031AA" w:rsidRDefault="4ECF6B17" w:rsidP="00FE0873">
            <w:pPr>
              <w:pStyle w:val="EasyRead16"/>
              <w:numPr>
                <w:ilvl w:val="1"/>
                <w:numId w:val="45"/>
              </w:numPr>
              <w:rPr>
                <w:sz w:val="28"/>
                <w:szCs w:val="28"/>
              </w:rPr>
            </w:pPr>
            <w:r w:rsidRPr="6FA2F011">
              <w:rPr>
                <w:sz w:val="28"/>
                <w:szCs w:val="28"/>
              </w:rPr>
              <w:t>Moving around</w:t>
            </w:r>
          </w:p>
          <w:p w14:paraId="04A23234" w14:textId="77777777" w:rsidR="00E031AA" w:rsidRDefault="4ECF6B17" w:rsidP="00FE0873">
            <w:pPr>
              <w:pStyle w:val="EasyRead16"/>
              <w:numPr>
                <w:ilvl w:val="1"/>
                <w:numId w:val="45"/>
              </w:numPr>
              <w:rPr>
                <w:sz w:val="28"/>
                <w:szCs w:val="28"/>
              </w:rPr>
            </w:pPr>
            <w:r w:rsidRPr="6FA2F011">
              <w:rPr>
                <w:sz w:val="28"/>
                <w:szCs w:val="28"/>
              </w:rPr>
              <w:t>Doing things.</w:t>
            </w:r>
          </w:p>
          <w:p w14:paraId="52164A7F" w14:textId="77777777" w:rsidR="00E031AA" w:rsidRDefault="00E031AA" w:rsidP="00E031AA">
            <w:pPr>
              <w:pStyle w:val="EasyRead16"/>
              <w:rPr>
                <w:sz w:val="28"/>
                <w:szCs w:val="28"/>
              </w:rPr>
            </w:pPr>
          </w:p>
          <w:p w14:paraId="5FC7C8C7" w14:textId="3D7ACAA6" w:rsidR="00E031AA" w:rsidRDefault="4ECF6B17" w:rsidP="00E031AA">
            <w:pPr>
              <w:pStyle w:val="EasyRead16"/>
              <w:rPr>
                <w:sz w:val="28"/>
                <w:szCs w:val="28"/>
              </w:rPr>
            </w:pPr>
            <w:r w:rsidRPr="6FA2F011">
              <w:rPr>
                <w:sz w:val="28"/>
                <w:szCs w:val="28"/>
              </w:rPr>
              <w:t xml:space="preserve">The medicine is </w:t>
            </w:r>
            <w:r w:rsidRPr="008448FD">
              <w:rPr>
                <w:b/>
                <w:bCs/>
                <w:sz w:val="28"/>
                <w:szCs w:val="28"/>
              </w:rPr>
              <w:t>not</w:t>
            </w:r>
            <w:r w:rsidRPr="6FA2F011">
              <w:rPr>
                <w:sz w:val="28"/>
                <w:szCs w:val="28"/>
              </w:rPr>
              <w:t xml:space="preserve"> used </w:t>
            </w:r>
            <w:r w:rsidR="7C23A070" w:rsidRPr="6FA2F011">
              <w:rPr>
                <w:sz w:val="28"/>
                <w:szCs w:val="28"/>
              </w:rPr>
              <w:t>for a health condition.</w:t>
            </w:r>
          </w:p>
        </w:tc>
      </w:tr>
      <w:tr w:rsidR="00837550" w:rsidRPr="008E647D" w14:paraId="5045EBDC" w14:textId="77777777" w:rsidTr="4F086A19">
        <w:trPr>
          <w:cantSplit/>
          <w:trHeight w:val="7797"/>
        </w:trPr>
        <w:tc>
          <w:tcPr>
            <w:tcW w:w="3158" w:type="dxa"/>
          </w:tcPr>
          <w:p w14:paraId="4B3D0ED9" w14:textId="210E486A" w:rsidR="00837550" w:rsidRPr="00C4608A" w:rsidRDefault="009A1E59">
            <w:pPr>
              <w:pStyle w:val="EasyRead16"/>
              <w:rPr>
                <w:noProof/>
                <w:sz w:val="28"/>
                <w:szCs w:val="28"/>
              </w:rPr>
            </w:pPr>
            <w:r w:rsidRPr="009A1E59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30DDEAC2" wp14:editId="5631AEEB">
                  <wp:extent cx="1868170" cy="2021205"/>
                  <wp:effectExtent l="0" t="0" r="0" b="0"/>
                  <wp:docPr id="1681335927" name="Picture 1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1335927" name="Picture 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2021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D065137" w14:textId="77777777" w:rsidR="00837550" w:rsidRDefault="00837550" w:rsidP="00E95823">
            <w:pPr>
              <w:pStyle w:val="EasyRead16"/>
              <w:rPr>
                <w:sz w:val="28"/>
                <w:szCs w:val="28"/>
              </w:rPr>
            </w:pPr>
          </w:p>
          <w:p w14:paraId="1991D892" w14:textId="4857DCC9" w:rsidR="00B14CC4" w:rsidRDefault="0F7CFCF4" w:rsidP="28335302">
            <w:pPr>
              <w:pStyle w:val="EasyRead16"/>
              <w:numPr>
                <w:ilvl w:val="0"/>
                <w:numId w:val="46"/>
              </w:numPr>
              <w:rPr>
                <w:sz w:val="28"/>
                <w:szCs w:val="28"/>
              </w:rPr>
            </w:pPr>
            <w:r w:rsidRPr="28335302">
              <w:rPr>
                <w:b/>
                <w:bCs/>
                <w:sz w:val="28"/>
                <w:szCs w:val="28"/>
              </w:rPr>
              <w:t>Mechanical restraint</w:t>
            </w:r>
          </w:p>
          <w:p w14:paraId="3E127A6C" w14:textId="4739E320" w:rsidR="00B14CC4" w:rsidRDefault="00B14CC4" w:rsidP="28335302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274DA36B" w14:textId="6A0FF048" w:rsidR="00B14CC4" w:rsidRDefault="0F7CFCF4" w:rsidP="4F086A19">
            <w:pPr>
              <w:pStyle w:val="EasyRead16"/>
              <w:rPr>
                <w:sz w:val="28"/>
                <w:szCs w:val="28"/>
              </w:rPr>
            </w:pPr>
            <w:r w:rsidRPr="4F086A19">
              <w:rPr>
                <w:sz w:val="28"/>
                <w:szCs w:val="28"/>
              </w:rPr>
              <w:t xml:space="preserve">Mechanical restraint is </w:t>
            </w:r>
            <w:r w:rsidR="229D086C" w:rsidRPr="4F086A19">
              <w:rPr>
                <w:sz w:val="28"/>
                <w:szCs w:val="28"/>
              </w:rPr>
              <w:t>when something is used to stop people from moving around.</w:t>
            </w:r>
          </w:p>
          <w:p w14:paraId="09F14795" w14:textId="5A40D397" w:rsidR="00B14CC4" w:rsidRDefault="00B14CC4" w:rsidP="28335302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20F4C111" w14:textId="3497F7F7" w:rsidR="00B14CC4" w:rsidRDefault="229D086C" w:rsidP="4F086A19">
            <w:pPr>
              <w:pStyle w:val="EasyRead16"/>
              <w:rPr>
                <w:sz w:val="28"/>
                <w:szCs w:val="28"/>
              </w:rPr>
            </w:pPr>
            <w:r w:rsidRPr="4F086A19">
              <w:rPr>
                <w:sz w:val="28"/>
                <w:szCs w:val="28"/>
              </w:rPr>
              <w:t>This could be</w:t>
            </w:r>
          </w:p>
          <w:p w14:paraId="032440AB" w14:textId="77777777" w:rsidR="00B14CC4" w:rsidRDefault="00B14CC4" w:rsidP="002A12CF">
            <w:pPr>
              <w:pStyle w:val="EasyRead16"/>
              <w:rPr>
                <w:sz w:val="28"/>
                <w:szCs w:val="28"/>
              </w:rPr>
            </w:pPr>
          </w:p>
          <w:p w14:paraId="3411CB0D" w14:textId="6EFA2336" w:rsidR="00B14CC4" w:rsidRDefault="1D511154" w:rsidP="00FE0873">
            <w:pPr>
              <w:pStyle w:val="EasyRead16"/>
              <w:numPr>
                <w:ilvl w:val="1"/>
                <w:numId w:val="46"/>
              </w:numPr>
              <w:rPr>
                <w:sz w:val="28"/>
                <w:szCs w:val="28"/>
              </w:rPr>
            </w:pPr>
            <w:r w:rsidRPr="6FA2F011">
              <w:rPr>
                <w:sz w:val="28"/>
                <w:szCs w:val="28"/>
              </w:rPr>
              <w:t>Equipment</w:t>
            </w:r>
          </w:p>
          <w:p w14:paraId="3CF1490C" w14:textId="67E94556" w:rsidR="00817B62" w:rsidRDefault="31254208" w:rsidP="28335302">
            <w:pPr>
              <w:pStyle w:val="EasyRead16"/>
              <w:numPr>
                <w:ilvl w:val="1"/>
                <w:numId w:val="46"/>
              </w:numPr>
              <w:rPr>
                <w:sz w:val="28"/>
                <w:szCs w:val="28"/>
              </w:rPr>
            </w:pPr>
            <w:r w:rsidRPr="28335302">
              <w:rPr>
                <w:sz w:val="28"/>
                <w:szCs w:val="28"/>
              </w:rPr>
              <w:t>Devices.</w:t>
            </w:r>
          </w:p>
          <w:p w14:paraId="43BB6658" w14:textId="39F255E2" w:rsidR="00817B62" w:rsidRDefault="00817B62" w:rsidP="28335302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006F7E1E" w14:textId="3AA49905" w:rsidR="00817B62" w:rsidRDefault="31793472" w:rsidP="4F086A19">
            <w:pPr>
              <w:pStyle w:val="EasyRead16"/>
              <w:rPr>
                <w:sz w:val="28"/>
                <w:szCs w:val="28"/>
              </w:rPr>
            </w:pPr>
            <w:r w:rsidRPr="4F086A19">
              <w:rPr>
                <w:sz w:val="28"/>
                <w:szCs w:val="28"/>
              </w:rPr>
              <w:t xml:space="preserve">Like </w:t>
            </w:r>
            <w:r w:rsidR="3A1210B4" w:rsidRPr="4F086A19">
              <w:rPr>
                <w:sz w:val="28"/>
                <w:szCs w:val="28"/>
              </w:rPr>
              <w:t>having special clothing to stop people from</w:t>
            </w:r>
            <w:r w:rsidR="266AD9EB" w:rsidRPr="4F086A19">
              <w:rPr>
                <w:sz w:val="28"/>
                <w:szCs w:val="28"/>
              </w:rPr>
              <w:t xml:space="preserve"> hurting themselves.</w:t>
            </w:r>
          </w:p>
        </w:tc>
      </w:tr>
      <w:tr w:rsidR="008C170D" w:rsidRPr="008E647D" w14:paraId="466EDA8B" w14:textId="77777777" w:rsidTr="4F086A19">
        <w:trPr>
          <w:cantSplit/>
          <w:trHeight w:val="3255"/>
        </w:trPr>
        <w:tc>
          <w:tcPr>
            <w:tcW w:w="3158" w:type="dxa"/>
          </w:tcPr>
          <w:p w14:paraId="37BB43F2" w14:textId="19C0F3EB" w:rsidR="008C170D" w:rsidRPr="00C4608A" w:rsidRDefault="008832A4">
            <w:pPr>
              <w:pStyle w:val="EasyRead16"/>
              <w:rPr>
                <w:noProof/>
                <w:sz w:val="28"/>
                <w:szCs w:val="28"/>
              </w:rPr>
            </w:pPr>
            <w:r w:rsidRPr="008832A4">
              <w:rPr>
                <w:noProof/>
                <w:sz w:val="28"/>
                <w:szCs w:val="28"/>
              </w:rPr>
              <w:drawing>
                <wp:inline distT="0" distB="0" distL="0" distR="0" wp14:anchorId="657A7B2B" wp14:editId="29F55AC0">
                  <wp:extent cx="1868170" cy="1868170"/>
                  <wp:effectExtent l="0" t="0" r="0" b="0"/>
                  <wp:docPr id="1504608459" name="Picture 1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4608459" name="Picture 1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83ADA8F" w14:textId="77777777" w:rsidR="008C170D" w:rsidRDefault="008C170D" w:rsidP="00E95823">
            <w:pPr>
              <w:pStyle w:val="EasyRead16"/>
              <w:rPr>
                <w:sz w:val="28"/>
                <w:szCs w:val="28"/>
              </w:rPr>
            </w:pPr>
          </w:p>
          <w:p w14:paraId="3F0B5C86" w14:textId="79239AC7" w:rsidR="008C170D" w:rsidRDefault="31254208" w:rsidP="28335302">
            <w:pPr>
              <w:pStyle w:val="EasyRead16"/>
              <w:numPr>
                <w:ilvl w:val="0"/>
                <w:numId w:val="46"/>
              </w:numPr>
              <w:rPr>
                <w:sz w:val="28"/>
                <w:szCs w:val="28"/>
              </w:rPr>
            </w:pPr>
            <w:r w:rsidRPr="28335302">
              <w:rPr>
                <w:b/>
                <w:bCs/>
                <w:sz w:val="28"/>
                <w:szCs w:val="28"/>
              </w:rPr>
              <w:t>Physical restraint</w:t>
            </w:r>
          </w:p>
          <w:p w14:paraId="12C75D76" w14:textId="03F771AA" w:rsidR="008C170D" w:rsidRDefault="008C170D" w:rsidP="28335302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262A78F3" w14:textId="0B173E72" w:rsidR="008C170D" w:rsidRDefault="10460AB2" w:rsidP="4F086A19">
            <w:pPr>
              <w:pStyle w:val="EasyRead16"/>
              <w:rPr>
                <w:sz w:val="28"/>
                <w:szCs w:val="28"/>
              </w:rPr>
            </w:pPr>
            <w:r w:rsidRPr="4F086A19">
              <w:rPr>
                <w:sz w:val="28"/>
                <w:szCs w:val="28"/>
              </w:rPr>
              <w:t>Physical restraint is when someone uses their body to stop someone else moving around.</w:t>
            </w:r>
          </w:p>
        </w:tc>
      </w:tr>
      <w:tr w:rsidR="007838D8" w:rsidRPr="008E647D" w14:paraId="1AA2CACF" w14:textId="77777777" w:rsidTr="00AC27AC">
        <w:trPr>
          <w:cantSplit/>
          <w:trHeight w:val="4678"/>
        </w:trPr>
        <w:tc>
          <w:tcPr>
            <w:tcW w:w="3158" w:type="dxa"/>
          </w:tcPr>
          <w:p w14:paraId="45764340" w14:textId="0A051EEE" w:rsidR="007838D8" w:rsidRPr="00C4608A" w:rsidRDefault="00181DE4">
            <w:pPr>
              <w:pStyle w:val="EasyRead16"/>
              <w:rPr>
                <w:noProof/>
                <w:sz w:val="28"/>
                <w:szCs w:val="28"/>
              </w:rPr>
            </w:pPr>
            <w:r w:rsidRPr="00181DE4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46B605B" wp14:editId="45B5EA88">
                  <wp:extent cx="1868170" cy="1868170"/>
                  <wp:effectExtent l="0" t="0" r="0" b="0"/>
                  <wp:docPr id="1763924330" name="Picture 1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3924330" name="Picture 1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CF49230" w14:textId="77777777" w:rsidR="007838D8" w:rsidRDefault="007838D8" w:rsidP="00E95823">
            <w:pPr>
              <w:pStyle w:val="EasyRead16"/>
              <w:rPr>
                <w:sz w:val="28"/>
                <w:szCs w:val="28"/>
              </w:rPr>
            </w:pPr>
          </w:p>
          <w:p w14:paraId="48CE6BC4" w14:textId="0A6B5054" w:rsidR="007838D8" w:rsidRDefault="10460AB2" w:rsidP="28335302">
            <w:pPr>
              <w:pStyle w:val="EasyRead16"/>
              <w:numPr>
                <w:ilvl w:val="0"/>
                <w:numId w:val="47"/>
              </w:numPr>
              <w:rPr>
                <w:sz w:val="28"/>
                <w:szCs w:val="28"/>
              </w:rPr>
            </w:pPr>
            <w:r w:rsidRPr="28335302">
              <w:rPr>
                <w:b/>
                <w:bCs/>
                <w:sz w:val="28"/>
                <w:szCs w:val="28"/>
              </w:rPr>
              <w:t>Environmental restraint</w:t>
            </w:r>
          </w:p>
          <w:p w14:paraId="0C5E5D70" w14:textId="3F47FF63" w:rsidR="007838D8" w:rsidRDefault="007838D8" w:rsidP="28335302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45B20FF6" w14:textId="6BA1C1A9" w:rsidR="007838D8" w:rsidRDefault="05B2ADD7" w:rsidP="4F086A19">
            <w:pPr>
              <w:pStyle w:val="EasyRead16"/>
              <w:rPr>
                <w:sz w:val="28"/>
                <w:szCs w:val="28"/>
              </w:rPr>
            </w:pPr>
            <w:r w:rsidRPr="4F086A19">
              <w:rPr>
                <w:sz w:val="28"/>
                <w:szCs w:val="28"/>
              </w:rPr>
              <w:t>Environmental restraint</w:t>
            </w:r>
            <w:r w:rsidR="4D35EFF3" w:rsidRPr="4F086A19">
              <w:rPr>
                <w:sz w:val="28"/>
                <w:szCs w:val="28"/>
              </w:rPr>
              <w:t xml:space="preserve"> </w:t>
            </w:r>
            <w:r w:rsidR="4E687730" w:rsidRPr="4F086A19">
              <w:rPr>
                <w:sz w:val="28"/>
                <w:szCs w:val="28"/>
              </w:rPr>
              <w:t xml:space="preserve">is </w:t>
            </w:r>
            <w:r w:rsidR="4D35EFF3" w:rsidRPr="4F086A19">
              <w:rPr>
                <w:sz w:val="28"/>
                <w:szCs w:val="28"/>
              </w:rPr>
              <w:t xml:space="preserve">when someone is stopped from </w:t>
            </w:r>
            <w:r w:rsidR="21990EB9" w:rsidRPr="4F086A19">
              <w:rPr>
                <w:sz w:val="28"/>
                <w:szCs w:val="28"/>
              </w:rPr>
              <w:t>going</w:t>
            </w:r>
            <w:r w:rsidR="4D35EFF3" w:rsidRPr="4F086A19">
              <w:rPr>
                <w:sz w:val="28"/>
                <w:szCs w:val="28"/>
              </w:rPr>
              <w:t xml:space="preserve"> where they want.</w:t>
            </w:r>
          </w:p>
          <w:p w14:paraId="270A3614" w14:textId="77777777" w:rsidR="005E776E" w:rsidRDefault="005E776E" w:rsidP="00E95823">
            <w:pPr>
              <w:pStyle w:val="EasyRead16"/>
              <w:rPr>
                <w:sz w:val="28"/>
                <w:szCs w:val="28"/>
              </w:rPr>
            </w:pPr>
          </w:p>
          <w:p w14:paraId="7A00EAB3" w14:textId="77777777" w:rsidR="005E776E" w:rsidRDefault="72C8A388" w:rsidP="00E95823">
            <w:pPr>
              <w:pStyle w:val="EasyRead16"/>
              <w:rPr>
                <w:sz w:val="28"/>
                <w:szCs w:val="28"/>
              </w:rPr>
            </w:pPr>
            <w:r w:rsidRPr="5C1A2BD8">
              <w:rPr>
                <w:sz w:val="28"/>
                <w:szCs w:val="28"/>
              </w:rPr>
              <w:t>They might be blocked</w:t>
            </w:r>
            <w:r w:rsidR="4E95E7B9" w:rsidRPr="5C1A2BD8">
              <w:rPr>
                <w:sz w:val="28"/>
                <w:szCs w:val="28"/>
              </w:rPr>
              <w:t xml:space="preserve"> from going places.</w:t>
            </w:r>
          </w:p>
          <w:p w14:paraId="3CBC67EB" w14:textId="77777777" w:rsidR="0039279C" w:rsidRDefault="0039279C" w:rsidP="00E95823">
            <w:pPr>
              <w:pStyle w:val="EasyRead16"/>
              <w:rPr>
                <w:sz w:val="28"/>
                <w:szCs w:val="28"/>
              </w:rPr>
            </w:pPr>
          </w:p>
          <w:p w14:paraId="64FEB641" w14:textId="1FCA8EE0" w:rsidR="0039279C" w:rsidRDefault="0039279C" w:rsidP="00E95823">
            <w:pPr>
              <w:pStyle w:val="EasyRead16"/>
              <w:rPr>
                <w:sz w:val="28"/>
                <w:szCs w:val="28"/>
              </w:rPr>
            </w:pPr>
            <w:r w:rsidRPr="5C1A2BD8">
              <w:rPr>
                <w:sz w:val="28"/>
                <w:szCs w:val="28"/>
              </w:rPr>
              <w:t>Like the door is locked.</w:t>
            </w:r>
          </w:p>
        </w:tc>
      </w:tr>
      <w:tr w:rsidR="008F10E2" w:rsidRPr="008E647D" w14:paraId="6980677A" w14:textId="77777777" w:rsidTr="4F086A19">
        <w:trPr>
          <w:cantSplit/>
          <w:trHeight w:val="4033"/>
        </w:trPr>
        <w:tc>
          <w:tcPr>
            <w:tcW w:w="3158" w:type="dxa"/>
          </w:tcPr>
          <w:p w14:paraId="6DD5CDE0" w14:textId="4FA6DE1C" w:rsidR="008F10E2" w:rsidRPr="00C4608A" w:rsidRDefault="00884CDC">
            <w:pPr>
              <w:pStyle w:val="EasyRead16"/>
              <w:rPr>
                <w:noProof/>
                <w:sz w:val="28"/>
                <w:szCs w:val="28"/>
              </w:rPr>
            </w:pPr>
            <w:r w:rsidRPr="00884CDC">
              <w:rPr>
                <w:noProof/>
                <w:sz w:val="28"/>
                <w:szCs w:val="28"/>
              </w:rPr>
              <w:drawing>
                <wp:inline distT="0" distB="0" distL="0" distR="0" wp14:anchorId="02BA5C48" wp14:editId="4325D661">
                  <wp:extent cx="1868170" cy="1868170"/>
                  <wp:effectExtent l="0" t="0" r="0" b="0"/>
                  <wp:docPr id="349731453" name="Picture 3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731453" name="Picture 3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40A18DD" w14:textId="77777777" w:rsidR="008F10E2" w:rsidRDefault="008F10E2" w:rsidP="00E95823">
            <w:pPr>
              <w:pStyle w:val="EasyRead16"/>
              <w:rPr>
                <w:sz w:val="28"/>
                <w:szCs w:val="28"/>
              </w:rPr>
            </w:pPr>
          </w:p>
          <w:p w14:paraId="254CBACF" w14:textId="4554045B" w:rsidR="008F10E2" w:rsidRDefault="1C844DD0" w:rsidP="2A8002D8">
            <w:pPr>
              <w:pStyle w:val="EasyRead16"/>
              <w:rPr>
                <w:sz w:val="28"/>
                <w:szCs w:val="28"/>
              </w:rPr>
            </w:pPr>
            <w:r w:rsidRPr="28335302">
              <w:rPr>
                <w:sz w:val="28"/>
                <w:szCs w:val="28"/>
              </w:rPr>
              <w:t>T</w:t>
            </w:r>
            <w:r w:rsidR="652085F5" w:rsidRPr="28335302">
              <w:rPr>
                <w:sz w:val="28"/>
                <w:szCs w:val="28"/>
              </w:rPr>
              <w:t xml:space="preserve">he wording has been changed to </w:t>
            </w:r>
          </w:p>
          <w:p w14:paraId="34646317" w14:textId="62CE006B" w:rsidR="008F10E2" w:rsidRDefault="008F10E2" w:rsidP="2A8002D8">
            <w:pPr>
              <w:pStyle w:val="EasyRead16"/>
              <w:rPr>
                <w:sz w:val="28"/>
                <w:szCs w:val="28"/>
              </w:rPr>
            </w:pPr>
          </w:p>
          <w:p w14:paraId="1FFE7C76" w14:textId="77777777" w:rsidR="006C2B94" w:rsidRDefault="66379988" w:rsidP="00FE0873">
            <w:pPr>
              <w:pStyle w:val="EasyRead16"/>
              <w:numPr>
                <w:ilvl w:val="0"/>
                <w:numId w:val="40"/>
              </w:numPr>
              <w:rPr>
                <w:sz w:val="28"/>
                <w:szCs w:val="28"/>
              </w:rPr>
            </w:pPr>
            <w:r w:rsidRPr="2A8002D8">
              <w:rPr>
                <w:sz w:val="28"/>
                <w:szCs w:val="28"/>
              </w:rPr>
              <w:t>M</w:t>
            </w:r>
            <w:r w:rsidR="0093277D">
              <w:rPr>
                <w:sz w:val="28"/>
                <w:szCs w:val="28"/>
              </w:rPr>
              <w:t>ake sure</w:t>
            </w:r>
            <w:r w:rsidR="008F10E2">
              <w:rPr>
                <w:sz w:val="28"/>
                <w:szCs w:val="28"/>
              </w:rPr>
              <w:t xml:space="preserve"> the Courts </w:t>
            </w:r>
            <w:r w:rsidR="0093277D">
              <w:rPr>
                <w:sz w:val="28"/>
                <w:szCs w:val="28"/>
              </w:rPr>
              <w:t>understand how to follow the law.</w:t>
            </w:r>
          </w:p>
          <w:p w14:paraId="7C999658" w14:textId="77777777" w:rsidR="006C2B94" w:rsidRDefault="006C2B94" w:rsidP="006C2B94">
            <w:pPr>
              <w:pStyle w:val="EasyRead16"/>
              <w:rPr>
                <w:sz w:val="28"/>
                <w:szCs w:val="28"/>
              </w:rPr>
            </w:pPr>
          </w:p>
          <w:p w14:paraId="3E47F4A0" w14:textId="10EC34F6" w:rsidR="00F23EB2" w:rsidRDefault="006C2B94" w:rsidP="4F086A19">
            <w:pPr>
              <w:pStyle w:val="EasyRead16"/>
              <w:rPr>
                <w:b/>
                <w:bCs/>
                <w:sz w:val="28"/>
                <w:szCs w:val="28"/>
              </w:rPr>
            </w:pPr>
            <w:r w:rsidRPr="4F086A19">
              <w:rPr>
                <w:sz w:val="28"/>
                <w:szCs w:val="28"/>
              </w:rPr>
              <w:t xml:space="preserve">This is called </w:t>
            </w:r>
            <w:r w:rsidRPr="4F086A19">
              <w:rPr>
                <w:b/>
                <w:bCs/>
                <w:sz w:val="28"/>
                <w:szCs w:val="28"/>
              </w:rPr>
              <w:t>clarifying legal interpre</w:t>
            </w:r>
            <w:r w:rsidR="002600C9" w:rsidRPr="4F086A19">
              <w:rPr>
                <w:b/>
                <w:bCs/>
                <w:sz w:val="28"/>
                <w:szCs w:val="28"/>
              </w:rPr>
              <w:t>tation.</w:t>
            </w:r>
          </w:p>
        </w:tc>
      </w:tr>
      <w:tr w:rsidR="0035349E" w:rsidRPr="008E647D" w14:paraId="3CE3B57A" w14:textId="77777777" w:rsidTr="00AC27AC">
        <w:trPr>
          <w:cantSplit/>
          <w:trHeight w:val="3625"/>
        </w:trPr>
        <w:tc>
          <w:tcPr>
            <w:tcW w:w="3158" w:type="dxa"/>
          </w:tcPr>
          <w:p w14:paraId="0C9F3B13" w14:textId="4BAF7981" w:rsidR="0035349E" w:rsidRPr="00884CDC" w:rsidRDefault="00134715">
            <w:pPr>
              <w:pStyle w:val="EasyRead16"/>
              <w:rPr>
                <w:noProof/>
                <w:sz w:val="28"/>
                <w:szCs w:val="28"/>
              </w:rPr>
            </w:pPr>
            <w:r w:rsidRPr="00FC18E0">
              <w:rPr>
                <w:noProof/>
                <w:sz w:val="28"/>
                <w:szCs w:val="28"/>
              </w:rPr>
              <w:drawing>
                <wp:inline distT="0" distB="0" distL="0" distR="0" wp14:anchorId="25D53430" wp14:editId="7E6E8114">
                  <wp:extent cx="1868170" cy="1868170"/>
                  <wp:effectExtent l="0" t="0" r="0" b="0"/>
                  <wp:docPr id="419228922" name="Picture 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228922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AEF6C89" w14:textId="77777777" w:rsidR="0035349E" w:rsidRDefault="0035349E" w:rsidP="00E95823">
            <w:pPr>
              <w:pStyle w:val="EasyRead16"/>
              <w:rPr>
                <w:sz w:val="28"/>
                <w:szCs w:val="28"/>
              </w:rPr>
            </w:pPr>
          </w:p>
          <w:p w14:paraId="77EADB21" w14:textId="50F2499B" w:rsidR="0035349E" w:rsidRDefault="1BF84329" w:rsidP="00E95823">
            <w:pPr>
              <w:pStyle w:val="EasyRead16"/>
            </w:pPr>
            <w:r w:rsidRPr="3F3400BD">
              <w:rPr>
                <w:rFonts w:eastAsia="Arial" w:cs="Arial"/>
                <w:sz w:val="28"/>
                <w:szCs w:val="28"/>
              </w:rPr>
              <w:t xml:space="preserve">You can now go to </w:t>
            </w:r>
          </w:p>
          <w:p w14:paraId="621EBAC9" w14:textId="59B96973" w:rsidR="0035349E" w:rsidRDefault="0035349E" w:rsidP="3F3400B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53AA0737" w14:textId="2858793A" w:rsidR="0035349E" w:rsidRDefault="382941E6" w:rsidP="3F3400BD">
            <w:pPr>
              <w:pStyle w:val="EasyRead16"/>
              <w:numPr>
                <w:ilvl w:val="0"/>
                <w:numId w:val="4"/>
              </w:numPr>
              <w:rPr>
                <w:sz w:val="28"/>
                <w:szCs w:val="28"/>
              </w:rPr>
            </w:pPr>
            <w:r w:rsidRPr="3F3400BD">
              <w:rPr>
                <w:rFonts w:eastAsia="Arial" w:cs="Arial"/>
                <w:b/>
                <w:bCs/>
                <w:sz w:val="28"/>
                <w:szCs w:val="28"/>
              </w:rPr>
              <w:t>P</w:t>
            </w:r>
            <w:r w:rsidR="1BF84329" w:rsidRPr="3F3400BD">
              <w:rPr>
                <w:rFonts w:eastAsia="Arial" w:cs="Arial"/>
                <w:b/>
                <w:bCs/>
                <w:sz w:val="28"/>
                <w:szCs w:val="28"/>
              </w:rPr>
              <w:t>art 2</w:t>
            </w:r>
            <w:r w:rsidR="1BF84329" w:rsidRPr="3F3400BD">
              <w:rPr>
                <w:rFonts w:eastAsia="Arial" w:cs="Arial"/>
                <w:sz w:val="28"/>
                <w:szCs w:val="28"/>
              </w:rPr>
              <w:t xml:space="preserve"> to read about more changes.</w:t>
            </w:r>
          </w:p>
        </w:tc>
      </w:tr>
    </w:tbl>
    <w:p w14:paraId="61CB03C5" w14:textId="2A62C8DC" w:rsidR="17C59AD4" w:rsidRDefault="58DC4548" w:rsidP="00AC27AC">
      <w:pPr>
        <w:spacing w:line="360" w:lineRule="auto"/>
        <w:jc w:val="center"/>
      </w:pPr>
      <w:r w:rsidRPr="3F3400BD">
        <w:rPr>
          <w:rFonts w:eastAsia="Arial" w:cs="Arial"/>
          <w:color w:val="000000" w:themeColor="text1"/>
          <w:sz w:val="24"/>
          <w:szCs w:val="24"/>
        </w:rPr>
        <w:t>Some images in this Easy Read were made using AI.</w:t>
      </w:r>
    </w:p>
    <w:p w14:paraId="2B866954" w14:textId="66A70E15" w:rsidR="17C59AD4" w:rsidRDefault="58DC4548" w:rsidP="3F3400BD">
      <w:pPr>
        <w:spacing w:line="360" w:lineRule="auto"/>
        <w:jc w:val="center"/>
      </w:pPr>
      <w:r w:rsidRPr="3F3400BD">
        <w:rPr>
          <w:rFonts w:eastAsia="Arial" w:cs="Arial"/>
          <w:color w:val="000000" w:themeColor="text1"/>
          <w:sz w:val="24"/>
          <w:szCs w:val="24"/>
        </w:rPr>
        <w:t xml:space="preserve">You must </w:t>
      </w:r>
      <w:r w:rsidRPr="3F3400BD">
        <w:rPr>
          <w:rFonts w:eastAsia="Arial" w:cs="Arial"/>
          <w:b/>
          <w:bCs/>
          <w:color w:val="000000" w:themeColor="text1"/>
          <w:sz w:val="24"/>
          <w:szCs w:val="24"/>
        </w:rPr>
        <w:t>not</w:t>
      </w:r>
      <w:r w:rsidRPr="3F3400BD">
        <w:rPr>
          <w:rFonts w:eastAsia="Arial" w:cs="Arial"/>
          <w:color w:val="000000" w:themeColor="text1"/>
          <w:sz w:val="24"/>
          <w:szCs w:val="24"/>
        </w:rPr>
        <w:t xml:space="preserve"> share or copy any of the images without permission.</w:t>
      </w:r>
    </w:p>
    <w:p w14:paraId="2A6E9071" w14:textId="09D58606" w:rsidR="17C59AD4" w:rsidRDefault="06EA5672" w:rsidP="3F3400BD">
      <w:pPr>
        <w:spacing w:line="360" w:lineRule="auto"/>
        <w:jc w:val="center"/>
        <w:rPr>
          <w:rFonts w:eastAsia="Arial" w:cs="Arial"/>
          <w:sz w:val="24"/>
          <w:szCs w:val="24"/>
        </w:rPr>
      </w:pPr>
      <w:r w:rsidRPr="3F3400BD">
        <w:rPr>
          <w:rFonts w:eastAsia="Arial" w:cs="Arial"/>
          <w:color w:val="000000" w:themeColor="text1"/>
          <w:sz w:val="24"/>
          <w:szCs w:val="24"/>
        </w:rPr>
        <w:t>July</w:t>
      </w:r>
      <w:r w:rsidR="58DC4548" w:rsidRPr="3F3400BD">
        <w:rPr>
          <w:rFonts w:eastAsia="Arial" w:cs="Arial"/>
          <w:color w:val="000000" w:themeColor="text1"/>
          <w:sz w:val="24"/>
          <w:szCs w:val="24"/>
        </w:rPr>
        <w:t xml:space="preserve"> 2026.</w:t>
      </w:r>
    </w:p>
    <w:sectPr w:rsidR="17C59AD4" w:rsidSect="006D260B">
      <w:headerReference w:type="even" r:id="rId63"/>
      <w:headerReference w:type="default" r:id="rId64"/>
      <w:footerReference w:type="even" r:id="rId65"/>
      <w:footerReference w:type="default" r:id="rId66"/>
      <w:headerReference w:type="first" r:id="rId67"/>
      <w:footerReference w:type="first" r:id="rId68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016DAE0" w14:textId="77777777" w:rsidR="00D425FF" w:rsidRDefault="00D425FF" w:rsidP="00B04ED8">
      <w:pPr>
        <w:spacing w:after="0" w:line="240" w:lineRule="auto"/>
      </w:pPr>
      <w:r>
        <w:separator/>
      </w:r>
    </w:p>
  </w:endnote>
  <w:endnote w:type="continuationSeparator" w:id="0">
    <w:p w14:paraId="6DFD71A1" w14:textId="77777777" w:rsidR="00D425FF" w:rsidRDefault="00D425FF" w:rsidP="00B04ED8">
      <w:pPr>
        <w:spacing w:after="0" w:line="240" w:lineRule="auto"/>
      </w:pPr>
      <w:r>
        <w:continuationSeparator/>
      </w:r>
    </w:p>
  </w:endnote>
  <w:endnote w:type="continuationNotice" w:id="1">
    <w:p w14:paraId="3D7F9ABC" w14:textId="77777777" w:rsidR="00D425FF" w:rsidRDefault="00D425FF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70E4E9" w14:textId="7FC9FBE4" w:rsidR="00696CF7" w:rsidRDefault="00696CF7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2" behindDoc="0" locked="0" layoutInCell="1" allowOverlap="1" wp14:anchorId="02D15012" wp14:editId="578D8AA5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551815" cy="404495"/>
              <wp:effectExtent l="0" t="0" r="635" b="0"/>
              <wp:wrapNone/>
              <wp:docPr id="2136000177" name="Text Box 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D197D93" w14:textId="45F33BDB" w:rsidR="00696CF7" w:rsidRPr="00696CF7" w:rsidRDefault="00696CF7" w:rsidP="00696CF7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696CF7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2D15012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7" type="#_x0000_t202" alt="OFFICIAL" style="position:absolute;margin-left:0;margin-top:0;width:43.45pt;height:31.85pt;z-index:251658242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" filled="f" stroked="f">
              <v:textbox style="mso-fit-shape-to-text:t" inset="0,0,0,15pt">
                <w:txbxContent>
                  <w:p w14:paraId="2D197D93" w14:textId="45F33BDB" w:rsidR="00696CF7" w:rsidRPr="00696CF7" w:rsidRDefault="00696CF7" w:rsidP="00696CF7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696CF7"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BD5C84" w14:textId="5CCB7564" w:rsidR="00B04ED8" w:rsidRPr="00BB43CB" w:rsidRDefault="00D425FF" w:rsidP="00BB43CB">
    <w:pPr>
      <w:pStyle w:val="Footer"/>
      <w:jc w:val="right"/>
      <w:rPr>
        <w:sz w:val="32"/>
        <w:szCs w:val="32"/>
      </w:rPr>
    </w:pPr>
    <w:sdt>
      <w:sdtPr>
        <w:id w:val="668830175"/>
        <w:docPartObj>
          <w:docPartGallery w:val="Page Numbers (Bottom of Page)"/>
          <w:docPartUnique/>
        </w:docPartObj>
      </w:sdtPr>
      <w:sdtEndPr>
        <w:rPr>
          <w:noProof/>
          <w:sz w:val="32"/>
          <w:szCs w:val="32"/>
        </w:rPr>
      </w:sdtEndPr>
      <w:sdtContent>
        <w:r w:rsidR="00BB43CB" w:rsidRPr="5C1A1679">
          <w:rPr>
            <w:noProof/>
            <w:sz w:val="28"/>
            <w:szCs w:val="28"/>
          </w:rPr>
          <w:fldChar w:fldCharType="begin"/>
        </w:r>
        <w:r w:rsidR="00BB43CB" w:rsidRPr="5C1A1679">
          <w:rPr>
            <w:sz w:val="32"/>
            <w:szCs w:val="32"/>
          </w:rPr>
          <w:instrText xml:space="preserve"> PAGE   \* MERGEFORMAT </w:instrText>
        </w:r>
        <w:r w:rsidR="00BB43CB" w:rsidRPr="5C1A1679">
          <w:rPr>
            <w:sz w:val="32"/>
            <w:szCs w:val="32"/>
          </w:rPr>
          <w:fldChar w:fldCharType="separate"/>
        </w:r>
        <w:r w:rsidR="5C1A1679" w:rsidRPr="5C1A1679">
          <w:rPr>
            <w:noProof/>
            <w:sz w:val="28"/>
            <w:szCs w:val="28"/>
          </w:rPr>
          <w:t>2</w:t>
        </w:r>
        <w:r w:rsidR="00BB43CB" w:rsidRPr="5C1A1679">
          <w:rPr>
            <w:noProof/>
            <w:sz w:val="28"/>
            <w:szCs w:val="28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B63146" w14:textId="755C8E6D" w:rsidR="003D5871" w:rsidRDefault="003D5871">
    <w:pPr>
      <w:pStyle w:val="Footer"/>
    </w:pPr>
    <w:r w:rsidRPr="00FD018D">
      <w:rPr>
        <w:noProof/>
      </w:rPr>
      <w:drawing>
        <wp:anchor distT="0" distB="0" distL="114300" distR="114300" simplePos="0" relativeHeight="251658240" behindDoc="0" locked="0" layoutInCell="1" allowOverlap="1" wp14:anchorId="3A63020F" wp14:editId="7AD0DADD">
          <wp:simplePos x="0" y="0"/>
          <wp:positionH relativeFrom="column">
            <wp:posOffset>4381500</wp:posOffset>
          </wp:positionH>
          <wp:positionV relativeFrom="paragraph">
            <wp:posOffset>-1485900</wp:posOffset>
          </wp:positionV>
          <wp:extent cx="1841500" cy="2026285"/>
          <wp:effectExtent l="0" t="0" r="0" b="0"/>
          <wp:wrapSquare wrapText="bothSides"/>
          <wp:docPr id="341271985" name="Picture 1" descr="Teal circle with white page with Easy Read on i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1271985" name="Picture 1" descr="Teal circle with white page with Easy Read on it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41500" cy="20262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F4C6A9B" w14:textId="77777777" w:rsidR="00D425FF" w:rsidRDefault="00D425FF" w:rsidP="00B04ED8">
      <w:pPr>
        <w:spacing w:after="0" w:line="240" w:lineRule="auto"/>
      </w:pPr>
      <w:r>
        <w:separator/>
      </w:r>
    </w:p>
  </w:footnote>
  <w:footnote w:type="continuationSeparator" w:id="0">
    <w:p w14:paraId="171ECDB1" w14:textId="77777777" w:rsidR="00D425FF" w:rsidRDefault="00D425FF" w:rsidP="00B04ED8">
      <w:pPr>
        <w:spacing w:after="0" w:line="240" w:lineRule="auto"/>
      </w:pPr>
      <w:r>
        <w:continuationSeparator/>
      </w:r>
    </w:p>
  </w:footnote>
  <w:footnote w:type="continuationNotice" w:id="1">
    <w:p w14:paraId="2595C95E" w14:textId="77777777" w:rsidR="00D425FF" w:rsidRDefault="00D425FF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DE4F04" w14:textId="03DCF89A" w:rsidR="00696CF7" w:rsidRDefault="00696CF7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8241" behindDoc="0" locked="0" layoutInCell="1" allowOverlap="1" wp14:anchorId="4F39D8FA" wp14:editId="4663389A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551815" cy="404495"/>
              <wp:effectExtent l="0" t="0" r="635" b="14605"/>
              <wp:wrapNone/>
              <wp:docPr id="942647601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33C0759" w14:textId="20F2B002" w:rsidR="00696CF7" w:rsidRPr="00696CF7" w:rsidRDefault="00696CF7" w:rsidP="00696CF7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696CF7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F39D8FA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OFFICIAL" style="position:absolute;margin-left:0;margin-top:0;width:43.45pt;height:31.85pt;z-index:251658241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" filled="f" stroked="f">
              <v:textbox style="mso-fit-shape-to-text:t" inset="0,15pt,0,0">
                <w:txbxContent>
                  <w:p w14:paraId="333C0759" w14:textId="20F2B002" w:rsidR="00696CF7" w:rsidRPr="00696CF7" w:rsidRDefault="00696CF7" w:rsidP="00696CF7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696CF7"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1CE63B" w14:textId="299B147F" w:rsidR="00696CF7" w:rsidRDefault="00696CF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91E033" w14:textId="2D982930" w:rsidR="002950E3" w:rsidRPr="00E642D6" w:rsidRDefault="00DF635C" w:rsidP="00E642D6">
    <w:pPr>
      <w:pStyle w:val="Header"/>
    </w:pPr>
    <w:r>
      <w:rPr>
        <w:noProof/>
        <w:lang w:eastAsia="en-AU"/>
      </w:rPr>
      <w:drawing>
        <wp:inline distT="0" distB="0" distL="0" distR="0" wp14:anchorId="6ADB7758" wp14:editId="4170E231">
          <wp:extent cx="5731510" cy="937137"/>
          <wp:effectExtent l="0" t="0" r="2540" b="0"/>
          <wp:docPr id="6" name="Picture 6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21" r="721"/>
                  <a:stretch>
                    <a:fillRect/>
                  </a:stretch>
                </pic:blipFill>
                <pic:spPr bwMode="auto">
                  <a:xfrm>
                    <a:off x="0" y="0"/>
                    <a:ext cx="5731510" cy="937137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3843F6"/>
    <w:multiLevelType w:val="hybridMultilevel"/>
    <w:tmpl w:val="0E8C82F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6B795C"/>
    <w:multiLevelType w:val="hybridMultilevel"/>
    <w:tmpl w:val="79201D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F98463"/>
    <w:multiLevelType w:val="hybridMultilevel"/>
    <w:tmpl w:val="4A8C297A"/>
    <w:lvl w:ilvl="0" w:tplc="74BEFBC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DEEFCE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DC47AA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FEF0F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94A8D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7B89FA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670072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8ACF02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5D01FE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974E17"/>
    <w:multiLevelType w:val="hybridMultilevel"/>
    <w:tmpl w:val="27962E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9AEB71"/>
    <w:multiLevelType w:val="hybridMultilevel"/>
    <w:tmpl w:val="FFFFFFFF"/>
    <w:lvl w:ilvl="0" w:tplc="42AC229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D34C79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DF66BF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912887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9E02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BBC4A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0A866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CE43CF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6D6A33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FB01088"/>
    <w:multiLevelType w:val="hybridMultilevel"/>
    <w:tmpl w:val="D80CEAE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249377D"/>
    <w:multiLevelType w:val="hybridMultilevel"/>
    <w:tmpl w:val="6E148A3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3183228"/>
    <w:multiLevelType w:val="hybridMultilevel"/>
    <w:tmpl w:val="85B0384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DE71BA"/>
    <w:multiLevelType w:val="hybridMultilevel"/>
    <w:tmpl w:val="944A568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81635D8"/>
    <w:multiLevelType w:val="hybridMultilevel"/>
    <w:tmpl w:val="F66AD9CC"/>
    <w:lvl w:ilvl="0" w:tplc="EBD61894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1" w:tplc="4CCA621C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3BEA14C4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9C02DEA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D79E878E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B568F422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74541BBE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A06619B8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1A7ECA06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1C8CB854"/>
    <w:multiLevelType w:val="hybridMultilevel"/>
    <w:tmpl w:val="75F60062"/>
    <w:lvl w:ilvl="0" w:tplc="F6A6E25C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1" w:tplc="62D4BA78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1116E00E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9788B5A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65561110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DC8A2D32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C56514C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4BAC81AC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46F217DE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1D476534"/>
    <w:multiLevelType w:val="hybridMultilevel"/>
    <w:tmpl w:val="839EC26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F9CC635"/>
    <w:multiLevelType w:val="hybridMultilevel"/>
    <w:tmpl w:val="A942B884"/>
    <w:lvl w:ilvl="0" w:tplc="31C84AEA">
      <w:start w:val="1"/>
      <w:numFmt w:val="decimal"/>
      <w:lvlText w:val="%1."/>
      <w:lvlJc w:val="left"/>
      <w:pPr>
        <w:ind w:left="720" w:hanging="360"/>
      </w:pPr>
    </w:lvl>
    <w:lvl w:ilvl="1" w:tplc="5302DA98">
      <w:start w:val="1"/>
      <w:numFmt w:val="lowerLetter"/>
      <w:lvlText w:val="%2."/>
      <w:lvlJc w:val="left"/>
      <w:pPr>
        <w:ind w:left="1440" w:hanging="360"/>
      </w:pPr>
    </w:lvl>
    <w:lvl w:ilvl="2" w:tplc="9906038A">
      <w:start w:val="1"/>
      <w:numFmt w:val="lowerRoman"/>
      <w:lvlText w:val="%3."/>
      <w:lvlJc w:val="right"/>
      <w:pPr>
        <w:ind w:left="2160" w:hanging="180"/>
      </w:pPr>
    </w:lvl>
    <w:lvl w:ilvl="3" w:tplc="0862E5A8">
      <w:start w:val="1"/>
      <w:numFmt w:val="decimal"/>
      <w:lvlText w:val="%4."/>
      <w:lvlJc w:val="left"/>
      <w:pPr>
        <w:ind w:left="2880" w:hanging="360"/>
      </w:pPr>
    </w:lvl>
    <w:lvl w:ilvl="4" w:tplc="21F878D6">
      <w:start w:val="1"/>
      <w:numFmt w:val="lowerLetter"/>
      <w:lvlText w:val="%5."/>
      <w:lvlJc w:val="left"/>
      <w:pPr>
        <w:ind w:left="3600" w:hanging="360"/>
      </w:pPr>
    </w:lvl>
    <w:lvl w:ilvl="5" w:tplc="3AE4BF20">
      <w:start w:val="1"/>
      <w:numFmt w:val="lowerRoman"/>
      <w:lvlText w:val="%6."/>
      <w:lvlJc w:val="right"/>
      <w:pPr>
        <w:ind w:left="4320" w:hanging="180"/>
      </w:pPr>
    </w:lvl>
    <w:lvl w:ilvl="6" w:tplc="A0208CB0">
      <w:start w:val="1"/>
      <w:numFmt w:val="decimal"/>
      <w:lvlText w:val="%7."/>
      <w:lvlJc w:val="left"/>
      <w:pPr>
        <w:ind w:left="5040" w:hanging="360"/>
      </w:pPr>
    </w:lvl>
    <w:lvl w:ilvl="7" w:tplc="B26C60DA">
      <w:start w:val="1"/>
      <w:numFmt w:val="lowerLetter"/>
      <w:lvlText w:val="%8."/>
      <w:lvlJc w:val="left"/>
      <w:pPr>
        <w:ind w:left="5760" w:hanging="360"/>
      </w:pPr>
    </w:lvl>
    <w:lvl w:ilvl="8" w:tplc="0C3A4E12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880093A"/>
    <w:multiLevelType w:val="hybridMultilevel"/>
    <w:tmpl w:val="92008A66"/>
    <w:lvl w:ilvl="0" w:tplc="E06AE9B4">
      <w:start w:val="1"/>
      <w:numFmt w:val="decimal"/>
      <w:lvlText w:val="%1."/>
      <w:lvlJc w:val="left"/>
      <w:pPr>
        <w:ind w:left="720" w:hanging="360"/>
      </w:pPr>
    </w:lvl>
    <w:lvl w:ilvl="1" w:tplc="5F5014AE">
      <w:start w:val="1"/>
      <w:numFmt w:val="lowerLetter"/>
      <w:lvlText w:val="%2."/>
      <w:lvlJc w:val="left"/>
      <w:pPr>
        <w:ind w:left="1440" w:hanging="360"/>
      </w:pPr>
    </w:lvl>
    <w:lvl w:ilvl="2" w:tplc="DC08A1C6">
      <w:start w:val="1"/>
      <w:numFmt w:val="lowerRoman"/>
      <w:lvlText w:val="%3."/>
      <w:lvlJc w:val="right"/>
      <w:pPr>
        <w:ind w:left="2160" w:hanging="180"/>
      </w:pPr>
    </w:lvl>
    <w:lvl w:ilvl="3" w:tplc="8F86823A">
      <w:start w:val="1"/>
      <w:numFmt w:val="decimal"/>
      <w:lvlText w:val="%4."/>
      <w:lvlJc w:val="left"/>
      <w:pPr>
        <w:ind w:left="2880" w:hanging="360"/>
      </w:pPr>
    </w:lvl>
    <w:lvl w:ilvl="4" w:tplc="8672475A">
      <w:start w:val="1"/>
      <w:numFmt w:val="lowerLetter"/>
      <w:lvlText w:val="%5."/>
      <w:lvlJc w:val="left"/>
      <w:pPr>
        <w:ind w:left="3600" w:hanging="360"/>
      </w:pPr>
    </w:lvl>
    <w:lvl w:ilvl="5" w:tplc="CD28293E">
      <w:start w:val="1"/>
      <w:numFmt w:val="lowerRoman"/>
      <w:lvlText w:val="%6."/>
      <w:lvlJc w:val="right"/>
      <w:pPr>
        <w:ind w:left="4320" w:hanging="180"/>
      </w:pPr>
    </w:lvl>
    <w:lvl w:ilvl="6" w:tplc="72CC919C">
      <w:start w:val="1"/>
      <w:numFmt w:val="decimal"/>
      <w:lvlText w:val="%7."/>
      <w:lvlJc w:val="left"/>
      <w:pPr>
        <w:ind w:left="5040" w:hanging="360"/>
      </w:pPr>
    </w:lvl>
    <w:lvl w:ilvl="7" w:tplc="9EF6B76E">
      <w:start w:val="1"/>
      <w:numFmt w:val="lowerLetter"/>
      <w:lvlText w:val="%8."/>
      <w:lvlJc w:val="left"/>
      <w:pPr>
        <w:ind w:left="5760" w:hanging="360"/>
      </w:pPr>
    </w:lvl>
    <w:lvl w:ilvl="8" w:tplc="723AB5E6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B71599E"/>
    <w:multiLevelType w:val="hybridMultilevel"/>
    <w:tmpl w:val="04CEC5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2A17BFE"/>
    <w:multiLevelType w:val="hybridMultilevel"/>
    <w:tmpl w:val="28905E9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2BD429D"/>
    <w:multiLevelType w:val="hybridMultilevel"/>
    <w:tmpl w:val="5366CCB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A31687B"/>
    <w:multiLevelType w:val="hybridMultilevel"/>
    <w:tmpl w:val="6B2CD1A2"/>
    <w:lvl w:ilvl="0" w:tplc="B334689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FB63D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12E3C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B9C94E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AE641D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FFCD68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B38476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5C46CF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1C2D53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B5906C8"/>
    <w:multiLevelType w:val="hybridMultilevel"/>
    <w:tmpl w:val="352C38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DF67566"/>
    <w:multiLevelType w:val="hybridMultilevel"/>
    <w:tmpl w:val="FFFFFFFF"/>
    <w:lvl w:ilvl="0" w:tplc="CB96F4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C92656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39AA16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9D88DB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B5C1F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0DC4AA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93E9E8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1C2B2B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306C18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F66003A"/>
    <w:multiLevelType w:val="hybridMultilevel"/>
    <w:tmpl w:val="C73E428A"/>
    <w:lvl w:ilvl="0" w:tplc="F924A09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95E11B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6703E2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EDEDF2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AA89B5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884D88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E6337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3C8DD3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300F4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5EB93A4"/>
    <w:multiLevelType w:val="hybridMultilevel"/>
    <w:tmpl w:val="359CEFFE"/>
    <w:lvl w:ilvl="0" w:tplc="668C5EE6">
      <w:start w:val="1"/>
      <w:numFmt w:val="decimal"/>
      <w:lvlText w:val="%1."/>
      <w:lvlJc w:val="left"/>
      <w:pPr>
        <w:ind w:left="720" w:hanging="360"/>
      </w:pPr>
    </w:lvl>
    <w:lvl w:ilvl="1" w:tplc="0E308B22">
      <w:start w:val="1"/>
      <w:numFmt w:val="lowerLetter"/>
      <w:lvlText w:val="%2."/>
      <w:lvlJc w:val="left"/>
      <w:pPr>
        <w:ind w:left="1440" w:hanging="360"/>
      </w:pPr>
    </w:lvl>
    <w:lvl w:ilvl="2" w:tplc="4272A558">
      <w:start w:val="1"/>
      <w:numFmt w:val="lowerRoman"/>
      <w:lvlText w:val="%3."/>
      <w:lvlJc w:val="right"/>
      <w:pPr>
        <w:ind w:left="2160" w:hanging="180"/>
      </w:pPr>
    </w:lvl>
    <w:lvl w:ilvl="3" w:tplc="949CC7B2">
      <w:start w:val="1"/>
      <w:numFmt w:val="decimal"/>
      <w:lvlText w:val="%4."/>
      <w:lvlJc w:val="left"/>
      <w:pPr>
        <w:ind w:left="2880" w:hanging="360"/>
      </w:pPr>
    </w:lvl>
    <w:lvl w:ilvl="4" w:tplc="970C4A38">
      <w:start w:val="1"/>
      <w:numFmt w:val="lowerLetter"/>
      <w:lvlText w:val="%5."/>
      <w:lvlJc w:val="left"/>
      <w:pPr>
        <w:ind w:left="3600" w:hanging="360"/>
      </w:pPr>
    </w:lvl>
    <w:lvl w:ilvl="5" w:tplc="DE82D03A">
      <w:start w:val="1"/>
      <w:numFmt w:val="lowerRoman"/>
      <w:lvlText w:val="%6."/>
      <w:lvlJc w:val="right"/>
      <w:pPr>
        <w:ind w:left="4320" w:hanging="180"/>
      </w:pPr>
    </w:lvl>
    <w:lvl w:ilvl="6" w:tplc="EFFC48C2">
      <w:start w:val="1"/>
      <w:numFmt w:val="decimal"/>
      <w:lvlText w:val="%7."/>
      <w:lvlJc w:val="left"/>
      <w:pPr>
        <w:ind w:left="5040" w:hanging="360"/>
      </w:pPr>
    </w:lvl>
    <w:lvl w:ilvl="7" w:tplc="BF8AAB00">
      <w:start w:val="1"/>
      <w:numFmt w:val="lowerLetter"/>
      <w:lvlText w:val="%8."/>
      <w:lvlJc w:val="left"/>
      <w:pPr>
        <w:ind w:left="5760" w:hanging="360"/>
      </w:pPr>
    </w:lvl>
    <w:lvl w:ilvl="8" w:tplc="B3C08150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606AFE1"/>
    <w:multiLevelType w:val="hybridMultilevel"/>
    <w:tmpl w:val="2F8A2674"/>
    <w:lvl w:ilvl="0" w:tplc="BBB0CA1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BACA60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494F25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5CA48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6C0167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7F4F09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160A23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1764C8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32AD09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A69CE9C"/>
    <w:multiLevelType w:val="hybridMultilevel"/>
    <w:tmpl w:val="FFFFFFFF"/>
    <w:lvl w:ilvl="0" w:tplc="F072D8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3E2894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3FAF94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178C7E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9A24C3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6EA71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A409A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396FA0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63CACE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CF066BC"/>
    <w:multiLevelType w:val="hybridMultilevel"/>
    <w:tmpl w:val="09984E6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F9C46C3"/>
    <w:multiLevelType w:val="hybridMultilevel"/>
    <w:tmpl w:val="8B523D62"/>
    <w:lvl w:ilvl="0" w:tplc="0CA695DC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4FF867AB"/>
    <w:multiLevelType w:val="hybridMultilevel"/>
    <w:tmpl w:val="FFFFFFFF"/>
    <w:lvl w:ilvl="0" w:tplc="63B45C8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BCA66F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0CCD6D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E2E01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7E8AC9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950F15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4EC21D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B2C12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AAE07E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2CE61A8"/>
    <w:multiLevelType w:val="hybridMultilevel"/>
    <w:tmpl w:val="FFFFFFFF"/>
    <w:lvl w:ilvl="0" w:tplc="E3F013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D2443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6543D0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A52BEC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F24281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5A2F81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6E0A4E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4349D6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F0814B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35F3226"/>
    <w:multiLevelType w:val="hybridMultilevel"/>
    <w:tmpl w:val="324020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3B9165C"/>
    <w:multiLevelType w:val="hybridMultilevel"/>
    <w:tmpl w:val="4E1274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43FFE5A"/>
    <w:multiLevelType w:val="hybridMultilevel"/>
    <w:tmpl w:val="FFFFFFFF"/>
    <w:lvl w:ilvl="0" w:tplc="B80C18C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86CF1D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3023A1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445FF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748791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EF805E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AAD24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966110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A42769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52B14B0"/>
    <w:multiLevelType w:val="hybridMultilevel"/>
    <w:tmpl w:val="9806CA16"/>
    <w:lvl w:ilvl="0" w:tplc="AEB860B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E366537A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F17CC2A0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15A9036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DE5887F2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EFDEBD36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50485904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7DFCB1CA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1DF487F0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 w15:restartNumberingAfterBreak="0">
    <w:nsid w:val="5750AF00"/>
    <w:multiLevelType w:val="hybridMultilevel"/>
    <w:tmpl w:val="63F04C20"/>
    <w:lvl w:ilvl="0" w:tplc="D5D49F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E4CB6C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B1AFE5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9B0ED0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314ADA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0045FB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18C8AE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5DE49F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CC49F7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767D5B5"/>
    <w:multiLevelType w:val="hybridMultilevel"/>
    <w:tmpl w:val="BC5003EA"/>
    <w:lvl w:ilvl="0" w:tplc="80B8A6AC">
      <w:start w:val="1"/>
      <w:numFmt w:val="decimal"/>
      <w:lvlText w:val="%1."/>
      <w:lvlJc w:val="left"/>
      <w:pPr>
        <w:ind w:left="720" w:hanging="360"/>
      </w:pPr>
    </w:lvl>
    <w:lvl w:ilvl="1" w:tplc="BB5C6D1A">
      <w:start w:val="1"/>
      <w:numFmt w:val="lowerLetter"/>
      <w:lvlText w:val="%2."/>
      <w:lvlJc w:val="left"/>
      <w:pPr>
        <w:ind w:left="1440" w:hanging="360"/>
      </w:pPr>
    </w:lvl>
    <w:lvl w:ilvl="2" w:tplc="DCAAFC74">
      <w:start w:val="1"/>
      <w:numFmt w:val="lowerRoman"/>
      <w:lvlText w:val="%3."/>
      <w:lvlJc w:val="right"/>
      <w:pPr>
        <w:ind w:left="2160" w:hanging="180"/>
      </w:pPr>
    </w:lvl>
    <w:lvl w:ilvl="3" w:tplc="A6F47BA4">
      <w:start w:val="1"/>
      <w:numFmt w:val="decimal"/>
      <w:lvlText w:val="%4."/>
      <w:lvlJc w:val="left"/>
      <w:pPr>
        <w:ind w:left="2880" w:hanging="360"/>
      </w:pPr>
    </w:lvl>
    <w:lvl w:ilvl="4" w:tplc="AC220D46">
      <w:start w:val="1"/>
      <w:numFmt w:val="lowerLetter"/>
      <w:lvlText w:val="%5."/>
      <w:lvlJc w:val="left"/>
      <w:pPr>
        <w:ind w:left="3600" w:hanging="360"/>
      </w:pPr>
    </w:lvl>
    <w:lvl w:ilvl="5" w:tplc="AC2A4992">
      <w:start w:val="1"/>
      <w:numFmt w:val="lowerRoman"/>
      <w:lvlText w:val="%6."/>
      <w:lvlJc w:val="right"/>
      <w:pPr>
        <w:ind w:left="4320" w:hanging="180"/>
      </w:pPr>
    </w:lvl>
    <w:lvl w:ilvl="6" w:tplc="C5AE549A">
      <w:start w:val="1"/>
      <w:numFmt w:val="decimal"/>
      <w:lvlText w:val="%7."/>
      <w:lvlJc w:val="left"/>
      <w:pPr>
        <w:ind w:left="5040" w:hanging="360"/>
      </w:pPr>
    </w:lvl>
    <w:lvl w:ilvl="7" w:tplc="EA6851D8">
      <w:start w:val="1"/>
      <w:numFmt w:val="lowerLetter"/>
      <w:lvlText w:val="%8."/>
      <w:lvlJc w:val="left"/>
      <w:pPr>
        <w:ind w:left="5760" w:hanging="360"/>
      </w:pPr>
    </w:lvl>
    <w:lvl w:ilvl="8" w:tplc="33EA29B0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8754397"/>
    <w:multiLevelType w:val="hybridMultilevel"/>
    <w:tmpl w:val="7768578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DF1EC73"/>
    <w:multiLevelType w:val="hybridMultilevel"/>
    <w:tmpl w:val="FFFFFFFF"/>
    <w:lvl w:ilvl="0" w:tplc="F52EAB1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E1626C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6A6F64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BB4563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A20DC9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7904A5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DA0DBA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BE089F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0F41EE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E130692"/>
    <w:multiLevelType w:val="hybridMultilevel"/>
    <w:tmpl w:val="DF52CE20"/>
    <w:lvl w:ilvl="0" w:tplc="51A0CFF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146F45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A7680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BE429E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A3EFB4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A8023C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6CCC61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CB46FA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438A3D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F744025"/>
    <w:multiLevelType w:val="hybridMultilevel"/>
    <w:tmpl w:val="1C623E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08C26FC"/>
    <w:multiLevelType w:val="hybridMultilevel"/>
    <w:tmpl w:val="599E984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3580316"/>
    <w:multiLevelType w:val="hybridMultilevel"/>
    <w:tmpl w:val="3C5876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3987E39"/>
    <w:multiLevelType w:val="hybridMultilevel"/>
    <w:tmpl w:val="48F2F9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4270233"/>
    <w:multiLevelType w:val="hybridMultilevel"/>
    <w:tmpl w:val="ABC4210C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6AE6B32"/>
    <w:multiLevelType w:val="hybridMultilevel"/>
    <w:tmpl w:val="DC2296A6"/>
    <w:lvl w:ilvl="0" w:tplc="D6EA5D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D9AE1D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1481FC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E8EAC4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92AE1A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B6C92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E62076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9202CF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12CA83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D36BACB"/>
    <w:multiLevelType w:val="hybridMultilevel"/>
    <w:tmpl w:val="FFFFFFFF"/>
    <w:lvl w:ilvl="0" w:tplc="E43EB4C6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1" w:tplc="801AE6E8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2B2C5D8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85F2374C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A57AADFC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30348CD2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D2B87BB2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B77ECBF0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725EF3C2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5" w15:restartNumberingAfterBreak="0">
    <w:nsid w:val="6F3E6433"/>
    <w:multiLevelType w:val="hybridMultilevel"/>
    <w:tmpl w:val="9E0A7F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0CA3F9B"/>
    <w:multiLevelType w:val="hybridMultilevel"/>
    <w:tmpl w:val="4D4005F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2684E4B"/>
    <w:multiLevelType w:val="hybridMultilevel"/>
    <w:tmpl w:val="3314D8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5D8B643"/>
    <w:multiLevelType w:val="hybridMultilevel"/>
    <w:tmpl w:val="FFFFFFFF"/>
    <w:lvl w:ilvl="0" w:tplc="290057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628B77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CC4D33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C23AE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C08CB7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4365BC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964761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224838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9AEA8B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762C3399"/>
    <w:multiLevelType w:val="hybridMultilevel"/>
    <w:tmpl w:val="9BDCF344"/>
    <w:lvl w:ilvl="0" w:tplc="06C4C6F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E20703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B2EE00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698098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DB2B61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85E770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AB0472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084A99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CE42FF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78AFC85E"/>
    <w:multiLevelType w:val="hybridMultilevel"/>
    <w:tmpl w:val="C428C854"/>
    <w:lvl w:ilvl="0" w:tplc="ED72E53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400CD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050196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59EBEE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FD8B52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FA287E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236E58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F8030E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F7AC02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7C80BAA6"/>
    <w:multiLevelType w:val="hybridMultilevel"/>
    <w:tmpl w:val="FFFFFFFF"/>
    <w:lvl w:ilvl="0" w:tplc="07D270E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54634F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D2AC5D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9E2DC7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E5CC33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E943C4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C90D12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06E0F6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AEC415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7DFF05E8"/>
    <w:multiLevelType w:val="hybridMultilevel"/>
    <w:tmpl w:val="BDF4DD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7F0D8CFC"/>
    <w:multiLevelType w:val="hybridMultilevel"/>
    <w:tmpl w:val="30EE90F0"/>
    <w:lvl w:ilvl="0" w:tplc="BAACF0D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54ADA2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C08CF4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5F46C6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8B458F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DA05CB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FDC7D8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39CCA2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342ED0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7FB76D99"/>
    <w:multiLevelType w:val="hybridMultilevel"/>
    <w:tmpl w:val="740A11B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7FF64F7C"/>
    <w:multiLevelType w:val="hybridMultilevel"/>
    <w:tmpl w:val="AE3EF48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17641388">
    <w:abstractNumId w:val="2"/>
  </w:num>
  <w:num w:numId="2" w16cid:durableId="2040547726">
    <w:abstractNumId w:val="17"/>
  </w:num>
  <w:num w:numId="3" w16cid:durableId="828982534">
    <w:abstractNumId w:val="43"/>
  </w:num>
  <w:num w:numId="4" w16cid:durableId="90702744">
    <w:abstractNumId w:val="50"/>
  </w:num>
  <w:num w:numId="5" w16cid:durableId="818837930">
    <w:abstractNumId w:val="13"/>
  </w:num>
  <w:num w:numId="6" w16cid:durableId="1204058173">
    <w:abstractNumId w:val="22"/>
  </w:num>
  <w:num w:numId="7" w16cid:durableId="506288022">
    <w:abstractNumId w:val="12"/>
  </w:num>
  <w:num w:numId="8" w16cid:durableId="1623147272">
    <w:abstractNumId w:val="34"/>
  </w:num>
  <w:num w:numId="9" w16cid:durableId="81415492">
    <w:abstractNumId w:val="21"/>
  </w:num>
  <w:num w:numId="10" w16cid:durableId="996809533">
    <w:abstractNumId w:val="49"/>
  </w:num>
  <w:num w:numId="11" w16cid:durableId="955719380">
    <w:abstractNumId w:val="37"/>
  </w:num>
  <w:num w:numId="12" w16cid:durableId="2141799272">
    <w:abstractNumId w:val="20"/>
  </w:num>
  <w:num w:numId="13" w16cid:durableId="1491166796">
    <w:abstractNumId w:val="31"/>
  </w:num>
  <w:num w:numId="14" w16cid:durableId="1852839433">
    <w:abstractNumId w:val="44"/>
  </w:num>
  <w:num w:numId="15" w16cid:durableId="2038726092">
    <w:abstractNumId w:val="27"/>
  </w:num>
  <w:num w:numId="16" w16cid:durableId="547762376">
    <w:abstractNumId w:val="28"/>
  </w:num>
  <w:num w:numId="17" w16cid:durableId="1762990435">
    <w:abstractNumId w:val="51"/>
  </w:num>
  <w:num w:numId="18" w16cid:durableId="1270235734">
    <w:abstractNumId w:val="19"/>
  </w:num>
  <w:num w:numId="19" w16cid:durableId="1826898806">
    <w:abstractNumId w:val="48"/>
  </w:num>
  <w:num w:numId="20" w16cid:durableId="1431512251">
    <w:abstractNumId w:val="24"/>
  </w:num>
  <w:num w:numId="21" w16cid:durableId="2070033210">
    <w:abstractNumId w:val="36"/>
  </w:num>
  <w:num w:numId="22" w16cid:durableId="454561456">
    <w:abstractNumId w:val="4"/>
  </w:num>
  <w:num w:numId="23" w16cid:durableId="1417482853">
    <w:abstractNumId w:val="9"/>
  </w:num>
  <w:num w:numId="24" w16cid:durableId="1759523146">
    <w:abstractNumId w:val="10"/>
  </w:num>
  <w:num w:numId="25" w16cid:durableId="1085499317">
    <w:abstractNumId w:val="23"/>
  </w:num>
  <w:num w:numId="26" w16cid:durableId="227035660">
    <w:abstractNumId w:val="41"/>
  </w:num>
  <w:num w:numId="27" w16cid:durableId="515968555">
    <w:abstractNumId w:val="15"/>
  </w:num>
  <w:num w:numId="28" w16cid:durableId="167988895">
    <w:abstractNumId w:val="45"/>
  </w:num>
  <w:num w:numId="29" w16cid:durableId="1150172229">
    <w:abstractNumId w:val="42"/>
  </w:num>
  <w:num w:numId="30" w16cid:durableId="2046829887">
    <w:abstractNumId w:val="3"/>
  </w:num>
  <w:num w:numId="31" w16cid:durableId="1189030132">
    <w:abstractNumId w:val="38"/>
  </w:num>
  <w:num w:numId="32" w16cid:durableId="591429404">
    <w:abstractNumId w:val="18"/>
  </w:num>
  <w:num w:numId="33" w16cid:durableId="236550068">
    <w:abstractNumId w:val="1"/>
  </w:num>
  <w:num w:numId="34" w16cid:durableId="1356544579">
    <w:abstractNumId w:val="29"/>
  </w:num>
  <w:num w:numId="35" w16cid:durableId="90706847">
    <w:abstractNumId w:val="40"/>
  </w:num>
  <w:num w:numId="36" w16cid:durableId="1980039393">
    <w:abstractNumId w:val="47"/>
  </w:num>
  <w:num w:numId="37" w16cid:durableId="1644503364">
    <w:abstractNumId w:val="30"/>
  </w:num>
  <w:num w:numId="38" w16cid:durableId="1716463251">
    <w:abstractNumId w:val="52"/>
  </w:num>
  <w:num w:numId="39" w16cid:durableId="1495800383">
    <w:abstractNumId w:val="14"/>
  </w:num>
  <w:num w:numId="40" w16cid:durableId="1359232757">
    <w:abstractNumId w:val="53"/>
  </w:num>
  <w:num w:numId="41" w16cid:durableId="1135871509">
    <w:abstractNumId w:val="46"/>
  </w:num>
  <w:num w:numId="42" w16cid:durableId="1101603471">
    <w:abstractNumId w:val="7"/>
  </w:num>
  <w:num w:numId="43" w16cid:durableId="146435856">
    <w:abstractNumId w:val="6"/>
  </w:num>
  <w:num w:numId="44" w16cid:durableId="1140416611">
    <w:abstractNumId w:val="54"/>
  </w:num>
  <w:num w:numId="45" w16cid:durableId="104079695">
    <w:abstractNumId w:val="55"/>
  </w:num>
  <w:num w:numId="46" w16cid:durableId="1806655652">
    <w:abstractNumId w:val="16"/>
  </w:num>
  <w:num w:numId="47" w16cid:durableId="811555307">
    <w:abstractNumId w:val="25"/>
  </w:num>
  <w:num w:numId="48" w16cid:durableId="401031050">
    <w:abstractNumId w:val="32"/>
  </w:num>
  <w:num w:numId="49" w16cid:durableId="1389112119">
    <w:abstractNumId w:val="8"/>
  </w:num>
  <w:num w:numId="50" w16cid:durableId="1641033160">
    <w:abstractNumId w:val="0"/>
  </w:num>
  <w:num w:numId="51" w16cid:durableId="1180268625">
    <w:abstractNumId w:val="39"/>
  </w:num>
  <w:num w:numId="52" w16cid:durableId="2145653570">
    <w:abstractNumId w:val="26"/>
  </w:num>
  <w:num w:numId="53" w16cid:durableId="518931434">
    <w:abstractNumId w:val="11"/>
  </w:num>
  <w:num w:numId="54" w16cid:durableId="1434550049">
    <w:abstractNumId w:val="35"/>
  </w:num>
  <w:num w:numId="55" w16cid:durableId="1222054405">
    <w:abstractNumId w:val="5"/>
  </w:num>
  <w:num w:numId="56" w16cid:durableId="221992299">
    <w:abstractNumId w:val="33"/>
  </w:num>
  <w:numIdMacAtCleanup w:val="5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1C2C"/>
    <w:rsid w:val="0000230B"/>
    <w:rsid w:val="000037D5"/>
    <w:rsid w:val="00004250"/>
    <w:rsid w:val="00005633"/>
    <w:rsid w:val="000073C3"/>
    <w:rsid w:val="000140FC"/>
    <w:rsid w:val="000164FA"/>
    <w:rsid w:val="0001752E"/>
    <w:rsid w:val="00020BEF"/>
    <w:rsid w:val="00024B6E"/>
    <w:rsid w:val="00026917"/>
    <w:rsid w:val="000306F2"/>
    <w:rsid w:val="0003197A"/>
    <w:rsid w:val="0003268A"/>
    <w:rsid w:val="000330F2"/>
    <w:rsid w:val="00033762"/>
    <w:rsid w:val="0003662F"/>
    <w:rsid w:val="00037102"/>
    <w:rsid w:val="00046031"/>
    <w:rsid w:val="00046382"/>
    <w:rsid w:val="0004668A"/>
    <w:rsid w:val="00046AA8"/>
    <w:rsid w:val="00047302"/>
    <w:rsid w:val="00051342"/>
    <w:rsid w:val="00052D03"/>
    <w:rsid w:val="00053CFE"/>
    <w:rsid w:val="0005492C"/>
    <w:rsid w:val="00057061"/>
    <w:rsid w:val="000606E5"/>
    <w:rsid w:val="00060825"/>
    <w:rsid w:val="00064C7E"/>
    <w:rsid w:val="00066C79"/>
    <w:rsid w:val="000717DE"/>
    <w:rsid w:val="00071978"/>
    <w:rsid w:val="000725DE"/>
    <w:rsid w:val="00072A83"/>
    <w:rsid w:val="00080A02"/>
    <w:rsid w:val="00080ABB"/>
    <w:rsid w:val="00084370"/>
    <w:rsid w:val="0008469A"/>
    <w:rsid w:val="00084EBB"/>
    <w:rsid w:val="000866C5"/>
    <w:rsid w:val="000A304C"/>
    <w:rsid w:val="000A3748"/>
    <w:rsid w:val="000B092B"/>
    <w:rsid w:val="000B1F4E"/>
    <w:rsid w:val="000B20E6"/>
    <w:rsid w:val="000B26C6"/>
    <w:rsid w:val="000B5747"/>
    <w:rsid w:val="000B5A48"/>
    <w:rsid w:val="000B619C"/>
    <w:rsid w:val="000B714A"/>
    <w:rsid w:val="000B7584"/>
    <w:rsid w:val="000C0CBF"/>
    <w:rsid w:val="000C10E0"/>
    <w:rsid w:val="000C1F4A"/>
    <w:rsid w:val="000C3B0F"/>
    <w:rsid w:val="000C3CF5"/>
    <w:rsid w:val="000C4527"/>
    <w:rsid w:val="000D21CE"/>
    <w:rsid w:val="000D3ED4"/>
    <w:rsid w:val="000D4077"/>
    <w:rsid w:val="000D437E"/>
    <w:rsid w:val="000D4761"/>
    <w:rsid w:val="000D5AF5"/>
    <w:rsid w:val="000D6E37"/>
    <w:rsid w:val="000E12A6"/>
    <w:rsid w:val="000E4BE0"/>
    <w:rsid w:val="000E6A58"/>
    <w:rsid w:val="000F0BC0"/>
    <w:rsid w:val="000F1BFE"/>
    <w:rsid w:val="000F3579"/>
    <w:rsid w:val="000F5175"/>
    <w:rsid w:val="000F5619"/>
    <w:rsid w:val="000F797E"/>
    <w:rsid w:val="000F9E80"/>
    <w:rsid w:val="00106F3B"/>
    <w:rsid w:val="001074F3"/>
    <w:rsid w:val="00107685"/>
    <w:rsid w:val="00111CC2"/>
    <w:rsid w:val="00113B07"/>
    <w:rsid w:val="00116F63"/>
    <w:rsid w:val="001173B6"/>
    <w:rsid w:val="0011762E"/>
    <w:rsid w:val="00120404"/>
    <w:rsid w:val="00123B36"/>
    <w:rsid w:val="00123F44"/>
    <w:rsid w:val="00124A5A"/>
    <w:rsid w:val="00124AF4"/>
    <w:rsid w:val="0012524F"/>
    <w:rsid w:val="00131149"/>
    <w:rsid w:val="00132BAA"/>
    <w:rsid w:val="001339B8"/>
    <w:rsid w:val="0013470A"/>
    <w:rsid w:val="00134715"/>
    <w:rsid w:val="0013481C"/>
    <w:rsid w:val="00136B9F"/>
    <w:rsid w:val="00136D4B"/>
    <w:rsid w:val="00137798"/>
    <w:rsid w:val="00140AD0"/>
    <w:rsid w:val="00146E4E"/>
    <w:rsid w:val="001509A3"/>
    <w:rsid w:val="00152C86"/>
    <w:rsid w:val="00154CE2"/>
    <w:rsid w:val="001570E2"/>
    <w:rsid w:val="00157CF9"/>
    <w:rsid w:val="00160463"/>
    <w:rsid w:val="00161B2C"/>
    <w:rsid w:val="00162E3E"/>
    <w:rsid w:val="0016414A"/>
    <w:rsid w:val="001642C3"/>
    <w:rsid w:val="001653F4"/>
    <w:rsid w:val="00166B4D"/>
    <w:rsid w:val="00167509"/>
    <w:rsid w:val="001702BD"/>
    <w:rsid w:val="00171C28"/>
    <w:rsid w:val="00172E01"/>
    <w:rsid w:val="00181DE4"/>
    <w:rsid w:val="00183E6B"/>
    <w:rsid w:val="0018677A"/>
    <w:rsid w:val="001928A5"/>
    <w:rsid w:val="00193D35"/>
    <w:rsid w:val="001A0854"/>
    <w:rsid w:val="001A08F5"/>
    <w:rsid w:val="001A3D85"/>
    <w:rsid w:val="001A5817"/>
    <w:rsid w:val="001A59FA"/>
    <w:rsid w:val="001A7216"/>
    <w:rsid w:val="001A741D"/>
    <w:rsid w:val="001A7DFD"/>
    <w:rsid w:val="001B07B8"/>
    <w:rsid w:val="001B79A4"/>
    <w:rsid w:val="001C02E3"/>
    <w:rsid w:val="001C228D"/>
    <w:rsid w:val="001C2663"/>
    <w:rsid w:val="001C2AD6"/>
    <w:rsid w:val="001C4430"/>
    <w:rsid w:val="001C6024"/>
    <w:rsid w:val="001C63F8"/>
    <w:rsid w:val="001C7DF2"/>
    <w:rsid w:val="001D0094"/>
    <w:rsid w:val="001D211C"/>
    <w:rsid w:val="001D4D43"/>
    <w:rsid w:val="001D6EEA"/>
    <w:rsid w:val="001D7EB5"/>
    <w:rsid w:val="001E0EF1"/>
    <w:rsid w:val="001E4005"/>
    <w:rsid w:val="001E4DF3"/>
    <w:rsid w:val="001E630D"/>
    <w:rsid w:val="001F0E97"/>
    <w:rsid w:val="001F24E5"/>
    <w:rsid w:val="001F36C3"/>
    <w:rsid w:val="001F3E50"/>
    <w:rsid w:val="001F3ECE"/>
    <w:rsid w:val="001F5FAD"/>
    <w:rsid w:val="001F6B40"/>
    <w:rsid w:val="001F7F2D"/>
    <w:rsid w:val="002034B7"/>
    <w:rsid w:val="002041A5"/>
    <w:rsid w:val="002072F9"/>
    <w:rsid w:val="00207528"/>
    <w:rsid w:val="0021240C"/>
    <w:rsid w:val="00214B96"/>
    <w:rsid w:val="00216E1F"/>
    <w:rsid w:val="00217DD0"/>
    <w:rsid w:val="002200F4"/>
    <w:rsid w:val="00220146"/>
    <w:rsid w:val="0022056F"/>
    <w:rsid w:val="00220A21"/>
    <w:rsid w:val="0022117C"/>
    <w:rsid w:val="0022194F"/>
    <w:rsid w:val="00222335"/>
    <w:rsid w:val="00224C82"/>
    <w:rsid w:val="00226095"/>
    <w:rsid w:val="00226A62"/>
    <w:rsid w:val="00227F01"/>
    <w:rsid w:val="002333AA"/>
    <w:rsid w:val="0023674F"/>
    <w:rsid w:val="00243522"/>
    <w:rsid w:val="00244291"/>
    <w:rsid w:val="00247E77"/>
    <w:rsid w:val="002545E7"/>
    <w:rsid w:val="00257312"/>
    <w:rsid w:val="002600C9"/>
    <w:rsid w:val="00260F21"/>
    <w:rsid w:val="002611E7"/>
    <w:rsid w:val="00261726"/>
    <w:rsid w:val="00261D86"/>
    <w:rsid w:val="00270667"/>
    <w:rsid w:val="00271E12"/>
    <w:rsid w:val="00273CFE"/>
    <w:rsid w:val="00276712"/>
    <w:rsid w:val="00281F3A"/>
    <w:rsid w:val="00284DC9"/>
    <w:rsid w:val="00286065"/>
    <w:rsid w:val="002869F1"/>
    <w:rsid w:val="002916C4"/>
    <w:rsid w:val="00291EDD"/>
    <w:rsid w:val="0029394D"/>
    <w:rsid w:val="002950E3"/>
    <w:rsid w:val="00296578"/>
    <w:rsid w:val="00297848"/>
    <w:rsid w:val="00297905"/>
    <w:rsid w:val="002A0E2B"/>
    <w:rsid w:val="002A12CF"/>
    <w:rsid w:val="002A43B9"/>
    <w:rsid w:val="002A74E0"/>
    <w:rsid w:val="002A7B19"/>
    <w:rsid w:val="002B0791"/>
    <w:rsid w:val="002B345F"/>
    <w:rsid w:val="002B5786"/>
    <w:rsid w:val="002B60C4"/>
    <w:rsid w:val="002B7B11"/>
    <w:rsid w:val="002B7DF0"/>
    <w:rsid w:val="002C5C68"/>
    <w:rsid w:val="002D033F"/>
    <w:rsid w:val="002D31A0"/>
    <w:rsid w:val="002D7C8E"/>
    <w:rsid w:val="002E061E"/>
    <w:rsid w:val="002E3274"/>
    <w:rsid w:val="002E7B2E"/>
    <w:rsid w:val="002F01CD"/>
    <w:rsid w:val="002F1A00"/>
    <w:rsid w:val="002F2451"/>
    <w:rsid w:val="002F3A84"/>
    <w:rsid w:val="002F4066"/>
    <w:rsid w:val="002F427F"/>
    <w:rsid w:val="002F576D"/>
    <w:rsid w:val="002F5939"/>
    <w:rsid w:val="002F67B9"/>
    <w:rsid w:val="00301E20"/>
    <w:rsid w:val="00302E6D"/>
    <w:rsid w:val="003033C1"/>
    <w:rsid w:val="003045DE"/>
    <w:rsid w:val="00304A61"/>
    <w:rsid w:val="00305A93"/>
    <w:rsid w:val="003124B2"/>
    <w:rsid w:val="003125B2"/>
    <w:rsid w:val="00314CA6"/>
    <w:rsid w:val="0032057F"/>
    <w:rsid w:val="00322C4B"/>
    <w:rsid w:val="00330106"/>
    <w:rsid w:val="00332946"/>
    <w:rsid w:val="00332AFF"/>
    <w:rsid w:val="00332C1C"/>
    <w:rsid w:val="003333D5"/>
    <w:rsid w:val="00334DFF"/>
    <w:rsid w:val="00335996"/>
    <w:rsid w:val="003376F1"/>
    <w:rsid w:val="0034141B"/>
    <w:rsid w:val="00341ACB"/>
    <w:rsid w:val="0034399A"/>
    <w:rsid w:val="00351C04"/>
    <w:rsid w:val="0035349E"/>
    <w:rsid w:val="003537B6"/>
    <w:rsid w:val="003544EB"/>
    <w:rsid w:val="00354A38"/>
    <w:rsid w:val="00357BDE"/>
    <w:rsid w:val="00362DE7"/>
    <w:rsid w:val="00363CC3"/>
    <w:rsid w:val="0036503F"/>
    <w:rsid w:val="003656B1"/>
    <w:rsid w:val="00366044"/>
    <w:rsid w:val="003660E9"/>
    <w:rsid w:val="003672AA"/>
    <w:rsid w:val="00367809"/>
    <w:rsid w:val="0037230D"/>
    <w:rsid w:val="00372D22"/>
    <w:rsid w:val="00373103"/>
    <w:rsid w:val="00374EA9"/>
    <w:rsid w:val="003755AE"/>
    <w:rsid w:val="00380EBA"/>
    <w:rsid w:val="003817A4"/>
    <w:rsid w:val="003852A5"/>
    <w:rsid w:val="00386E6D"/>
    <w:rsid w:val="00387ADF"/>
    <w:rsid w:val="0039279C"/>
    <w:rsid w:val="00395E07"/>
    <w:rsid w:val="003A14D9"/>
    <w:rsid w:val="003A3EE4"/>
    <w:rsid w:val="003A72AF"/>
    <w:rsid w:val="003A75A5"/>
    <w:rsid w:val="003B08BE"/>
    <w:rsid w:val="003B2BB8"/>
    <w:rsid w:val="003B4BF2"/>
    <w:rsid w:val="003B775F"/>
    <w:rsid w:val="003C014E"/>
    <w:rsid w:val="003C41E8"/>
    <w:rsid w:val="003C64F9"/>
    <w:rsid w:val="003D0D85"/>
    <w:rsid w:val="003D34FF"/>
    <w:rsid w:val="003D48D5"/>
    <w:rsid w:val="003D5871"/>
    <w:rsid w:val="003D5C65"/>
    <w:rsid w:val="003E04CF"/>
    <w:rsid w:val="003E09D0"/>
    <w:rsid w:val="003E0E42"/>
    <w:rsid w:val="003E251E"/>
    <w:rsid w:val="003E281E"/>
    <w:rsid w:val="003E38C7"/>
    <w:rsid w:val="003E483C"/>
    <w:rsid w:val="003E6C80"/>
    <w:rsid w:val="003F027C"/>
    <w:rsid w:val="003F391B"/>
    <w:rsid w:val="003F4890"/>
    <w:rsid w:val="003F5C0C"/>
    <w:rsid w:val="003F66B6"/>
    <w:rsid w:val="003F678E"/>
    <w:rsid w:val="00400D32"/>
    <w:rsid w:val="00403A04"/>
    <w:rsid w:val="00405502"/>
    <w:rsid w:val="004135A8"/>
    <w:rsid w:val="004139FD"/>
    <w:rsid w:val="00414862"/>
    <w:rsid w:val="0042170C"/>
    <w:rsid w:val="00421EC4"/>
    <w:rsid w:val="00423BDD"/>
    <w:rsid w:val="004258FD"/>
    <w:rsid w:val="00431256"/>
    <w:rsid w:val="00431C94"/>
    <w:rsid w:val="00434CE5"/>
    <w:rsid w:val="00435F9D"/>
    <w:rsid w:val="0043628D"/>
    <w:rsid w:val="00436D1A"/>
    <w:rsid w:val="00437AAB"/>
    <w:rsid w:val="00440230"/>
    <w:rsid w:val="004431A4"/>
    <w:rsid w:val="00444DE2"/>
    <w:rsid w:val="004471B4"/>
    <w:rsid w:val="00455B3C"/>
    <w:rsid w:val="00457518"/>
    <w:rsid w:val="00462668"/>
    <w:rsid w:val="00462D1A"/>
    <w:rsid w:val="004646F9"/>
    <w:rsid w:val="00465A68"/>
    <w:rsid w:val="00473A7D"/>
    <w:rsid w:val="004747D0"/>
    <w:rsid w:val="004747D6"/>
    <w:rsid w:val="00474B18"/>
    <w:rsid w:val="00474CA5"/>
    <w:rsid w:val="00475090"/>
    <w:rsid w:val="00475FBE"/>
    <w:rsid w:val="00480E2F"/>
    <w:rsid w:val="00487969"/>
    <w:rsid w:val="004913A4"/>
    <w:rsid w:val="00494C57"/>
    <w:rsid w:val="00497636"/>
    <w:rsid w:val="00497865"/>
    <w:rsid w:val="004A018E"/>
    <w:rsid w:val="004A3195"/>
    <w:rsid w:val="004A35FE"/>
    <w:rsid w:val="004A4B7D"/>
    <w:rsid w:val="004A62A4"/>
    <w:rsid w:val="004A744D"/>
    <w:rsid w:val="004B54CA"/>
    <w:rsid w:val="004B69A8"/>
    <w:rsid w:val="004B6F17"/>
    <w:rsid w:val="004C1B21"/>
    <w:rsid w:val="004C5BF4"/>
    <w:rsid w:val="004D092D"/>
    <w:rsid w:val="004D514C"/>
    <w:rsid w:val="004D5B36"/>
    <w:rsid w:val="004D77CB"/>
    <w:rsid w:val="004E0783"/>
    <w:rsid w:val="004E1049"/>
    <w:rsid w:val="004E33E6"/>
    <w:rsid w:val="004E58EF"/>
    <w:rsid w:val="004E5CBF"/>
    <w:rsid w:val="004E5D9D"/>
    <w:rsid w:val="004E7DF6"/>
    <w:rsid w:val="004F0059"/>
    <w:rsid w:val="004F2566"/>
    <w:rsid w:val="004F5238"/>
    <w:rsid w:val="004F5615"/>
    <w:rsid w:val="004F6227"/>
    <w:rsid w:val="004F64BE"/>
    <w:rsid w:val="004F6FBA"/>
    <w:rsid w:val="00500E41"/>
    <w:rsid w:val="005010E3"/>
    <w:rsid w:val="00510C1F"/>
    <w:rsid w:val="00512C1B"/>
    <w:rsid w:val="00513D38"/>
    <w:rsid w:val="00514669"/>
    <w:rsid w:val="00514B4B"/>
    <w:rsid w:val="0051606E"/>
    <w:rsid w:val="005174AC"/>
    <w:rsid w:val="00522CB9"/>
    <w:rsid w:val="005236F3"/>
    <w:rsid w:val="00524B45"/>
    <w:rsid w:val="00526850"/>
    <w:rsid w:val="00530454"/>
    <w:rsid w:val="005328EC"/>
    <w:rsid w:val="00534A83"/>
    <w:rsid w:val="00535660"/>
    <w:rsid w:val="00537CDE"/>
    <w:rsid w:val="005408FB"/>
    <w:rsid w:val="00542AB2"/>
    <w:rsid w:val="00543D52"/>
    <w:rsid w:val="00544FFA"/>
    <w:rsid w:val="00545701"/>
    <w:rsid w:val="00546A15"/>
    <w:rsid w:val="0055134B"/>
    <w:rsid w:val="00552B24"/>
    <w:rsid w:val="005543B6"/>
    <w:rsid w:val="00555228"/>
    <w:rsid w:val="00557329"/>
    <w:rsid w:val="00557887"/>
    <w:rsid w:val="0056005F"/>
    <w:rsid w:val="005601E0"/>
    <w:rsid w:val="00560DA1"/>
    <w:rsid w:val="005633C3"/>
    <w:rsid w:val="005634CF"/>
    <w:rsid w:val="005675B5"/>
    <w:rsid w:val="0056776B"/>
    <w:rsid w:val="0057026C"/>
    <w:rsid w:val="00574CC0"/>
    <w:rsid w:val="005771FF"/>
    <w:rsid w:val="005812AD"/>
    <w:rsid w:val="0058149C"/>
    <w:rsid w:val="00581B21"/>
    <w:rsid w:val="00581EEE"/>
    <w:rsid w:val="00590739"/>
    <w:rsid w:val="00590D76"/>
    <w:rsid w:val="00591091"/>
    <w:rsid w:val="005919BF"/>
    <w:rsid w:val="00596822"/>
    <w:rsid w:val="00597BD5"/>
    <w:rsid w:val="005A069C"/>
    <w:rsid w:val="005A0CAF"/>
    <w:rsid w:val="005A2A15"/>
    <w:rsid w:val="005A30F5"/>
    <w:rsid w:val="005A4AB5"/>
    <w:rsid w:val="005B06C0"/>
    <w:rsid w:val="005B120E"/>
    <w:rsid w:val="005B17BA"/>
    <w:rsid w:val="005B2AE4"/>
    <w:rsid w:val="005B3505"/>
    <w:rsid w:val="005B476B"/>
    <w:rsid w:val="005B5E78"/>
    <w:rsid w:val="005B62D3"/>
    <w:rsid w:val="005B7EB8"/>
    <w:rsid w:val="005C08BA"/>
    <w:rsid w:val="005C09E3"/>
    <w:rsid w:val="005C2027"/>
    <w:rsid w:val="005C3476"/>
    <w:rsid w:val="005C3AA9"/>
    <w:rsid w:val="005C45F9"/>
    <w:rsid w:val="005C51FE"/>
    <w:rsid w:val="005D0354"/>
    <w:rsid w:val="005D1F41"/>
    <w:rsid w:val="005D2CB6"/>
    <w:rsid w:val="005D3AB0"/>
    <w:rsid w:val="005D415F"/>
    <w:rsid w:val="005D4B3F"/>
    <w:rsid w:val="005D56F1"/>
    <w:rsid w:val="005D6297"/>
    <w:rsid w:val="005E3BD7"/>
    <w:rsid w:val="005E6DBB"/>
    <w:rsid w:val="005E751B"/>
    <w:rsid w:val="005E776E"/>
    <w:rsid w:val="005F03A6"/>
    <w:rsid w:val="005F4527"/>
    <w:rsid w:val="005F5A4B"/>
    <w:rsid w:val="005F75D0"/>
    <w:rsid w:val="0060063F"/>
    <w:rsid w:val="006006A1"/>
    <w:rsid w:val="00603FBB"/>
    <w:rsid w:val="0060441A"/>
    <w:rsid w:val="006136EB"/>
    <w:rsid w:val="00613798"/>
    <w:rsid w:val="00616452"/>
    <w:rsid w:val="00617656"/>
    <w:rsid w:val="006201FF"/>
    <w:rsid w:val="006213C6"/>
    <w:rsid w:val="0062167D"/>
    <w:rsid w:val="00621FC5"/>
    <w:rsid w:val="0062314C"/>
    <w:rsid w:val="006264F0"/>
    <w:rsid w:val="006317F9"/>
    <w:rsid w:val="00634261"/>
    <w:rsid w:val="00637B02"/>
    <w:rsid w:val="0064027C"/>
    <w:rsid w:val="0064067F"/>
    <w:rsid w:val="00652621"/>
    <w:rsid w:val="006526E1"/>
    <w:rsid w:val="00653CB0"/>
    <w:rsid w:val="006560C4"/>
    <w:rsid w:val="00656C2C"/>
    <w:rsid w:val="0066079B"/>
    <w:rsid w:val="00660B19"/>
    <w:rsid w:val="006612A5"/>
    <w:rsid w:val="00661A73"/>
    <w:rsid w:val="006625F2"/>
    <w:rsid w:val="0066433A"/>
    <w:rsid w:val="00667830"/>
    <w:rsid w:val="00670603"/>
    <w:rsid w:val="00670F66"/>
    <w:rsid w:val="006720FA"/>
    <w:rsid w:val="0067379A"/>
    <w:rsid w:val="00673E78"/>
    <w:rsid w:val="00674C1F"/>
    <w:rsid w:val="006808EF"/>
    <w:rsid w:val="00681EC1"/>
    <w:rsid w:val="006822BB"/>
    <w:rsid w:val="00682BDD"/>
    <w:rsid w:val="00682FCD"/>
    <w:rsid w:val="006838BE"/>
    <w:rsid w:val="00683A84"/>
    <w:rsid w:val="00685560"/>
    <w:rsid w:val="006859E0"/>
    <w:rsid w:val="00690E62"/>
    <w:rsid w:val="00691F57"/>
    <w:rsid w:val="00693999"/>
    <w:rsid w:val="00696CF7"/>
    <w:rsid w:val="00696E46"/>
    <w:rsid w:val="00697951"/>
    <w:rsid w:val="006A06C1"/>
    <w:rsid w:val="006A0B89"/>
    <w:rsid w:val="006A1831"/>
    <w:rsid w:val="006A41A2"/>
    <w:rsid w:val="006A4A9D"/>
    <w:rsid w:val="006A4CE7"/>
    <w:rsid w:val="006A7BA5"/>
    <w:rsid w:val="006B0614"/>
    <w:rsid w:val="006B110A"/>
    <w:rsid w:val="006B2218"/>
    <w:rsid w:val="006B3CA5"/>
    <w:rsid w:val="006B42A4"/>
    <w:rsid w:val="006B4468"/>
    <w:rsid w:val="006B673A"/>
    <w:rsid w:val="006C1D7F"/>
    <w:rsid w:val="006C1E16"/>
    <w:rsid w:val="006C27F4"/>
    <w:rsid w:val="006C2B94"/>
    <w:rsid w:val="006C3D12"/>
    <w:rsid w:val="006C7B5F"/>
    <w:rsid w:val="006D00ED"/>
    <w:rsid w:val="006D1391"/>
    <w:rsid w:val="006D2294"/>
    <w:rsid w:val="006D260B"/>
    <w:rsid w:val="006D2782"/>
    <w:rsid w:val="006D329D"/>
    <w:rsid w:val="006D6F9C"/>
    <w:rsid w:val="006E0766"/>
    <w:rsid w:val="006E14DA"/>
    <w:rsid w:val="006E1CB7"/>
    <w:rsid w:val="006E26A7"/>
    <w:rsid w:val="006E4EA4"/>
    <w:rsid w:val="006E6971"/>
    <w:rsid w:val="006F3AFA"/>
    <w:rsid w:val="006F3FED"/>
    <w:rsid w:val="006F7420"/>
    <w:rsid w:val="0070059C"/>
    <w:rsid w:val="00701441"/>
    <w:rsid w:val="00701A3F"/>
    <w:rsid w:val="007020AB"/>
    <w:rsid w:val="00702F6C"/>
    <w:rsid w:val="00704682"/>
    <w:rsid w:val="00706358"/>
    <w:rsid w:val="0070723D"/>
    <w:rsid w:val="007103E6"/>
    <w:rsid w:val="00711544"/>
    <w:rsid w:val="00711FB7"/>
    <w:rsid w:val="00717DB8"/>
    <w:rsid w:val="00721434"/>
    <w:rsid w:val="007224C8"/>
    <w:rsid w:val="007236A7"/>
    <w:rsid w:val="00723CBC"/>
    <w:rsid w:val="00724517"/>
    <w:rsid w:val="00726E43"/>
    <w:rsid w:val="00727303"/>
    <w:rsid w:val="00727BC6"/>
    <w:rsid w:val="00730564"/>
    <w:rsid w:val="00730F35"/>
    <w:rsid w:val="0073194D"/>
    <w:rsid w:val="00732643"/>
    <w:rsid w:val="007344D7"/>
    <w:rsid w:val="00735267"/>
    <w:rsid w:val="00735A58"/>
    <w:rsid w:val="00736356"/>
    <w:rsid w:val="0074089C"/>
    <w:rsid w:val="00740C06"/>
    <w:rsid w:val="00743103"/>
    <w:rsid w:val="007445C0"/>
    <w:rsid w:val="0074481E"/>
    <w:rsid w:val="00750C6F"/>
    <w:rsid w:val="007524EF"/>
    <w:rsid w:val="0075406B"/>
    <w:rsid w:val="007548BB"/>
    <w:rsid w:val="00754B09"/>
    <w:rsid w:val="00757758"/>
    <w:rsid w:val="007608F5"/>
    <w:rsid w:val="00762E2C"/>
    <w:rsid w:val="007646DE"/>
    <w:rsid w:val="00765167"/>
    <w:rsid w:val="00765DF9"/>
    <w:rsid w:val="00766157"/>
    <w:rsid w:val="0076714D"/>
    <w:rsid w:val="00770C0D"/>
    <w:rsid w:val="00770D36"/>
    <w:rsid w:val="00771E09"/>
    <w:rsid w:val="00773CB8"/>
    <w:rsid w:val="00774B67"/>
    <w:rsid w:val="00776F54"/>
    <w:rsid w:val="007838D8"/>
    <w:rsid w:val="00785261"/>
    <w:rsid w:val="007917A6"/>
    <w:rsid w:val="00794F02"/>
    <w:rsid w:val="007A03DB"/>
    <w:rsid w:val="007A1083"/>
    <w:rsid w:val="007A452F"/>
    <w:rsid w:val="007A4D39"/>
    <w:rsid w:val="007A7343"/>
    <w:rsid w:val="007B0256"/>
    <w:rsid w:val="007B1993"/>
    <w:rsid w:val="007B69AC"/>
    <w:rsid w:val="007C1C99"/>
    <w:rsid w:val="007C3995"/>
    <w:rsid w:val="007C468D"/>
    <w:rsid w:val="007C5DD2"/>
    <w:rsid w:val="007D0897"/>
    <w:rsid w:val="007D5D32"/>
    <w:rsid w:val="007D74C4"/>
    <w:rsid w:val="007E1051"/>
    <w:rsid w:val="007E22B6"/>
    <w:rsid w:val="007E4B10"/>
    <w:rsid w:val="007E4C22"/>
    <w:rsid w:val="007E5083"/>
    <w:rsid w:val="007E7B3A"/>
    <w:rsid w:val="007F1ED0"/>
    <w:rsid w:val="008030B3"/>
    <w:rsid w:val="00803D73"/>
    <w:rsid w:val="00807688"/>
    <w:rsid w:val="00816E3D"/>
    <w:rsid w:val="00817B62"/>
    <w:rsid w:val="00820318"/>
    <w:rsid w:val="00821EC7"/>
    <w:rsid w:val="00823871"/>
    <w:rsid w:val="0082413F"/>
    <w:rsid w:val="00825E4B"/>
    <w:rsid w:val="00826BB1"/>
    <w:rsid w:val="008270C2"/>
    <w:rsid w:val="0083177B"/>
    <w:rsid w:val="00832790"/>
    <w:rsid w:val="00834C1C"/>
    <w:rsid w:val="008366B6"/>
    <w:rsid w:val="00837550"/>
    <w:rsid w:val="00837C40"/>
    <w:rsid w:val="00840033"/>
    <w:rsid w:val="008427DA"/>
    <w:rsid w:val="008448FD"/>
    <w:rsid w:val="00844A6B"/>
    <w:rsid w:val="008515B4"/>
    <w:rsid w:val="008515FC"/>
    <w:rsid w:val="00854CD0"/>
    <w:rsid w:val="008559E9"/>
    <w:rsid w:val="008569D9"/>
    <w:rsid w:val="00857F2F"/>
    <w:rsid w:val="00860A5B"/>
    <w:rsid w:val="008615BA"/>
    <w:rsid w:val="0086232C"/>
    <w:rsid w:val="00863313"/>
    <w:rsid w:val="00863850"/>
    <w:rsid w:val="00865C10"/>
    <w:rsid w:val="008661EC"/>
    <w:rsid w:val="008728AA"/>
    <w:rsid w:val="00872A7F"/>
    <w:rsid w:val="008732E7"/>
    <w:rsid w:val="00876B61"/>
    <w:rsid w:val="0088242E"/>
    <w:rsid w:val="00883156"/>
    <w:rsid w:val="008832A4"/>
    <w:rsid w:val="00883C6C"/>
    <w:rsid w:val="008841A9"/>
    <w:rsid w:val="008843DE"/>
    <w:rsid w:val="0088460E"/>
    <w:rsid w:val="00884CDC"/>
    <w:rsid w:val="00884FB3"/>
    <w:rsid w:val="00885578"/>
    <w:rsid w:val="00885CBE"/>
    <w:rsid w:val="008876E5"/>
    <w:rsid w:val="00891200"/>
    <w:rsid w:val="0089632F"/>
    <w:rsid w:val="008A0F4A"/>
    <w:rsid w:val="008A2E58"/>
    <w:rsid w:val="008A35EB"/>
    <w:rsid w:val="008A4A81"/>
    <w:rsid w:val="008A6766"/>
    <w:rsid w:val="008A6815"/>
    <w:rsid w:val="008B083F"/>
    <w:rsid w:val="008B0A44"/>
    <w:rsid w:val="008B10D1"/>
    <w:rsid w:val="008B30CD"/>
    <w:rsid w:val="008B401A"/>
    <w:rsid w:val="008B6356"/>
    <w:rsid w:val="008B69C8"/>
    <w:rsid w:val="008C0271"/>
    <w:rsid w:val="008C061E"/>
    <w:rsid w:val="008C0DF2"/>
    <w:rsid w:val="008C170D"/>
    <w:rsid w:val="008C19BE"/>
    <w:rsid w:val="008C3B3A"/>
    <w:rsid w:val="008C4131"/>
    <w:rsid w:val="008C639F"/>
    <w:rsid w:val="008C66DD"/>
    <w:rsid w:val="008D1FB9"/>
    <w:rsid w:val="008D7C3C"/>
    <w:rsid w:val="008D7E1B"/>
    <w:rsid w:val="008E24FB"/>
    <w:rsid w:val="008E2B05"/>
    <w:rsid w:val="008E46F1"/>
    <w:rsid w:val="008E52A9"/>
    <w:rsid w:val="008E5338"/>
    <w:rsid w:val="008E647D"/>
    <w:rsid w:val="008E6C5E"/>
    <w:rsid w:val="008E72C2"/>
    <w:rsid w:val="008E75D5"/>
    <w:rsid w:val="008E7B9A"/>
    <w:rsid w:val="008F0DA3"/>
    <w:rsid w:val="008F10E2"/>
    <w:rsid w:val="008F163A"/>
    <w:rsid w:val="00901765"/>
    <w:rsid w:val="0090181F"/>
    <w:rsid w:val="00901968"/>
    <w:rsid w:val="0090411E"/>
    <w:rsid w:val="0091035B"/>
    <w:rsid w:val="009104E9"/>
    <w:rsid w:val="0091193E"/>
    <w:rsid w:val="00912175"/>
    <w:rsid w:val="00921CDE"/>
    <w:rsid w:val="00921E81"/>
    <w:rsid w:val="009225F0"/>
    <w:rsid w:val="009238DA"/>
    <w:rsid w:val="00926492"/>
    <w:rsid w:val="00930C6E"/>
    <w:rsid w:val="009319C3"/>
    <w:rsid w:val="0093277D"/>
    <w:rsid w:val="009333F3"/>
    <w:rsid w:val="0093462C"/>
    <w:rsid w:val="00934B77"/>
    <w:rsid w:val="00935C66"/>
    <w:rsid w:val="009408BD"/>
    <w:rsid w:val="00943543"/>
    <w:rsid w:val="009466EF"/>
    <w:rsid w:val="00946C99"/>
    <w:rsid w:val="00946D84"/>
    <w:rsid w:val="00947234"/>
    <w:rsid w:val="009502F6"/>
    <w:rsid w:val="00950584"/>
    <w:rsid w:val="00950607"/>
    <w:rsid w:val="00951C35"/>
    <w:rsid w:val="009529DE"/>
    <w:rsid w:val="00953795"/>
    <w:rsid w:val="00956EAD"/>
    <w:rsid w:val="00957262"/>
    <w:rsid w:val="00957E62"/>
    <w:rsid w:val="009605F2"/>
    <w:rsid w:val="00961280"/>
    <w:rsid w:val="00961636"/>
    <w:rsid w:val="00962E59"/>
    <w:rsid w:val="009639B4"/>
    <w:rsid w:val="009677FC"/>
    <w:rsid w:val="009678A8"/>
    <w:rsid w:val="0097389B"/>
    <w:rsid w:val="00974189"/>
    <w:rsid w:val="00976684"/>
    <w:rsid w:val="0098010B"/>
    <w:rsid w:val="0098207F"/>
    <w:rsid w:val="00982A75"/>
    <w:rsid w:val="00983888"/>
    <w:rsid w:val="00983D24"/>
    <w:rsid w:val="00983D34"/>
    <w:rsid w:val="00984A3C"/>
    <w:rsid w:val="00984DCC"/>
    <w:rsid w:val="00985917"/>
    <w:rsid w:val="009867CA"/>
    <w:rsid w:val="009903D2"/>
    <w:rsid w:val="00990B40"/>
    <w:rsid w:val="0099446B"/>
    <w:rsid w:val="00994D56"/>
    <w:rsid w:val="00995B0F"/>
    <w:rsid w:val="00996D76"/>
    <w:rsid w:val="009A046E"/>
    <w:rsid w:val="009A0770"/>
    <w:rsid w:val="009A0E30"/>
    <w:rsid w:val="009A1E59"/>
    <w:rsid w:val="009A4B99"/>
    <w:rsid w:val="009A6647"/>
    <w:rsid w:val="009A7E93"/>
    <w:rsid w:val="009B0103"/>
    <w:rsid w:val="009B2479"/>
    <w:rsid w:val="009B4695"/>
    <w:rsid w:val="009B5958"/>
    <w:rsid w:val="009C0737"/>
    <w:rsid w:val="009C68CC"/>
    <w:rsid w:val="009C79BC"/>
    <w:rsid w:val="009D123C"/>
    <w:rsid w:val="009D4510"/>
    <w:rsid w:val="009D4F3F"/>
    <w:rsid w:val="009D6430"/>
    <w:rsid w:val="009D6B0C"/>
    <w:rsid w:val="009D76ED"/>
    <w:rsid w:val="009E25C3"/>
    <w:rsid w:val="009E26CE"/>
    <w:rsid w:val="009E31AC"/>
    <w:rsid w:val="009E435F"/>
    <w:rsid w:val="009F1BD8"/>
    <w:rsid w:val="009F2179"/>
    <w:rsid w:val="009F281D"/>
    <w:rsid w:val="009F5D73"/>
    <w:rsid w:val="00A00C9A"/>
    <w:rsid w:val="00A06677"/>
    <w:rsid w:val="00A10836"/>
    <w:rsid w:val="00A13704"/>
    <w:rsid w:val="00A1558A"/>
    <w:rsid w:val="00A16813"/>
    <w:rsid w:val="00A178E4"/>
    <w:rsid w:val="00A21B32"/>
    <w:rsid w:val="00A24A04"/>
    <w:rsid w:val="00A25904"/>
    <w:rsid w:val="00A3026A"/>
    <w:rsid w:val="00A30B77"/>
    <w:rsid w:val="00A328FD"/>
    <w:rsid w:val="00A330E9"/>
    <w:rsid w:val="00A33FDA"/>
    <w:rsid w:val="00A40B3B"/>
    <w:rsid w:val="00A41D42"/>
    <w:rsid w:val="00A4205E"/>
    <w:rsid w:val="00A42593"/>
    <w:rsid w:val="00A4471E"/>
    <w:rsid w:val="00A470BF"/>
    <w:rsid w:val="00A50C35"/>
    <w:rsid w:val="00A50EDC"/>
    <w:rsid w:val="00A51E96"/>
    <w:rsid w:val="00A51FBF"/>
    <w:rsid w:val="00A56679"/>
    <w:rsid w:val="00A56905"/>
    <w:rsid w:val="00A57856"/>
    <w:rsid w:val="00A62AC6"/>
    <w:rsid w:val="00A63CE7"/>
    <w:rsid w:val="00A647D2"/>
    <w:rsid w:val="00A65D96"/>
    <w:rsid w:val="00A65E30"/>
    <w:rsid w:val="00A65E5A"/>
    <w:rsid w:val="00A67A0B"/>
    <w:rsid w:val="00A7055D"/>
    <w:rsid w:val="00A72771"/>
    <w:rsid w:val="00A73869"/>
    <w:rsid w:val="00A805E6"/>
    <w:rsid w:val="00A8171C"/>
    <w:rsid w:val="00A818A9"/>
    <w:rsid w:val="00A841C0"/>
    <w:rsid w:val="00A84318"/>
    <w:rsid w:val="00A91BF0"/>
    <w:rsid w:val="00A9296C"/>
    <w:rsid w:val="00A95374"/>
    <w:rsid w:val="00A97BC2"/>
    <w:rsid w:val="00AA046A"/>
    <w:rsid w:val="00AA0C26"/>
    <w:rsid w:val="00AA0F57"/>
    <w:rsid w:val="00AA153F"/>
    <w:rsid w:val="00AA44F7"/>
    <w:rsid w:val="00AA69C9"/>
    <w:rsid w:val="00AA6CC6"/>
    <w:rsid w:val="00AA7DCB"/>
    <w:rsid w:val="00AB006C"/>
    <w:rsid w:val="00AB00C0"/>
    <w:rsid w:val="00AB26B1"/>
    <w:rsid w:val="00AB37A8"/>
    <w:rsid w:val="00AB4F91"/>
    <w:rsid w:val="00AB56FC"/>
    <w:rsid w:val="00AC27AC"/>
    <w:rsid w:val="00AC3229"/>
    <w:rsid w:val="00AC421B"/>
    <w:rsid w:val="00AD1B47"/>
    <w:rsid w:val="00AD3C8E"/>
    <w:rsid w:val="00AD4002"/>
    <w:rsid w:val="00AD418A"/>
    <w:rsid w:val="00AD54FE"/>
    <w:rsid w:val="00AE0088"/>
    <w:rsid w:val="00AE0C15"/>
    <w:rsid w:val="00AE159E"/>
    <w:rsid w:val="00AE313D"/>
    <w:rsid w:val="00AE67A9"/>
    <w:rsid w:val="00AF1618"/>
    <w:rsid w:val="00AF3155"/>
    <w:rsid w:val="00AF3977"/>
    <w:rsid w:val="00AF5D70"/>
    <w:rsid w:val="00B00125"/>
    <w:rsid w:val="00B04BB9"/>
    <w:rsid w:val="00B04ED8"/>
    <w:rsid w:val="00B05511"/>
    <w:rsid w:val="00B07DDC"/>
    <w:rsid w:val="00B12D1D"/>
    <w:rsid w:val="00B13016"/>
    <w:rsid w:val="00B1313F"/>
    <w:rsid w:val="00B13880"/>
    <w:rsid w:val="00B14CC4"/>
    <w:rsid w:val="00B15FE4"/>
    <w:rsid w:val="00B178EC"/>
    <w:rsid w:val="00B211E4"/>
    <w:rsid w:val="00B23BA8"/>
    <w:rsid w:val="00B279D0"/>
    <w:rsid w:val="00B3370D"/>
    <w:rsid w:val="00B3546F"/>
    <w:rsid w:val="00B3610F"/>
    <w:rsid w:val="00B371A1"/>
    <w:rsid w:val="00B41A19"/>
    <w:rsid w:val="00B41EF1"/>
    <w:rsid w:val="00B4286C"/>
    <w:rsid w:val="00B42E62"/>
    <w:rsid w:val="00B44DE2"/>
    <w:rsid w:val="00B473A0"/>
    <w:rsid w:val="00B47EF1"/>
    <w:rsid w:val="00B50315"/>
    <w:rsid w:val="00B52DAA"/>
    <w:rsid w:val="00B57EB5"/>
    <w:rsid w:val="00B62B8B"/>
    <w:rsid w:val="00B66B02"/>
    <w:rsid w:val="00B66E21"/>
    <w:rsid w:val="00B67C29"/>
    <w:rsid w:val="00B70230"/>
    <w:rsid w:val="00B7102D"/>
    <w:rsid w:val="00B71408"/>
    <w:rsid w:val="00B71518"/>
    <w:rsid w:val="00B73149"/>
    <w:rsid w:val="00B7540F"/>
    <w:rsid w:val="00B75E1F"/>
    <w:rsid w:val="00B82E36"/>
    <w:rsid w:val="00B84315"/>
    <w:rsid w:val="00B8594B"/>
    <w:rsid w:val="00B87715"/>
    <w:rsid w:val="00B87EB3"/>
    <w:rsid w:val="00B9045B"/>
    <w:rsid w:val="00B90463"/>
    <w:rsid w:val="00B90604"/>
    <w:rsid w:val="00B91E3E"/>
    <w:rsid w:val="00B9215A"/>
    <w:rsid w:val="00B9361E"/>
    <w:rsid w:val="00B9557E"/>
    <w:rsid w:val="00B95DA6"/>
    <w:rsid w:val="00BA2DB9"/>
    <w:rsid w:val="00BA33A7"/>
    <w:rsid w:val="00BA4BF9"/>
    <w:rsid w:val="00BA5B46"/>
    <w:rsid w:val="00BA70D7"/>
    <w:rsid w:val="00BA756D"/>
    <w:rsid w:val="00BB43CB"/>
    <w:rsid w:val="00BB49A1"/>
    <w:rsid w:val="00BB703D"/>
    <w:rsid w:val="00BB78B3"/>
    <w:rsid w:val="00BB7DC9"/>
    <w:rsid w:val="00BC1011"/>
    <w:rsid w:val="00BC3943"/>
    <w:rsid w:val="00BC4E53"/>
    <w:rsid w:val="00BC5026"/>
    <w:rsid w:val="00BC6EF1"/>
    <w:rsid w:val="00BD0517"/>
    <w:rsid w:val="00BD086A"/>
    <w:rsid w:val="00BD1B40"/>
    <w:rsid w:val="00BD1F43"/>
    <w:rsid w:val="00BD3602"/>
    <w:rsid w:val="00BD76C3"/>
    <w:rsid w:val="00BE1294"/>
    <w:rsid w:val="00BE2430"/>
    <w:rsid w:val="00BE4108"/>
    <w:rsid w:val="00BE7148"/>
    <w:rsid w:val="00BF03DF"/>
    <w:rsid w:val="00BF0D48"/>
    <w:rsid w:val="00BF10B1"/>
    <w:rsid w:val="00BF346C"/>
    <w:rsid w:val="00BF4A13"/>
    <w:rsid w:val="00BF7F97"/>
    <w:rsid w:val="00C00269"/>
    <w:rsid w:val="00C0110F"/>
    <w:rsid w:val="00C01ECC"/>
    <w:rsid w:val="00C12E43"/>
    <w:rsid w:val="00C13229"/>
    <w:rsid w:val="00C174E2"/>
    <w:rsid w:val="00C17904"/>
    <w:rsid w:val="00C22059"/>
    <w:rsid w:val="00C22973"/>
    <w:rsid w:val="00C239D9"/>
    <w:rsid w:val="00C30273"/>
    <w:rsid w:val="00C30B26"/>
    <w:rsid w:val="00C35301"/>
    <w:rsid w:val="00C357BA"/>
    <w:rsid w:val="00C43F6A"/>
    <w:rsid w:val="00C44FFE"/>
    <w:rsid w:val="00C4674B"/>
    <w:rsid w:val="00C53095"/>
    <w:rsid w:val="00C55677"/>
    <w:rsid w:val="00C56747"/>
    <w:rsid w:val="00C61BC4"/>
    <w:rsid w:val="00C63678"/>
    <w:rsid w:val="00C63D69"/>
    <w:rsid w:val="00C64BAB"/>
    <w:rsid w:val="00C674C8"/>
    <w:rsid w:val="00C701CF"/>
    <w:rsid w:val="00C705B1"/>
    <w:rsid w:val="00C707BB"/>
    <w:rsid w:val="00C77246"/>
    <w:rsid w:val="00C801A4"/>
    <w:rsid w:val="00C807A8"/>
    <w:rsid w:val="00C81DD1"/>
    <w:rsid w:val="00C84DD7"/>
    <w:rsid w:val="00C86A40"/>
    <w:rsid w:val="00C87F12"/>
    <w:rsid w:val="00C906B4"/>
    <w:rsid w:val="00C91E35"/>
    <w:rsid w:val="00C9308B"/>
    <w:rsid w:val="00C931E3"/>
    <w:rsid w:val="00C935A2"/>
    <w:rsid w:val="00C94892"/>
    <w:rsid w:val="00C9499D"/>
    <w:rsid w:val="00C94D44"/>
    <w:rsid w:val="00C9655B"/>
    <w:rsid w:val="00C968A9"/>
    <w:rsid w:val="00CA011F"/>
    <w:rsid w:val="00CA034E"/>
    <w:rsid w:val="00CA1EEE"/>
    <w:rsid w:val="00CA426F"/>
    <w:rsid w:val="00CA615B"/>
    <w:rsid w:val="00CA643D"/>
    <w:rsid w:val="00CB07FC"/>
    <w:rsid w:val="00CB5863"/>
    <w:rsid w:val="00CB5BE8"/>
    <w:rsid w:val="00CB6266"/>
    <w:rsid w:val="00CB6EEC"/>
    <w:rsid w:val="00CC0443"/>
    <w:rsid w:val="00CC0D43"/>
    <w:rsid w:val="00CC30A4"/>
    <w:rsid w:val="00CC651A"/>
    <w:rsid w:val="00CC6AB2"/>
    <w:rsid w:val="00CD0E24"/>
    <w:rsid w:val="00CD27AB"/>
    <w:rsid w:val="00CD2ACE"/>
    <w:rsid w:val="00CD3B8A"/>
    <w:rsid w:val="00CD54AF"/>
    <w:rsid w:val="00CD77E6"/>
    <w:rsid w:val="00CE2087"/>
    <w:rsid w:val="00CE47FF"/>
    <w:rsid w:val="00CE4A2A"/>
    <w:rsid w:val="00CE6821"/>
    <w:rsid w:val="00CE74C7"/>
    <w:rsid w:val="00CF0642"/>
    <w:rsid w:val="00CF08C1"/>
    <w:rsid w:val="00CF1817"/>
    <w:rsid w:val="00CF4C88"/>
    <w:rsid w:val="00CF5168"/>
    <w:rsid w:val="00CF5C52"/>
    <w:rsid w:val="00D03232"/>
    <w:rsid w:val="00D061F8"/>
    <w:rsid w:val="00D063C0"/>
    <w:rsid w:val="00D10ED6"/>
    <w:rsid w:val="00D17A44"/>
    <w:rsid w:val="00D24892"/>
    <w:rsid w:val="00D30633"/>
    <w:rsid w:val="00D359CA"/>
    <w:rsid w:val="00D36D96"/>
    <w:rsid w:val="00D37AAC"/>
    <w:rsid w:val="00D40548"/>
    <w:rsid w:val="00D41D63"/>
    <w:rsid w:val="00D41EDD"/>
    <w:rsid w:val="00D420CE"/>
    <w:rsid w:val="00D425FF"/>
    <w:rsid w:val="00D50ACF"/>
    <w:rsid w:val="00D51640"/>
    <w:rsid w:val="00D5756A"/>
    <w:rsid w:val="00D61655"/>
    <w:rsid w:val="00D61686"/>
    <w:rsid w:val="00D63F2E"/>
    <w:rsid w:val="00D662A2"/>
    <w:rsid w:val="00D70266"/>
    <w:rsid w:val="00D76870"/>
    <w:rsid w:val="00D778D5"/>
    <w:rsid w:val="00D80B61"/>
    <w:rsid w:val="00D816E4"/>
    <w:rsid w:val="00D82E6D"/>
    <w:rsid w:val="00D92A21"/>
    <w:rsid w:val="00D94BBF"/>
    <w:rsid w:val="00D94FEC"/>
    <w:rsid w:val="00D95BBA"/>
    <w:rsid w:val="00D962A6"/>
    <w:rsid w:val="00D96DF2"/>
    <w:rsid w:val="00D9762A"/>
    <w:rsid w:val="00DA1600"/>
    <w:rsid w:val="00DA243A"/>
    <w:rsid w:val="00DA3EC4"/>
    <w:rsid w:val="00DA47D9"/>
    <w:rsid w:val="00DA6143"/>
    <w:rsid w:val="00DA755D"/>
    <w:rsid w:val="00DC132C"/>
    <w:rsid w:val="00DC2904"/>
    <w:rsid w:val="00DC3436"/>
    <w:rsid w:val="00DC3631"/>
    <w:rsid w:val="00DC3A7F"/>
    <w:rsid w:val="00DC4D1D"/>
    <w:rsid w:val="00DC7F8C"/>
    <w:rsid w:val="00DD2425"/>
    <w:rsid w:val="00DD38D5"/>
    <w:rsid w:val="00DD5D1F"/>
    <w:rsid w:val="00DD5E06"/>
    <w:rsid w:val="00DD63B6"/>
    <w:rsid w:val="00DE0596"/>
    <w:rsid w:val="00DE16A5"/>
    <w:rsid w:val="00DE1C2F"/>
    <w:rsid w:val="00DE2F27"/>
    <w:rsid w:val="00DE37E2"/>
    <w:rsid w:val="00DE3DDF"/>
    <w:rsid w:val="00DE466E"/>
    <w:rsid w:val="00DE4E5D"/>
    <w:rsid w:val="00DF02AD"/>
    <w:rsid w:val="00DF2F54"/>
    <w:rsid w:val="00DF635C"/>
    <w:rsid w:val="00DF7391"/>
    <w:rsid w:val="00DF7537"/>
    <w:rsid w:val="00E00F0A"/>
    <w:rsid w:val="00E02F22"/>
    <w:rsid w:val="00E031AA"/>
    <w:rsid w:val="00E045D8"/>
    <w:rsid w:val="00E05D80"/>
    <w:rsid w:val="00E06C47"/>
    <w:rsid w:val="00E073B7"/>
    <w:rsid w:val="00E10807"/>
    <w:rsid w:val="00E10B19"/>
    <w:rsid w:val="00E10F2D"/>
    <w:rsid w:val="00E111DE"/>
    <w:rsid w:val="00E11879"/>
    <w:rsid w:val="00E12952"/>
    <w:rsid w:val="00E14BAA"/>
    <w:rsid w:val="00E15EF4"/>
    <w:rsid w:val="00E226CC"/>
    <w:rsid w:val="00E22932"/>
    <w:rsid w:val="00E235A0"/>
    <w:rsid w:val="00E25216"/>
    <w:rsid w:val="00E273E4"/>
    <w:rsid w:val="00E3036E"/>
    <w:rsid w:val="00E30FBA"/>
    <w:rsid w:val="00E30FBB"/>
    <w:rsid w:val="00E3215D"/>
    <w:rsid w:val="00E32BA1"/>
    <w:rsid w:val="00E32D02"/>
    <w:rsid w:val="00E3708A"/>
    <w:rsid w:val="00E37D09"/>
    <w:rsid w:val="00E37D95"/>
    <w:rsid w:val="00E401B8"/>
    <w:rsid w:val="00E40842"/>
    <w:rsid w:val="00E41FD5"/>
    <w:rsid w:val="00E43176"/>
    <w:rsid w:val="00E433E3"/>
    <w:rsid w:val="00E44B77"/>
    <w:rsid w:val="00E44DDF"/>
    <w:rsid w:val="00E450D6"/>
    <w:rsid w:val="00E50CA2"/>
    <w:rsid w:val="00E519FB"/>
    <w:rsid w:val="00E51C8A"/>
    <w:rsid w:val="00E52BC8"/>
    <w:rsid w:val="00E539C1"/>
    <w:rsid w:val="00E540DA"/>
    <w:rsid w:val="00E62246"/>
    <w:rsid w:val="00E63044"/>
    <w:rsid w:val="00E642D6"/>
    <w:rsid w:val="00E64499"/>
    <w:rsid w:val="00E6776D"/>
    <w:rsid w:val="00E73E23"/>
    <w:rsid w:val="00E742E8"/>
    <w:rsid w:val="00E75AF2"/>
    <w:rsid w:val="00E75EAA"/>
    <w:rsid w:val="00E77F7B"/>
    <w:rsid w:val="00E81695"/>
    <w:rsid w:val="00E829B5"/>
    <w:rsid w:val="00E82AB6"/>
    <w:rsid w:val="00E842A4"/>
    <w:rsid w:val="00E85C1F"/>
    <w:rsid w:val="00E85D13"/>
    <w:rsid w:val="00E85D7A"/>
    <w:rsid w:val="00E863AC"/>
    <w:rsid w:val="00E929A6"/>
    <w:rsid w:val="00E92C41"/>
    <w:rsid w:val="00E93924"/>
    <w:rsid w:val="00E95823"/>
    <w:rsid w:val="00E96FAA"/>
    <w:rsid w:val="00E97A64"/>
    <w:rsid w:val="00EA141B"/>
    <w:rsid w:val="00EA28B2"/>
    <w:rsid w:val="00EA76CE"/>
    <w:rsid w:val="00EB1E8D"/>
    <w:rsid w:val="00EB298B"/>
    <w:rsid w:val="00EB31A4"/>
    <w:rsid w:val="00EB37CB"/>
    <w:rsid w:val="00EB4A2A"/>
    <w:rsid w:val="00EB5065"/>
    <w:rsid w:val="00EB5340"/>
    <w:rsid w:val="00EB64A4"/>
    <w:rsid w:val="00EC0DD2"/>
    <w:rsid w:val="00EC0FBC"/>
    <w:rsid w:val="00EC1948"/>
    <w:rsid w:val="00EC22F0"/>
    <w:rsid w:val="00EC5E93"/>
    <w:rsid w:val="00EC7266"/>
    <w:rsid w:val="00ED01AC"/>
    <w:rsid w:val="00ED0A50"/>
    <w:rsid w:val="00ED1A4C"/>
    <w:rsid w:val="00ED26A4"/>
    <w:rsid w:val="00ED36AE"/>
    <w:rsid w:val="00ED55CB"/>
    <w:rsid w:val="00ED5655"/>
    <w:rsid w:val="00ED641A"/>
    <w:rsid w:val="00ED6A7D"/>
    <w:rsid w:val="00EE34E2"/>
    <w:rsid w:val="00EF0FC0"/>
    <w:rsid w:val="00EF3A9F"/>
    <w:rsid w:val="00EF4C55"/>
    <w:rsid w:val="00EF5141"/>
    <w:rsid w:val="00EF5969"/>
    <w:rsid w:val="00EF69B8"/>
    <w:rsid w:val="00EF7B9F"/>
    <w:rsid w:val="00F00CEA"/>
    <w:rsid w:val="00F02D15"/>
    <w:rsid w:val="00F05BA3"/>
    <w:rsid w:val="00F0653A"/>
    <w:rsid w:val="00F123F5"/>
    <w:rsid w:val="00F12668"/>
    <w:rsid w:val="00F12A48"/>
    <w:rsid w:val="00F149E1"/>
    <w:rsid w:val="00F16105"/>
    <w:rsid w:val="00F22398"/>
    <w:rsid w:val="00F23BC9"/>
    <w:rsid w:val="00F23EB2"/>
    <w:rsid w:val="00F25146"/>
    <w:rsid w:val="00F26149"/>
    <w:rsid w:val="00F27F33"/>
    <w:rsid w:val="00F30AFE"/>
    <w:rsid w:val="00F317B9"/>
    <w:rsid w:val="00F31B76"/>
    <w:rsid w:val="00F32B02"/>
    <w:rsid w:val="00F33831"/>
    <w:rsid w:val="00F35CAF"/>
    <w:rsid w:val="00F36E81"/>
    <w:rsid w:val="00F405F3"/>
    <w:rsid w:val="00F40E78"/>
    <w:rsid w:val="00F42986"/>
    <w:rsid w:val="00F43440"/>
    <w:rsid w:val="00F438A5"/>
    <w:rsid w:val="00F44721"/>
    <w:rsid w:val="00F44BC9"/>
    <w:rsid w:val="00F44D68"/>
    <w:rsid w:val="00F47E8C"/>
    <w:rsid w:val="00F50227"/>
    <w:rsid w:val="00F512E3"/>
    <w:rsid w:val="00F51F04"/>
    <w:rsid w:val="00F55E11"/>
    <w:rsid w:val="00F56D7A"/>
    <w:rsid w:val="00F57712"/>
    <w:rsid w:val="00F62358"/>
    <w:rsid w:val="00F64554"/>
    <w:rsid w:val="00F65AF2"/>
    <w:rsid w:val="00F67A1B"/>
    <w:rsid w:val="00F71405"/>
    <w:rsid w:val="00F777DC"/>
    <w:rsid w:val="00F80363"/>
    <w:rsid w:val="00F81B8F"/>
    <w:rsid w:val="00F8265A"/>
    <w:rsid w:val="00F8422C"/>
    <w:rsid w:val="00F9171F"/>
    <w:rsid w:val="00F91AFE"/>
    <w:rsid w:val="00F92227"/>
    <w:rsid w:val="00F92D14"/>
    <w:rsid w:val="00F94903"/>
    <w:rsid w:val="00F95D49"/>
    <w:rsid w:val="00F9745C"/>
    <w:rsid w:val="00FA0784"/>
    <w:rsid w:val="00FA0E4F"/>
    <w:rsid w:val="00FA2177"/>
    <w:rsid w:val="00FA2B58"/>
    <w:rsid w:val="00FA3A5A"/>
    <w:rsid w:val="00FA67F4"/>
    <w:rsid w:val="00FB2534"/>
    <w:rsid w:val="00FB51EC"/>
    <w:rsid w:val="00FB56B3"/>
    <w:rsid w:val="00FB5D14"/>
    <w:rsid w:val="00FB72B4"/>
    <w:rsid w:val="00FC0998"/>
    <w:rsid w:val="00FC1818"/>
    <w:rsid w:val="00FC5D38"/>
    <w:rsid w:val="00FC5D78"/>
    <w:rsid w:val="00FD122E"/>
    <w:rsid w:val="00FD3EE1"/>
    <w:rsid w:val="00FD7A0C"/>
    <w:rsid w:val="00FE0873"/>
    <w:rsid w:val="00FE0DCC"/>
    <w:rsid w:val="00FE3693"/>
    <w:rsid w:val="00FE4AAD"/>
    <w:rsid w:val="00FE68BC"/>
    <w:rsid w:val="00FE7408"/>
    <w:rsid w:val="00FE755F"/>
    <w:rsid w:val="00FF1E28"/>
    <w:rsid w:val="00FF2597"/>
    <w:rsid w:val="00FF35D6"/>
    <w:rsid w:val="00FF47BA"/>
    <w:rsid w:val="00FF533B"/>
    <w:rsid w:val="00FF667F"/>
    <w:rsid w:val="011C025D"/>
    <w:rsid w:val="012686D8"/>
    <w:rsid w:val="01D32AF8"/>
    <w:rsid w:val="020244AD"/>
    <w:rsid w:val="020F953C"/>
    <w:rsid w:val="022A5C40"/>
    <w:rsid w:val="02D0F83C"/>
    <w:rsid w:val="02F4ED19"/>
    <w:rsid w:val="02F561FB"/>
    <w:rsid w:val="0300AB28"/>
    <w:rsid w:val="0324ABC4"/>
    <w:rsid w:val="03529C6B"/>
    <w:rsid w:val="0507A13D"/>
    <w:rsid w:val="05B2ADD7"/>
    <w:rsid w:val="0602DF1B"/>
    <w:rsid w:val="062226B2"/>
    <w:rsid w:val="065E7833"/>
    <w:rsid w:val="065F878B"/>
    <w:rsid w:val="06675F1F"/>
    <w:rsid w:val="067E4C52"/>
    <w:rsid w:val="06881A71"/>
    <w:rsid w:val="068B9717"/>
    <w:rsid w:val="06D32753"/>
    <w:rsid w:val="06E5E9FC"/>
    <w:rsid w:val="06EA5672"/>
    <w:rsid w:val="076D92A6"/>
    <w:rsid w:val="07D1E118"/>
    <w:rsid w:val="0850826E"/>
    <w:rsid w:val="085FFE27"/>
    <w:rsid w:val="089C7B6A"/>
    <w:rsid w:val="08C9E697"/>
    <w:rsid w:val="08E59578"/>
    <w:rsid w:val="091DC31D"/>
    <w:rsid w:val="095059F3"/>
    <w:rsid w:val="0980121A"/>
    <w:rsid w:val="0993F86D"/>
    <w:rsid w:val="0A314DBB"/>
    <w:rsid w:val="0A734797"/>
    <w:rsid w:val="0A8AC122"/>
    <w:rsid w:val="0AC774E5"/>
    <w:rsid w:val="0AE870FF"/>
    <w:rsid w:val="0B086A71"/>
    <w:rsid w:val="0B1066E0"/>
    <w:rsid w:val="0B1D82AF"/>
    <w:rsid w:val="0B3666EC"/>
    <w:rsid w:val="0B5D3B2F"/>
    <w:rsid w:val="0B9EFA3D"/>
    <w:rsid w:val="0BFCE4E9"/>
    <w:rsid w:val="0C4D5869"/>
    <w:rsid w:val="0C512A45"/>
    <w:rsid w:val="0C90E30E"/>
    <w:rsid w:val="0CA4F2D4"/>
    <w:rsid w:val="0CAB875E"/>
    <w:rsid w:val="0D3333DB"/>
    <w:rsid w:val="0D59EBC9"/>
    <w:rsid w:val="0D96EAC8"/>
    <w:rsid w:val="0DCE8603"/>
    <w:rsid w:val="0E0F9E2C"/>
    <w:rsid w:val="0E35BEB1"/>
    <w:rsid w:val="0E684C97"/>
    <w:rsid w:val="0E7AB5D4"/>
    <w:rsid w:val="0EA118A7"/>
    <w:rsid w:val="0EEFDEA6"/>
    <w:rsid w:val="0F255936"/>
    <w:rsid w:val="0F4ACB0A"/>
    <w:rsid w:val="0F748745"/>
    <w:rsid w:val="0F7CFCF4"/>
    <w:rsid w:val="0F82C826"/>
    <w:rsid w:val="101B41A1"/>
    <w:rsid w:val="10460AB2"/>
    <w:rsid w:val="104649E5"/>
    <w:rsid w:val="1071502E"/>
    <w:rsid w:val="108AE76F"/>
    <w:rsid w:val="10B01DD9"/>
    <w:rsid w:val="10E3D0B2"/>
    <w:rsid w:val="114B8B5B"/>
    <w:rsid w:val="118367C3"/>
    <w:rsid w:val="118E5DE3"/>
    <w:rsid w:val="11C28541"/>
    <w:rsid w:val="1232904E"/>
    <w:rsid w:val="125BBDBB"/>
    <w:rsid w:val="12A707E8"/>
    <w:rsid w:val="13902389"/>
    <w:rsid w:val="13913E11"/>
    <w:rsid w:val="1435C150"/>
    <w:rsid w:val="145E119C"/>
    <w:rsid w:val="14677893"/>
    <w:rsid w:val="148FDF7B"/>
    <w:rsid w:val="14B3BFDE"/>
    <w:rsid w:val="14D320AF"/>
    <w:rsid w:val="14F504F1"/>
    <w:rsid w:val="1510A568"/>
    <w:rsid w:val="151982FA"/>
    <w:rsid w:val="15242975"/>
    <w:rsid w:val="152C08C4"/>
    <w:rsid w:val="153C197B"/>
    <w:rsid w:val="1599BB01"/>
    <w:rsid w:val="15BB569B"/>
    <w:rsid w:val="160E152B"/>
    <w:rsid w:val="16A7A4B8"/>
    <w:rsid w:val="16B9037A"/>
    <w:rsid w:val="16BB19C1"/>
    <w:rsid w:val="170E91AD"/>
    <w:rsid w:val="1716B1DC"/>
    <w:rsid w:val="176C6ED0"/>
    <w:rsid w:val="17A27DBD"/>
    <w:rsid w:val="17C59AD4"/>
    <w:rsid w:val="17DC87A1"/>
    <w:rsid w:val="17F4ED01"/>
    <w:rsid w:val="17FA0CE2"/>
    <w:rsid w:val="18A0BEF1"/>
    <w:rsid w:val="18C948CF"/>
    <w:rsid w:val="18D95136"/>
    <w:rsid w:val="1913AD12"/>
    <w:rsid w:val="198A1CDD"/>
    <w:rsid w:val="199580CB"/>
    <w:rsid w:val="19AAEB68"/>
    <w:rsid w:val="19CF261D"/>
    <w:rsid w:val="19FE8A77"/>
    <w:rsid w:val="1A56E25F"/>
    <w:rsid w:val="1A5C3329"/>
    <w:rsid w:val="1A675686"/>
    <w:rsid w:val="1A6BA455"/>
    <w:rsid w:val="1ADEF101"/>
    <w:rsid w:val="1B2A2CB1"/>
    <w:rsid w:val="1B56AFB6"/>
    <w:rsid w:val="1B5AB9D2"/>
    <w:rsid w:val="1B6474AA"/>
    <w:rsid w:val="1B916925"/>
    <w:rsid w:val="1BAFA1BF"/>
    <w:rsid w:val="1BC135BA"/>
    <w:rsid w:val="1BEEB94B"/>
    <w:rsid w:val="1BF84329"/>
    <w:rsid w:val="1C135362"/>
    <w:rsid w:val="1C844DD0"/>
    <w:rsid w:val="1C947E32"/>
    <w:rsid w:val="1C985934"/>
    <w:rsid w:val="1D511154"/>
    <w:rsid w:val="1DE3F155"/>
    <w:rsid w:val="1E77E3D4"/>
    <w:rsid w:val="1EB50A72"/>
    <w:rsid w:val="1EC1B028"/>
    <w:rsid w:val="1EE00978"/>
    <w:rsid w:val="1F1F8EF1"/>
    <w:rsid w:val="1F40BE63"/>
    <w:rsid w:val="1F8030DD"/>
    <w:rsid w:val="1F9611DF"/>
    <w:rsid w:val="2009F511"/>
    <w:rsid w:val="20208D88"/>
    <w:rsid w:val="20332793"/>
    <w:rsid w:val="20EEAEE5"/>
    <w:rsid w:val="2127BA01"/>
    <w:rsid w:val="216608C8"/>
    <w:rsid w:val="2195FAC4"/>
    <w:rsid w:val="21990EB9"/>
    <w:rsid w:val="21A50710"/>
    <w:rsid w:val="21C2FA83"/>
    <w:rsid w:val="21E3C27B"/>
    <w:rsid w:val="21EFE3A8"/>
    <w:rsid w:val="22815FA4"/>
    <w:rsid w:val="229D086C"/>
    <w:rsid w:val="22DAD886"/>
    <w:rsid w:val="234A8362"/>
    <w:rsid w:val="23D51F71"/>
    <w:rsid w:val="23EF598D"/>
    <w:rsid w:val="2503671A"/>
    <w:rsid w:val="253266C9"/>
    <w:rsid w:val="254A9C2F"/>
    <w:rsid w:val="2578F011"/>
    <w:rsid w:val="25821553"/>
    <w:rsid w:val="25CB55E3"/>
    <w:rsid w:val="264C800F"/>
    <w:rsid w:val="26530BF3"/>
    <w:rsid w:val="266AD9EB"/>
    <w:rsid w:val="26E19A65"/>
    <w:rsid w:val="26E3A276"/>
    <w:rsid w:val="26FE4CDE"/>
    <w:rsid w:val="2711DBA2"/>
    <w:rsid w:val="273D971B"/>
    <w:rsid w:val="2763A78C"/>
    <w:rsid w:val="27BAB138"/>
    <w:rsid w:val="28151AAA"/>
    <w:rsid w:val="28335302"/>
    <w:rsid w:val="28CE30C3"/>
    <w:rsid w:val="28E97E83"/>
    <w:rsid w:val="28F7CB47"/>
    <w:rsid w:val="29185B5E"/>
    <w:rsid w:val="29205A6A"/>
    <w:rsid w:val="298BE7E4"/>
    <w:rsid w:val="29C761A5"/>
    <w:rsid w:val="2A16DC11"/>
    <w:rsid w:val="2A4100EA"/>
    <w:rsid w:val="2A4AB6BF"/>
    <w:rsid w:val="2A8002D8"/>
    <w:rsid w:val="2A864654"/>
    <w:rsid w:val="2A982E87"/>
    <w:rsid w:val="2B219102"/>
    <w:rsid w:val="2BBDDEDD"/>
    <w:rsid w:val="2BCE83A9"/>
    <w:rsid w:val="2C0AED37"/>
    <w:rsid w:val="2C1640BD"/>
    <w:rsid w:val="2CE79208"/>
    <w:rsid w:val="2D61E675"/>
    <w:rsid w:val="2D674B1A"/>
    <w:rsid w:val="2DF3BFEB"/>
    <w:rsid w:val="2E10544F"/>
    <w:rsid w:val="2E8452C8"/>
    <w:rsid w:val="2F40BD42"/>
    <w:rsid w:val="2F5158A4"/>
    <w:rsid w:val="2F8F5C93"/>
    <w:rsid w:val="2FCDD864"/>
    <w:rsid w:val="3023F167"/>
    <w:rsid w:val="305AFFE2"/>
    <w:rsid w:val="30A6E01D"/>
    <w:rsid w:val="30CD54FA"/>
    <w:rsid w:val="31254208"/>
    <w:rsid w:val="314498D6"/>
    <w:rsid w:val="315C30A7"/>
    <w:rsid w:val="31793472"/>
    <w:rsid w:val="31B153AC"/>
    <w:rsid w:val="31E902B1"/>
    <w:rsid w:val="3237324A"/>
    <w:rsid w:val="32A46637"/>
    <w:rsid w:val="32B7A980"/>
    <w:rsid w:val="32FBFDC0"/>
    <w:rsid w:val="33161111"/>
    <w:rsid w:val="3330F6EB"/>
    <w:rsid w:val="3342DCD3"/>
    <w:rsid w:val="334A8D25"/>
    <w:rsid w:val="338B5AAB"/>
    <w:rsid w:val="33C02559"/>
    <w:rsid w:val="33D14407"/>
    <w:rsid w:val="33F8B7C3"/>
    <w:rsid w:val="343CA5F6"/>
    <w:rsid w:val="347ABBD5"/>
    <w:rsid w:val="348A7532"/>
    <w:rsid w:val="34B24192"/>
    <w:rsid w:val="3525AB12"/>
    <w:rsid w:val="358909DF"/>
    <w:rsid w:val="36859F35"/>
    <w:rsid w:val="36BFCCB6"/>
    <w:rsid w:val="371230D3"/>
    <w:rsid w:val="3714B641"/>
    <w:rsid w:val="37A0F363"/>
    <w:rsid w:val="37C8C63B"/>
    <w:rsid w:val="37E39D8F"/>
    <w:rsid w:val="38096B86"/>
    <w:rsid w:val="382941E6"/>
    <w:rsid w:val="38434280"/>
    <w:rsid w:val="3864B438"/>
    <w:rsid w:val="38A6922C"/>
    <w:rsid w:val="39AE12AC"/>
    <w:rsid w:val="39DD54C4"/>
    <w:rsid w:val="3A0FCF7E"/>
    <w:rsid w:val="3A1210B4"/>
    <w:rsid w:val="3A560A28"/>
    <w:rsid w:val="3A811A54"/>
    <w:rsid w:val="3AD38D95"/>
    <w:rsid w:val="3B09534B"/>
    <w:rsid w:val="3B413B43"/>
    <w:rsid w:val="3B57F46F"/>
    <w:rsid w:val="3B71658E"/>
    <w:rsid w:val="3B8D1312"/>
    <w:rsid w:val="3BA3D0E8"/>
    <w:rsid w:val="3C01F7A6"/>
    <w:rsid w:val="3C5C8CBD"/>
    <w:rsid w:val="3C8CC001"/>
    <w:rsid w:val="3C8F7A90"/>
    <w:rsid w:val="3CA9F911"/>
    <w:rsid w:val="3CB9F132"/>
    <w:rsid w:val="3CDA64CF"/>
    <w:rsid w:val="3D8BB08E"/>
    <w:rsid w:val="3D906906"/>
    <w:rsid w:val="3E137AC4"/>
    <w:rsid w:val="3E49A3FA"/>
    <w:rsid w:val="3E7D0C85"/>
    <w:rsid w:val="3F3400BD"/>
    <w:rsid w:val="3F8677E2"/>
    <w:rsid w:val="3F8ED1F2"/>
    <w:rsid w:val="40624724"/>
    <w:rsid w:val="4081924D"/>
    <w:rsid w:val="40BC8B5B"/>
    <w:rsid w:val="41212822"/>
    <w:rsid w:val="413C5F7F"/>
    <w:rsid w:val="414CD862"/>
    <w:rsid w:val="414D483B"/>
    <w:rsid w:val="41F155E9"/>
    <w:rsid w:val="42133785"/>
    <w:rsid w:val="4225727F"/>
    <w:rsid w:val="428E9E22"/>
    <w:rsid w:val="42C49FAD"/>
    <w:rsid w:val="42F6EFFD"/>
    <w:rsid w:val="43119BA3"/>
    <w:rsid w:val="43B37E5A"/>
    <w:rsid w:val="44555F28"/>
    <w:rsid w:val="44891930"/>
    <w:rsid w:val="44A640E5"/>
    <w:rsid w:val="44F6BC46"/>
    <w:rsid w:val="456D94A8"/>
    <w:rsid w:val="45C5C837"/>
    <w:rsid w:val="46260D4A"/>
    <w:rsid w:val="4632DAB3"/>
    <w:rsid w:val="4655E991"/>
    <w:rsid w:val="4710D84B"/>
    <w:rsid w:val="473AE48E"/>
    <w:rsid w:val="473D83E5"/>
    <w:rsid w:val="479B4AF9"/>
    <w:rsid w:val="47AFB938"/>
    <w:rsid w:val="47EBF7DD"/>
    <w:rsid w:val="47ED62CD"/>
    <w:rsid w:val="484F26B2"/>
    <w:rsid w:val="490E1D9D"/>
    <w:rsid w:val="4932B7EB"/>
    <w:rsid w:val="494C1E5C"/>
    <w:rsid w:val="49C83BD1"/>
    <w:rsid w:val="4A316C37"/>
    <w:rsid w:val="4A774ABD"/>
    <w:rsid w:val="4AE70B92"/>
    <w:rsid w:val="4B0A41D4"/>
    <w:rsid w:val="4B234726"/>
    <w:rsid w:val="4B3ADEAD"/>
    <w:rsid w:val="4B40809B"/>
    <w:rsid w:val="4BDD50A4"/>
    <w:rsid w:val="4C284738"/>
    <w:rsid w:val="4C4E54F6"/>
    <w:rsid w:val="4C5C7A95"/>
    <w:rsid w:val="4C6882C2"/>
    <w:rsid w:val="4C96098A"/>
    <w:rsid w:val="4CA5C0DA"/>
    <w:rsid w:val="4CC4C342"/>
    <w:rsid w:val="4CCCA4D4"/>
    <w:rsid w:val="4D2D3B46"/>
    <w:rsid w:val="4D35EFF3"/>
    <w:rsid w:val="4D3B1039"/>
    <w:rsid w:val="4D9533C0"/>
    <w:rsid w:val="4D9EC50F"/>
    <w:rsid w:val="4E01DF0B"/>
    <w:rsid w:val="4E455067"/>
    <w:rsid w:val="4E687730"/>
    <w:rsid w:val="4E6D703A"/>
    <w:rsid w:val="4E937991"/>
    <w:rsid w:val="4E95E7B9"/>
    <w:rsid w:val="4EA94141"/>
    <w:rsid w:val="4EB61530"/>
    <w:rsid w:val="4ECF6B17"/>
    <w:rsid w:val="4F086A19"/>
    <w:rsid w:val="4F4C16AD"/>
    <w:rsid w:val="4F524FFB"/>
    <w:rsid w:val="500A6BB5"/>
    <w:rsid w:val="50530538"/>
    <w:rsid w:val="50731F6C"/>
    <w:rsid w:val="5075215F"/>
    <w:rsid w:val="50875E28"/>
    <w:rsid w:val="50FDDD92"/>
    <w:rsid w:val="5146AF6D"/>
    <w:rsid w:val="51628007"/>
    <w:rsid w:val="51730B0E"/>
    <w:rsid w:val="51A15D01"/>
    <w:rsid w:val="51EBCA89"/>
    <w:rsid w:val="51EBF3D9"/>
    <w:rsid w:val="51F46099"/>
    <w:rsid w:val="52378B1B"/>
    <w:rsid w:val="5253B168"/>
    <w:rsid w:val="526A872A"/>
    <w:rsid w:val="52B1DDFD"/>
    <w:rsid w:val="52CAD75B"/>
    <w:rsid w:val="5326A0FC"/>
    <w:rsid w:val="534276E6"/>
    <w:rsid w:val="53D5B8C4"/>
    <w:rsid w:val="544BAE56"/>
    <w:rsid w:val="5481E7AE"/>
    <w:rsid w:val="54D71531"/>
    <w:rsid w:val="5501F397"/>
    <w:rsid w:val="552229DE"/>
    <w:rsid w:val="552455EF"/>
    <w:rsid w:val="558EF9F2"/>
    <w:rsid w:val="55A0B69B"/>
    <w:rsid w:val="561D0987"/>
    <w:rsid w:val="564A830C"/>
    <w:rsid w:val="56657754"/>
    <w:rsid w:val="56B5611F"/>
    <w:rsid w:val="56C36FAF"/>
    <w:rsid w:val="5743D54C"/>
    <w:rsid w:val="57BFE050"/>
    <w:rsid w:val="57C1D52B"/>
    <w:rsid w:val="57DD7F97"/>
    <w:rsid w:val="5820CC64"/>
    <w:rsid w:val="5853E4F1"/>
    <w:rsid w:val="5867BF43"/>
    <w:rsid w:val="58DC4548"/>
    <w:rsid w:val="59217308"/>
    <w:rsid w:val="592359F9"/>
    <w:rsid w:val="594FB1CD"/>
    <w:rsid w:val="596C19AD"/>
    <w:rsid w:val="59E5530D"/>
    <w:rsid w:val="5A1A5A2E"/>
    <w:rsid w:val="5A51DDCA"/>
    <w:rsid w:val="5B1D6300"/>
    <w:rsid w:val="5B437248"/>
    <w:rsid w:val="5B5269A6"/>
    <w:rsid w:val="5B996825"/>
    <w:rsid w:val="5BB6BBCA"/>
    <w:rsid w:val="5C04F807"/>
    <w:rsid w:val="5C1A1679"/>
    <w:rsid w:val="5C1A2BD8"/>
    <w:rsid w:val="5C2809EE"/>
    <w:rsid w:val="5C3ED0D1"/>
    <w:rsid w:val="5C68F32E"/>
    <w:rsid w:val="5C6DB141"/>
    <w:rsid w:val="5CB01960"/>
    <w:rsid w:val="5D27516A"/>
    <w:rsid w:val="5D43B1D8"/>
    <w:rsid w:val="5D70513A"/>
    <w:rsid w:val="5DAB530A"/>
    <w:rsid w:val="5DCF0E25"/>
    <w:rsid w:val="5E277F40"/>
    <w:rsid w:val="5E7D54FC"/>
    <w:rsid w:val="5E98C3F9"/>
    <w:rsid w:val="5EC755A8"/>
    <w:rsid w:val="5F432019"/>
    <w:rsid w:val="5F62822A"/>
    <w:rsid w:val="5FC3C730"/>
    <w:rsid w:val="6006061D"/>
    <w:rsid w:val="60060FDE"/>
    <w:rsid w:val="60162BC1"/>
    <w:rsid w:val="615676B3"/>
    <w:rsid w:val="6159B915"/>
    <w:rsid w:val="61802822"/>
    <w:rsid w:val="619222A3"/>
    <w:rsid w:val="61C8EC68"/>
    <w:rsid w:val="6233D588"/>
    <w:rsid w:val="626D13A3"/>
    <w:rsid w:val="62842E91"/>
    <w:rsid w:val="62C71DC2"/>
    <w:rsid w:val="62CC35C6"/>
    <w:rsid w:val="62D5DDBF"/>
    <w:rsid w:val="6320A24A"/>
    <w:rsid w:val="63278521"/>
    <w:rsid w:val="6355A8C8"/>
    <w:rsid w:val="63783B04"/>
    <w:rsid w:val="6412D62C"/>
    <w:rsid w:val="642B06F1"/>
    <w:rsid w:val="645AADD1"/>
    <w:rsid w:val="6471B2E3"/>
    <w:rsid w:val="652085F5"/>
    <w:rsid w:val="652B98CD"/>
    <w:rsid w:val="66379988"/>
    <w:rsid w:val="66492022"/>
    <w:rsid w:val="6687E916"/>
    <w:rsid w:val="66B14E51"/>
    <w:rsid w:val="66F138C7"/>
    <w:rsid w:val="67778A66"/>
    <w:rsid w:val="679E77D9"/>
    <w:rsid w:val="67B1228D"/>
    <w:rsid w:val="67E1A37C"/>
    <w:rsid w:val="68991C07"/>
    <w:rsid w:val="689C5DBE"/>
    <w:rsid w:val="68C5A9E8"/>
    <w:rsid w:val="68D2B2C5"/>
    <w:rsid w:val="6900F7C0"/>
    <w:rsid w:val="6976869F"/>
    <w:rsid w:val="697F5505"/>
    <w:rsid w:val="69935431"/>
    <w:rsid w:val="69DE605B"/>
    <w:rsid w:val="69F016BB"/>
    <w:rsid w:val="6A760E38"/>
    <w:rsid w:val="6A8ECED4"/>
    <w:rsid w:val="6ADB0E66"/>
    <w:rsid w:val="6AEF65ED"/>
    <w:rsid w:val="6AFBB94C"/>
    <w:rsid w:val="6B3E0D78"/>
    <w:rsid w:val="6B3FCB4E"/>
    <w:rsid w:val="6B66D931"/>
    <w:rsid w:val="6C06E451"/>
    <w:rsid w:val="6C1A0266"/>
    <w:rsid w:val="6C3F4742"/>
    <w:rsid w:val="6C59DD06"/>
    <w:rsid w:val="6CBA7E7E"/>
    <w:rsid w:val="6CF0203A"/>
    <w:rsid w:val="6D028608"/>
    <w:rsid w:val="6D1334A1"/>
    <w:rsid w:val="6D1B198C"/>
    <w:rsid w:val="6D52E04F"/>
    <w:rsid w:val="6D59A06A"/>
    <w:rsid w:val="6D5C8CB9"/>
    <w:rsid w:val="6D741492"/>
    <w:rsid w:val="6E0F1637"/>
    <w:rsid w:val="6E1A5ECF"/>
    <w:rsid w:val="6E37FB8A"/>
    <w:rsid w:val="6E8FA547"/>
    <w:rsid w:val="6F3C1B19"/>
    <w:rsid w:val="6F6D549D"/>
    <w:rsid w:val="6FA2F011"/>
    <w:rsid w:val="6FE53B02"/>
    <w:rsid w:val="6FFE10F2"/>
    <w:rsid w:val="703CC7DB"/>
    <w:rsid w:val="707B4D43"/>
    <w:rsid w:val="70828812"/>
    <w:rsid w:val="709952A7"/>
    <w:rsid w:val="70A49531"/>
    <w:rsid w:val="70A57977"/>
    <w:rsid w:val="70AE4999"/>
    <w:rsid w:val="70FFC039"/>
    <w:rsid w:val="71541E5B"/>
    <w:rsid w:val="716FC7B9"/>
    <w:rsid w:val="7172A51F"/>
    <w:rsid w:val="71B10253"/>
    <w:rsid w:val="71E18BE7"/>
    <w:rsid w:val="726D8DE1"/>
    <w:rsid w:val="72ADBF57"/>
    <w:rsid w:val="72B6E886"/>
    <w:rsid w:val="72C8A388"/>
    <w:rsid w:val="72F256F5"/>
    <w:rsid w:val="732E5DB8"/>
    <w:rsid w:val="733AF963"/>
    <w:rsid w:val="7361B9FB"/>
    <w:rsid w:val="7409DD45"/>
    <w:rsid w:val="74162973"/>
    <w:rsid w:val="7481CC01"/>
    <w:rsid w:val="74EC508B"/>
    <w:rsid w:val="75630A01"/>
    <w:rsid w:val="75C083BE"/>
    <w:rsid w:val="75F8000D"/>
    <w:rsid w:val="7608FDD8"/>
    <w:rsid w:val="765D47B5"/>
    <w:rsid w:val="76614BB6"/>
    <w:rsid w:val="76660F7B"/>
    <w:rsid w:val="766C1932"/>
    <w:rsid w:val="768FA667"/>
    <w:rsid w:val="76BCC81C"/>
    <w:rsid w:val="7721432B"/>
    <w:rsid w:val="7731CD5D"/>
    <w:rsid w:val="774D83B1"/>
    <w:rsid w:val="7757B641"/>
    <w:rsid w:val="7758F348"/>
    <w:rsid w:val="776BEA8A"/>
    <w:rsid w:val="776E6484"/>
    <w:rsid w:val="77D615F1"/>
    <w:rsid w:val="77E007EB"/>
    <w:rsid w:val="77EFEF85"/>
    <w:rsid w:val="77FB68BB"/>
    <w:rsid w:val="77FFEF69"/>
    <w:rsid w:val="786C0AAD"/>
    <w:rsid w:val="78998DA1"/>
    <w:rsid w:val="78B4894E"/>
    <w:rsid w:val="78C5E762"/>
    <w:rsid w:val="79F785B7"/>
    <w:rsid w:val="7A24433F"/>
    <w:rsid w:val="7A310058"/>
    <w:rsid w:val="7A4360E3"/>
    <w:rsid w:val="7A861F8D"/>
    <w:rsid w:val="7AE1C4CF"/>
    <w:rsid w:val="7AFECF31"/>
    <w:rsid w:val="7B215A45"/>
    <w:rsid w:val="7B38C264"/>
    <w:rsid w:val="7B510D6B"/>
    <w:rsid w:val="7B6B2400"/>
    <w:rsid w:val="7B74C057"/>
    <w:rsid w:val="7B927924"/>
    <w:rsid w:val="7BCFA74D"/>
    <w:rsid w:val="7BD4DFDC"/>
    <w:rsid w:val="7C0D2620"/>
    <w:rsid w:val="7C1C10C8"/>
    <w:rsid w:val="7C23A070"/>
    <w:rsid w:val="7CD751D5"/>
    <w:rsid w:val="7D3F0739"/>
    <w:rsid w:val="7D7F36AF"/>
    <w:rsid w:val="7D9071C7"/>
    <w:rsid w:val="7DF88A85"/>
    <w:rsid w:val="7E4D0C56"/>
    <w:rsid w:val="7E74B029"/>
    <w:rsid w:val="7E9A8794"/>
    <w:rsid w:val="7ED54627"/>
    <w:rsid w:val="7F21086B"/>
    <w:rsid w:val="7F219A7A"/>
    <w:rsid w:val="7FA919BD"/>
    <w:rsid w:val="7FF014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4:defaultImageDpi w14:val="32767"/>
  <w15:chartTrackingRefBased/>
  <w15:docId w15:val="{7601DDF1-D171-47C9-AA30-05909E2838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E02F22"/>
    <w:rPr>
      <w:color w:val="3F4A75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E02F22"/>
    <w:rPr>
      <w:color w:val="358189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E02F22"/>
    <w:pPr>
      <w:spacing w:after="0" w:line="360" w:lineRule="auto"/>
    </w:pPr>
    <w:rPr>
      <w:color w:val="358189"/>
      <w:sz w:val="44"/>
      <w:szCs w:val="52"/>
    </w:rPr>
  </w:style>
  <w:style w:type="paragraph" w:customStyle="1" w:styleId="EasyReadPageHeader">
    <w:name w:val="Easy Read Page Header"/>
    <w:basedOn w:val="Heading2"/>
    <w:qFormat/>
    <w:rsid w:val="00462D1A"/>
    <w:pPr>
      <w:spacing w:line="36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E02F22"/>
    <w:rPr>
      <w:color w:val="358189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BB78B3"/>
    <w:pPr>
      <w:spacing w:after="0" w:line="240" w:lineRule="auto"/>
    </w:pPr>
    <w:rPr>
      <w:rFonts w:ascii="Arial" w:hAnsi="Arial"/>
    </w:rPr>
  </w:style>
  <w:style w:type="paragraph" w:customStyle="1" w:styleId="EasyReadHeadersize14text">
    <w:name w:val="Easy Read Header size 14 text"/>
    <w:basedOn w:val="EasyReadPageHeader"/>
    <w:qFormat/>
    <w:rsid w:val="00E02F22"/>
    <w:rPr>
      <w:color w:val="358189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2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64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43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header" Target="header1.xml"/><Relationship Id="rId68" Type="http://schemas.openxmlformats.org/officeDocument/2006/relationships/footer" Target="footer3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footer" Target="footer2.xml"/><Relationship Id="rId5" Type="http://schemas.openxmlformats.org/officeDocument/2006/relationships/numbering" Target="numbering.xml"/><Relationship Id="rId61" Type="http://schemas.openxmlformats.org/officeDocument/2006/relationships/image" Target="media/image50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header" Target="header2.xml"/><Relationship Id="rId69" Type="http://schemas.openxmlformats.org/officeDocument/2006/relationships/fontTable" Target="fontTable.xml"/><Relationship Id="rId8" Type="http://schemas.openxmlformats.org/officeDocument/2006/relationships/webSettings" Target="webSettings.xml"/><Relationship Id="rId51" Type="http://schemas.openxmlformats.org/officeDocument/2006/relationships/image" Target="media/image40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header" Target="header3.xml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8.png"/><Relationship Id="rId34" Type="http://schemas.openxmlformats.org/officeDocument/2006/relationships/hyperlink" Target="https://www.health.gov.au/resources/publications/changes-to-the-ndis-amendment-securing-the-ndis-for-future-generations-bill-2026-fact-sheet" TargetMode="External"/><Relationship Id="rId50" Type="http://schemas.openxmlformats.org/officeDocument/2006/relationships/image" Target="media/image39.png"/><Relationship Id="rId55" Type="http://schemas.openxmlformats.org/officeDocument/2006/relationships/image" Target="media/image44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5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1cdec39a-f586-4ab8-909b-70360a267eb8">
      <Terms xmlns="http://schemas.microsoft.com/office/infopath/2007/PartnerControls"/>
    </lcf76f155ced4ddcb4097134ff3c332f>
    <TaxCatchAll xmlns="80713d6d-f344-4aa1-881a-17829d2074fc" xsi:nil="true"/>
    <_Flow_SignoffStatus xmlns="1cdec39a-f586-4ab8-909b-70360a267eb8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296CE75483C1148A7032A8A56CB4A2E" ma:contentTypeVersion="12" ma:contentTypeDescription="Create a new document." ma:contentTypeScope="" ma:versionID="58c3aeb7d62295c000c664c5c9d79d50">
  <xsd:schema xmlns:xsd="http://www.w3.org/2001/XMLSchema" xmlns:xs="http://www.w3.org/2001/XMLSchema" xmlns:p="http://schemas.microsoft.com/office/2006/metadata/properties" xmlns:ns2="1cdec39a-f586-4ab8-909b-70360a267eb8" xmlns:ns3="80713d6d-f344-4aa1-881a-17829d2074fc" targetNamespace="http://schemas.microsoft.com/office/2006/metadata/properties" ma:root="true" ma:fieldsID="ab1ce993d9a91abe74006fe93f283f6e" ns2:_="" ns3:_="">
    <xsd:import namespace="1cdec39a-f586-4ab8-909b-70360a267eb8"/>
    <xsd:import namespace="80713d6d-f344-4aa1-881a-17829d2074f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_Flow_SignoffStatu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BillingMetadata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dec39a-f586-4ab8-909b-70360a267eb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_Flow_SignoffStatus" ma:index="11" nillable="true" ma:displayName="Sign-off status" ma:internalName="_x0024_Resources_x003a_core_x002c_Signoff_Status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4" nillable="true" ma:taxonomy="true" ma:internalName="lcf76f155ced4ddcb4097134ff3c332f" ma:taxonomyFieldName="MediaServiceImageTags" ma:displayName="Image Tags" ma:readOnly="false" ma:fieldId="{5cf76f15-5ced-4ddc-b409-7134ff3c332f}" ma:taxonomyMulti="true" ma:sspId="89927c38-8944-418e-ac9b-4d6e7554302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BillingMetadata" ma:index="18" nillable="true" ma:displayName="MediaServiceBillingMetadata" ma:hidden="true" ma:internalName="MediaServiceBillingMetadata" ma:readOnly="true">
      <xsd:simpleType>
        <xsd:restriction base="dms:Note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0713d6d-f344-4aa1-881a-17829d2074fc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71b98e17-f131-42ff-a4a7-b6f012b0480e}" ma:internalName="TaxCatchAll" ma:showField="CatchAllData" ma:web="80713d6d-f344-4aa1-881a-17829d2074f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89CE8E06-A42D-4F57-8850-D3B8BEAC5A9F}">
  <ds:schemaRefs>
    <ds:schemaRef ds:uri="http://schemas.microsoft.com/office/2006/metadata/properties"/>
    <ds:schemaRef ds:uri="http://schemas.microsoft.com/office/infopath/2007/PartnerControls"/>
    <ds:schemaRef ds:uri="1cdec39a-f586-4ab8-909b-70360a267eb8"/>
    <ds:schemaRef ds:uri="80713d6d-f344-4aa1-881a-17829d2074fc"/>
  </ds:schemaRefs>
</ds:datastoreItem>
</file>

<file path=customXml/itemProps4.xml><?xml version="1.0" encoding="utf-8"?>
<ds:datastoreItem xmlns:ds="http://schemas.openxmlformats.org/officeDocument/2006/customXml" ds:itemID="{45DFE22D-BA31-4ED8-BC5D-BD27C5536C5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cdec39a-f586-4ab8-909b-70360a267eb8"/>
    <ds:schemaRef ds:uri="80713d6d-f344-4aa1-881a-17829d2074f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21</Pages>
  <Words>1018</Words>
  <Characters>4861</Characters>
  <Application>Microsoft Office Word</Application>
  <DocSecurity>0</DocSecurity>
  <Lines>486</Lines>
  <Paragraphs>202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Securing the NDIS for Future Generations - Fact sheet - Easy Read Part 1</vt:lpstr>
    </vt:vector>
  </TitlesOfParts>
  <Company/>
  <LinksUpToDate>false</LinksUpToDate>
  <CharactersWithSpaces>5677</CharactersWithSpaces>
  <SharedDoc>false</SharedDoc>
  <HLinks>
    <vt:vector size="6" baseType="variant">
      <vt:variant>
        <vt:i4>262231</vt:i4>
      </vt:variant>
      <vt:variant>
        <vt:i4>0</vt:i4>
      </vt:variant>
      <vt:variant>
        <vt:i4>0</vt:i4>
      </vt:variant>
      <vt:variant>
        <vt:i4>5</vt:i4>
      </vt:variant>
      <vt:variant>
        <vt:lpwstr>https://www.health.gov.au/resources/publications/changes-to-the-ndis-amendment-securing-the-ndis-for-future-generations-bill-2026-fact-sheet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Securing the NDIS for Future Generations - Fact sheet - Easy Read Part 1</dc:title>
  <dc:subject>NDIS Bill Amendment</dc:subject>
  <dc:creator>Australian Department of Health, Disability and Ageing</dc:creator>
  <cp:keywords>NDIS; disability</cp:keywords>
  <dc:description/>
  <cp:revision>707</cp:revision>
  <dcterms:created xsi:type="dcterms:W3CDTF">2025-08-08T08:17:00Z</dcterms:created>
  <dcterms:modified xsi:type="dcterms:W3CDTF">2026-07-23T23:03:00Z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v=2022.1;a=SHA256;h=B83F9B4ECE5A78DEB493E3712025AAC19CB38F14C2A4E23739DB29E72C6A4FD2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2024-10-02T23:55:56Z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0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2024-10-02T23:55:56Z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ea712e4ecc694d05a43adde5271c428b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68F1ED17B1949275F2C3C2BA563D5DFD573C35EE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76791C371C415401FD085A0282426E9F1A81891D0B93EE117495588A17E44FB7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2022.1</vt:lpwstr>
  </property>
  <property fmtid="{D5CDD505-2E9C-101B-9397-08002B2CF9AE}" pid="31" name="PM_Hash_Salt_Prev">
    <vt:lpwstr>43FD4014E0AB9A493258C8593008A710</vt:lpwstr>
  </property>
  <property fmtid="{D5CDD505-2E9C-101B-9397-08002B2CF9AE}" pid="32" name="PM_Hash_Salt">
    <vt:lpwstr>2C0A6DCE958A007339D17790CAFC58D3</vt:lpwstr>
  </property>
  <property fmtid="{D5CDD505-2E9C-101B-9397-08002B2CF9AE}" pid="33" name="PM_Hash_SHA1">
    <vt:lpwstr>53CF3E4B0DFADEBD0AA5B332FC28D728740DB715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ContentTypeId">
    <vt:lpwstr>0x010100A296CE75483C1148A7032A8A56CB4A2E</vt:lpwstr>
  </property>
  <property fmtid="{D5CDD505-2E9C-101B-9397-08002B2CF9AE}" pid="37" name="MediaServiceImageTags">
    <vt:lpwstr/>
  </property>
  <property fmtid="{D5CDD505-2E9C-101B-9397-08002B2CF9AE}" pid="38" name="PM_Expires">
    <vt:lpwstr/>
  </property>
  <property fmtid="{D5CDD505-2E9C-101B-9397-08002B2CF9AE}" pid="39" name="PM_DownTo">
    <vt:lpwstr/>
  </property>
  <property fmtid="{D5CDD505-2E9C-101B-9397-08002B2CF9AE}" pid="40" name="_ExtendedDescription">
    <vt:lpwstr/>
  </property>
  <property fmtid="{D5CDD505-2E9C-101B-9397-08002B2CF9AE}" pid="41" name="ClassificationContentMarkingHeaderShapeIds">
    <vt:lpwstr>4823fba7,382fa931,314ae598</vt:lpwstr>
  </property>
  <property fmtid="{D5CDD505-2E9C-101B-9397-08002B2CF9AE}" pid="42" name="ClassificationContentMarkingHeaderFontProps">
    <vt:lpwstr>#ff0000,12,Calibri</vt:lpwstr>
  </property>
  <property fmtid="{D5CDD505-2E9C-101B-9397-08002B2CF9AE}" pid="43" name="ClassificationContentMarkingHeaderText">
    <vt:lpwstr>OFFICIAL</vt:lpwstr>
  </property>
  <property fmtid="{D5CDD505-2E9C-101B-9397-08002B2CF9AE}" pid="44" name="ClassificationContentMarkingFooterShapeIds">
    <vt:lpwstr>5150089b,7f50c6b1,1a4a1aa4</vt:lpwstr>
  </property>
  <property fmtid="{D5CDD505-2E9C-101B-9397-08002B2CF9AE}" pid="45" name="ClassificationContentMarkingFooterFontProps">
    <vt:lpwstr>#ff0000,12,Calibri</vt:lpwstr>
  </property>
  <property fmtid="{D5CDD505-2E9C-101B-9397-08002B2CF9AE}" pid="46" name="ClassificationContentMarkingFooterText">
    <vt:lpwstr>OFFICIAL</vt:lpwstr>
  </property>
  <property fmtid="{D5CDD505-2E9C-101B-9397-08002B2CF9AE}" pid="47" name="MSIP_Label_7cd3e8b9-ffed-43a8-b7f4-cc2fa0382d36_Enabled">
    <vt:lpwstr>true</vt:lpwstr>
  </property>
  <property fmtid="{D5CDD505-2E9C-101B-9397-08002B2CF9AE}" pid="48" name="MSIP_Label_7cd3e8b9-ffed-43a8-b7f4-cc2fa0382d36_SetDate">
    <vt:lpwstr>2025-08-06T05:16:29Z</vt:lpwstr>
  </property>
  <property fmtid="{D5CDD505-2E9C-101B-9397-08002B2CF9AE}" pid="49" name="MSIP_Label_7cd3e8b9-ffed-43a8-b7f4-cc2fa0382d36_Method">
    <vt:lpwstr>Privileged</vt:lpwstr>
  </property>
  <property fmtid="{D5CDD505-2E9C-101B-9397-08002B2CF9AE}" pid="50" name="MSIP_Label_7cd3e8b9-ffed-43a8-b7f4-cc2fa0382d36_Name">
    <vt:lpwstr>O</vt:lpwstr>
  </property>
  <property fmtid="{D5CDD505-2E9C-101B-9397-08002B2CF9AE}" pid="51" name="MSIP_Label_7cd3e8b9-ffed-43a8-b7f4-cc2fa0382d36_SiteId">
    <vt:lpwstr>34a3929c-73cf-4954-abfe-147dc3517892</vt:lpwstr>
  </property>
  <property fmtid="{D5CDD505-2E9C-101B-9397-08002B2CF9AE}" pid="52" name="MSIP_Label_7cd3e8b9-ffed-43a8-b7f4-cc2fa0382d36_ActionId">
    <vt:lpwstr>d653df3d-ca85-4b2b-85dd-7309cf3210f2</vt:lpwstr>
  </property>
  <property fmtid="{D5CDD505-2E9C-101B-9397-08002B2CF9AE}" pid="53" name="MSIP_Label_7cd3e8b9-ffed-43a8-b7f4-cc2fa0382d36_ContentBits">
    <vt:lpwstr>3</vt:lpwstr>
  </property>
  <property fmtid="{D5CDD505-2E9C-101B-9397-08002B2CF9AE}" pid="54" name="MSIP_Label_7cd3e8b9-ffed-43a8-b7f4-cc2fa0382d36_Tag">
    <vt:lpwstr>10, 0, 1, 1</vt:lpwstr>
  </property>
  <property fmtid="{D5CDD505-2E9C-101B-9397-08002B2CF9AE}" pid="55" name="docLang">
    <vt:lpwstr>en</vt:lpwstr>
  </property>
  <property fmtid="{D5CDD505-2E9C-101B-9397-08002B2CF9AE}" pid="56" name="ComplianceAssetId">
    <vt:lpwstr/>
  </property>
  <property fmtid="{D5CDD505-2E9C-101B-9397-08002B2CF9AE}" pid="57" name="TemplateUrl">
    <vt:lpwstr/>
  </property>
  <property fmtid="{D5CDD505-2E9C-101B-9397-08002B2CF9AE}" pid="58" name="xd_Signature">
    <vt:lpwstr/>
  </property>
  <property fmtid="{D5CDD505-2E9C-101B-9397-08002B2CF9AE}" pid="59" name="TriggerFlowInfo">
    <vt:lpwstr/>
  </property>
  <property fmtid="{D5CDD505-2E9C-101B-9397-08002B2CF9AE}" pid="60" name="Order">
    <vt:lpwstr>964300.000000000</vt:lpwstr>
  </property>
  <property fmtid="{D5CDD505-2E9C-101B-9397-08002B2CF9AE}" pid="61" name="xd_ProgID">
    <vt:lpwstr/>
  </property>
</Properties>
</file>