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9B553" w14:textId="77777777" w:rsidR="00A50EDC" w:rsidRDefault="00A50EDC" w:rsidP="00A50EDC">
      <w:pPr>
        <w:pStyle w:val="EasyRead14"/>
      </w:pPr>
    </w:p>
    <w:p w14:paraId="1EBD562D" w14:textId="77777777" w:rsidR="00A50EDC" w:rsidRDefault="00A50EDC" w:rsidP="00A50EDC">
      <w:pPr>
        <w:pStyle w:val="EasyRead14"/>
      </w:pPr>
    </w:p>
    <w:p w14:paraId="2E014929" w14:textId="5B6DD65B" w:rsidR="00750C6F" w:rsidRPr="00A67A0B" w:rsidRDefault="00DB463F" w:rsidP="6F6D549D">
      <w:pPr>
        <w:pStyle w:val="EasyReadTitle"/>
        <w:spacing w:line="360" w:lineRule="auto"/>
      </w:pPr>
      <w:r>
        <w:t>Securing the NDIS for Future Generations</w:t>
      </w:r>
    </w:p>
    <w:p w14:paraId="3588BA8D" w14:textId="74F22772" w:rsidR="7A310058" w:rsidRDefault="00DB463F" w:rsidP="1B56AFB6">
      <w:pPr>
        <w:pStyle w:val="EasyReadTitle"/>
        <w:spacing w:line="360" w:lineRule="auto"/>
        <w:rPr>
          <w:rFonts w:eastAsia="Arial" w:cs="Arial"/>
          <w:b w:val="0"/>
          <w:bCs w:val="0"/>
          <w:color w:val="358189"/>
          <w:sz w:val="52"/>
          <w:szCs w:val="52"/>
        </w:rPr>
      </w:pPr>
      <w:r>
        <w:rPr>
          <w:rFonts w:eastAsia="Arial" w:cs="Arial"/>
          <w:b w:val="0"/>
          <w:bCs w:val="0"/>
          <w:color w:val="358189"/>
          <w:sz w:val="52"/>
          <w:szCs w:val="52"/>
        </w:rPr>
        <w:t>NDIS Amendment</w:t>
      </w:r>
    </w:p>
    <w:p w14:paraId="1D4FA4D9" w14:textId="25D542A0" w:rsidR="00DC7F8C" w:rsidRDefault="00295F94" w:rsidP="00295F94">
      <w:pPr>
        <w:jc w:val="center"/>
      </w:pPr>
      <w:r w:rsidRPr="00ED6167">
        <w:rPr>
          <w:noProof/>
          <w:sz w:val="28"/>
          <w:szCs w:val="28"/>
        </w:rPr>
        <w:drawing>
          <wp:inline distT="0" distB="0" distL="0" distR="0" wp14:anchorId="0169AB5A" wp14:editId="56B1E890">
            <wp:extent cx="3981450" cy="3981450"/>
            <wp:effectExtent l="0" t="0" r="0" b="0"/>
            <wp:docPr id="935789936" name="Picture 18" descr="Illustration depicting legal and protective elements related to NDIS Act, featuring a document with a wheelchair symbol, a shield with a checkmark, scales of justice, and a classical governmen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70318" name="Picture 18" descr="Illustration depicting legal and protective elements related to NDIS Act, featuring a document with a wheelchair symbol, a shield with a checkmark, scales of justice, and a classical government buildi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981450" cy="3981450"/>
                    </a:xfrm>
                    <a:prstGeom prst="rect">
                      <a:avLst/>
                    </a:prstGeom>
                    <a:noFill/>
                    <a:ln>
                      <a:noFill/>
                    </a:ln>
                  </pic:spPr>
                </pic:pic>
              </a:graphicData>
            </a:graphic>
          </wp:inline>
        </w:drawing>
      </w:r>
      <w:r w:rsidR="00DC7F8C">
        <w:br w:type="page"/>
      </w:r>
    </w:p>
    <w:tbl>
      <w:tblPr>
        <w:tblStyle w:val="TableGrid"/>
        <w:tblW w:w="9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8"/>
        <w:gridCol w:w="5925"/>
      </w:tblGrid>
      <w:tr w:rsidR="008D7E1B" w:rsidRPr="008E647D" w14:paraId="7FF1E956" w14:textId="77777777" w:rsidTr="006F2534">
        <w:trPr>
          <w:cantSplit/>
          <w:trHeight w:val="3402"/>
        </w:trPr>
        <w:tc>
          <w:tcPr>
            <w:tcW w:w="3158" w:type="dxa"/>
          </w:tcPr>
          <w:p w14:paraId="14B48A77" w14:textId="35CD3E7B" w:rsidR="008D7E1B" w:rsidRPr="008E647D" w:rsidRDefault="004E33E6" w:rsidP="00D37AAC">
            <w:pPr>
              <w:rPr>
                <w:rFonts w:cs="Arial"/>
                <w:sz w:val="28"/>
                <w:szCs w:val="28"/>
              </w:rPr>
            </w:pPr>
            <w:r w:rsidRPr="00BA0572">
              <w:rPr>
                <w:rFonts w:cs="Arial"/>
                <w:noProof/>
                <w:sz w:val="28"/>
                <w:szCs w:val="28"/>
              </w:rPr>
              <w:lastRenderedPageBreak/>
              <w:drawing>
                <wp:inline distT="0" distB="0" distL="0" distR="0" wp14:anchorId="1DE2B2BA" wp14:editId="0233D267">
                  <wp:extent cx="1780278" cy="1400175"/>
                  <wp:effectExtent l="0" t="0" r="0" b="0"/>
                  <wp:docPr id="666734345" name="Picture 2" descr="department of health disability and age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34345" name="Picture 2" descr="department of health disability and ageing logo"/>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785511" cy="1404291"/>
                          </a:xfrm>
                          <a:prstGeom prst="rect">
                            <a:avLst/>
                          </a:prstGeom>
                          <a:noFill/>
                          <a:ln>
                            <a:noFill/>
                          </a:ln>
                        </pic:spPr>
                      </pic:pic>
                    </a:graphicData>
                  </a:graphic>
                </wp:inline>
              </w:drawing>
            </w:r>
          </w:p>
        </w:tc>
        <w:tc>
          <w:tcPr>
            <w:tcW w:w="5925" w:type="dxa"/>
          </w:tcPr>
          <w:p w14:paraId="15D6ACEC" w14:textId="561D66A9" w:rsidR="009238DA" w:rsidRPr="008E647D" w:rsidRDefault="009238DA" w:rsidP="5C1A1679">
            <w:pPr>
              <w:pStyle w:val="EasyRead16"/>
              <w:rPr>
                <w:rFonts w:cs="Arial"/>
                <w:sz w:val="28"/>
                <w:szCs w:val="28"/>
              </w:rPr>
            </w:pPr>
            <w:r w:rsidRPr="008E647D">
              <w:rPr>
                <w:rFonts w:cs="Arial"/>
                <w:sz w:val="28"/>
                <w:szCs w:val="28"/>
              </w:rPr>
              <w:t xml:space="preserve">The Australian Government Department of </w:t>
            </w:r>
            <w:r w:rsidR="00AF3155">
              <w:rPr>
                <w:rFonts w:cs="Arial"/>
                <w:sz w:val="28"/>
                <w:szCs w:val="28"/>
              </w:rPr>
              <w:t>Health Disability</w:t>
            </w:r>
            <w:r w:rsidR="00AF3155" w:rsidRPr="008E647D">
              <w:rPr>
                <w:rFonts w:cs="Arial"/>
                <w:sz w:val="28"/>
                <w:szCs w:val="28"/>
              </w:rPr>
              <w:t xml:space="preserve"> </w:t>
            </w:r>
            <w:r w:rsidR="00AF3155">
              <w:rPr>
                <w:rFonts w:cs="Arial"/>
                <w:sz w:val="28"/>
                <w:szCs w:val="28"/>
              </w:rPr>
              <w:t>and Ageing</w:t>
            </w:r>
            <w:r w:rsidRPr="008E647D">
              <w:rPr>
                <w:rFonts w:cs="Arial"/>
                <w:sz w:val="28"/>
                <w:szCs w:val="28"/>
              </w:rPr>
              <w:t xml:space="preserve"> wrote this. </w:t>
            </w:r>
          </w:p>
          <w:p w14:paraId="7D73F8A6" w14:textId="77777777" w:rsidR="005812AD" w:rsidRDefault="005812AD" w:rsidP="5C1A1679">
            <w:pPr>
              <w:pStyle w:val="EasyRead16"/>
              <w:rPr>
                <w:rFonts w:cs="Arial"/>
                <w:sz w:val="28"/>
                <w:szCs w:val="28"/>
              </w:rPr>
            </w:pPr>
          </w:p>
          <w:p w14:paraId="299D340E" w14:textId="2953FF2E" w:rsidR="00DF7537" w:rsidRPr="008E647D" w:rsidRDefault="00DF7537" w:rsidP="5C1A1679">
            <w:pPr>
              <w:pStyle w:val="EasyRead16"/>
              <w:rPr>
                <w:rFonts w:cs="Arial"/>
                <w:sz w:val="28"/>
                <w:szCs w:val="28"/>
              </w:rPr>
            </w:pPr>
            <w:r w:rsidRPr="008E647D">
              <w:rPr>
                <w:rFonts w:cs="Arial"/>
                <w:sz w:val="28"/>
                <w:szCs w:val="28"/>
              </w:rPr>
              <w:t xml:space="preserve">We say </w:t>
            </w:r>
            <w:r w:rsidR="006A0B89">
              <w:rPr>
                <w:rFonts w:cs="Arial"/>
                <w:b/>
                <w:bCs/>
                <w:sz w:val="28"/>
                <w:szCs w:val="28"/>
              </w:rPr>
              <w:t>DHDA</w:t>
            </w:r>
            <w:r w:rsidR="006A0B89" w:rsidRPr="008E647D">
              <w:rPr>
                <w:rFonts w:cs="Arial"/>
                <w:sz w:val="28"/>
                <w:szCs w:val="28"/>
              </w:rPr>
              <w:t xml:space="preserve"> </w:t>
            </w:r>
            <w:r w:rsidRPr="008E647D">
              <w:rPr>
                <w:rFonts w:cs="Arial"/>
                <w:sz w:val="28"/>
                <w:szCs w:val="28"/>
              </w:rPr>
              <w:t>for short.</w:t>
            </w:r>
          </w:p>
          <w:p w14:paraId="340B28ED" w14:textId="77777777" w:rsidR="00EF7B9F" w:rsidRPr="008E647D" w:rsidRDefault="00EF7B9F" w:rsidP="5C1A1679">
            <w:pPr>
              <w:spacing w:line="360" w:lineRule="auto"/>
              <w:rPr>
                <w:rFonts w:cs="Arial"/>
                <w:sz w:val="28"/>
                <w:szCs w:val="28"/>
              </w:rPr>
            </w:pPr>
          </w:p>
          <w:p w14:paraId="6D30B08C" w14:textId="3306EA37" w:rsidR="008D7E1B" w:rsidRPr="008E647D" w:rsidRDefault="7361B9FB" w:rsidP="5C1A1679">
            <w:pPr>
              <w:spacing w:line="360" w:lineRule="auto"/>
              <w:rPr>
                <w:rFonts w:cs="Arial"/>
                <w:sz w:val="28"/>
                <w:szCs w:val="28"/>
              </w:rPr>
            </w:pPr>
            <w:r w:rsidRPr="008E647D">
              <w:rPr>
                <w:rFonts w:cs="Arial"/>
                <w:sz w:val="28"/>
                <w:szCs w:val="28"/>
              </w:rPr>
              <w:t xml:space="preserve">When you see the </w:t>
            </w:r>
            <w:proofErr w:type="gramStart"/>
            <w:r w:rsidRPr="008E647D">
              <w:rPr>
                <w:rFonts w:cs="Arial"/>
                <w:sz w:val="28"/>
                <w:szCs w:val="28"/>
              </w:rPr>
              <w:t>word</w:t>
            </w:r>
            <w:proofErr w:type="gramEnd"/>
            <w:r w:rsidRPr="008E647D">
              <w:rPr>
                <w:rFonts w:cs="Arial"/>
                <w:sz w:val="28"/>
                <w:szCs w:val="28"/>
              </w:rPr>
              <w:t xml:space="preserve"> </w:t>
            </w:r>
            <w:r w:rsidRPr="008E647D">
              <w:rPr>
                <w:rFonts w:cs="Arial"/>
                <w:b/>
                <w:bCs/>
                <w:sz w:val="28"/>
                <w:szCs w:val="28"/>
              </w:rPr>
              <w:t>we</w:t>
            </w:r>
            <w:r w:rsidRPr="008E647D">
              <w:rPr>
                <w:rFonts w:cs="Arial"/>
                <w:sz w:val="28"/>
                <w:szCs w:val="28"/>
              </w:rPr>
              <w:t xml:space="preserve"> it means</w:t>
            </w:r>
            <w:r w:rsidR="19AAEB68" w:rsidRPr="008E647D">
              <w:rPr>
                <w:rFonts w:cs="Arial"/>
                <w:sz w:val="28"/>
                <w:szCs w:val="28"/>
              </w:rPr>
              <w:t xml:space="preserve"> </w:t>
            </w:r>
            <w:r w:rsidR="009A046E">
              <w:rPr>
                <w:rFonts w:cs="Arial"/>
                <w:sz w:val="28"/>
                <w:szCs w:val="28"/>
              </w:rPr>
              <w:t>DHDA</w:t>
            </w:r>
            <w:r w:rsidRPr="008E647D">
              <w:rPr>
                <w:rFonts w:cs="Arial"/>
                <w:sz w:val="28"/>
                <w:szCs w:val="28"/>
              </w:rPr>
              <w:t>.</w:t>
            </w:r>
          </w:p>
        </w:tc>
      </w:tr>
      <w:tr w:rsidR="008D7E1B" w:rsidRPr="008E647D" w14:paraId="07E2FE33" w14:textId="77777777" w:rsidTr="006F2534">
        <w:trPr>
          <w:cantSplit/>
          <w:trHeight w:val="3402"/>
        </w:trPr>
        <w:tc>
          <w:tcPr>
            <w:tcW w:w="3158" w:type="dxa"/>
          </w:tcPr>
          <w:p w14:paraId="7E917975" w14:textId="5E006256" w:rsidR="008D7E1B" w:rsidRPr="008E647D" w:rsidRDefault="00B87EB3" w:rsidP="00D37AAC">
            <w:pPr>
              <w:rPr>
                <w:rFonts w:cs="Arial"/>
                <w:sz w:val="28"/>
                <w:szCs w:val="28"/>
              </w:rPr>
            </w:pPr>
            <w:r w:rsidRPr="00BE444A">
              <w:rPr>
                <w:noProof/>
              </w:rPr>
              <w:drawing>
                <wp:inline distT="0" distB="0" distL="0" distR="0" wp14:anchorId="4FC95E46" wp14:editId="47E88FE5">
                  <wp:extent cx="1868170" cy="1868170"/>
                  <wp:effectExtent l="0" t="0" r="0" b="0"/>
                  <wp:docPr id="2114220142" name="Picture 6" descr="a person reading a book that says easy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20142" name="Picture 6" descr="a person reading a book that says easy read"/>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24D9D7CF" w14:textId="77777777" w:rsidR="000D21CE" w:rsidRPr="008E647D" w:rsidRDefault="000D21CE" w:rsidP="5C1A1679">
            <w:pPr>
              <w:spacing w:line="360" w:lineRule="auto"/>
              <w:rPr>
                <w:rFonts w:cs="Arial"/>
                <w:sz w:val="28"/>
                <w:szCs w:val="28"/>
              </w:rPr>
            </w:pPr>
          </w:p>
          <w:p w14:paraId="68331AE6" w14:textId="58648F49" w:rsidR="000D21CE" w:rsidRDefault="000D21CE" w:rsidP="5C1A1679">
            <w:pPr>
              <w:spacing w:line="360" w:lineRule="auto"/>
              <w:rPr>
                <w:rFonts w:cs="Arial"/>
                <w:sz w:val="28"/>
                <w:szCs w:val="28"/>
              </w:rPr>
            </w:pPr>
            <w:r w:rsidRPr="008E647D">
              <w:rPr>
                <w:rFonts w:cs="Arial"/>
                <w:sz w:val="28"/>
                <w:szCs w:val="28"/>
              </w:rPr>
              <w:t xml:space="preserve">We wrote this in an </w:t>
            </w:r>
            <w:proofErr w:type="gramStart"/>
            <w:r w:rsidRPr="008E647D">
              <w:rPr>
                <w:rFonts w:cs="Arial"/>
                <w:sz w:val="28"/>
                <w:szCs w:val="28"/>
              </w:rPr>
              <w:t>easy to read</w:t>
            </w:r>
            <w:proofErr w:type="gramEnd"/>
            <w:r w:rsidRPr="008E647D">
              <w:rPr>
                <w:rFonts w:cs="Arial"/>
                <w:sz w:val="28"/>
                <w:szCs w:val="28"/>
              </w:rPr>
              <w:t xml:space="preserve"> way.</w:t>
            </w:r>
          </w:p>
          <w:p w14:paraId="2617B9C0" w14:textId="77777777" w:rsidR="00C906B4" w:rsidRPr="008E647D" w:rsidRDefault="00C906B4" w:rsidP="5C1A1679">
            <w:pPr>
              <w:spacing w:line="360" w:lineRule="auto"/>
              <w:rPr>
                <w:rFonts w:cs="Arial"/>
                <w:sz w:val="28"/>
                <w:szCs w:val="28"/>
              </w:rPr>
            </w:pPr>
          </w:p>
          <w:p w14:paraId="2DED6907" w14:textId="0B9BE770" w:rsidR="008D7E1B" w:rsidRPr="008E647D" w:rsidRDefault="000D21CE" w:rsidP="5C1A1679">
            <w:pPr>
              <w:spacing w:line="360" w:lineRule="auto"/>
              <w:rPr>
                <w:rFonts w:cs="Arial"/>
                <w:sz w:val="28"/>
                <w:szCs w:val="28"/>
              </w:rPr>
            </w:pPr>
            <w:r w:rsidRPr="008E647D">
              <w:rPr>
                <w:rFonts w:cs="Arial"/>
                <w:sz w:val="28"/>
                <w:szCs w:val="28"/>
              </w:rPr>
              <w:t>We use pictures to explain some ideas.</w:t>
            </w:r>
          </w:p>
        </w:tc>
      </w:tr>
      <w:tr w:rsidR="008D7E1B" w:rsidRPr="008E647D" w14:paraId="13CFE0D5" w14:textId="77777777" w:rsidTr="006F2534">
        <w:trPr>
          <w:cantSplit/>
          <w:trHeight w:val="3402"/>
        </w:trPr>
        <w:tc>
          <w:tcPr>
            <w:tcW w:w="3158" w:type="dxa"/>
          </w:tcPr>
          <w:p w14:paraId="2A3E9709" w14:textId="15CFF9D3" w:rsidR="008D7E1B" w:rsidRPr="008E647D" w:rsidRDefault="00A841C0" w:rsidP="00D37AAC">
            <w:pPr>
              <w:rPr>
                <w:rFonts w:cs="Arial"/>
                <w:sz w:val="28"/>
                <w:szCs w:val="28"/>
              </w:rPr>
            </w:pPr>
            <w:r w:rsidRPr="008E647D">
              <w:rPr>
                <w:rFonts w:cs="Arial"/>
                <w:noProof/>
                <w:sz w:val="28"/>
                <w:szCs w:val="28"/>
              </w:rPr>
              <w:drawing>
                <wp:inline distT="0" distB="0" distL="0" distR="0" wp14:anchorId="66AFD2BD" wp14:editId="3FAF6CAA">
                  <wp:extent cx="1807633" cy="1549400"/>
                  <wp:effectExtent l="0" t="0" r="2540" b="0"/>
                  <wp:docPr id="1032478229" name="Picture 1" descr="The word bold is in bold and the words not bold are in pl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78229" name="Picture 1" descr="The word bold is in bold and the words not bold are in plain text"/>
                          <pic:cNvPicPr/>
                        </pic:nvPicPr>
                        <pic:blipFill>
                          <a:blip r:embed="rId11" cstate="email">
                            <a:extLst>
                              <a:ext uri="{28A0092B-C50C-407E-A947-70E740481C1C}">
                                <a14:useLocalDpi xmlns:a14="http://schemas.microsoft.com/office/drawing/2010/main"/>
                              </a:ext>
                            </a:extLst>
                          </a:blip>
                          <a:stretch>
                            <a:fillRect/>
                          </a:stretch>
                        </pic:blipFill>
                        <pic:spPr>
                          <a:xfrm>
                            <a:off x="0" y="0"/>
                            <a:ext cx="1812154" cy="1553275"/>
                          </a:xfrm>
                          <a:prstGeom prst="rect">
                            <a:avLst/>
                          </a:prstGeom>
                        </pic:spPr>
                      </pic:pic>
                    </a:graphicData>
                  </a:graphic>
                </wp:inline>
              </w:drawing>
            </w:r>
          </w:p>
        </w:tc>
        <w:tc>
          <w:tcPr>
            <w:tcW w:w="5925" w:type="dxa"/>
          </w:tcPr>
          <w:p w14:paraId="06160615" w14:textId="77777777" w:rsidR="00926492" w:rsidRDefault="0F82C826" w:rsidP="5C1A1679">
            <w:pPr>
              <w:spacing w:line="360" w:lineRule="auto"/>
              <w:rPr>
                <w:rFonts w:cs="Arial"/>
                <w:sz w:val="28"/>
                <w:szCs w:val="28"/>
              </w:rPr>
            </w:pPr>
            <w:r w:rsidRPr="008E647D">
              <w:rPr>
                <w:rFonts w:cs="Arial"/>
                <w:sz w:val="28"/>
                <w:szCs w:val="28"/>
              </w:rPr>
              <w:t xml:space="preserve">We have some words in </w:t>
            </w:r>
            <w:r w:rsidRPr="008E647D">
              <w:rPr>
                <w:rFonts w:cs="Arial"/>
                <w:b/>
                <w:bCs/>
                <w:sz w:val="28"/>
                <w:szCs w:val="28"/>
              </w:rPr>
              <w:t>bold</w:t>
            </w:r>
            <w:r w:rsidRPr="008E647D">
              <w:rPr>
                <w:rFonts w:cs="Arial"/>
                <w:sz w:val="28"/>
                <w:szCs w:val="28"/>
              </w:rPr>
              <w:t xml:space="preserve">. </w:t>
            </w:r>
          </w:p>
          <w:p w14:paraId="39D02D03" w14:textId="77777777" w:rsidR="005812AD" w:rsidRPr="008E647D" w:rsidRDefault="005812AD" w:rsidP="5C1A1679">
            <w:pPr>
              <w:spacing w:line="360" w:lineRule="auto"/>
              <w:rPr>
                <w:rFonts w:cs="Arial"/>
                <w:sz w:val="28"/>
                <w:szCs w:val="28"/>
              </w:rPr>
            </w:pPr>
          </w:p>
          <w:p w14:paraId="15F40383" w14:textId="77777777" w:rsidR="00926492" w:rsidRPr="008E647D" w:rsidRDefault="00926492" w:rsidP="5C1A1679">
            <w:pPr>
              <w:spacing w:line="360" w:lineRule="auto"/>
              <w:rPr>
                <w:rFonts w:cs="Arial"/>
                <w:sz w:val="28"/>
                <w:szCs w:val="28"/>
              </w:rPr>
            </w:pPr>
            <w:r w:rsidRPr="008E647D">
              <w:rPr>
                <w:rFonts w:cs="Arial"/>
                <w:sz w:val="28"/>
                <w:szCs w:val="28"/>
              </w:rPr>
              <w:t>This means the letters are thicker and darker.</w:t>
            </w:r>
          </w:p>
          <w:p w14:paraId="4D376EB0" w14:textId="77777777" w:rsidR="00926492" w:rsidRPr="008E647D" w:rsidRDefault="00926492" w:rsidP="5C1A1679">
            <w:pPr>
              <w:spacing w:line="360" w:lineRule="auto"/>
              <w:rPr>
                <w:rFonts w:cs="Arial"/>
                <w:sz w:val="28"/>
                <w:szCs w:val="28"/>
              </w:rPr>
            </w:pPr>
          </w:p>
          <w:p w14:paraId="3E350A10" w14:textId="32614957" w:rsidR="008D7E1B" w:rsidRPr="008E647D" w:rsidRDefault="003E0E42" w:rsidP="5C1A1679">
            <w:pPr>
              <w:spacing w:line="360" w:lineRule="auto"/>
              <w:rPr>
                <w:rFonts w:cs="Arial"/>
                <w:sz w:val="28"/>
                <w:szCs w:val="28"/>
              </w:rPr>
            </w:pPr>
            <w:r w:rsidRPr="008E647D">
              <w:rPr>
                <w:rFonts w:cs="Arial"/>
                <w:sz w:val="28"/>
                <w:szCs w:val="28"/>
              </w:rPr>
              <w:t>These are important words.</w:t>
            </w:r>
          </w:p>
        </w:tc>
      </w:tr>
      <w:tr w:rsidR="000F5619" w:rsidRPr="008E647D" w14:paraId="54FA82DA" w14:textId="77777777" w:rsidTr="006F2534">
        <w:trPr>
          <w:cantSplit/>
          <w:trHeight w:val="3402"/>
        </w:trPr>
        <w:tc>
          <w:tcPr>
            <w:tcW w:w="3158" w:type="dxa"/>
          </w:tcPr>
          <w:p w14:paraId="4108881E" w14:textId="72F81E2A" w:rsidR="000F5619" w:rsidRPr="008E647D" w:rsidRDefault="00386E6D" w:rsidP="00D37AAC">
            <w:pPr>
              <w:rPr>
                <w:rFonts w:cs="Arial"/>
                <w:sz w:val="28"/>
                <w:szCs w:val="28"/>
              </w:rPr>
            </w:pPr>
            <w:r w:rsidRPr="00BE444A">
              <w:rPr>
                <w:noProof/>
              </w:rPr>
              <w:drawing>
                <wp:inline distT="0" distB="0" distL="0" distR="0" wp14:anchorId="33AA204D" wp14:editId="624D046B">
                  <wp:extent cx="1868170" cy="1868170"/>
                  <wp:effectExtent l="0" t="0" r="0" b="0"/>
                  <wp:docPr id="763019889" name="Picture 8" descr="easy rea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19889" name="Picture 8" descr="easy read document"/>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3A5B103D" w14:textId="77777777" w:rsidR="00124AF4" w:rsidRPr="008E647D" w:rsidRDefault="00124AF4" w:rsidP="5C1A1679">
            <w:pPr>
              <w:spacing w:line="360" w:lineRule="auto"/>
              <w:rPr>
                <w:rFonts w:cs="Arial"/>
                <w:sz w:val="28"/>
                <w:szCs w:val="28"/>
              </w:rPr>
            </w:pPr>
          </w:p>
          <w:p w14:paraId="72A7F8EE" w14:textId="44B04BDC" w:rsidR="00FE0DCC" w:rsidRDefault="558EF9F2" w:rsidP="5C1A1679">
            <w:pPr>
              <w:spacing w:line="360" w:lineRule="auto"/>
              <w:rPr>
                <w:rFonts w:cs="Arial"/>
                <w:sz w:val="28"/>
                <w:szCs w:val="28"/>
              </w:rPr>
            </w:pPr>
            <w:r w:rsidRPr="008E647D">
              <w:rPr>
                <w:rFonts w:cs="Arial"/>
                <w:sz w:val="28"/>
                <w:szCs w:val="28"/>
              </w:rPr>
              <w:t>This is an Easy Read summary of another document.</w:t>
            </w:r>
          </w:p>
          <w:p w14:paraId="14F8713F" w14:textId="77777777" w:rsidR="00C906B4" w:rsidRPr="008E647D" w:rsidRDefault="00C906B4" w:rsidP="5C1A1679">
            <w:pPr>
              <w:spacing w:line="360" w:lineRule="auto"/>
              <w:rPr>
                <w:rFonts w:cs="Arial"/>
                <w:sz w:val="28"/>
                <w:szCs w:val="28"/>
              </w:rPr>
            </w:pPr>
          </w:p>
          <w:p w14:paraId="7F5AAF0D" w14:textId="15DE8408" w:rsidR="006D260B" w:rsidRPr="008E647D" w:rsidRDefault="14F504F1" w:rsidP="5C1A1679">
            <w:pPr>
              <w:spacing w:line="360" w:lineRule="auto"/>
              <w:rPr>
                <w:rFonts w:cs="Arial"/>
                <w:sz w:val="28"/>
                <w:szCs w:val="28"/>
              </w:rPr>
            </w:pPr>
            <w:r w:rsidRPr="008E647D">
              <w:rPr>
                <w:rFonts w:cs="Arial"/>
                <w:sz w:val="28"/>
                <w:szCs w:val="28"/>
              </w:rPr>
              <w:t>This means it has the most important ideas.</w:t>
            </w:r>
          </w:p>
        </w:tc>
      </w:tr>
      <w:tr w:rsidR="00EF7B9F" w:rsidRPr="008E647D" w14:paraId="6920EFFF" w14:textId="77777777" w:rsidTr="00CF35A8">
        <w:trPr>
          <w:cantSplit/>
          <w:trHeight w:val="5103"/>
        </w:trPr>
        <w:tc>
          <w:tcPr>
            <w:tcW w:w="3158" w:type="dxa"/>
          </w:tcPr>
          <w:p w14:paraId="7CE7D555" w14:textId="590B7880" w:rsidR="00EF7B9F" w:rsidRPr="008E647D" w:rsidRDefault="007D5D32" w:rsidP="00D37AAC">
            <w:pPr>
              <w:rPr>
                <w:rFonts w:cs="Arial"/>
                <w:sz w:val="28"/>
                <w:szCs w:val="28"/>
              </w:rPr>
            </w:pPr>
            <w:r w:rsidRPr="00BE444A">
              <w:rPr>
                <w:rFonts w:cs="Arial"/>
                <w:noProof/>
                <w:sz w:val="28"/>
                <w:szCs w:val="28"/>
              </w:rPr>
              <w:lastRenderedPageBreak/>
              <w:drawing>
                <wp:inline distT="0" distB="0" distL="0" distR="0" wp14:anchorId="281A9FAB" wp14:editId="351ADAEA">
                  <wp:extent cx="1868170" cy="1868170"/>
                  <wp:effectExtent l="0" t="0" r="0" b="0"/>
                  <wp:docPr id="1832285072" name="Picture 12" descr="a person with 3 thought bubbles with friend family and support people i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85072" name="Picture 12" descr="a person with 3 thought bubbles with friend family and support people in them"/>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53C4A06C" w14:textId="0A847041" w:rsidR="00821EC7" w:rsidRPr="008E647D" w:rsidRDefault="00821EC7" w:rsidP="5C1A1679">
            <w:pPr>
              <w:spacing w:line="360" w:lineRule="auto"/>
              <w:rPr>
                <w:rFonts w:cs="Arial"/>
                <w:sz w:val="28"/>
                <w:szCs w:val="28"/>
              </w:rPr>
            </w:pPr>
            <w:r w:rsidRPr="008E647D">
              <w:rPr>
                <w:rFonts w:cs="Arial"/>
                <w:sz w:val="28"/>
                <w:szCs w:val="28"/>
              </w:rPr>
              <w:t>You can ask for help to read this document.</w:t>
            </w:r>
          </w:p>
          <w:p w14:paraId="29D27059" w14:textId="77777777" w:rsidR="009D6430" w:rsidRPr="008E647D" w:rsidRDefault="009D6430" w:rsidP="5C1A1679">
            <w:pPr>
              <w:spacing w:line="360" w:lineRule="auto"/>
              <w:rPr>
                <w:rFonts w:cs="Arial"/>
                <w:sz w:val="28"/>
                <w:szCs w:val="28"/>
              </w:rPr>
            </w:pPr>
          </w:p>
          <w:p w14:paraId="394B2780" w14:textId="677EDD9A" w:rsidR="00821EC7" w:rsidRPr="008E647D" w:rsidRDefault="00821EC7" w:rsidP="5C1A1679">
            <w:pPr>
              <w:spacing w:line="360" w:lineRule="auto"/>
              <w:rPr>
                <w:rFonts w:cs="Arial"/>
                <w:sz w:val="28"/>
                <w:szCs w:val="28"/>
              </w:rPr>
            </w:pPr>
            <w:r w:rsidRPr="008E647D">
              <w:rPr>
                <w:rFonts w:cs="Arial"/>
                <w:sz w:val="28"/>
                <w:szCs w:val="28"/>
              </w:rPr>
              <w:t>You can ask</w:t>
            </w:r>
          </w:p>
          <w:p w14:paraId="6AEB8553" w14:textId="77777777" w:rsidR="009D6430" w:rsidRPr="008E647D" w:rsidRDefault="009D6430" w:rsidP="5C1A1679">
            <w:pPr>
              <w:spacing w:line="360" w:lineRule="auto"/>
              <w:rPr>
                <w:rFonts w:cs="Arial"/>
                <w:sz w:val="28"/>
                <w:szCs w:val="28"/>
              </w:rPr>
            </w:pPr>
          </w:p>
          <w:p w14:paraId="1337324B" w14:textId="77777777" w:rsidR="00821EC7" w:rsidRPr="008E647D" w:rsidRDefault="00821EC7" w:rsidP="5C1A1679">
            <w:pPr>
              <w:numPr>
                <w:ilvl w:val="0"/>
                <w:numId w:val="9"/>
              </w:numPr>
              <w:spacing w:line="360" w:lineRule="auto"/>
              <w:ind w:left="714" w:hanging="357"/>
              <w:rPr>
                <w:rFonts w:cs="Arial"/>
                <w:sz w:val="28"/>
                <w:szCs w:val="28"/>
              </w:rPr>
            </w:pPr>
            <w:r w:rsidRPr="008E647D">
              <w:rPr>
                <w:rFonts w:cs="Arial"/>
                <w:sz w:val="28"/>
                <w:szCs w:val="28"/>
              </w:rPr>
              <w:t>A friend</w:t>
            </w:r>
          </w:p>
          <w:p w14:paraId="47912416" w14:textId="77777777" w:rsidR="00821EC7" w:rsidRPr="008E647D" w:rsidRDefault="00821EC7" w:rsidP="5C1A1679">
            <w:pPr>
              <w:numPr>
                <w:ilvl w:val="0"/>
                <w:numId w:val="9"/>
              </w:numPr>
              <w:spacing w:line="360" w:lineRule="auto"/>
              <w:ind w:left="714" w:hanging="357"/>
              <w:rPr>
                <w:rFonts w:cs="Arial"/>
                <w:sz w:val="28"/>
                <w:szCs w:val="28"/>
              </w:rPr>
            </w:pPr>
            <w:r w:rsidRPr="008E647D">
              <w:rPr>
                <w:rFonts w:cs="Arial"/>
                <w:sz w:val="28"/>
                <w:szCs w:val="28"/>
              </w:rPr>
              <w:t>Family members</w:t>
            </w:r>
          </w:p>
          <w:p w14:paraId="64F0134A" w14:textId="5B7138FE" w:rsidR="00A73869" w:rsidRPr="008E647D" w:rsidRDefault="00821EC7" w:rsidP="5C1A1679">
            <w:pPr>
              <w:numPr>
                <w:ilvl w:val="0"/>
                <w:numId w:val="9"/>
              </w:numPr>
              <w:spacing w:line="360" w:lineRule="auto"/>
              <w:ind w:left="714" w:hanging="357"/>
              <w:rPr>
                <w:rFonts w:cs="Arial"/>
                <w:sz w:val="28"/>
                <w:szCs w:val="28"/>
              </w:rPr>
            </w:pPr>
            <w:r w:rsidRPr="008E647D">
              <w:rPr>
                <w:rFonts w:cs="Arial"/>
                <w:sz w:val="28"/>
                <w:szCs w:val="28"/>
              </w:rPr>
              <w:t>A support person.</w:t>
            </w:r>
          </w:p>
        </w:tc>
      </w:tr>
      <w:tr w:rsidR="000F5619" w:rsidRPr="008E647D" w14:paraId="0DC33CAB" w14:textId="77777777" w:rsidTr="00CF35A8">
        <w:trPr>
          <w:cantSplit/>
          <w:trHeight w:val="5103"/>
        </w:trPr>
        <w:tc>
          <w:tcPr>
            <w:tcW w:w="3158" w:type="dxa"/>
          </w:tcPr>
          <w:p w14:paraId="1F545FDD" w14:textId="24C68A2C" w:rsidR="000F5619" w:rsidRPr="008E647D" w:rsidRDefault="0091035B" w:rsidP="00D37AAC">
            <w:pPr>
              <w:rPr>
                <w:rFonts w:cs="Arial"/>
                <w:sz w:val="28"/>
                <w:szCs w:val="28"/>
              </w:rPr>
            </w:pPr>
            <w:r>
              <w:rPr>
                <w:noProof/>
              </w:rPr>
              <w:drawing>
                <wp:inline distT="0" distB="0" distL="0" distR="0" wp14:anchorId="6FAF770C" wp14:editId="527A339C">
                  <wp:extent cx="1228725" cy="1843088"/>
                  <wp:effectExtent l="0" t="0" r="0" b="5080"/>
                  <wp:docPr id="812768852" name="Picture 2" descr="Illustration of First Nations people with flag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68852" name="Picture 2" descr="Illustration of First Nations people with flags in the background"/>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229767" cy="1844650"/>
                          </a:xfrm>
                          <a:prstGeom prst="rect">
                            <a:avLst/>
                          </a:prstGeom>
                          <a:noFill/>
                          <a:ln>
                            <a:noFill/>
                          </a:ln>
                        </pic:spPr>
                      </pic:pic>
                    </a:graphicData>
                  </a:graphic>
                </wp:inline>
              </w:drawing>
            </w:r>
          </w:p>
        </w:tc>
        <w:tc>
          <w:tcPr>
            <w:tcW w:w="5925" w:type="dxa"/>
          </w:tcPr>
          <w:p w14:paraId="58BE710C" w14:textId="77777777" w:rsidR="004D092D" w:rsidRDefault="004D092D" w:rsidP="5C1A1679">
            <w:pPr>
              <w:spacing w:line="360" w:lineRule="auto"/>
              <w:rPr>
                <w:rFonts w:cs="Arial"/>
                <w:sz w:val="28"/>
                <w:szCs w:val="28"/>
              </w:rPr>
            </w:pPr>
          </w:p>
          <w:p w14:paraId="1DAF1E1B" w14:textId="77777777" w:rsidR="00372D22" w:rsidRPr="008E647D" w:rsidRDefault="00372D22" w:rsidP="5C1A1679">
            <w:pPr>
              <w:spacing w:line="360" w:lineRule="auto"/>
              <w:rPr>
                <w:rFonts w:cs="Arial"/>
                <w:sz w:val="28"/>
                <w:szCs w:val="28"/>
              </w:rPr>
            </w:pPr>
          </w:p>
          <w:p w14:paraId="02EE5F1B" w14:textId="1D7B4782" w:rsidR="002F5939" w:rsidRPr="008E647D" w:rsidRDefault="004D092D" w:rsidP="5C1A1679">
            <w:pPr>
              <w:spacing w:line="360" w:lineRule="auto"/>
              <w:rPr>
                <w:rFonts w:cs="Arial"/>
                <w:sz w:val="28"/>
                <w:szCs w:val="28"/>
              </w:rPr>
            </w:pPr>
            <w:r w:rsidRPr="008E647D">
              <w:rPr>
                <w:rFonts w:cs="Arial"/>
                <w:sz w:val="28"/>
                <w:szCs w:val="28"/>
              </w:rPr>
              <w:t xml:space="preserve">We recognise Aboriginal and Torres Strait Islander people as the </w:t>
            </w:r>
            <w:r w:rsidRPr="008E647D">
              <w:rPr>
                <w:rFonts w:cs="Arial"/>
                <w:b/>
                <w:bCs/>
                <w:sz w:val="28"/>
                <w:szCs w:val="28"/>
              </w:rPr>
              <w:t>Traditional Owners</w:t>
            </w:r>
            <w:r w:rsidRPr="008E647D">
              <w:rPr>
                <w:rFonts w:cs="Arial"/>
                <w:sz w:val="28"/>
                <w:szCs w:val="28"/>
              </w:rPr>
              <w:t xml:space="preserve"> of the land we live on.</w:t>
            </w:r>
          </w:p>
        </w:tc>
      </w:tr>
      <w:tr w:rsidR="00124AF4" w:rsidRPr="008E647D" w14:paraId="5292CC50" w14:textId="77777777" w:rsidTr="006F2534">
        <w:trPr>
          <w:cantSplit/>
          <w:trHeight w:val="2835"/>
        </w:trPr>
        <w:tc>
          <w:tcPr>
            <w:tcW w:w="3158" w:type="dxa"/>
          </w:tcPr>
          <w:p w14:paraId="0173D899" w14:textId="43AEA7CC" w:rsidR="4081924D" w:rsidRPr="008E647D" w:rsidRDefault="4081924D">
            <w:pPr>
              <w:rPr>
                <w:rFonts w:cs="Arial"/>
                <w:sz w:val="28"/>
                <w:szCs w:val="28"/>
              </w:rPr>
            </w:pPr>
          </w:p>
          <w:p w14:paraId="259B8F82" w14:textId="3668178B" w:rsidR="00124AF4" w:rsidRPr="008E647D" w:rsidRDefault="001173B6" w:rsidP="00D37AAC">
            <w:r w:rsidRPr="008577DC">
              <w:rPr>
                <w:noProof/>
              </w:rPr>
              <w:drawing>
                <wp:inline distT="0" distB="0" distL="0" distR="0" wp14:anchorId="525C019E" wp14:editId="40B09CBF">
                  <wp:extent cx="1738557" cy="1771650"/>
                  <wp:effectExtent l="0" t="0" r="0" b="0"/>
                  <wp:docPr id="1402074211" name="Picture 5" descr="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74211" name="Picture 5" descr="map of Australia"/>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46482" cy="1779725"/>
                          </a:xfrm>
                          <a:prstGeom prst="rect">
                            <a:avLst/>
                          </a:prstGeom>
                          <a:noFill/>
                          <a:ln>
                            <a:noFill/>
                          </a:ln>
                        </pic:spPr>
                      </pic:pic>
                    </a:graphicData>
                  </a:graphic>
                </wp:inline>
              </w:drawing>
            </w:r>
          </w:p>
        </w:tc>
        <w:tc>
          <w:tcPr>
            <w:tcW w:w="5925" w:type="dxa"/>
          </w:tcPr>
          <w:p w14:paraId="428055A2" w14:textId="77777777" w:rsidR="002F5939" w:rsidRPr="008E647D" w:rsidRDefault="002F5939" w:rsidP="5C1A1679">
            <w:pPr>
              <w:spacing w:line="360" w:lineRule="auto"/>
              <w:rPr>
                <w:rFonts w:cs="Arial"/>
                <w:sz w:val="28"/>
                <w:szCs w:val="28"/>
              </w:rPr>
            </w:pPr>
          </w:p>
          <w:p w14:paraId="3AD9768D" w14:textId="1B631098" w:rsidR="004D092D" w:rsidRDefault="004D092D" w:rsidP="5C1A1679">
            <w:pPr>
              <w:spacing w:line="360" w:lineRule="auto"/>
              <w:rPr>
                <w:rFonts w:cs="Arial"/>
                <w:sz w:val="28"/>
                <w:szCs w:val="28"/>
              </w:rPr>
            </w:pPr>
            <w:r w:rsidRPr="008E647D">
              <w:rPr>
                <w:rFonts w:cs="Arial"/>
                <w:sz w:val="28"/>
                <w:szCs w:val="28"/>
              </w:rPr>
              <w:t xml:space="preserve">They were the </w:t>
            </w:r>
            <w:r w:rsidRPr="008E647D">
              <w:rPr>
                <w:rFonts w:cs="Arial"/>
                <w:b/>
                <w:bCs/>
                <w:sz w:val="28"/>
                <w:szCs w:val="28"/>
              </w:rPr>
              <w:t>first people</w:t>
            </w:r>
            <w:r w:rsidRPr="008E647D">
              <w:rPr>
                <w:rFonts w:cs="Arial"/>
                <w:sz w:val="28"/>
                <w:szCs w:val="28"/>
              </w:rPr>
              <w:t xml:space="preserve"> to live on and use the</w:t>
            </w:r>
          </w:p>
          <w:p w14:paraId="691431B2" w14:textId="77777777" w:rsidR="00372D22" w:rsidRPr="008E647D" w:rsidRDefault="00372D22" w:rsidP="5C1A1679">
            <w:pPr>
              <w:spacing w:line="360" w:lineRule="auto"/>
              <w:rPr>
                <w:rFonts w:cs="Arial"/>
                <w:sz w:val="28"/>
                <w:szCs w:val="28"/>
              </w:rPr>
            </w:pPr>
          </w:p>
          <w:p w14:paraId="43A5DAB6" w14:textId="77777777" w:rsidR="004D092D" w:rsidRPr="008E647D" w:rsidRDefault="004D092D" w:rsidP="00637694">
            <w:pPr>
              <w:pStyle w:val="ListParagraph"/>
              <w:numPr>
                <w:ilvl w:val="0"/>
                <w:numId w:val="10"/>
              </w:numPr>
              <w:spacing w:line="360" w:lineRule="auto"/>
              <w:rPr>
                <w:rFonts w:cs="Arial"/>
                <w:sz w:val="28"/>
                <w:szCs w:val="28"/>
              </w:rPr>
            </w:pPr>
            <w:r w:rsidRPr="008E647D">
              <w:rPr>
                <w:rFonts w:cs="Arial"/>
                <w:sz w:val="28"/>
                <w:szCs w:val="28"/>
              </w:rPr>
              <w:t>Land</w:t>
            </w:r>
          </w:p>
          <w:p w14:paraId="5BDD4451" w14:textId="323515D5" w:rsidR="00124AF4" w:rsidRPr="0091035B" w:rsidRDefault="004D092D" w:rsidP="00637694">
            <w:pPr>
              <w:pStyle w:val="ListParagraph"/>
              <w:numPr>
                <w:ilvl w:val="0"/>
                <w:numId w:val="10"/>
              </w:numPr>
              <w:spacing w:line="360" w:lineRule="auto"/>
              <w:rPr>
                <w:rFonts w:cs="Arial"/>
                <w:sz w:val="28"/>
                <w:szCs w:val="28"/>
              </w:rPr>
            </w:pPr>
            <w:r w:rsidRPr="008E647D">
              <w:rPr>
                <w:rFonts w:cs="Arial"/>
                <w:sz w:val="28"/>
                <w:szCs w:val="28"/>
              </w:rPr>
              <w:t>Waters.</w:t>
            </w:r>
          </w:p>
        </w:tc>
      </w:tr>
    </w:tbl>
    <w:p w14:paraId="6844E4D2" w14:textId="593189E5" w:rsidR="00B15FE4" w:rsidRPr="00727303" w:rsidRDefault="00B15FE4" w:rsidP="5C1A1679">
      <w:pPr>
        <w:pStyle w:val="EasyReadContents"/>
        <w:rPr>
          <w:sz w:val="52"/>
          <w:szCs w:val="52"/>
        </w:rPr>
      </w:pPr>
      <w:r w:rsidRPr="00727303">
        <w:rPr>
          <w:sz w:val="52"/>
          <w:szCs w:val="52"/>
        </w:rPr>
        <w:lastRenderedPageBreak/>
        <w:t>Contents</w:t>
      </w:r>
    </w:p>
    <w:p w14:paraId="2BF310D0" w14:textId="77777777" w:rsidR="00D9762A" w:rsidRPr="00D51640" w:rsidRDefault="00D9762A" w:rsidP="00D9762A">
      <w:pPr>
        <w:pStyle w:val="EasyRead14"/>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4"/>
        <w:gridCol w:w="1562"/>
      </w:tblGrid>
      <w:tr w:rsidR="00727303" w:rsidRPr="00727303" w14:paraId="164A5E44" w14:textId="77777777" w:rsidTr="004F43BE">
        <w:trPr>
          <w:cantSplit/>
          <w:trHeight w:val="1418"/>
        </w:trPr>
        <w:tc>
          <w:tcPr>
            <w:tcW w:w="7454" w:type="dxa"/>
          </w:tcPr>
          <w:p w14:paraId="37365405" w14:textId="3BCF5E7E" w:rsidR="00C4674B" w:rsidRPr="00727303" w:rsidRDefault="001653B3" w:rsidP="00F16105">
            <w:pPr>
              <w:pStyle w:val="EasyReadContentsItems"/>
              <w:rPr>
                <w:szCs w:val="44"/>
              </w:rPr>
            </w:pPr>
            <w:r>
              <w:rPr>
                <w:szCs w:val="44"/>
              </w:rPr>
              <w:t>Changes to NDIS law</w:t>
            </w:r>
            <w:r w:rsidR="007222E7">
              <w:rPr>
                <w:szCs w:val="44"/>
              </w:rPr>
              <w:t>s</w:t>
            </w:r>
          </w:p>
        </w:tc>
        <w:tc>
          <w:tcPr>
            <w:tcW w:w="1562" w:type="dxa"/>
          </w:tcPr>
          <w:p w14:paraId="3A422320" w14:textId="7C623A09" w:rsidR="00C4674B" w:rsidRPr="00727303" w:rsidRDefault="00C33C1A" w:rsidP="008B6356">
            <w:pPr>
              <w:spacing w:line="360" w:lineRule="auto"/>
              <w:jc w:val="center"/>
              <w:rPr>
                <w:color w:val="358189"/>
                <w:sz w:val="44"/>
                <w:szCs w:val="44"/>
              </w:rPr>
            </w:pPr>
            <w:r>
              <w:rPr>
                <w:color w:val="358189"/>
                <w:sz w:val="44"/>
                <w:szCs w:val="44"/>
              </w:rPr>
              <w:t>5</w:t>
            </w:r>
          </w:p>
        </w:tc>
      </w:tr>
      <w:tr w:rsidR="00727303" w:rsidRPr="00727303" w14:paraId="0CFF5240" w14:textId="77777777" w:rsidTr="004F43BE">
        <w:trPr>
          <w:cantSplit/>
          <w:trHeight w:val="2268"/>
        </w:trPr>
        <w:tc>
          <w:tcPr>
            <w:tcW w:w="7454" w:type="dxa"/>
          </w:tcPr>
          <w:p w14:paraId="555032D2" w14:textId="3DFFBDA5" w:rsidR="00C4674B" w:rsidRPr="00727303" w:rsidRDefault="007222E7" w:rsidP="00D51640">
            <w:pPr>
              <w:spacing w:line="360" w:lineRule="auto"/>
              <w:rPr>
                <w:color w:val="358189"/>
                <w:sz w:val="44"/>
                <w:szCs w:val="44"/>
              </w:rPr>
            </w:pPr>
            <w:r>
              <w:rPr>
                <w:color w:val="358189"/>
                <w:sz w:val="44"/>
                <w:szCs w:val="44"/>
              </w:rPr>
              <w:t>Being able to get NDIS and planning for supports</w:t>
            </w:r>
          </w:p>
        </w:tc>
        <w:tc>
          <w:tcPr>
            <w:tcW w:w="1562" w:type="dxa"/>
          </w:tcPr>
          <w:p w14:paraId="00BA7AA2" w14:textId="5F59542B" w:rsidR="00C4674B" w:rsidRPr="00727303" w:rsidRDefault="00C33C1A" w:rsidP="008B6356">
            <w:pPr>
              <w:spacing w:line="360" w:lineRule="auto"/>
              <w:jc w:val="center"/>
              <w:rPr>
                <w:color w:val="358189"/>
                <w:sz w:val="44"/>
                <w:szCs w:val="44"/>
              </w:rPr>
            </w:pPr>
            <w:r>
              <w:rPr>
                <w:color w:val="358189"/>
                <w:sz w:val="44"/>
                <w:szCs w:val="44"/>
              </w:rPr>
              <w:t>8</w:t>
            </w:r>
          </w:p>
        </w:tc>
      </w:tr>
      <w:tr w:rsidR="00727303" w:rsidRPr="00727303" w14:paraId="7188D68E" w14:textId="77777777" w:rsidTr="004F43BE">
        <w:trPr>
          <w:cantSplit/>
          <w:trHeight w:val="1418"/>
        </w:trPr>
        <w:tc>
          <w:tcPr>
            <w:tcW w:w="7454" w:type="dxa"/>
          </w:tcPr>
          <w:p w14:paraId="6A4D555E" w14:textId="57C94099" w:rsidR="00C4674B" w:rsidRPr="00727303" w:rsidRDefault="007222E7" w:rsidP="00D51640">
            <w:pPr>
              <w:spacing w:line="360" w:lineRule="auto"/>
              <w:rPr>
                <w:color w:val="358189"/>
                <w:sz w:val="44"/>
                <w:szCs w:val="44"/>
              </w:rPr>
            </w:pPr>
            <w:r>
              <w:rPr>
                <w:color w:val="358189"/>
                <w:sz w:val="44"/>
                <w:szCs w:val="44"/>
              </w:rPr>
              <w:t>Stopping fraud</w:t>
            </w:r>
          </w:p>
        </w:tc>
        <w:tc>
          <w:tcPr>
            <w:tcW w:w="1562" w:type="dxa"/>
          </w:tcPr>
          <w:p w14:paraId="33D0EFB6" w14:textId="23C2ECF5" w:rsidR="00C4674B" w:rsidRPr="00727303" w:rsidRDefault="00C33C1A" w:rsidP="008B6356">
            <w:pPr>
              <w:spacing w:line="360" w:lineRule="auto"/>
              <w:jc w:val="center"/>
              <w:rPr>
                <w:color w:val="358189"/>
                <w:sz w:val="44"/>
                <w:szCs w:val="44"/>
              </w:rPr>
            </w:pPr>
            <w:r>
              <w:rPr>
                <w:color w:val="358189"/>
                <w:sz w:val="44"/>
                <w:szCs w:val="44"/>
              </w:rPr>
              <w:t>23</w:t>
            </w:r>
          </w:p>
        </w:tc>
      </w:tr>
      <w:tr w:rsidR="00727303" w:rsidRPr="00727303" w14:paraId="36FE107C" w14:textId="77777777" w:rsidTr="004F43BE">
        <w:trPr>
          <w:cantSplit/>
          <w:trHeight w:val="1418"/>
        </w:trPr>
        <w:tc>
          <w:tcPr>
            <w:tcW w:w="7454" w:type="dxa"/>
          </w:tcPr>
          <w:p w14:paraId="65A08568" w14:textId="3FAD6048" w:rsidR="00C4674B" w:rsidRPr="00727303" w:rsidRDefault="007222E7" w:rsidP="00D51640">
            <w:pPr>
              <w:spacing w:line="360" w:lineRule="auto"/>
              <w:rPr>
                <w:color w:val="358189"/>
                <w:sz w:val="44"/>
                <w:szCs w:val="44"/>
              </w:rPr>
            </w:pPr>
            <w:r>
              <w:rPr>
                <w:color w:val="358189"/>
                <w:sz w:val="44"/>
                <w:szCs w:val="44"/>
              </w:rPr>
              <w:t>Governance</w:t>
            </w:r>
          </w:p>
        </w:tc>
        <w:tc>
          <w:tcPr>
            <w:tcW w:w="1562" w:type="dxa"/>
          </w:tcPr>
          <w:p w14:paraId="5A2ACCC2" w14:textId="65032017" w:rsidR="00C4674B" w:rsidRPr="00727303" w:rsidRDefault="00C33C1A" w:rsidP="008B6356">
            <w:pPr>
              <w:spacing w:line="360" w:lineRule="auto"/>
              <w:jc w:val="center"/>
              <w:rPr>
                <w:color w:val="358189"/>
                <w:sz w:val="44"/>
                <w:szCs w:val="44"/>
              </w:rPr>
            </w:pPr>
            <w:r>
              <w:rPr>
                <w:color w:val="358189"/>
                <w:sz w:val="44"/>
                <w:szCs w:val="44"/>
              </w:rPr>
              <w:t>30</w:t>
            </w:r>
          </w:p>
        </w:tc>
      </w:tr>
      <w:tr w:rsidR="00727303" w:rsidRPr="00727303" w14:paraId="737F23D0" w14:textId="77777777" w:rsidTr="004F43BE">
        <w:trPr>
          <w:cantSplit/>
          <w:trHeight w:val="1418"/>
        </w:trPr>
        <w:tc>
          <w:tcPr>
            <w:tcW w:w="7454" w:type="dxa"/>
          </w:tcPr>
          <w:p w14:paraId="60975D8B" w14:textId="5333E55C" w:rsidR="00C77246" w:rsidRPr="00727303" w:rsidRDefault="007222E7" w:rsidP="00D51640">
            <w:pPr>
              <w:spacing w:line="360" w:lineRule="auto"/>
              <w:rPr>
                <w:color w:val="358189"/>
                <w:sz w:val="44"/>
                <w:szCs w:val="44"/>
              </w:rPr>
            </w:pPr>
            <w:r>
              <w:rPr>
                <w:color w:val="358189"/>
                <w:sz w:val="44"/>
                <w:szCs w:val="44"/>
              </w:rPr>
              <w:t>New Framework planning</w:t>
            </w:r>
          </w:p>
        </w:tc>
        <w:tc>
          <w:tcPr>
            <w:tcW w:w="1562" w:type="dxa"/>
          </w:tcPr>
          <w:p w14:paraId="29EC90E3" w14:textId="3663D9AD" w:rsidR="00C77246" w:rsidRPr="00727303" w:rsidRDefault="004F43BE" w:rsidP="008B6356">
            <w:pPr>
              <w:spacing w:line="360" w:lineRule="auto"/>
              <w:jc w:val="center"/>
              <w:rPr>
                <w:color w:val="358189"/>
                <w:sz w:val="44"/>
                <w:szCs w:val="44"/>
              </w:rPr>
            </w:pPr>
            <w:r>
              <w:rPr>
                <w:color w:val="358189"/>
                <w:sz w:val="44"/>
                <w:szCs w:val="44"/>
              </w:rPr>
              <w:t>33</w:t>
            </w:r>
          </w:p>
        </w:tc>
      </w:tr>
    </w:tbl>
    <w:p w14:paraId="71C0E48E" w14:textId="360B3E55" w:rsidR="00B15FE4" w:rsidRDefault="00B15FE4">
      <w:r>
        <w:br w:type="page"/>
      </w:r>
    </w:p>
    <w:p w14:paraId="08D67B13" w14:textId="4CDAB36D" w:rsidR="008515B4" w:rsidRPr="00727303" w:rsidRDefault="0008773A" w:rsidP="00462D1A">
      <w:pPr>
        <w:pStyle w:val="EasyReadPageHeader"/>
        <w:rPr>
          <w:color w:val="358189"/>
          <w:sz w:val="48"/>
          <w:szCs w:val="48"/>
        </w:rPr>
      </w:pPr>
      <w:r w:rsidRPr="6179D52C">
        <w:rPr>
          <w:color w:val="358189"/>
          <w:sz w:val="48"/>
          <w:szCs w:val="48"/>
        </w:rPr>
        <w:lastRenderedPageBreak/>
        <w:t>Changes to NDIS laws</w:t>
      </w:r>
    </w:p>
    <w:p w14:paraId="4AA26239" w14:textId="77777777" w:rsidR="008515B4" w:rsidRDefault="008515B4"/>
    <w:tbl>
      <w:tblPr>
        <w:tblStyle w:val="TableGrid"/>
        <w:tblW w:w="9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8"/>
        <w:gridCol w:w="5925"/>
      </w:tblGrid>
      <w:tr w:rsidR="00746B80" w:rsidRPr="008E647D" w14:paraId="2ABB300C" w14:textId="77777777" w:rsidTr="6179D52C">
        <w:trPr>
          <w:cantSplit/>
          <w:trHeight w:val="4820"/>
        </w:trPr>
        <w:tc>
          <w:tcPr>
            <w:tcW w:w="3158" w:type="dxa"/>
          </w:tcPr>
          <w:p w14:paraId="5A2F315E" w14:textId="1D756CDB" w:rsidR="00746B80" w:rsidRPr="008E647D" w:rsidRDefault="00165A82" w:rsidP="003A72AF">
            <w:pPr>
              <w:pStyle w:val="EasyRead16"/>
              <w:rPr>
                <w:sz w:val="28"/>
                <w:szCs w:val="28"/>
              </w:rPr>
            </w:pPr>
            <w:r w:rsidRPr="00ED6167">
              <w:rPr>
                <w:noProof/>
                <w:sz w:val="28"/>
                <w:szCs w:val="28"/>
              </w:rPr>
              <w:drawing>
                <wp:inline distT="0" distB="0" distL="0" distR="0" wp14:anchorId="3CDDD471" wp14:editId="7CE03726">
                  <wp:extent cx="1868170" cy="1868170"/>
                  <wp:effectExtent l="0" t="0" r="0" b="0"/>
                  <wp:docPr id="1380970318" name="Picture 18" descr="Illustration depicting legal and protective elements related to NDIS Act, featuring a document with a wheelchair symbol, a shield with a checkmark, scales of justice, and a classical governmen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70318" name="Picture 18" descr="Illustration depicting legal and protective elements related to NDIS Act, featuring a document with a wheelchair symbol, a shield with a checkmark, scales of justice, and a classical government buildi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0C86D5EE" w14:textId="03C25111" w:rsidR="00DE41C0" w:rsidRDefault="00DE41C0" w:rsidP="00FD17D0">
            <w:pPr>
              <w:pStyle w:val="EasyRead16"/>
              <w:rPr>
                <w:sz w:val="28"/>
                <w:szCs w:val="28"/>
              </w:rPr>
            </w:pPr>
            <w:r>
              <w:rPr>
                <w:sz w:val="28"/>
                <w:szCs w:val="28"/>
              </w:rPr>
              <w:t>The</w:t>
            </w:r>
            <w:r w:rsidR="00AC5560">
              <w:rPr>
                <w:sz w:val="28"/>
                <w:szCs w:val="28"/>
              </w:rPr>
              <w:t xml:space="preserve"> government wants to make changes to the NDIS </w:t>
            </w:r>
            <w:r w:rsidR="00AC5560" w:rsidRPr="007271C6">
              <w:rPr>
                <w:b/>
                <w:bCs/>
                <w:sz w:val="28"/>
                <w:szCs w:val="28"/>
              </w:rPr>
              <w:t>laws</w:t>
            </w:r>
            <w:r w:rsidR="007271C6">
              <w:rPr>
                <w:b/>
                <w:bCs/>
                <w:sz w:val="28"/>
                <w:szCs w:val="28"/>
              </w:rPr>
              <w:t>.</w:t>
            </w:r>
          </w:p>
          <w:p w14:paraId="791E6748" w14:textId="77777777" w:rsidR="00AC5560" w:rsidRDefault="00AC5560" w:rsidP="00FD17D0">
            <w:pPr>
              <w:pStyle w:val="EasyRead16"/>
              <w:rPr>
                <w:sz w:val="28"/>
                <w:szCs w:val="28"/>
              </w:rPr>
            </w:pPr>
          </w:p>
          <w:p w14:paraId="0B291730" w14:textId="77777777" w:rsidR="00AC5560" w:rsidRDefault="00AC5560" w:rsidP="00FD17D0">
            <w:pPr>
              <w:pStyle w:val="EasyRead16"/>
              <w:rPr>
                <w:sz w:val="28"/>
                <w:szCs w:val="28"/>
              </w:rPr>
            </w:pPr>
            <w:r>
              <w:rPr>
                <w:sz w:val="28"/>
                <w:szCs w:val="28"/>
              </w:rPr>
              <w:t xml:space="preserve">Laws are </w:t>
            </w:r>
            <w:r w:rsidRPr="007271C6">
              <w:rPr>
                <w:b/>
                <w:bCs/>
                <w:sz w:val="28"/>
                <w:szCs w:val="28"/>
              </w:rPr>
              <w:t>rules</w:t>
            </w:r>
            <w:r>
              <w:rPr>
                <w:sz w:val="28"/>
                <w:szCs w:val="28"/>
              </w:rPr>
              <w:t xml:space="preserve"> for how we live.</w:t>
            </w:r>
          </w:p>
          <w:p w14:paraId="29852E67" w14:textId="77777777" w:rsidR="007271C6" w:rsidRDefault="007271C6" w:rsidP="00FD17D0">
            <w:pPr>
              <w:pStyle w:val="EasyRead16"/>
              <w:rPr>
                <w:sz w:val="28"/>
                <w:szCs w:val="28"/>
              </w:rPr>
            </w:pPr>
          </w:p>
          <w:p w14:paraId="10382ED1" w14:textId="77777777" w:rsidR="007271C6" w:rsidRDefault="007271C6" w:rsidP="00FD17D0">
            <w:pPr>
              <w:pStyle w:val="EasyRead16"/>
              <w:rPr>
                <w:sz w:val="28"/>
                <w:szCs w:val="28"/>
              </w:rPr>
            </w:pPr>
            <w:r>
              <w:rPr>
                <w:sz w:val="28"/>
                <w:szCs w:val="28"/>
              </w:rPr>
              <w:t>The changes are called</w:t>
            </w:r>
          </w:p>
          <w:p w14:paraId="092124A8" w14:textId="77777777" w:rsidR="007271C6" w:rsidRDefault="007271C6" w:rsidP="00FD17D0">
            <w:pPr>
              <w:pStyle w:val="EasyRead16"/>
              <w:rPr>
                <w:sz w:val="28"/>
                <w:szCs w:val="28"/>
              </w:rPr>
            </w:pPr>
          </w:p>
          <w:p w14:paraId="5F85CA9F" w14:textId="534F2421" w:rsidR="007271C6" w:rsidRDefault="007271C6" w:rsidP="00637694">
            <w:pPr>
              <w:pStyle w:val="EasyRead16"/>
              <w:numPr>
                <w:ilvl w:val="0"/>
                <w:numId w:val="11"/>
              </w:numPr>
              <w:rPr>
                <w:sz w:val="28"/>
                <w:szCs w:val="28"/>
              </w:rPr>
            </w:pPr>
            <w:r w:rsidRPr="00A948C9">
              <w:rPr>
                <w:b/>
                <w:bCs/>
                <w:sz w:val="28"/>
                <w:szCs w:val="28"/>
              </w:rPr>
              <w:t>Securing</w:t>
            </w:r>
            <w:r w:rsidR="00E010BB" w:rsidRPr="00A948C9">
              <w:rPr>
                <w:b/>
                <w:bCs/>
                <w:sz w:val="28"/>
                <w:szCs w:val="28"/>
              </w:rPr>
              <w:t xml:space="preserve"> the NDIS for Future Generations</w:t>
            </w:r>
            <w:r w:rsidR="00A948C9">
              <w:rPr>
                <w:sz w:val="28"/>
                <w:szCs w:val="28"/>
              </w:rPr>
              <w:t>.</w:t>
            </w:r>
          </w:p>
        </w:tc>
      </w:tr>
      <w:tr w:rsidR="008515B4" w:rsidRPr="008E647D" w14:paraId="3076022B" w14:textId="77777777" w:rsidTr="6179D52C">
        <w:trPr>
          <w:cantSplit/>
          <w:trHeight w:val="4536"/>
        </w:trPr>
        <w:tc>
          <w:tcPr>
            <w:tcW w:w="3158" w:type="dxa"/>
          </w:tcPr>
          <w:p w14:paraId="3473143A" w14:textId="4087061B" w:rsidR="008515B4" w:rsidRPr="008E647D" w:rsidRDefault="004E5EF0" w:rsidP="003A72AF">
            <w:pPr>
              <w:pStyle w:val="EasyRead16"/>
              <w:rPr>
                <w:sz w:val="28"/>
                <w:szCs w:val="28"/>
              </w:rPr>
            </w:pPr>
            <w:r w:rsidRPr="0061313C">
              <w:rPr>
                <w:noProof/>
                <w:sz w:val="28"/>
                <w:szCs w:val="28"/>
              </w:rPr>
              <w:drawing>
                <wp:inline distT="0" distB="0" distL="0" distR="0" wp14:anchorId="1702112E" wp14:editId="3474B8BF">
                  <wp:extent cx="1868170" cy="1868170"/>
                  <wp:effectExtent l="0" t="0" r="0" b="0"/>
                  <wp:docPr id="1341344280" name="Picture 10" descr="P99C5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44280" name="Picture 10" descr="P99C5T3#yIS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042FF558" w14:textId="77777777" w:rsidR="00DE337E" w:rsidRDefault="00DE337E" w:rsidP="00DE337E">
            <w:pPr>
              <w:pStyle w:val="EasyRead16"/>
              <w:rPr>
                <w:sz w:val="28"/>
                <w:szCs w:val="28"/>
              </w:rPr>
            </w:pPr>
          </w:p>
          <w:p w14:paraId="27AC6D3D" w14:textId="77777777" w:rsidR="00353289" w:rsidRDefault="00353289" w:rsidP="00DE337E">
            <w:pPr>
              <w:pStyle w:val="EasyRead16"/>
              <w:rPr>
                <w:sz w:val="28"/>
                <w:szCs w:val="28"/>
              </w:rPr>
            </w:pPr>
            <w:r>
              <w:rPr>
                <w:sz w:val="28"/>
                <w:szCs w:val="28"/>
              </w:rPr>
              <w:t xml:space="preserve">Changes to the laws are called </w:t>
            </w:r>
            <w:r w:rsidRPr="00353289">
              <w:rPr>
                <w:b/>
                <w:bCs/>
                <w:sz w:val="28"/>
                <w:szCs w:val="28"/>
              </w:rPr>
              <w:t>amendments</w:t>
            </w:r>
            <w:r>
              <w:rPr>
                <w:sz w:val="28"/>
                <w:szCs w:val="28"/>
              </w:rPr>
              <w:t>.</w:t>
            </w:r>
          </w:p>
          <w:p w14:paraId="7B900D0E" w14:textId="77777777" w:rsidR="00353289" w:rsidRDefault="00353289" w:rsidP="00DE337E">
            <w:pPr>
              <w:pStyle w:val="EasyRead16"/>
              <w:rPr>
                <w:sz w:val="28"/>
                <w:szCs w:val="28"/>
              </w:rPr>
            </w:pPr>
          </w:p>
          <w:p w14:paraId="11A05466" w14:textId="2DAB7AE6" w:rsidR="00353289" w:rsidRDefault="00353289">
            <w:pPr>
              <w:pStyle w:val="EasyRead16"/>
              <w:rPr>
                <w:sz w:val="28"/>
                <w:szCs w:val="28"/>
              </w:rPr>
            </w:pPr>
            <w:r w:rsidRPr="23F93C70">
              <w:rPr>
                <w:sz w:val="28"/>
                <w:szCs w:val="28"/>
              </w:rPr>
              <w:t>They help laws</w:t>
            </w:r>
          </w:p>
          <w:p w14:paraId="7D856878" w14:textId="77777777" w:rsidR="00353289" w:rsidRDefault="00353289" w:rsidP="00DE337E">
            <w:pPr>
              <w:pStyle w:val="EasyRead16"/>
              <w:rPr>
                <w:sz w:val="28"/>
                <w:szCs w:val="28"/>
              </w:rPr>
            </w:pPr>
          </w:p>
          <w:p w14:paraId="470496E6" w14:textId="1398659D" w:rsidR="00353289" w:rsidRDefault="00353289" w:rsidP="00637694">
            <w:pPr>
              <w:pStyle w:val="EasyRead16"/>
              <w:numPr>
                <w:ilvl w:val="0"/>
                <w:numId w:val="11"/>
              </w:numPr>
              <w:rPr>
                <w:sz w:val="28"/>
                <w:szCs w:val="28"/>
              </w:rPr>
            </w:pPr>
            <w:r>
              <w:rPr>
                <w:sz w:val="28"/>
                <w:szCs w:val="28"/>
              </w:rPr>
              <w:t>Change</w:t>
            </w:r>
          </w:p>
          <w:p w14:paraId="3DDBB330" w14:textId="2808355B" w:rsidR="00353289" w:rsidRPr="008E647D" w:rsidRDefault="00353289" w:rsidP="00637694">
            <w:pPr>
              <w:pStyle w:val="EasyRead16"/>
              <w:numPr>
                <w:ilvl w:val="0"/>
                <w:numId w:val="11"/>
              </w:numPr>
              <w:rPr>
                <w:sz w:val="28"/>
                <w:szCs w:val="28"/>
              </w:rPr>
            </w:pPr>
            <w:r>
              <w:rPr>
                <w:sz w:val="28"/>
                <w:szCs w:val="28"/>
              </w:rPr>
              <w:t>Be better.</w:t>
            </w:r>
          </w:p>
        </w:tc>
      </w:tr>
      <w:tr w:rsidR="008515B4" w:rsidRPr="008E647D" w14:paraId="2630B365" w14:textId="77777777" w:rsidTr="6179D52C">
        <w:trPr>
          <w:cantSplit/>
          <w:trHeight w:val="2835"/>
        </w:trPr>
        <w:tc>
          <w:tcPr>
            <w:tcW w:w="3158" w:type="dxa"/>
          </w:tcPr>
          <w:p w14:paraId="3A3DFB45" w14:textId="6DECF547" w:rsidR="008515B4" w:rsidRPr="008E647D" w:rsidRDefault="007A68FC" w:rsidP="003A72AF">
            <w:pPr>
              <w:pStyle w:val="EasyRead16"/>
              <w:rPr>
                <w:sz w:val="28"/>
                <w:szCs w:val="28"/>
              </w:rPr>
            </w:pPr>
            <w:r w:rsidRPr="007A68FC">
              <w:rPr>
                <w:noProof/>
                <w:sz w:val="28"/>
                <w:szCs w:val="28"/>
              </w:rPr>
              <w:drawing>
                <wp:inline distT="0" distB="0" distL="0" distR="0" wp14:anchorId="3AE5C0FC" wp14:editId="4996ACEC">
                  <wp:extent cx="1868170" cy="1868170"/>
                  <wp:effectExtent l="0" t="0" r="0" b="0"/>
                  <wp:docPr id="913113914" name="Picture 12" descr="a person with a thought bubble with an information icon and dolla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13914" name="Picture 12" descr="a person with a thought bubble with an information icon and dollar sign"/>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19F5BF83" w14:textId="77777777" w:rsidR="006465DF" w:rsidRDefault="006465DF">
            <w:pPr>
              <w:pStyle w:val="EasyRead16"/>
              <w:rPr>
                <w:sz w:val="28"/>
                <w:szCs w:val="28"/>
              </w:rPr>
            </w:pPr>
          </w:p>
          <w:p w14:paraId="1873EE6D" w14:textId="7DE229CD" w:rsidR="00AA5F3B" w:rsidRDefault="24D95DFC" w:rsidP="35198366">
            <w:pPr>
              <w:pStyle w:val="EasyRead16"/>
              <w:rPr>
                <w:sz w:val="28"/>
                <w:szCs w:val="28"/>
              </w:rPr>
            </w:pPr>
            <w:r w:rsidRPr="35198366">
              <w:rPr>
                <w:sz w:val="28"/>
                <w:szCs w:val="28"/>
              </w:rPr>
              <w:t xml:space="preserve">The changes </w:t>
            </w:r>
            <w:r w:rsidR="404BFD8D" w:rsidRPr="35198366">
              <w:rPr>
                <w:sz w:val="28"/>
                <w:szCs w:val="28"/>
              </w:rPr>
              <w:t xml:space="preserve">were </w:t>
            </w:r>
            <w:r w:rsidRPr="35198366">
              <w:rPr>
                <w:sz w:val="28"/>
                <w:szCs w:val="28"/>
              </w:rPr>
              <w:t xml:space="preserve">shared after the government </w:t>
            </w:r>
            <w:r w:rsidR="5B0AA468" w:rsidRPr="35198366">
              <w:rPr>
                <w:b/>
                <w:bCs/>
                <w:sz w:val="28"/>
                <w:szCs w:val="28"/>
              </w:rPr>
              <w:t>handed down</w:t>
            </w:r>
            <w:r w:rsidRPr="35198366">
              <w:rPr>
                <w:b/>
                <w:bCs/>
                <w:sz w:val="28"/>
                <w:szCs w:val="28"/>
              </w:rPr>
              <w:t xml:space="preserve"> </w:t>
            </w:r>
            <w:r w:rsidRPr="35198366">
              <w:rPr>
                <w:sz w:val="28"/>
                <w:szCs w:val="28"/>
              </w:rPr>
              <w:t xml:space="preserve">the </w:t>
            </w:r>
            <w:r w:rsidRPr="35198366">
              <w:rPr>
                <w:b/>
                <w:bCs/>
                <w:sz w:val="28"/>
                <w:szCs w:val="28"/>
              </w:rPr>
              <w:t>budget</w:t>
            </w:r>
            <w:r w:rsidRPr="35198366">
              <w:rPr>
                <w:sz w:val="28"/>
                <w:szCs w:val="28"/>
              </w:rPr>
              <w:t>.</w:t>
            </w:r>
          </w:p>
          <w:p w14:paraId="23D55DBA" w14:textId="77777777" w:rsidR="00AA5F3B" w:rsidRDefault="00AA5F3B" w:rsidP="00E51CD5">
            <w:pPr>
              <w:pStyle w:val="EasyRead16"/>
              <w:rPr>
                <w:sz w:val="28"/>
                <w:szCs w:val="28"/>
              </w:rPr>
            </w:pPr>
          </w:p>
          <w:p w14:paraId="76DD6320" w14:textId="3D3447DE" w:rsidR="00AA5F3B" w:rsidRPr="00410FAD" w:rsidRDefault="7CEBD9C1" w:rsidP="00E51CD5">
            <w:pPr>
              <w:pStyle w:val="EasyRead16"/>
              <w:rPr>
                <w:sz w:val="28"/>
                <w:szCs w:val="28"/>
              </w:rPr>
            </w:pPr>
            <w:r w:rsidRPr="35198366">
              <w:rPr>
                <w:sz w:val="28"/>
                <w:szCs w:val="28"/>
              </w:rPr>
              <w:t>Handed down means they share</w:t>
            </w:r>
            <w:r w:rsidR="6604B280" w:rsidRPr="35198366">
              <w:rPr>
                <w:sz w:val="28"/>
                <w:szCs w:val="28"/>
              </w:rPr>
              <w:t>d</w:t>
            </w:r>
            <w:r w:rsidRPr="35198366">
              <w:rPr>
                <w:sz w:val="28"/>
                <w:szCs w:val="28"/>
              </w:rPr>
              <w:t xml:space="preserve"> the information with everyone.</w:t>
            </w:r>
          </w:p>
        </w:tc>
      </w:tr>
      <w:tr w:rsidR="006465DF" w:rsidRPr="008E647D" w14:paraId="729F6A5A" w14:textId="77777777" w:rsidTr="6179D52C">
        <w:trPr>
          <w:cantSplit/>
          <w:trHeight w:val="3515"/>
        </w:trPr>
        <w:tc>
          <w:tcPr>
            <w:tcW w:w="3158" w:type="dxa"/>
          </w:tcPr>
          <w:p w14:paraId="6E2B1410" w14:textId="225FBA9C" w:rsidR="006465DF" w:rsidRPr="008E647D" w:rsidRDefault="00F844A3" w:rsidP="003A72AF">
            <w:pPr>
              <w:pStyle w:val="EasyRead16"/>
              <w:rPr>
                <w:sz w:val="28"/>
                <w:szCs w:val="28"/>
              </w:rPr>
            </w:pPr>
            <w:r w:rsidRPr="00F844A3">
              <w:rPr>
                <w:noProof/>
                <w:sz w:val="28"/>
                <w:szCs w:val="28"/>
              </w:rPr>
              <w:lastRenderedPageBreak/>
              <w:drawing>
                <wp:inline distT="0" distB="0" distL="0" distR="0" wp14:anchorId="31ECFAFC" wp14:editId="4CBEAA43">
                  <wp:extent cx="1868170" cy="1868170"/>
                  <wp:effectExtent l="0" t="0" r="0" b="0"/>
                  <wp:docPr id="1113518483" name="Picture 2" descr="a money bag with a brown dollar sign on its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18483" name="Picture 2" descr="a money bag with a brown dollar sign on its front"/>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7D13F831" w14:textId="77777777" w:rsidR="006465DF" w:rsidRDefault="006465DF" w:rsidP="006465DF">
            <w:pPr>
              <w:pStyle w:val="EasyRead16"/>
              <w:rPr>
                <w:sz w:val="28"/>
                <w:szCs w:val="28"/>
              </w:rPr>
            </w:pPr>
          </w:p>
          <w:p w14:paraId="282532C7" w14:textId="77777777" w:rsidR="006465DF" w:rsidRDefault="006465DF" w:rsidP="006465DF">
            <w:pPr>
              <w:pStyle w:val="EasyRead16"/>
              <w:rPr>
                <w:sz w:val="28"/>
                <w:szCs w:val="28"/>
              </w:rPr>
            </w:pPr>
          </w:p>
          <w:p w14:paraId="05ADABAB" w14:textId="02257D6B" w:rsidR="006465DF" w:rsidRDefault="006465DF" w:rsidP="006465DF">
            <w:pPr>
              <w:pStyle w:val="EasyRead16"/>
              <w:rPr>
                <w:sz w:val="28"/>
                <w:szCs w:val="28"/>
              </w:rPr>
            </w:pPr>
            <w:r w:rsidRPr="00410FAD">
              <w:rPr>
                <w:sz w:val="28"/>
                <w:szCs w:val="28"/>
              </w:rPr>
              <w:t>Budget</w:t>
            </w:r>
            <w:r>
              <w:rPr>
                <w:sz w:val="28"/>
                <w:szCs w:val="28"/>
              </w:rPr>
              <w:t xml:space="preserve"> is the amount of money the government plans to spend in different areas.</w:t>
            </w:r>
          </w:p>
        </w:tc>
      </w:tr>
      <w:tr w:rsidR="00B9638C" w:rsidRPr="008E647D" w14:paraId="7C70FA09" w14:textId="77777777" w:rsidTr="6179D52C">
        <w:trPr>
          <w:cantSplit/>
          <w:trHeight w:val="3515"/>
        </w:trPr>
        <w:tc>
          <w:tcPr>
            <w:tcW w:w="3158" w:type="dxa"/>
          </w:tcPr>
          <w:p w14:paraId="76473254" w14:textId="4E0D4408" w:rsidR="00B9638C" w:rsidRPr="00827A1C" w:rsidRDefault="00827A1C" w:rsidP="003A72AF">
            <w:pPr>
              <w:pStyle w:val="EasyRead16"/>
              <w:rPr>
                <w:sz w:val="28"/>
                <w:szCs w:val="28"/>
              </w:rPr>
            </w:pPr>
            <w:r w:rsidRPr="00827A1C">
              <w:rPr>
                <w:noProof/>
                <w:sz w:val="28"/>
                <w:szCs w:val="28"/>
              </w:rPr>
              <w:drawing>
                <wp:inline distT="0" distB="0" distL="0" distR="0" wp14:anchorId="1FFBFBA8" wp14:editId="189FFD21">
                  <wp:extent cx="1868170" cy="1868170"/>
                  <wp:effectExtent l="0" t="0" r="0" b="0"/>
                  <wp:docPr id="980420314" name="Picture 4" descr="a person holding a number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20314" name="Picture 4" descr="a person holding a number 4 sign"/>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7CBAF320" w14:textId="77777777" w:rsidR="0017528A" w:rsidRDefault="0017528A" w:rsidP="003A72AF">
            <w:pPr>
              <w:pStyle w:val="EasyRead16"/>
              <w:rPr>
                <w:sz w:val="28"/>
                <w:szCs w:val="28"/>
              </w:rPr>
            </w:pPr>
          </w:p>
          <w:p w14:paraId="38860633" w14:textId="77777777" w:rsidR="00543FD2" w:rsidRDefault="00543FD2" w:rsidP="003A72AF">
            <w:pPr>
              <w:pStyle w:val="EasyRead16"/>
              <w:rPr>
                <w:sz w:val="28"/>
                <w:szCs w:val="28"/>
              </w:rPr>
            </w:pPr>
          </w:p>
          <w:p w14:paraId="2462C6CA" w14:textId="2534959F" w:rsidR="00CD3F8A" w:rsidRDefault="00CD3F8A" w:rsidP="003A72AF">
            <w:pPr>
              <w:pStyle w:val="EasyRead16"/>
              <w:rPr>
                <w:sz w:val="28"/>
                <w:szCs w:val="28"/>
              </w:rPr>
            </w:pPr>
            <w:r w:rsidRPr="23F93C70">
              <w:rPr>
                <w:sz w:val="28"/>
                <w:szCs w:val="28"/>
              </w:rPr>
              <w:t xml:space="preserve">The changes to the NDIS </w:t>
            </w:r>
            <w:r w:rsidR="00B678E7" w:rsidRPr="23F93C70">
              <w:rPr>
                <w:sz w:val="28"/>
                <w:szCs w:val="28"/>
              </w:rPr>
              <w:t xml:space="preserve">law are to </w:t>
            </w:r>
            <w:r w:rsidRPr="23F93C70">
              <w:rPr>
                <w:sz w:val="28"/>
                <w:szCs w:val="28"/>
              </w:rPr>
              <w:t xml:space="preserve">4 </w:t>
            </w:r>
            <w:r w:rsidR="00E47D3D">
              <w:rPr>
                <w:sz w:val="28"/>
                <w:szCs w:val="28"/>
              </w:rPr>
              <w:t>main</w:t>
            </w:r>
            <w:r w:rsidR="00E47D3D" w:rsidRPr="23F93C70">
              <w:rPr>
                <w:sz w:val="28"/>
                <w:szCs w:val="28"/>
              </w:rPr>
              <w:t xml:space="preserve"> </w:t>
            </w:r>
            <w:r w:rsidRPr="23F93C70">
              <w:rPr>
                <w:sz w:val="28"/>
                <w:szCs w:val="28"/>
              </w:rPr>
              <w:t>areas.</w:t>
            </w:r>
          </w:p>
        </w:tc>
      </w:tr>
      <w:tr w:rsidR="00B678E7" w:rsidRPr="008E647D" w14:paraId="5A6C9FA9" w14:textId="77777777" w:rsidTr="6179D52C">
        <w:trPr>
          <w:cantSplit/>
          <w:trHeight w:val="3515"/>
        </w:trPr>
        <w:tc>
          <w:tcPr>
            <w:tcW w:w="3158" w:type="dxa"/>
          </w:tcPr>
          <w:p w14:paraId="3F9AA018" w14:textId="0E5AE7B6" w:rsidR="00B678E7" w:rsidRPr="008E647D" w:rsidRDefault="00527397" w:rsidP="003A72AF">
            <w:pPr>
              <w:pStyle w:val="EasyRead16"/>
              <w:rPr>
                <w:sz w:val="28"/>
                <w:szCs w:val="28"/>
              </w:rPr>
            </w:pPr>
            <w:r w:rsidRPr="00527397">
              <w:rPr>
                <w:noProof/>
                <w:sz w:val="28"/>
                <w:szCs w:val="28"/>
              </w:rPr>
              <w:drawing>
                <wp:inline distT="0" distB="0" distL="0" distR="0" wp14:anchorId="15F55B8B" wp14:editId="501389F3">
                  <wp:extent cx="1868170" cy="1868170"/>
                  <wp:effectExtent l="0" t="0" r="0" b="0"/>
                  <wp:docPr id="1541523455" name="Picture 5" descr="four people around a table with a large funding plan document featuring a pie chart and bar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23455" name="Picture 5" descr="four people around a table with a large funding plan document featuring a pie chart and bar graph. "/>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7BD63830" w14:textId="77777777" w:rsidR="00B678E7" w:rsidRDefault="00B678E7" w:rsidP="003A72AF">
            <w:pPr>
              <w:pStyle w:val="EasyRead16"/>
              <w:rPr>
                <w:sz w:val="28"/>
                <w:szCs w:val="28"/>
              </w:rPr>
            </w:pPr>
          </w:p>
          <w:p w14:paraId="23E8D70B" w14:textId="77777777" w:rsidR="0010778E" w:rsidRDefault="0010778E" w:rsidP="003A72AF">
            <w:pPr>
              <w:pStyle w:val="EasyRead16"/>
              <w:rPr>
                <w:sz w:val="28"/>
                <w:szCs w:val="28"/>
              </w:rPr>
            </w:pPr>
          </w:p>
          <w:p w14:paraId="29FC9854" w14:textId="63401F99" w:rsidR="00D325D1" w:rsidRPr="0010778E" w:rsidRDefault="5E14175D" w:rsidP="00637694">
            <w:pPr>
              <w:pStyle w:val="EasyRead16"/>
              <w:numPr>
                <w:ilvl w:val="0"/>
                <w:numId w:val="39"/>
              </w:numPr>
              <w:rPr>
                <w:sz w:val="28"/>
                <w:szCs w:val="28"/>
              </w:rPr>
            </w:pPr>
            <w:r w:rsidRPr="6179D52C">
              <w:rPr>
                <w:sz w:val="28"/>
                <w:szCs w:val="28"/>
              </w:rPr>
              <w:t>Being able to get NDIS and planning</w:t>
            </w:r>
            <w:r w:rsidR="00945AF1" w:rsidRPr="6179D52C">
              <w:rPr>
                <w:sz w:val="28"/>
                <w:szCs w:val="28"/>
              </w:rPr>
              <w:t xml:space="preserve"> for supports</w:t>
            </w:r>
          </w:p>
        </w:tc>
      </w:tr>
      <w:tr w:rsidR="00B133D1" w:rsidRPr="008E647D" w14:paraId="1267B6F8" w14:textId="77777777" w:rsidTr="6179D52C">
        <w:trPr>
          <w:cantSplit/>
          <w:trHeight w:val="2835"/>
        </w:trPr>
        <w:tc>
          <w:tcPr>
            <w:tcW w:w="3158" w:type="dxa"/>
          </w:tcPr>
          <w:p w14:paraId="0F3F219E" w14:textId="71A555DC" w:rsidR="00B133D1" w:rsidRPr="008E647D" w:rsidRDefault="00527DC9" w:rsidP="003A72AF">
            <w:pPr>
              <w:pStyle w:val="EasyRead16"/>
              <w:rPr>
                <w:sz w:val="28"/>
                <w:szCs w:val="28"/>
              </w:rPr>
            </w:pPr>
            <w:r w:rsidRPr="00527DC9">
              <w:rPr>
                <w:noProof/>
                <w:sz w:val="28"/>
                <w:szCs w:val="28"/>
              </w:rPr>
              <w:drawing>
                <wp:inline distT="0" distB="0" distL="0" distR="0" wp14:anchorId="4D9C7B05" wp14:editId="60AFB730">
                  <wp:extent cx="1868170" cy="1824355"/>
                  <wp:effectExtent l="0" t="0" r="0" b="0"/>
                  <wp:docPr id="1719481019" name="Picture 6" descr="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81019" name="Picture 6" descr="stop sign"/>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868170" cy="1824355"/>
                          </a:xfrm>
                          <a:prstGeom prst="rect">
                            <a:avLst/>
                          </a:prstGeom>
                          <a:noFill/>
                          <a:ln>
                            <a:noFill/>
                          </a:ln>
                        </pic:spPr>
                      </pic:pic>
                    </a:graphicData>
                  </a:graphic>
                </wp:inline>
              </w:drawing>
            </w:r>
          </w:p>
        </w:tc>
        <w:tc>
          <w:tcPr>
            <w:tcW w:w="5925" w:type="dxa"/>
          </w:tcPr>
          <w:p w14:paraId="349A2207" w14:textId="77777777" w:rsidR="00B133D1" w:rsidRDefault="00B133D1" w:rsidP="003A72AF">
            <w:pPr>
              <w:pStyle w:val="EasyRead16"/>
              <w:rPr>
                <w:sz w:val="28"/>
                <w:szCs w:val="28"/>
              </w:rPr>
            </w:pPr>
          </w:p>
          <w:p w14:paraId="7384F720" w14:textId="77777777" w:rsidR="00B133D1" w:rsidRDefault="00B133D1" w:rsidP="003A72AF">
            <w:pPr>
              <w:pStyle w:val="EasyRead16"/>
              <w:rPr>
                <w:sz w:val="28"/>
                <w:szCs w:val="28"/>
              </w:rPr>
            </w:pPr>
          </w:p>
          <w:p w14:paraId="03F96A17" w14:textId="125B3EB1" w:rsidR="00B133D1" w:rsidRDefault="00B133D1" w:rsidP="00637694">
            <w:pPr>
              <w:pStyle w:val="EasyRead16"/>
              <w:numPr>
                <w:ilvl w:val="0"/>
                <w:numId w:val="39"/>
              </w:numPr>
              <w:rPr>
                <w:sz w:val="28"/>
                <w:szCs w:val="28"/>
              </w:rPr>
            </w:pPr>
            <w:r>
              <w:rPr>
                <w:sz w:val="28"/>
                <w:szCs w:val="28"/>
              </w:rPr>
              <w:t xml:space="preserve">Stopping </w:t>
            </w:r>
            <w:r w:rsidRPr="00CA5313">
              <w:rPr>
                <w:b/>
                <w:bCs/>
                <w:sz w:val="28"/>
                <w:szCs w:val="28"/>
              </w:rPr>
              <w:t>fraud</w:t>
            </w:r>
            <w:r>
              <w:rPr>
                <w:sz w:val="28"/>
                <w:szCs w:val="28"/>
              </w:rPr>
              <w:t xml:space="preserve"> </w:t>
            </w:r>
          </w:p>
        </w:tc>
      </w:tr>
      <w:tr w:rsidR="00CA5313" w:rsidRPr="008E647D" w14:paraId="124EC078" w14:textId="77777777" w:rsidTr="6179D52C">
        <w:trPr>
          <w:cantSplit/>
          <w:trHeight w:val="5103"/>
        </w:trPr>
        <w:tc>
          <w:tcPr>
            <w:tcW w:w="3158" w:type="dxa"/>
          </w:tcPr>
          <w:p w14:paraId="4AFC5097" w14:textId="3E1EBE82" w:rsidR="00CA5313" w:rsidRPr="008E647D" w:rsidRDefault="00706BBF" w:rsidP="003A72AF">
            <w:pPr>
              <w:pStyle w:val="EasyRead16"/>
              <w:rPr>
                <w:sz w:val="28"/>
                <w:szCs w:val="28"/>
              </w:rPr>
            </w:pPr>
            <w:r>
              <w:rPr>
                <w:noProof/>
              </w:rPr>
              <w:lastRenderedPageBreak/>
              <w:drawing>
                <wp:inline distT="0" distB="0" distL="0" distR="0" wp14:anchorId="3C7F49FC" wp14:editId="580F5EAB">
                  <wp:extent cx="1868170" cy="1863725"/>
                  <wp:effectExtent l="0" t="0" r="0" b="0"/>
                  <wp:docPr id="82917121" name="Picture 15" descr="Illustration of a hand holding a stack of bills with a dollar sign and an exclamation mark in a red circle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7121" name="Picture 15" descr="Illustration of a hand holding a stack of bills with a dollar sign and an exclamation mark in a red circle above. "/>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868170" cy="1863725"/>
                          </a:xfrm>
                          <a:prstGeom prst="rect">
                            <a:avLst/>
                          </a:prstGeom>
                          <a:noFill/>
                          <a:ln>
                            <a:noFill/>
                          </a:ln>
                        </pic:spPr>
                      </pic:pic>
                    </a:graphicData>
                  </a:graphic>
                </wp:inline>
              </w:drawing>
            </w:r>
          </w:p>
        </w:tc>
        <w:tc>
          <w:tcPr>
            <w:tcW w:w="5925" w:type="dxa"/>
          </w:tcPr>
          <w:p w14:paraId="524E87FD" w14:textId="77777777" w:rsidR="00CA5313" w:rsidRDefault="00CA5313" w:rsidP="00CA5313">
            <w:pPr>
              <w:pStyle w:val="EasyRead16"/>
              <w:rPr>
                <w:sz w:val="28"/>
                <w:szCs w:val="28"/>
              </w:rPr>
            </w:pPr>
          </w:p>
          <w:p w14:paraId="29C3C815" w14:textId="77777777" w:rsidR="00CA5313" w:rsidRDefault="00CA5313" w:rsidP="00CA5313">
            <w:pPr>
              <w:pStyle w:val="EasyRead16"/>
              <w:rPr>
                <w:sz w:val="28"/>
                <w:szCs w:val="28"/>
              </w:rPr>
            </w:pPr>
            <w:r>
              <w:rPr>
                <w:sz w:val="28"/>
                <w:szCs w:val="28"/>
              </w:rPr>
              <w:t xml:space="preserve">Fraud is when someone tried to get something they should </w:t>
            </w:r>
            <w:r w:rsidRPr="00220475">
              <w:rPr>
                <w:b/>
                <w:bCs/>
                <w:sz w:val="28"/>
                <w:szCs w:val="28"/>
              </w:rPr>
              <w:t>not</w:t>
            </w:r>
            <w:r>
              <w:rPr>
                <w:sz w:val="28"/>
                <w:szCs w:val="28"/>
              </w:rPr>
              <w:t xml:space="preserve"> get.</w:t>
            </w:r>
          </w:p>
          <w:p w14:paraId="56DF98EE" w14:textId="77777777" w:rsidR="00CA5313" w:rsidRDefault="00CA5313" w:rsidP="00CA5313">
            <w:pPr>
              <w:pStyle w:val="EasyRead16"/>
              <w:rPr>
                <w:sz w:val="28"/>
                <w:szCs w:val="28"/>
              </w:rPr>
            </w:pPr>
          </w:p>
          <w:p w14:paraId="4CAC8A9E" w14:textId="5AFAD15A" w:rsidR="00CA5313" w:rsidRDefault="00CA5313" w:rsidP="00CA5313">
            <w:pPr>
              <w:pStyle w:val="EasyRead16"/>
              <w:rPr>
                <w:sz w:val="28"/>
                <w:szCs w:val="28"/>
              </w:rPr>
            </w:pPr>
            <w:r>
              <w:rPr>
                <w:sz w:val="28"/>
                <w:szCs w:val="28"/>
              </w:rPr>
              <w:t>Like tricking someone to get their NDIS money.</w:t>
            </w:r>
          </w:p>
        </w:tc>
      </w:tr>
      <w:tr w:rsidR="00CA5313" w:rsidRPr="008E647D" w14:paraId="348CF781" w14:textId="77777777" w:rsidTr="6179D52C">
        <w:trPr>
          <w:cantSplit/>
          <w:trHeight w:val="5103"/>
        </w:trPr>
        <w:tc>
          <w:tcPr>
            <w:tcW w:w="3158" w:type="dxa"/>
          </w:tcPr>
          <w:p w14:paraId="7F5F3100" w14:textId="73E36BE6" w:rsidR="00CA5313" w:rsidRPr="008E647D" w:rsidRDefault="00B652D4" w:rsidP="003A72AF">
            <w:pPr>
              <w:pStyle w:val="EasyRead16"/>
              <w:rPr>
                <w:sz w:val="28"/>
                <w:szCs w:val="28"/>
              </w:rPr>
            </w:pPr>
            <w:r w:rsidRPr="00B652D4">
              <w:rPr>
                <w:noProof/>
                <w:sz w:val="28"/>
                <w:szCs w:val="28"/>
              </w:rPr>
              <w:drawing>
                <wp:inline distT="0" distB="0" distL="0" distR="0" wp14:anchorId="42EB0B88" wp14:editId="180D7A09">
                  <wp:extent cx="1868170" cy="1868170"/>
                  <wp:effectExtent l="0" t="0" r="0" b="0"/>
                  <wp:docPr id="1484861478" name="Picture 26" descr="a central government building connected by dotted lines to four circular icons representing a checklist, light bulb, handshake, and another check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61478" name="Picture 26" descr="a central government building connected by dotted lines to four circular icons representing a checklist, light bulb, handshake, and another checklist. "/>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1F6DBF29" w14:textId="77777777" w:rsidR="00CA5313" w:rsidRDefault="00CA5313" w:rsidP="00CA5313">
            <w:pPr>
              <w:pStyle w:val="EasyRead16"/>
              <w:rPr>
                <w:sz w:val="28"/>
                <w:szCs w:val="28"/>
              </w:rPr>
            </w:pPr>
          </w:p>
          <w:p w14:paraId="542D5C96" w14:textId="77777777" w:rsidR="00B432A8" w:rsidRDefault="00B432A8" w:rsidP="00CA5313">
            <w:pPr>
              <w:pStyle w:val="EasyRead16"/>
              <w:rPr>
                <w:sz w:val="28"/>
                <w:szCs w:val="28"/>
              </w:rPr>
            </w:pPr>
          </w:p>
          <w:p w14:paraId="03C013F9" w14:textId="77777777" w:rsidR="00B432A8" w:rsidRPr="009753C5" w:rsidRDefault="0099668B" w:rsidP="00637694">
            <w:pPr>
              <w:pStyle w:val="EasyRead16"/>
              <w:numPr>
                <w:ilvl w:val="0"/>
                <w:numId w:val="39"/>
              </w:numPr>
              <w:rPr>
                <w:b/>
                <w:bCs/>
                <w:sz w:val="28"/>
                <w:szCs w:val="28"/>
              </w:rPr>
            </w:pPr>
            <w:r>
              <w:rPr>
                <w:sz w:val="28"/>
                <w:szCs w:val="28"/>
              </w:rPr>
              <w:t xml:space="preserve"> </w:t>
            </w:r>
            <w:r w:rsidRPr="009753C5">
              <w:rPr>
                <w:b/>
                <w:bCs/>
                <w:sz w:val="28"/>
                <w:szCs w:val="28"/>
              </w:rPr>
              <w:t>Governance</w:t>
            </w:r>
          </w:p>
          <w:p w14:paraId="59C3D2BF" w14:textId="77777777" w:rsidR="0099668B" w:rsidRDefault="0099668B" w:rsidP="0099668B">
            <w:pPr>
              <w:pStyle w:val="EasyRead16"/>
              <w:rPr>
                <w:sz w:val="28"/>
                <w:szCs w:val="28"/>
              </w:rPr>
            </w:pPr>
          </w:p>
          <w:p w14:paraId="5A292DB7" w14:textId="77777777" w:rsidR="00454244" w:rsidRDefault="00454244" w:rsidP="00454244">
            <w:pPr>
              <w:pStyle w:val="EasyRead16"/>
              <w:rPr>
                <w:sz w:val="28"/>
                <w:szCs w:val="28"/>
              </w:rPr>
            </w:pPr>
            <w:r w:rsidRPr="57B36216">
              <w:rPr>
                <w:sz w:val="28"/>
                <w:szCs w:val="28"/>
              </w:rPr>
              <w:t>Governance says how something will work.</w:t>
            </w:r>
          </w:p>
          <w:p w14:paraId="78CBBC63" w14:textId="77777777" w:rsidR="00454244" w:rsidRDefault="00454244" w:rsidP="00454244">
            <w:pPr>
              <w:pStyle w:val="EasyRead16"/>
              <w:rPr>
                <w:sz w:val="28"/>
                <w:szCs w:val="28"/>
              </w:rPr>
            </w:pPr>
          </w:p>
          <w:p w14:paraId="01E7CC15" w14:textId="3B072C48" w:rsidR="0099668B" w:rsidRDefault="00454244" w:rsidP="00454244">
            <w:pPr>
              <w:pStyle w:val="EasyRead16"/>
              <w:rPr>
                <w:sz w:val="28"/>
                <w:szCs w:val="28"/>
              </w:rPr>
            </w:pPr>
            <w:r w:rsidRPr="5DC344B3">
              <w:rPr>
                <w:sz w:val="28"/>
                <w:szCs w:val="28"/>
              </w:rPr>
              <w:t>They make sure the work is done the right way.</w:t>
            </w:r>
          </w:p>
        </w:tc>
      </w:tr>
      <w:tr w:rsidR="00B432A8" w:rsidRPr="008E647D" w14:paraId="48491FA9" w14:textId="77777777" w:rsidTr="6179D52C">
        <w:trPr>
          <w:cantSplit/>
          <w:trHeight w:val="3686"/>
        </w:trPr>
        <w:tc>
          <w:tcPr>
            <w:tcW w:w="3158" w:type="dxa"/>
          </w:tcPr>
          <w:p w14:paraId="198D7D8D" w14:textId="77F65665" w:rsidR="00B432A8" w:rsidRPr="008E647D" w:rsidRDefault="0014443F" w:rsidP="003A72AF">
            <w:pPr>
              <w:pStyle w:val="EasyRead16"/>
              <w:rPr>
                <w:sz w:val="28"/>
                <w:szCs w:val="28"/>
              </w:rPr>
            </w:pPr>
            <w:r w:rsidRPr="0014443F">
              <w:rPr>
                <w:noProof/>
                <w:sz w:val="28"/>
                <w:szCs w:val="28"/>
              </w:rPr>
              <w:drawing>
                <wp:inline distT="0" distB="0" distL="0" distR="0" wp14:anchorId="5A2C4EF5" wp14:editId="2FA640B7">
                  <wp:extent cx="1868170" cy="1868170"/>
                  <wp:effectExtent l="0" t="0" r="0" b="0"/>
                  <wp:docPr id="1647963773" name="Picture 7" descr="people around a document with framewor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63773" name="Picture 7" descr="people around a document with framework on it"/>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50872978" w14:textId="77777777" w:rsidR="00B432A8" w:rsidRDefault="00B432A8" w:rsidP="00CA5313">
            <w:pPr>
              <w:pStyle w:val="EasyRead16"/>
              <w:rPr>
                <w:sz w:val="28"/>
                <w:szCs w:val="28"/>
              </w:rPr>
            </w:pPr>
          </w:p>
          <w:p w14:paraId="5BC23AA0" w14:textId="77777777" w:rsidR="00B432A8" w:rsidRDefault="00B432A8" w:rsidP="00CA5313">
            <w:pPr>
              <w:pStyle w:val="EasyRead16"/>
              <w:rPr>
                <w:sz w:val="28"/>
                <w:szCs w:val="28"/>
              </w:rPr>
            </w:pPr>
          </w:p>
          <w:p w14:paraId="3B87BF5B" w14:textId="77777777" w:rsidR="00B432A8" w:rsidRDefault="009753C5" w:rsidP="00637694">
            <w:pPr>
              <w:pStyle w:val="EasyRead16"/>
              <w:numPr>
                <w:ilvl w:val="0"/>
                <w:numId w:val="39"/>
              </w:numPr>
              <w:rPr>
                <w:sz w:val="28"/>
                <w:szCs w:val="28"/>
              </w:rPr>
            </w:pPr>
            <w:r>
              <w:rPr>
                <w:sz w:val="28"/>
                <w:szCs w:val="28"/>
              </w:rPr>
              <w:t xml:space="preserve">New </w:t>
            </w:r>
            <w:r w:rsidRPr="009753C5">
              <w:rPr>
                <w:b/>
                <w:bCs/>
                <w:sz w:val="28"/>
                <w:szCs w:val="28"/>
              </w:rPr>
              <w:t>framework</w:t>
            </w:r>
            <w:r>
              <w:rPr>
                <w:sz w:val="28"/>
                <w:szCs w:val="28"/>
              </w:rPr>
              <w:t xml:space="preserve"> planning</w:t>
            </w:r>
          </w:p>
          <w:p w14:paraId="23355B64" w14:textId="77777777" w:rsidR="009753C5" w:rsidRDefault="009753C5" w:rsidP="009753C5">
            <w:pPr>
              <w:pStyle w:val="EasyRead16"/>
              <w:rPr>
                <w:sz w:val="28"/>
                <w:szCs w:val="28"/>
              </w:rPr>
            </w:pPr>
          </w:p>
          <w:p w14:paraId="6416585F" w14:textId="1CF305F1" w:rsidR="009753C5" w:rsidRDefault="00FE1441" w:rsidP="009753C5">
            <w:pPr>
              <w:pStyle w:val="EasyRead16"/>
              <w:rPr>
                <w:sz w:val="28"/>
                <w:szCs w:val="28"/>
              </w:rPr>
            </w:pPr>
            <w:r w:rsidRPr="00076211">
              <w:rPr>
                <w:sz w:val="28"/>
                <w:szCs w:val="28"/>
                <w:lang w:val="en-US"/>
              </w:rPr>
              <w:t>A framework is how we will do something.</w:t>
            </w:r>
          </w:p>
        </w:tc>
      </w:tr>
    </w:tbl>
    <w:p w14:paraId="0C6F1383" w14:textId="005286DC" w:rsidR="008245D4" w:rsidRPr="00727303" w:rsidRDefault="00CB3615" w:rsidP="008245D4">
      <w:pPr>
        <w:pStyle w:val="EasyReadPageHeader"/>
        <w:rPr>
          <w:color w:val="358189"/>
          <w:sz w:val="48"/>
          <w:szCs w:val="48"/>
        </w:rPr>
      </w:pPr>
      <w:r w:rsidRPr="6179D52C">
        <w:rPr>
          <w:color w:val="358189"/>
          <w:sz w:val="48"/>
          <w:szCs w:val="48"/>
        </w:rPr>
        <w:lastRenderedPageBreak/>
        <w:t>Being able to get NDIS and planning</w:t>
      </w:r>
      <w:r w:rsidR="00945AF1" w:rsidRPr="6179D52C">
        <w:rPr>
          <w:color w:val="358189"/>
          <w:sz w:val="48"/>
          <w:szCs w:val="48"/>
        </w:rPr>
        <w:t xml:space="preserve"> for supports</w:t>
      </w:r>
    </w:p>
    <w:p w14:paraId="519E3895" w14:textId="77777777" w:rsidR="008245D4" w:rsidRDefault="008245D4" w:rsidP="008245D4"/>
    <w:tbl>
      <w:tblPr>
        <w:tblStyle w:val="TableGrid"/>
        <w:tblW w:w="9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8"/>
        <w:gridCol w:w="5925"/>
      </w:tblGrid>
      <w:tr w:rsidR="008245D4" w:rsidRPr="008E647D" w14:paraId="05773AFA" w14:textId="77777777" w:rsidTr="6179D52C">
        <w:trPr>
          <w:cantSplit/>
          <w:trHeight w:val="3402"/>
        </w:trPr>
        <w:tc>
          <w:tcPr>
            <w:tcW w:w="3158" w:type="dxa"/>
          </w:tcPr>
          <w:p w14:paraId="3DED8C90" w14:textId="4F41848A" w:rsidR="008245D4" w:rsidRPr="008E647D" w:rsidRDefault="00F41423" w:rsidP="00B412DF">
            <w:pPr>
              <w:pStyle w:val="EasyRead16"/>
              <w:rPr>
                <w:sz w:val="28"/>
                <w:szCs w:val="28"/>
              </w:rPr>
            </w:pPr>
            <w:r w:rsidRPr="00F41423">
              <w:rPr>
                <w:noProof/>
                <w:sz w:val="28"/>
                <w:szCs w:val="28"/>
              </w:rPr>
              <w:drawing>
                <wp:inline distT="0" distB="0" distL="0" distR="0" wp14:anchorId="37A18A67" wp14:editId="7E522018">
                  <wp:extent cx="1868170" cy="1868170"/>
                  <wp:effectExtent l="0" t="0" r="0" b="0"/>
                  <wp:docPr id="1177269199" name="Picture 10" descr="a person holding a sign with the numb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69199" name="Picture 10" descr="a person holding a sign with the number 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027266E1" w14:textId="77777777" w:rsidR="007F41E5" w:rsidRDefault="007F41E5" w:rsidP="00E51CD5">
            <w:pPr>
              <w:pStyle w:val="EasyRead16"/>
              <w:rPr>
                <w:sz w:val="28"/>
                <w:szCs w:val="28"/>
              </w:rPr>
            </w:pPr>
          </w:p>
          <w:p w14:paraId="1E347848" w14:textId="77777777" w:rsidR="00A87FA1" w:rsidRDefault="00A87FA1" w:rsidP="00E51CD5">
            <w:pPr>
              <w:pStyle w:val="EasyRead16"/>
              <w:rPr>
                <w:sz w:val="28"/>
                <w:szCs w:val="28"/>
              </w:rPr>
            </w:pPr>
          </w:p>
          <w:p w14:paraId="5D364162" w14:textId="4E6AF84C" w:rsidR="00A87FA1" w:rsidRPr="008E647D" w:rsidRDefault="00A87FA1" w:rsidP="00E51CD5">
            <w:pPr>
              <w:pStyle w:val="EasyRead16"/>
              <w:rPr>
                <w:sz w:val="28"/>
                <w:szCs w:val="28"/>
              </w:rPr>
            </w:pPr>
            <w:r>
              <w:rPr>
                <w:sz w:val="28"/>
                <w:szCs w:val="28"/>
              </w:rPr>
              <w:t>There are 9 changes in this area.</w:t>
            </w:r>
          </w:p>
        </w:tc>
      </w:tr>
      <w:tr w:rsidR="00052860" w:rsidRPr="008E647D" w14:paraId="7858AFAA" w14:textId="77777777" w:rsidTr="6179D52C">
        <w:trPr>
          <w:cantSplit/>
          <w:trHeight w:val="3969"/>
        </w:trPr>
        <w:tc>
          <w:tcPr>
            <w:tcW w:w="3158" w:type="dxa"/>
          </w:tcPr>
          <w:p w14:paraId="7C21D2B2" w14:textId="1DC45021" w:rsidR="00052860" w:rsidRPr="008E647D" w:rsidRDefault="00E419D4" w:rsidP="00B412DF">
            <w:pPr>
              <w:pStyle w:val="EasyRead16"/>
              <w:rPr>
                <w:sz w:val="28"/>
                <w:szCs w:val="28"/>
              </w:rPr>
            </w:pPr>
            <w:r w:rsidRPr="00E419D4">
              <w:rPr>
                <w:noProof/>
                <w:sz w:val="28"/>
                <w:szCs w:val="28"/>
              </w:rPr>
              <w:drawing>
                <wp:inline distT="0" distB="0" distL="0" distR="0" wp14:anchorId="253B1C43" wp14:editId="7086CC22">
                  <wp:extent cx="1868170" cy="1868170"/>
                  <wp:effectExtent l="0" t="0" r="0" b="0"/>
                  <wp:docPr id="1643224692" name="Picture 8" descr="a person reading a book with a highlighted page showing the word &quot;APPLE&quot; and the definition &quot;A round fruit that grows on tree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24692" name="Picture 8" descr="a person reading a book with a highlighted page showing the word &quot;APPLE&quot; and the definition &quot;A round fruit that grows on trees.&quot; "/>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17655B93" w14:textId="77777777" w:rsidR="00052860" w:rsidRDefault="00052860" w:rsidP="00B412DF">
            <w:pPr>
              <w:pStyle w:val="EasyRead16"/>
              <w:rPr>
                <w:sz w:val="28"/>
                <w:szCs w:val="28"/>
              </w:rPr>
            </w:pPr>
          </w:p>
          <w:p w14:paraId="26AA4974" w14:textId="77777777" w:rsidR="00163029" w:rsidRPr="006F7BCB" w:rsidRDefault="00802670" w:rsidP="00637694">
            <w:pPr>
              <w:pStyle w:val="EasyRead16"/>
              <w:numPr>
                <w:ilvl w:val="0"/>
                <w:numId w:val="35"/>
              </w:numPr>
              <w:rPr>
                <w:sz w:val="28"/>
                <w:szCs w:val="28"/>
              </w:rPr>
            </w:pPr>
            <w:r w:rsidRPr="006F7BCB">
              <w:rPr>
                <w:sz w:val="28"/>
                <w:szCs w:val="28"/>
              </w:rPr>
              <w:t>Make a</w:t>
            </w:r>
            <w:r>
              <w:rPr>
                <w:b/>
                <w:bCs/>
                <w:sz w:val="28"/>
                <w:szCs w:val="28"/>
              </w:rPr>
              <w:t xml:space="preserve"> definition</w:t>
            </w:r>
            <w:r w:rsidRPr="006F7BCB">
              <w:rPr>
                <w:sz w:val="28"/>
                <w:szCs w:val="28"/>
              </w:rPr>
              <w:t xml:space="preserve"> to say what</w:t>
            </w:r>
            <w:r>
              <w:rPr>
                <w:b/>
                <w:bCs/>
                <w:sz w:val="28"/>
                <w:szCs w:val="28"/>
              </w:rPr>
              <w:t xml:space="preserve"> </w:t>
            </w:r>
            <w:r w:rsidR="00163029">
              <w:rPr>
                <w:b/>
                <w:bCs/>
                <w:sz w:val="28"/>
                <w:szCs w:val="28"/>
              </w:rPr>
              <w:t xml:space="preserve">functional capacity </w:t>
            </w:r>
            <w:r w:rsidR="00163029" w:rsidRPr="006F7BCB">
              <w:rPr>
                <w:sz w:val="28"/>
                <w:szCs w:val="28"/>
              </w:rPr>
              <w:t>means</w:t>
            </w:r>
            <w:r w:rsidR="00163029">
              <w:rPr>
                <w:b/>
                <w:bCs/>
                <w:sz w:val="28"/>
                <w:szCs w:val="28"/>
              </w:rPr>
              <w:t xml:space="preserve"> </w:t>
            </w:r>
          </w:p>
          <w:p w14:paraId="4D2B8A30" w14:textId="77777777" w:rsidR="00326D33" w:rsidRDefault="00326D33" w:rsidP="00145A7E">
            <w:pPr>
              <w:pStyle w:val="EasyRead16"/>
              <w:rPr>
                <w:sz w:val="28"/>
                <w:szCs w:val="28"/>
              </w:rPr>
            </w:pPr>
          </w:p>
          <w:p w14:paraId="389CF466" w14:textId="531B0F8E" w:rsidR="00145A7E" w:rsidRPr="00326D33" w:rsidRDefault="00145A7E" w:rsidP="00145A7E">
            <w:pPr>
              <w:pStyle w:val="EasyRead16"/>
              <w:rPr>
                <w:sz w:val="28"/>
                <w:szCs w:val="28"/>
              </w:rPr>
            </w:pPr>
            <w:r w:rsidRPr="23F93C70">
              <w:rPr>
                <w:sz w:val="28"/>
                <w:szCs w:val="28"/>
              </w:rPr>
              <w:t>Definitions explain what a word or idea means.</w:t>
            </w:r>
          </w:p>
        </w:tc>
      </w:tr>
      <w:tr w:rsidR="009E5A39" w:rsidRPr="008E647D" w14:paraId="35CE1A48" w14:textId="77777777" w:rsidTr="6179D52C">
        <w:trPr>
          <w:cantSplit/>
          <w:trHeight w:val="2835"/>
        </w:trPr>
        <w:tc>
          <w:tcPr>
            <w:tcW w:w="3158" w:type="dxa"/>
          </w:tcPr>
          <w:p w14:paraId="05D21DB5" w14:textId="280C24FA" w:rsidR="009E5A39" w:rsidRPr="008E647D" w:rsidRDefault="000F1195" w:rsidP="00B412DF">
            <w:pPr>
              <w:pStyle w:val="EasyRead16"/>
              <w:rPr>
                <w:sz w:val="28"/>
                <w:szCs w:val="28"/>
              </w:rPr>
            </w:pPr>
            <w:r w:rsidRPr="003D1C29">
              <w:rPr>
                <w:noProof/>
                <w:sz w:val="28"/>
                <w:szCs w:val="28"/>
              </w:rPr>
              <w:drawing>
                <wp:inline distT="0" distB="0" distL="0" distR="0" wp14:anchorId="74F35812" wp14:editId="25CE25A4">
                  <wp:extent cx="1868170" cy="1868170"/>
                  <wp:effectExtent l="0" t="0" r="0" b="0"/>
                  <wp:docPr id="492710856" name="Picture 27" descr=" a person sitting on a stool taking notes on a clipboard while another person bends down to tie shoelaces, indicating a fitness or health assessment scenario. A checklist icon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10856" name="Picture 27" descr=" a person sitting on a stool taking notes on a clipboard while another person bends down to tie shoelaces, indicating a fitness or health assessment scenario. A checklist icon above them "/>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578E375E" w14:textId="77777777" w:rsidR="009E5A39" w:rsidRDefault="009E5A39" w:rsidP="00B412DF">
            <w:pPr>
              <w:pStyle w:val="EasyRead16"/>
              <w:rPr>
                <w:sz w:val="28"/>
                <w:szCs w:val="28"/>
              </w:rPr>
            </w:pPr>
          </w:p>
          <w:p w14:paraId="67B4D9A0" w14:textId="21B8DFBF" w:rsidR="006A71B2" w:rsidRDefault="006A71B2" w:rsidP="006519BC">
            <w:pPr>
              <w:pStyle w:val="EasyRead16"/>
              <w:rPr>
                <w:sz w:val="28"/>
                <w:szCs w:val="28"/>
              </w:rPr>
            </w:pPr>
            <w:r>
              <w:rPr>
                <w:sz w:val="28"/>
                <w:szCs w:val="28"/>
              </w:rPr>
              <w:t>Functional capacity says</w:t>
            </w:r>
            <w:r w:rsidR="006519BC">
              <w:rPr>
                <w:sz w:val="28"/>
                <w:szCs w:val="28"/>
              </w:rPr>
              <w:t xml:space="preserve"> w</w:t>
            </w:r>
            <w:r>
              <w:rPr>
                <w:sz w:val="28"/>
                <w:szCs w:val="28"/>
              </w:rPr>
              <w:t>hat you can do</w:t>
            </w:r>
            <w:r w:rsidR="006519BC">
              <w:rPr>
                <w:sz w:val="28"/>
                <w:szCs w:val="28"/>
              </w:rPr>
              <w:t xml:space="preserve"> in your everyday life.</w:t>
            </w:r>
          </w:p>
          <w:p w14:paraId="40D0559A" w14:textId="77777777" w:rsidR="006F095B" w:rsidRDefault="006F095B" w:rsidP="006F095B">
            <w:pPr>
              <w:pStyle w:val="EasyRead16"/>
              <w:rPr>
                <w:sz w:val="28"/>
                <w:szCs w:val="28"/>
              </w:rPr>
            </w:pPr>
          </w:p>
          <w:p w14:paraId="18C1CB86" w14:textId="6EFC8C59" w:rsidR="006F095B" w:rsidRDefault="006F095B" w:rsidP="006F095B">
            <w:pPr>
              <w:pStyle w:val="EasyRead16"/>
              <w:rPr>
                <w:sz w:val="28"/>
                <w:szCs w:val="28"/>
              </w:rPr>
            </w:pPr>
            <w:r>
              <w:rPr>
                <w:sz w:val="28"/>
                <w:szCs w:val="28"/>
              </w:rPr>
              <w:t xml:space="preserve">We will do functional capacity </w:t>
            </w:r>
            <w:r w:rsidRPr="00145A7E">
              <w:rPr>
                <w:b/>
                <w:bCs/>
                <w:sz w:val="28"/>
                <w:szCs w:val="28"/>
              </w:rPr>
              <w:t>assessments</w:t>
            </w:r>
            <w:r>
              <w:rPr>
                <w:sz w:val="28"/>
                <w:szCs w:val="28"/>
              </w:rPr>
              <w:t>.</w:t>
            </w:r>
          </w:p>
          <w:p w14:paraId="0517915A" w14:textId="77777777" w:rsidR="006F095B" w:rsidRDefault="006F095B" w:rsidP="006F095B">
            <w:pPr>
              <w:pStyle w:val="EasyRead16"/>
              <w:rPr>
                <w:sz w:val="28"/>
                <w:szCs w:val="28"/>
              </w:rPr>
            </w:pPr>
          </w:p>
          <w:p w14:paraId="68CA593B" w14:textId="4723D5F5" w:rsidR="001A0D1E" w:rsidRPr="001A0D1E" w:rsidRDefault="009E5A39" w:rsidP="001A0D1E">
            <w:pPr>
              <w:pStyle w:val="EasyRead16"/>
              <w:rPr>
                <w:sz w:val="28"/>
                <w:szCs w:val="28"/>
              </w:rPr>
            </w:pPr>
            <w:r w:rsidRPr="00C430D3">
              <w:rPr>
                <w:sz w:val="28"/>
                <w:szCs w:val="28"/>
              </w:rPr>
              <w:t>Assessments</w:t>
            </w:r>
            <w:r w:rsidR="00C430D3">
              <w:rPr>
                <w:sz w:val="28"/>
                <w:szCs w:val="28"/>
              </w:rPr>
              <w:t xml:space="preserve"> help us work out what support you need.</w:t>
            </w:r>
          </w:p>
        </w:tc>
      </w:tr>
      <w:tr w:rsidR="00052860" w:rsidRPr="008E647D" w14:paraId="41130C19" w14:textId="77777777" w:rsidTr="6179D52C">
        <w:trPr>
          <w:cantSplit/>
          <w:trHeight w:val="6237"/>
        </w:trPr>
        <w:tc>
          <w:tcPr>
            <w:tcW w:w="3158" w:type="dxa"/>
          </w:tcPr>
          <w:p w14:paraId="462AAD0B" w14:textId="40DA5B3C" w:rsidR="00052860" w:rsidRPr="008E647D" w:rsidRDefault="000B1E9A" w:rsidP="00B412DF">
            <w:pPr>
              <w:pStyle w:val="EasyRead16"/>
              <w:rPr>
                <w:sz w:val="28"/>
                <w:szCs w:val="28"/>
              </w:rPr>
            </w:pPr>
            <w:r w:rsidRPr="0008759B">
              <w:rPr>
                <w:noProof/>
                <w:sz w:val="28"/>
                <w:szCs w:val="28"/>
              </w:rPr>
              <w:lastRenderedPageBreak/>
              <w:drawing>
                <wp:inline distT="0" distB="0" distL="0" distR="0" wp14:anchorId="13EADF98" wp14:editId="6E28944C">
                  <wp:extent cx="1868170" cy="1868170"/>
                  <wp:effectExtent l="0" t="0" r="0" b="0"/>
                  <wp:docPr id="107199846" name="Picture 44" descr="four diverse individuals sitting around a round table engaged in discussion, with papers and glasses of water in front of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9846" name="Picture 44" descr="four diverse individuals sitting around a round table engaged in discussion, with papers and glasses of water in front of them. "/>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67E5E7E6" w14:textId="77777777" w:rsidR="00052860" w:rsidRDefault="00052860" w:rsidP="00B412DF">
            <w:pPr>
              <w:pStyle w:val="EasyRead16"/>
              <w:rPr>
                <w:sz w:val="28"/>
                <w:szCs w:val="28"/>
              </w:rPr>
            </w:pPr>
          </w:p>
          <w:p w14:paraId="6B3375A9" w14:textId="16E0F03D" w:rsidR="009E5A39" w:rsidRDefault="00445A91" w:rsidP="00B412DF">
            <w:pPr>
              <w:pStyle w:val="EasyRead16"/>
              <w:rPr>
                <w:sz w:val="28"/>
                <w:szCs w:val="28"/>
              </w:rPr>
            </w:pPr>
            <w:r>
              <w:rPr>
                <w:sz w:val="28"/>
                <w:szCs w:val="28"/>
              </w:rPr>
              <w:t>T</w:t>
            </w:r>
            <w:r w:rsidR="00700596">
              <w:rPr>
                <w:sz w:val="28"/>
                <w:szCs w:val="28"/>
              </w:rPr>
              <w:t xml:space="preserve">he government will set up a </w:t>
            </w:r>
            <w:r w:rsidR="00B4216D" w:rsidRPr="00700596">
              <w:rPr>
                <w:b/>
                <w:bCs/>
                <w:sz w:val="28"/>
                <w:szCs w:val="28"/>
              </w:rPr>
              <w:t>technical advisory group</w:t>
            </w:r>
            <w:r w:rsidR="00700596">
              <w:rPr>
                <w:sz w:val="28"/>
                <w:szCs w:val="28"/>
              </w:rPr>
              <w:t>.</w:t>
            </w:r>
          </w:p>
          <w:p w14:paraId="18DF894D" w14:textId="77777777" w:rsidR="00700596" w:rsidRDefault="00700596" w:rsidP="00B412DF">
            <w:pPr>
              <w:pStyle w:val="EasyRead16"/>
              <w:rPr>
                <w:sz w:val="28"/>
                <w:szCs w:val="28"/>
              </w:rPr>
            </w:pPr>
          </w:p>
          <w:p w14:paraId="6E158D7B" w14:textId="77777777" w:rsidR="00700596" w:rsidRDefault="00B4216D" w:rsidP="00B412DF">
            <w:pPr>
              <w:pStyle w:val="EasyRead16"/>
              <w:rPr>
                <w:sz w:val="28"/>
                <w:szCs w:val="28"/>
              </w:rPr>
            </w:pPr>
            <w:r>
              <w:rPr>
                <w:sz w:val="28"/>
                <w:szCs w:val="28"/>
              </w:rPr>
              <w:t>A technical advisory group is a group of people who</w:t>
            </w:r>
          </w:p>
          <w:p w14:paraId="297FB1F9" w14:textId="77777777" w:rsidR="00B4216D" w:rsidRDefault="00B4216D" w:rsidP="00B412DF">
            <w:pPr>
              <w:pStyle w:val="EasyRead16"/>
              <w:rPr>
                <w:sz w:val="28"/>
                <w:szCs w:val="28"/>
              </w:rPr>
            </w:pPr>
          </w:p>
          <w:p w14:paraId="75960C8C" w14:textId="77777777" w:rsidR="00B4216D" w:rsidRDefault="00B4216D" w:rsidP="00637694">
            <w:pPr>
              <w:pStyle w:val="EasyRead16"/>
              <w:numPr>
                <w:ilvl w:val="0"/>
                <w:numId w:val="26"/>
              </w:numPr>
              <w:rPr>
                <w:sz w:val="28"/>
                <w:szCs w:val="28"/>
              </w:rPr>
            </w:pPr>
            <w:r>
              <w:rPr>
                <w:sz w:val="28"/>
                <w:szCs w:val="28"/>
              </w:rPr>
              <w:t xml:space="preserve">Share their </w:t>
            </w:r>
            <w:r w:rsidRPr="00B4216D">
              <w:rPr>
                <w:b/>
                <w:bCs/>
                <w:sz w:val="28"/>
                <w:szCs w:val="28"/>
              </w:rPr>
              <w:t>expertise</w:t>
            </w:r>
          </w:p>
          <w:p w14:paraId="4D0A4C57" w14:textId="77777777" w:rsidR="00B4216D" w:rsidRDefault="00B4216D" w:rsidP="00637694">
            <w:pPr>
              <w:pStyle w:val="EasyRead16"/>
              <w:numPr>
                <w:ilvl w:val="0"/>
                <w:numId w:val="26"/>
              </w:numPr>
              <w:rPr>
                <w:sz w:val="28"/>
                <w:szCs w:val="28"/>
              </w:rPr>
            </w:pPr>
            <w:r>
              <w:rPr>
                <w:sz w:val="28"/>
                <w:szCs w:val="28"/>
              </w:rPr>
              <w:t>Go to meetings</w:t>
            </w:r>
          </w:p>
          <w:p w14:paraId="26FD105F" w14:textId="77777777" w:rsidR="00B4216D" w:rsidRDefault="00B4216D" w:rsidP="00637694">
            <w:pPr>
              <w:pStyle w:val="EasyRead16"/>
              <w:numPr>
                <w:ilvl w:val="0"/>
                <w:numId w:val="26"/>
              </w:numPr>
              <w:rPr>
                <w:sz w:val="28"/>
                <w:szCs w:val="28"/>
              </w:rPr>
            </w:pPr>
            <w:r>
              <w:rPr>
                <w:sz w:val="28"/>
                <w:szCs w:val="28"/>
              </w:rPr>
              <w:t>Help make decisions.</w:t>
            </w:r>
          </w:p>
          <w:p w14:paraId="5652EEEF" w14:textId="77777777" w:rsidR="00B4216D" w:rsidRDefault="00B4216D" w:rsidP="00B4216D">
            <w:pPr>
              <w:pStyle w:val="EasyRead16"/>
              <w:rPr>
                <w:sz w:val="28"/>
                <w:szCs w:val="28"/>
              </w:rPr>
            </w:pPr>
          </w:p>
          <w:p w14:paraId="6E3D4F2B" w14:textId="6D88FAF5" w:rsidR="00B4216D" w:rsidRPr="00B4216D" w:rsidRDefault="00B4216D" w:rsidP="00B4216D">
            <w:pPr>
              <w:pStyle w:val="EasyRead16"/>
              <w:rPr>
                <w:sz w:val="28"/>
                <w:szCs w:val="28"/>
              </w:rPr>
            </w:pPr>
            <w:r>
              <w:rPr>
                <w:sz w:val="28"/>
                <w:szCs w:val="28"/>
              </w:rPr>
              <w:t>Expertise is knowing a lot about something.</w:t>
            </w:r>
          </w:p>
        </w:tc>
      </w:tr>
      <w:tr w:rsidR="00445A91" w:rsidRPr="008E647D" w14:paraId="3D348808" w14:textId="77777777" w:rsidTr="6179D52C">
        <w:trPr>
          <w:cantSplit/>
          <w:trHeight w:val="3402"/>
        </w:trPr>
        <w:tc>
          <w:tcPr>
            <w:tcW w:w="3158" w:type="dxa"/>
          </w:tcPr>
          <w:p w14:paraId="4ECB64A7" w14:textId="776D7E64" w:rsidR="00445A91" w:rsidRPr="008E647D" w:rsidRDefault="003755DC" w:rsidP="00B412DF">
            <w:pPr>
              <w:pStyle w:val="EasyRead16"/>
              <w:rPr>
                <w:sz w:val="28"/>
                <w:szCs w:val="28"/>
              </w:rPr>
            </w:pPr>
            <w:r w:rsidRPr="00A71914">
              <w:rPr>
                <w:noProof/>
                <w:sz w:val="28"/>
                <w:szCs w:val="28"/>
              </w:rPr>
              <w:drawing>
                <wp:inline distT="0" distB="0" distL="0" distR="0" wp14:anchorId="3E96BA4A" wp14:editId="1A529B9D">
                  <wp:extent cx="1868170" cy="1868170"/>
                  <wp:effectExtent l="0" t="0" r="0" b="0"/>
                  <wp:docPr id="2140044245" name="Picture 45" descr="2 people behind a bench, with a person holding a microphone, and an individual using a wal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44245" name="Picture 45" descr="2 people behind a bench, with a person holding a microphone, and an individual using a walker. "/>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2F5AB3BF" w14:textId="77777777" w:rsidR="00445A91" w:rsidRDefault="00445A91" w:rsidP="00B412DF">
            <w:pPr>
              <w:pStyle w:val="EasyRead16"/>
              <w:rPr>
                <w:sz w:val="28"/>
                <w:szCs w:val="28"/>
              </w:rPr>
            </w:pPr>
          </w:p>
          <w:p w14:paraId="08250AAF" w14:textId="77777777" w:rsidR="00700596" w:rsidRDefault="00700596" w:rsidP="00B412DF">
            <w:pPr>
              <w:pStyle w:val="EasyRead16"/>
              <w:rPr>
                <w:sz w:val="28"/>
                <w:szCs w:val="28"/>
              </w:rPr>
            </w:pPr>
            <w:r>
              <w:rPr>
                <w:sz w:val="28"/>
                <w:szCs w:val="28"/>
              </w:rPr>
              <w:t>They will give the government advice about</w:t>
            </w:r>
          </w:p>
          <w:p w14:paraId="735351D5" w14:textId="77777777" w:rsidR="00700596" w:rsidRDefault="00700596" w:rsidP="00B412DF">
            <w:pPr>
              <w:pStyle w:val="EasyRead16"/>
              <w:rPr>
                <w:sz w:val="28"/>
                <w:szCs w:val="28"/>
              </w:rPr>
            </w:pPr>
          </w:p>
          <w:p w14:paraId="6BE14C2F" w14:textId="0C82FAB0" w:rsidR="00700596" w:rsidRDefault="00700596" w:rsidP="00637694">
            <w:pPr>
              <w:pStyle w:val="EasyRead16"/>
              <w:numPr>
                <w:ilvl w:val="0"/>
                <w:numId w:val="13"/>
              </w:numPr>
              <w:rPr>
                <w:sz w:val="28"/>
                <w:szCs w:val="28"/>
              </w:rPr>
            </w:pPr>
            <w:r>
              <w:rPr>
                <w:sz w:val="28"/>
                <w:szCs w:val="28"/>
              </w:rPr>
              <w:t>Functional capacity assessments.</w:t>
            </w:r>
          </w:p>
        </w:tc>
      </w:tr>
      <w:tr w:rsidR="00A26BD4" w:rsidRPr="008E647D" w14:paraId="02FD8FB4" w14:textId="77777777" w:rsidTr="6179D52C">
        <w:trPr>
          <w:cantSplit/>
          <w:trHeight w:val="2835"/>
        </w:trPr>
        <w:tc>
          <w:tcPr>
            <w:tcW w:w="3158" w:type="dxa"/>
          </w:tcPr>
          <w:p w14:paraId="495AA4A6" w14:textId="6A1CD034" w:rsidR="00A26BD4" w:rsidRPr="008E647D" w:rsidRDefault="00885CD1">
            <w:pPr>
              <w:pStyle w:val="EasyRead16"/>
              <w:rPr>
                <w:sz w:val="28"/>
                <w:szCs w:val="28"/>
              </w:rPr>
            </w:pPr>
            <w:r w:rsidRPr="009B39A9">
              <w:rPr>
                <w:noProof/>
                <w:sz w:val="28"/>
                <w:szCs w:val="28"/>
              </w:rPr>
              <w:drawing>
                <wp:inline distT="0" distB="0" distL="0" distR="0" wp14:anchorId="6E6C39E6" wp14:editId="73A19EB6">
                  <wp:extent cx="1868170" cy="1868170"/>
                  <wp:effectExtent l="0" t="0" r="0" b="0"/>
                  <wp:docPr id="1921593654" name="Picture 30" descr="Illustration showing two people holding &quot;Easy Read&quot; documents, one person wearing headphones and standing, the other seated in a wheelchair holding a tablet. The documents feature simple text and icons, emphasising accessibility and inclusive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93654" name="Picture 30" descr="Illustration showing two people holding &quot;Easy Read&quot; documents, one person wearing headphones and standing, the other seated in a wheelchair holding a tablet. The documents feature simple text and icons, emphasising accessibility and inclusive communication."/>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7ACFAE10" w14:textId="77777777" w:rsidR="00A26BD4" w:rsidRDefault="00A26BD4">
            <w:pPr>
              <w:pStyle w:val="EasyRead16"/>
              <w:rPr>
                <w:sz w:val="28"/>
                <w:szCs w:val="28"/>
              </w:rPr>
            </w:pPr>
          </w:p>
          <w:p w14:paraId="7E8704E4" w14:textId="2C622D30" w:rsidR="00F81D5C" w:rsidRDefault="00F81D5C">
            <w:pPr>
              <w:pStyle w:val="EasyRead16"/>
              <w:rPr>
                <w:sz w:val="28"/>
                <w:szCs w:val="28"/>
              </w:rPr>
            </w:pPr>
            <w:r>
              <w:rPr>
                <w:sz w:val="28"/>
                <w:szCs w:val="28"/>
              </w:rPr>
              <w:t>This will make sure that decisions about who can join the NDIS are</w:t>
            </w:r>
          </w:p>
          <w:p w14:paraId="6D5809E4" w14:textId="77777777" w:rsidR="00F81D5C" w:rsidRDefault="00F81D5C">
            <w:pPr>
              <w:pStyle w:val="EasyRead16"/>
              <w:rPr>
                <w:sz w:val="28"/>
                <w:szCs w:val="28"/>
              </w:rPr>
            </w:pPr>
          </w:p>
          <w:p w14:paraId="586D862C" w14:textId="182830BE" w:rsidR="00F81D5C" w:rsidRPr="00145A7E" w:rsidRDefault="00F81D5C" w:rsidP="00637694">
            <w:pPr>
              <w:pStyle w:val="EasyRead16"/>
              <w:numPr>
                <w:ilvl w:val="0"/>
                <w:numId w:val="32"/>
              </w:numPr>
              <w:rPr>
                <w:b/>
                <w:bCs/>
                <w:sz w:val="28"/>
                <w:szCs w:val="28"/>
              </w:rPr>
            </w:pPr>
            <w:r w:rsidRPr="00145A7E">
              <w:rPr>
                <w:b/>
                <w:bCs/>
                <w:sz w:val="28"/>
                <w:szCs w:val="28"/>
              </w:rPr>
              <w:t>Consistent</w:t>
            </w:r>
          </w:p>
          <w:p w14:paraId="1CEB5E8B" w14:textId="77777777" w:rsidR="00F81D5C" w:rsidRDefault="00F81D5C" w:rsidP="00F81D5C">
            <w:pPr>
              <w:pStyle w:val="EasyRead16"/>
              <w:rPr>
                <w:sz w:val="28"/>
                <w:szCs w:val="28"/>
              </w:rPr>
            </w:pPr>
          </w:p>
          <w:p w14:paraId="0A1FDA12" w14:textId="50D7BA1B" w:rsidR="00F81D5C" w:rsidRPr="008E647D" w:rsidRDefault="008B645A" w:rsidP="00F81D5C">
            <w:pPr>
              <w:pStyle w:val="EasyRead16"/>
              <w:rPr>
                <w:sz w:val="28"/>
                <w:szCs w:val="28"/>
              </w:rPr>
            </w:pPr>
            <w:r>
              <w:rPr>
                <w:sz w:val="28"/>
                <w:szCs w:val="28"/>
              </w:rPr>
              <w:t>Consistent means doing things the same way each time.</w:t>
            </w:r>
          </w:p>
        </w:tc>
      </w:tr>
      <w:tr w:rsidR="00A26BD4" w:rsidRPr="008E647D" w14:paraId="0E969A88" w14:textId="77777777" w:rsidTr="6179D52C">
        <w:trPr>
          <w:cantSplit/>
          <w:trHeight w:val="3119"/>
        </w:trPr>
        <w:tc>
          <w:tcPr>
            <w:tcW w:w="3158" w:type="dxa"/>
          </w:tcPr>
          <w:p w14:paraId="547E917B" w14:textId="3D91D6AA" w:rsidR="00A26BD4" w:rsidRPr="008E647D" w:rsidRDefault="009B1FC1">
            <w:pPr>
              <w:pStyle w:val="EasyRead16"/>
              <w:rPr>
                <w:sz w:val="28"/>
                <w:szCs w:val="28"/>
              </w:rPr>
            </w:pPr>
            <w:r w:rsidRPr="009B1FC1">
              <w:rPr>
                <w:noProof/>
                <w:sz w:val="28"/>
                <w:szCs w:val="28"/>
              </w:rPr>
              <w:lastRenderedPageBreak/>
              <w:drawing>
                <wp:inline distT="0" distB="0" distL="0" distR="0" wp14:anchorId="04CBC809" wp14:editId="34887FF5">
                  <wp:extent cx="1868170" cy="1868170"/>
                  <wp:effectExtent l="0" t="0" r="0" b="0"/>
                  <wp:docPr id="1791997174" name="Picture 13" descr="2 peopl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97174" name="Picture 13" descr="2 people shaking hands"/>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7E509F99" w14:textId="77777777" w:rsidR="00A26BD4" w:rsidRDefault="00A26BD4">
            <w:pPr>
              <w:pStyle w:val="EasyRead16"/>
              <w:rPr>
                <w:sz w:val="28"/>
                <w:szCs w:val="28"/>
              </w:rPr>
            </w:pPr>
          </w:p>
          <w:p w14:paraId="4BC5B73D" w14:textId="77777777" w:rsidR="00CE1EE8" w:rsidRDefault="00CE1EE8">
            <w:pPr>
              <w:pStyle w:val="EasyRead16"/>
              <w:rPr>
                <w:sz w:val="28"/>
                <w:szCs w:val="28"/>
              </w:rPr>
            </w:pPr>
          </w:p>
          <w:p w14:paraId="1FBC1C4E" w14:textId="7B0182AD" w:rsidR="00CE1EE8" w:rsidRPr="00F8437E" w:rsidRDefault="00CE1EE8" w:rsidP="00637694">
            <w:pPr>
              <w:pStyle w:val="EasyRead16"/>
              <w:numPr>
                <w:ilvl w:val="0"/>
                <w:numId w:val="32"/>
              </w:numPr>
              <w:rPr>
                <w:sz w:val="28"/>
                <w:szCs w:val="28"/>
              </w:rPr>
            </w:pPr>
            <w:r>
              <w:rPr>
                <w:sz w:val="28"/>
                <w:szCs w:val="28"/>
              </w:rPr>
              <w:t xml:space="preserve">Fair </w:t>
            </w:r>
          </w:p>
        </w:tc>
      </w:tr>
      <w:tr w:rsidR="008D387D" w:rsidRPr="008E647D" w14:paraId="1EA87D0E" w14:textId="77777777" w:rsidTr="6179D52C">
        <w:trPr>
          <w:cantSplit/>
          <w:trHeight w:val="3119"/>
        </w:trPr>
        <w:tc>
          <w:tcPr>
            <w:tcW w:w="3158" w:type="dxa"/>
          </w:tcPr>
          <w:p w14:paraId="1CA75631" w14:textId="347334BE" w:rsidR="008D387D" w:rsidRPr="008E647D" w:rsidRDefault="00447742">
            <w:pPr>
              <w:pStyle w:val="EasyRead16"/>
              <w:rPr>
                <w:sz w:val="28"/>
                <w:szCs w:val="28"/>
              </w:rPr>
            </w:pPr>
            <w:r w:rsidRPr="00447742">
              <w:rPr>
                <w:noProof/>
                <w:sz w:val="28"/>
                <w:szCs w:val="28"/>
              </w:rPr>
              <w:drawing>
                <wp:inline distT="0" distB="0" distL="0" distR="0" wp14:anchorId="53D4EFA0" wp14:editId="18C40F37">
                  <wp:extent cx="1868170" cy="1868170"/>
                  <wp:effectExtent l="0" t="0" r="0" b="0"/>
                  <wp:docPr id="1568320415" name="Picture 14" descr="three clipboards with checklists, two with check marks and one with a cro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20415" name="Picture 14" descr="three clipboards with checklists, two with check marks and one with a cross, "/>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703FCE37" w14:textId="77777777" w:rsidR="008D387D" w:rsidRDefault="008D387D">
            <w:pPr>
              <w:pStyle w:val="EasyRead16"/>
              <w:rPr>
                <w:sz w:val="28"/>
                <w:szCs w:val="28"/>
              </w:rPr>
            </w:pPr>
          </w:p>
          <w:p w14:paraId="32292776" w14:textId="77777777" w:rsidR="008D387D" w:rsidRDefault="008D387D">
            <w:pPr>
              <w:pStyle w:val="EasyRead16"/>
              <w:rPr>
                <w:sz w:val="28"/>
                <w:szCs w:val="28"/>
              </w:rPr>
            </w:pPr>
          </w:p>
          <w:p w14:paraId="2859485E" w14:textId="77777777" w:rsidR="008D387D" w:rsidRDefault="008D387D" w:rsidP="00637694">
            <w:pPr>
              <w:pStyle w:val="EasyRead16"/>
              <w:numPr>
                <w:ilvl w:val="0"/>
                <w:numId w:val="32"/>
              </w:numPr>
              <w:rPr>
                <w:sz w:val="28"/>
                <w:szCs w:val="28"/>
              </w:rPr>
            </w:pPr>
            <w:r>
              <w:rPr>
                <w:sz w:val="28"/>
                <w:szCs w:val="28"/>
              </w:rPr>
              <w:t xml:space="preserve">Using </w:t>
            </w:r>
            <w:r w:rsidRPr="00145A7E">
              <w:rPr>
                <w:b/>
                <w:bCs/>
                <w:sz w:val="28"/>
                <w:szCs w:val="28"/>
              </w:rPr>
              <w:t>evidence</w:t>
            </w:r>
          </w:p>
          <w:p w14:paraId="2C937E47" w14:textId="77777777" w:rsidR="008D387D" w:rsidRDefault="008D387D" w:rsidP="008D387D">
            <w:pPr>
              <w:pStyle w:val="EasyRead16"/>
              <w:rPr>
                <w:sz w:val="28"/>
                <w:szCs w:val="28"/>
              </w:rPr>
            </w:pPr>
          </w:p>
          <w:p w14:paraId="5AA247C7" w14:textId="4646AFD9" w:rsidR="008D387D" w:rsidRDefault="00B65248" w:rsidP="008D387D">
            <w:pPr>
              <w:pStyle w:val="EasyRead16"/>
              <w:rPr>
                <w:sz w:val="28"/>
                <w:szCs w:val="28"/>
              </w:rPr>
            </w:pPr>
            <w:r w:rsidRPr="00076211">
              <w:rPr>
                <w:sz w:val="28"/>
                <w:szCs w:val="28"/>
                <w:lang w:val="en-US"/>
              </w:rPr>
              <w:t>Evidence is proof that something is true.</w:t>
            </w:r>
          </w:p>
        </w:tc>
      </w:tr>
      <w:tr w:rsidR="006F7BCB" w:rsidRPr="008E647D" w14:paraId="62AC4FC5" w14:textId="77777777" w:rsidTr="6179D52C">
        <w:trPr>
          <w:cantSplit/>
          <w:trHeight w:val="4253"/>
        </w:trPr>
        <w:tc>
          <w:tcPr>
            <w:tcW w:w="3158" w:type="dxa"/>
          </w:tcPr>
          <w:p w14:paraId="2B4217A9" w14:textId="55B33775" w:rsidR="006F7BCB" w:rsidRPr="008E647D" w:rsidRDefault="00C426A6">
            <w:pPr>
              <w:pStyle w:val="EasyRead16"/>
              <w:rPr>
                <w:sz w:val="28"/>
                <w:szCs w:val="28"/>
              </w:rPr>
            </w:pPr>
            <w:r w:rsidRPr="00C426A6">
              <w:rPr>
                <w:noProof/>
                <w:sz w:val="28"/>
                <w:szCs w:val="28"/>
              </w:rPr>
              <w:drawing>
                <wp:inline distT="0" distB="0" distL="0" distR="0" wp14:anchorId="4D03310C" wp14:editId="659824AE">
                  <wp:extent cx="1868170" cy="1868170"/>
                  <wp:effectExtent l="0" t="0" r="0" b="0"/>
                  <wp:docPr id="376303997" name="Picture 44" descr="a person thinking ab out different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03997" name="Picture 44" descr="a person thinking ab out different people"/>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2192852A" w14:textId="77777777" w:rsidR="006F7BCB" w:rsidRDefault="006F7BCB">
            <w:pPr>
              <w:pStyle w:val="EasyRead16"/>
              <w:rPr>
                <w:sz w:val="28"/>
                <w:szCs w:val="28"/>
              </w:rPr>
            </w:pPr>
          </w:p>
          <w:p w14:paraId="0D0B5CC6" w14:textId="77777777" w:rsidR="006F7BCB" w:rsidRDefault="006F7BCB" w:rsidP="00637694">
            <w:pPr>
              <w:pStyle w:val="EasyRead16"/>
              <w:numPr>
                <w:ilvl w:val="0"/>
                <w:numId w:val="35"/>
              </w:numPr>
              <w:rPr>
                <w:sz w:val="28"/>
                <w:szCs w:val="28"/>
              </w:rPr>
            </w:pPr>
            <w:r>
              <w:rPr>
                <w:sz w:val="28"/>
                <w:szCs w:val="28"/>
              </w:rPr>
              <w:t xml:space="preserve">Asking for an </w:t>
            </w:r>
            <w:r w:rsidRPr="00F84579">
              <w:rPr>
                <w:b/>
                <w:bCs/>
                <w:sz w:val="28"/>
                <w:szCs w:val="28"/>
              </w:rPr>
              <w:t>unscheduled plan reassessment</w:t>
            </w:r>
            <w:r>
              <w:rPr>
                <w:sz w:val="28"/>
                <w:szCs w:val="28"/>
              </w:rPr>
              <w:t xml:space="preserve"> can only be done by</w:t>
            </w:r>
          </w:p>
          <w:p w14:paraId="07F2DA78" w14:textId="77777777" w:rsidR="006F7BCB" w:rsidRDefault="006F7BCB">
            <w:pPr>
              <w:pStyle w:val="EasyRead16"/>
              <w:rPr>
                <w:sz w:val="28"/>
                <w:szCs w:val="28"/>
              </w:rPr>
            </w:pPr>
          </w:p>
          <w:p w14:paraId="0AB3EC76" w14:textId="77777777" w:rsidR="006F7BCB" w:rsidRDefault="006F7BCB" w:rsidP="00637694">
            <w:pPr>
              <w:pStyle w:val="EasyRead16"/>
              <w:numPr>
                <w:ilvl w:val="1"/>
                <w:numId w:val="13"/>
              </w:numPr>
              <w:rPr>
                <w:sz w:val="28"/>
                <w:szCs w:val="28"/>
              </w:rPr>
            </w:pPr>
            <w:r w:rsidRPr="23F93C70">
              <w:rPr>
                <w:sz w:val="28"/>
                <w:szCs w:val="28"/>
              </w:rPr>
              <w:t>People with NDIS plans</w:t>
            </w:r>
          </w:p>
          <w:p w14:paraId="33832D8E" w14:textId="77777777" w:rsidR="006F7BCB" w:rsidRPr="00F84579" w:rsidRDefault="006F7BCB" w:rsidP="00637694">
            <w:pPr>
              <w:pStyle w:val="EasyRead16"/>
              <w:numPr>
                <w:ilvl w:val="1"/>
                <w:numId w:val="13"/>
              </w:numPr>
              <w:rPr>
                <w:b/>
                <w:bCs/>
                <w:sz w:val="28"/>
                <w:szCs w:val="28"/>
              </w:rPr>
            </w:pPr>
            <w:r w:rsidRPr="23F93C70">
              <w:rPr>
                <w:b/>
                <w:bCs/>
                <w:sz w:val="28"/>
                <w:szCs w:val="28"/>
              </w:rPr>
              <w:t>Nominee</w:t>
            </w:r>
          </w:p>
          <w:p w14:paraId="4A776D63" w14:textId="77777777" w:rsidR="006F7BCB" w:rsidRDefault="006F7BCB" w:rsidP="00637694">
            <w:pPr>
              <w:pStyle w:val="EasyRead16"/>
              <w:numPr>
                <w:ilvl w:val="1"/>
                <w:numId w:val="13"/>
              </w:numPr>
              <w:rPr>
                <w:sz w:val="28"/>
                <w:szCs w:val="28"/>
              </w:rPr>
            </w:pPr>
            <w:r w:rsidRPr="23F93C70">
              <w:rPr>
                <w:b/>
                <w:bCs/>
                <w:sz w:val="28"/>
                <w:szCs w:val="28"/>
              </w:rPr>
              <w:t>Guardian</w:t>
            </w:r>
            <w:r w:rsidRPr="23F93C70">
              <w:rPr>
                <w:sz w:val="28"/>
                <w:szCs w:val="28"/>
              </w:rPr>
              <w:t>.</w:t>
            </w:r>
          </w:p>
        </w:tc>
      </w:tr>
      <w:tr w:rsidR="006F7BCB" w:rsidRPr="008E647D" w14:paraId="7B5D52B9" w14:textId="77777777" w:rsidTr="6179D52C">
        <w:trPr>
          <w:cantSplit/>
          <w:trHeight w:val="2835"/>
        </w:trPr>
        <w:tc>
          <w:tcPr>
            <w:tcW w:w="3158" w:type="dxa"/>
          </w:tcPr>
          <w:p w14:paraId="077D2C7C" w14:textId="06517E88" w:rsidR="006F7BCB" w:rsidRPr="008E647D" w:rsidRDefault="005A2FE0">
            <w:pPr>
              <w:pStyle w:val="EasyRead16"/>
              <w:rPr>
                <w:sz w:val="28"/>
                <w:szCs w:val="28"/>
              </w:rPr>
            </w:pPr>
            <w:r w:rsidRPr="002F66AC">
              <w:rPr>
                <w:noProof/>
                <w:sz w:val="28"/>
                <w:szCs w:val="28"/>
              </w:rPr>
              <w:drawing>
                <wp:inline distT="0" distB="0" distL="0" distR="0" wp14:anchorId="7F6FE6F1" wp14:editId="01B3B0F4">
                  <wp:extent cx="1868170" cy="1830070"/>
                  <wp:effectExtent l="0" t="0" r="0" b="0"/>
                  <wp:docPr id="1520045689" name="Picture 39" descr="a clipboard with a checklist showing three checked items alongside a calendar displaying a grid of orange squares representing days. An orange speech bubble with a white question mark connects both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45689" name="Picture 39" descr="a clipboard with a checklist showing three checked items alongside a calendar displaying a grid of orange squares representing days. An orange speech bubble with a white question mark connects both elements"/>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868170" cy="1830070"/>
                          </a:xfrm>
                          <a:prstGeom prst="rect">
                            <a:avLst/>
                          </a:prstGeom>
                          <a:noFill/>
                          <a:ln>
                            <a:noFill/>
                          </a:ln>
                        </pic:spPr>
                      </pic:pic>
                    </a:graphicData>
                  </a:graphic>
                </wp:inline>
              </w:drawing>
            </w:r>
          </w:p>
        </w:tc>
        <w:tc>
          <w:tcPr>
            <w:tcW w:w="5925" w:type="dxa"/>
          </w:tcPr>
          <w:p w14:paraId="68204472" w14:textId="77777777" w:rsidR="006F7BCB" w:rsidRDefault="006F7BCB">
            <w:pPr>
              <w:pStyle w:val="EasyRead16"/>
              <w:rPr>
                <w:sz w:val="28"/>
                <w:szCs w:val="28"/>
              </w:rPr>
            </w:pPr>
          </w:p>
          <w:p w14:paraId="38EEBA7B" w14:textId="77777777" w:rsidR="006F7BCB" w:rsidRDefault="006F7BCB">
            <w:pPr>
              <w:pStyle w:val="EasyRead16"/>
              <w:rPr>
                <w:sz w:val="28"/>
                <w:szCs w:val="28"/>
              </w:rPr>
            </w:pPr>
            <w:r w:rsidRPr="00B532B7">
              <w:rPr>
                <w:sz w:val="28"/>
                <w:szCs w:val="28"/>
              </w:rPr>
              <w:t>Unscheduled plan reassessment is</w:t>
            </w:r>
            <w:r>
              <w:rPr>
                <w:sz w:val="28"/>
                <w:szCs w:val="28"/>
              </w:rPr>
              <w:t xml:space="preserve"> when you ask for changes to your NDIS plan.</w:t>
            </w:r>
          </w:p>
          <w:p w14:paraId="3974DE32" w14:textId="77777777" w:rsidR="006F7BCB" w:rsidRDefault="006F7BCB">
            <w:pPr>
              <w:pStyle w:val="EasyRead16"/>
              <w:rPr>
                <w:sz w:val="28"/>
                <w:szCs w:val="28"/>
              </w:rPr>
            </w:pPr>
          </w:p>
          <w:p w14:paraId="537CF204" w14:textId="77777777" w:rsidR="006F7BCB" w:rsidRPr="00B532B7" w:rsidRDefault="006F7BCB">
            <w:pPr>
              <w:pStyle w:val="EasyRead16"/>
              <w:rPr>
                <w:sz w:val="28"/>
                <w:szCs w:val="28"/>
              </w:rPr>
            </w:pPr>
            <w:r>
              <w:rPr>
                <w:sz w:val="28"/>
                <w:szCs w:val="28"/>
              </w:rPr>
              <w:t xml:space="preserve">It is </w:t>
            </w:r>
            <w:r w:rsidRPr="00B532B7">
              <w:rPr>
                <w:b/>
                <w:bCs/>
                <w:sz w:val="28"/>
                <w:szCs w:val="28"/>
              </w:rPr>
              <w:t>not</w:t>
            </w:r>
            <w:r>
              <w:rPr>
                <w:sz w:val="28"/>
                <w:szCs w:val="28"/>
              </w:rPr>
              <w:t xml:space="preserve"> done at the usual time of your plan review.</w:t>
            </w:r>
          </w:p>
        </w:tc>
      </w:tr>
      <w:tr w:rsidR="006F7BCB" w:rsidRPr="008E647D" w14:paraId="12927831" w14:textId="77777777" w:rsidTr="6179D52C">
        <w:trPr>
          <w:cantSplit/>
          <w:trHeight w:val="2835"/>
        </w:trPr>
        <w:tc>
          <w:tcPr>
            <w:tcW w:w="3158" w:type="dxa"/>
          </w:tcPr>
          <w:p w14:paraId="463B8A27" w14:textId="0AD2F3F8" w:rsidR="006F7BCB" w:rsidRPr="008E647D" w:rsidRDefault="005019DC">
            <w:pPr>
              <w:pStyle w:val="EasyRead16"/>
              <w:rPr>
                <w:sz w:val="28"/>
                <w:szCs w:val="28"/>
              </w:rPr>
            </w:pPr>
            <w:r w:rsidRPr="00060522">
              <w:rPr>
                <w:noProof/>
                <w:sz w:val="28"/>
                <w:szCs w:val="28"/>
              </w:rPr>
              <w:lastRenderedPageBreak/>
              <w:drawing>
                <wp:inline distT="0" distB="0" distL="0" distR="0" wp14:anchorId="59E61AAD" wp14:editId="1616BF40">
                  <wp:extent cx="1868170" cy="1868170"/>
                  <wp:effectExtent l="0" t="0" r="0" b="0"/>
                  <wp:docPr id="1930885960" name="Picture 16" descr="2 people stand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85960" name="Picture 16" descr="2 people standing together"/>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752FD940" w14:textId="77777777" w:rsidR="006F7BCB" w:rsidRDefault="006F7BCB">
            <w:pPr>
              <w:pStyle w:val="EasyRead16"/>
              <w:rPr>
                <w:sz w:val="28"/>
                <w:szCs w:val="28"/>
              </w:rPr>
            </w:pPr>
          </w:p>
          <w:p w14:paraId="47AE5958" w14:textId="77777777" w:rsidR="006F7BCB" w:rsidRDefault="006F7BCB">
            <w:pPr>
              <w:pStyle w:val="EasyRead16"/>
              <w:rPr>
                <w:sz w:val="28"/>
                <w:szCs w:val="28"/>
              </w:rPr>
            </w:pPr>
            <w:r>
              <w:rPr>
                <w:sz w:val="28"/>
                <w:szCs w:val="28"/>
              </w:rPr>
              <w:t>A n</w:t>
            </w:r>
            <w:r w:rsidRPr="00271948">
              <w:rPr>
                <w:sz w:val="28"/>
                <w:szCs w:val="28"/>
              </w:rPr>
              <w:t>ominee</w:t>
            </w:r>
            <w:r>
              <w:rPr>
                <w:sz w:val="28"/>
                <w:szCs w:val="28"/>
              </w:rPr>
              <w:t xml:space="preserve"> is someone you choose to</w:t>
            </w:r>
          </w:p>
          <w:p w14:paraId="06A670CB" w14:textId="77777777" w:rsidR="006F7BCB" w:rsidRDefault="006F7BCB">
            <w:pPr>
              <w:pStyle w:val="EasyRead16"/>
              <w:rPr>
                <w:sz w:val="28"/>
                <w:szCs w:val="28"/>
              </w:rPr>
            </w:pPr>
          </w:p>
          <w:p w14:paraId="3A41DDD5" w14:textId="77777777" w:rsidR="006F7BCB" w:rsidRDefault="006F7BCB" w:rsidP="00637694">
            <w:pPr>
              <w:pStyle w:val="EasyRead16"/>
              <w:numPr>
                <w:ilvl w:val="0"/>
                <w:numId w:val="27"/>
              </w:numPr>
              <w:rPr>
                <w:sz w:val="28"/>
                <w:szCs w:val="28"/>
              </w:rPr>
            </w:pPr>
            <w:r>
              <w:rPr>
                <w:sz w:val="28"/>
                <w:szCs w:val="28"/>
              </w:rPr>
              <w:t>Get letters from the NDIA about your NDIS plan</w:t>
            </w:r>
          </w:p>
          <w:p w14:paraId="0BE8162A" w14:textId="77777777" w:rsidR="006F7BCB" w:rsidRDefault="006F7BCB" w:rsidP="00637694">
            <w:pPr>
              <w:pStyle w:val="EasyRead16"/>
              <w:numPr>
                <w:ilvl w:val="0"/>
                <w:numId w:val="27"/>
              </w:numPr>
              <w:rPr>
                <w:sz w:val="28"/>
                <w:szCs w:val="28"/>
              </w:rPr>
            </w:pPr>
            <w:r>
              <w:rPr>
                <w:sz w:val="28"/>
                <w:szCs w:val="28"/>
              </w:rPr>
              <w:t>Write back to the letters if they need to.</w:t>
            </w:r>
          </w:p>
          <w:p w14:paraId="61A6FE4E" w14:textId="77777777" w:rsidR="006F7BCB" w:rsidRDefault="006F7BCB">
            <w:pPr>
              <w:pStyle w:val="EasyRead16"/>
              <w:rPr>
                <w:sz w:val="28"/>
                <w:szCs w:val="28"/>
              </w:rPr>
            </w:pPr>
          </w:p>
          <w:p w14:paraId="5E76E740" w14:textId="77777777" w:rsidR="006F7BCB" w:rsidRPr="00271948" w:rsidRDefault="006F7BCB">
            <w:pPr>
              <w:pStyle w:val="EasyRead16"/>
              <w:rPr>
                <w:sz w:val="28"/>
                <w:szCs w:val="28"/>
              </w:rPr>
            </w:pPr>
            <w:r>
              <w:rPr>
                <w:sz w:val="28"/>
                <w:szCs w:val="28"/>
              </w:rPr>
              <w:t xml:space="preserve">Some people do </w:t>
            </w:r>
            <w:r w:rsidRPr="00271948">
              <w:rPr>
                <w:b/>
                <w:bCs/>
                <w:sz w:val="28"/>
                <w:szCs w:val="28"/>
              </w:rPr>
              <w:t>not</w:t>
            </w:r>
            <w:r>
              <w:rPr>
                <w:sz w:val="28"/>
                <w:szCs w:val="28"/>
              </w:rPr>
              <w:t xml:space="preserve"> have a nominee.</w:t>
            </w:r>
          </w:p>
        </w:tc>
      </w:tr>
      <w:tr w:rsidR="006F7BCB" w:rsidRPr="008E647D" w14:paraId="4C07786B" w14:textId="77777777" w:rsidTr="6179D52C">
        <w:trPr>
          <w:cantSplit/>
          <w:trHeight w:val="6521"/>
        </w:trPr>
        <w:tc>
          <w:tcPr>
            <w:tcW w:w="3158" w:type="dxa"/>
          </w:tcPr>
          <w:p w14:paraId="18199F88" w14:textId="2A7FFB28" w:rsidR="006F7BCB" w:rsidRPr="008E647D" w:rsidRDefault="005019DC">
            <w:pPr>
              <w:pStyle w:val="EasyRead16"/>
              <w:rPr>
                <w:sz w:val="28"/>
                <w:szCs w:val="28"/>
              </w:rPr>
            </w:pPr>
            <w:r w:rsidRPr="00C63C88">
              <w:rPr>
                <w:noProof/>
                <w:sz w:val="28"/>
                <w:szCs w:val="28"/>
              </w:rPr>
              <w:drawing>
                <wp:inline distT="0" distB="0" distL="0" distR="0" wp14:anchorId="6B28D666" wp14:editId="04D2626E">
                  <wp:extent cx="1868170" cy="1868170"/>
                  <wp:effectExtent l="0" t="0" r="0" b="0"/>
                  <wp:docPr id="614952308" name="Picture 15" descr="2 people sitting at a desk talking to som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52308" name="Picture 15" descr="2 people sitting at a desk talking to someone"/>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2A09F2EF" w14:textId="77777777" w:rsidR="006F7BCB" w:rsidRDefault="006F7BCB">
            <w:pPr>
              <w:pStyle w:val="EasyRead16"/>
              <w:rPr>
                <w:sz w:val="28"/>
                <w:szCs w:val="28"/>
              </w:rPr>
            </w:pPr>
          </w:p>
          <w:p w14:paraId="5AB97C16" w14:textId="77777777" w:rsidR="006F7BCB" w:rsidRDefault="006F7BCB">
            <w:pPr>
              <w:pStyle w:val="EasyRead16"/>
              <w:rPr>
                <w:sz w:val="28"/>
                <w:szCs w:val="28"/>
              </w:rPr>
            </w:pPr>
            <w:r>
              <w:rPr>
                <w:sz w:val="28"/>
                <w:szCs w:val="28"/>
              </w:rPr>
              <w:t>A g</w:t>
            </w:r>
            <w:r w:rsidRPr="0025203F">
              <w:rPr>
                <w:sz w:val="28"/>
                <w:szCs w:val="28"/>
              </w:rPr>
              <w:t>uardian</w:t>
            </w:r>
            <w:r>
              <w:rPr>
                <w:sz w:val="28"/>
                <w:szCs w:val="28"/>
              </w:rPr>
              <w:t xml:space="preserve"> is someone who can make decisions for someone else.</w:t>
            </w:r>
          </w:p>
          <w:p w14:paraId="18DA39DA" w14:textId="77777777" w:rsidR="006F7BCB" w:rsidRDefault="006F7BCB">
            <w:pPr>
              <w:pStyle w:val="EasyRead16"/>
              <w:rPr>
                <w:sz w:val="28"/>
                <w:szCs w:val="28"/>
              </w:rPr>
            </w:pPr>
          </w:p>
          <w:p w14:paraId="06EA1C37" w14:textId="77777777" w:rsidR="006F7BCB" w:rsidRDefault="006F7BCB">
            <w:pPr>
              <w:pStyle w:val="EasyRead16"/>
              <w:rPr>
                <w:sz w:val="28"/>
                <w:szCs w:val="28"/>
              </w:rPr>
            </w:pPr>
            <w:r>
              <w:rPr>
                <w:sz w:val="28"/>
                <w:szCs w:val="28"/>
              </w:rPr>
              <w:t>There are rules about what decisions they can make.</w:t>
            </w:r>
          </w:p>
          <w:p w14:paraId="5E493069" w14:textId="77777777" w:rsidR="006F7BCB" w:rsidRDefault="006F7BCB">
            <w:pPr>
              <w:pStyle w:val="EasyRead16"/>
              <w:rPr>
                <w:sz w:val="28"/>
                <w:szCs w:val="28"/>
              </w:rPr>
            </w:pPr>
          </w:p>
          <w:p w14:paraId="38D32275" w14:textId="77777777" w:rsidR="006F7BCB" w:rsidRDefault="006F7BCB">
            <w:pPr>
              <w:pStyle w:val="EasyRead16"/>
              <w:rPr>
                <w:sz w:val="28"/>
                <w:szCs w:val="28"/>
              </w:rPr>
            </w:pPr>
            <w:r>
              <w:rPr>
                <w:sz w:val="28"/>
                <w:szCs w:val="28"/>
              </w:rPr>
              <w:t>Some guardians might make</w:t>
            </w:r>
          </w:p>
          <w:p w14:paraId="16DDB514" w14:textId="77777777" w:rsidR="006F7BCB" w:rsidRDefault="006F7BCB">
            <w:pPr>
              <w:pStyle w:val="EasyRead16"/>
              <w:rPr>
                <w:sz w:val="28"/>
                <w:szCs w:val="28"/>
              </w:rPr>
            </w:pPr>
          </w:p>
          <w:p w14:paraId="52787A2F" w14:textId="77777777" w:rsidR="006F7BCB" w:rsidRDefault="006F7BCB" w:rsidP="00637694">
            <w:pPr>
              <w:pStyle w:val="EasyRead16"/>
              <w:numPr>
                <w:ilvl w:val="0"/>
                <w:numId w:val="28"/>
              </w:numPr>
              <w:rPr>
                <w:sz w:val="28"/>
                <w:szCs w:val="28"/>
              </w:rPr>
            </w:pPr>
            <w:r>
              <w:rPr>
                <w:sz w:val="28"/>
                <w:szCs w:val="28"/>
              </w:rPr>
              <w:t>Lots of decisions</w:t>
            </w:r>
          </w:p>
          <w:p w14:paraId="72F44692" w14:textId="77777777" w:rsidR="006F7BCB" w:rsidRDefault="006F7BCB" w:rsidP="00637694">
            <w:pPr>
              <w:pStyle w:val="EasyRead16"/>
              <w:numPr>
                <w:ilvl w:val="0"/>
                <w:numId w:val="28"/>
              </w:numPr>
              <w:rPr>
                <w:sz w:val="28"/>
                <w:szCs w:val="28"/>
              </w:rPr>
            </w:pPr>
            <w:r>
              <w:rPr>
                <w:sz w:val="28"/>
                <w:szCs w:val="28"/>
              </w:rPr>
              <w:t>Some decisions.</w:t>
            </w:r>
          </w:p>
          <w:p w14:paraId="204445A7" w14:textId="77777777" w:rsidR="006F7BCB" w:rsidRDefault="006F7BCB">
            <w:pPr>
              <w:pStyle w:val="EasyRead16"/>
              <w:rPr>
                <w:sz w:val="28"/>
                <w:szCs w:val="28"/>
              </w:rPr>
            </w:pPr>
          </w:p>
          <w:p w14:paraId="7630DFD2" w14:textId="77777777" w:rsidR="006F7BCB" w:rsidRPr="0025203F" w:rsidRDefault="006F7BCB">
            <w:pPr>
              <w:pStyle w:val="EasyRead16"/>
              <w:rPr>
                <w:sz w:val="28"/>
                <w:szCs w:val="28"/>
              </w:rPr>
            </w:pPr>
            <w:r>
              <w:rPr>
                <w:sz w:val="28"/>
                <w:szCs w:val="28"/>
              </w:rPr>
              <w:t xml:space="preserve">Some people do </w:t>
            </w:r>
            <w:r w:rsidRPr="00501528">
              <w:rPr>
                <w:b/>
                <w:bCs/>
                <w:sz w:val="28"/>
                <w:szCs w:val="28"/>
              </w:rPr>
              <w:t>not</w:t>
            </w:r>
            <w:r>
              <w:rPr>
                <w:sz w:val="28"/>
                <w:szCs w:val="28"/>
              </w:rPr>
              <w:t xml:space="preserve"> have a guardian.</w:t>
            </w:r>
          </w:p>
        </w:tc>
      </w:tr>
      <w:tr w:rsidR="006F7BCB" w:rsidRPr="008E647D" w14:paraId="74EEC035" w14:textId="77777777" w:rsidTr="6179D52C">
        <w:trPr>
          <w:cantSplit/>
          <w:trHeight w:val="2835"/>
        </w:trPr>
        <w:tc>
          <w:tcPr>
            <w:tcW w:w="3158" w:type="dxa"/>
          </w:tcPr>
          <w:p w14:paraId="55A387E6" w14:textId="5768A647" w:rsidR="006F7BCB" w:rsidRPr="008E647D" w:rsidRDefault="00CC77AE">
            <w:pPr>
              <w:pStyle w:val="EasyRead16"/>
              <w:rPr>
                <w:sz w:val="28"/>
                <w:szCs w:val="28"/>
              </w:rPr>
            </w:pPr>
            <w:r w:rsidRPr="00CC77AE">
              <w:rPr>
                <w:noProof/>
                <w:sz w:val="28"/>
                <w:szCs w:val="28"/>
              </w:rPr>
              <w:drawing>
                <wp:inline distT="0" distB="0" distL="0" distR="0" wp14:anchorId="6329D83B" wp14:editId="730AEA7B">
                  <wp:extent cx="1868170" cy="1868170"/>
                  <wp:effectExtent l="0" t="0" r="0" b="0"/>
                  <wp:docPr id="796590459" name="Picture 17" descr="three people in a discussion, with one person thinking about a piggy bank, calendar, video call, and location pin. A person stands giving a thumbs-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90459" name="Picture 17" descr="three people in a discussion, with one person thinking about a piggy bank, calendar, video call, and location pin. A person stands giving a thumbs-up, "/>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7DA15306" w14:textId="77777777" w:rsidR="006F7BCB" w:rsidRDefault="006F7BCB">
            <w:pPr>
              <w:pStyle w:val="EasyRead16"/>
              <w:rPr>
                <w:sz w:val="28"/>
                <w:szCs w:val="28"/>
              </w:rPr>
            </w:pPr>
          </w:p>
          <w:p w14:paraId="30FB1088" w14:textId="3259F9A8" w:rsidR="006F7BCB" w:rsidRDefault="2D365E92">
            <w:pPr>
              <w:pStyle w:val="EasyRead16"/>
              <w:rPr>
                <w:sz w:val="28"/>
                <w:szCs w:val="28"/>
              </w:rPr>
            </w:pPr>
            <w:r w:rsidRPr="35198366">
              <w:rPr>
                <w:sz w:val="28"/>
                <w:szCs w:val="28"/>
              </w:rPr>
              <w:t>Unscheduled reassessments can only happen if changes to the support needs of the person are</w:t>
            </w:r>
          </w:p>
          <w:p w14:paraId="2AB5F4EB" w14:textId="77777777" w:rsidR="006F7BCB" w:rsidRDefault="006F7BCB">
            <w:pPr>
              <w:pStyle w:val="EasyRead16"/>
              <w:rPr>
                <w:sz w:val="28"/>
                <w:szCs w:val="28"/>
              </w:rPr>
            </w:pPr>
          </w:p>
          <w:p w14:paraId="2181A81A" w14:textId="5DC9AE2B" w:rsidR="006F7BCB" w:rsidRPr="00AE1310" w:rsidRDefault="006F7BCB" w:rsidP="00637694">
            <w:pPr>
              <w:pStyle w:val="EasyRead16"/>
              <w:numPr>
                <w:ilvl w:val="0"/>
                <w:numId w:val="14"/>
              </w:numPr>
              <w:rPr>
                <w:b/>
                <w:bCs/>
                <w:sz w:val="28"/>
                <w:szCs w:val="28"/>
              </w:rPr>
            </w:pPr>
            <w:r w:rsidRPr="23F93C70">
              <w:rPr>
                <w:b/>
                <w:bCs/>
                <w:sz w:val="28"/>
                <w:szCs w:val="28"/>
              </w:rPr>
              <w:t>Significant</w:t>
            </w:r>
          </w:p>
          <w:p w14:paraId="759F222B" w14:textId="12EE56E9" w:rsidR="006F7BCB" w:rsidRPr="004033DE" w:rsidRDefault="00AE5396" w:rsidP="00637694">
            <w:pPr>
              <w:pStyle w:val="EasyRead16"/>
              <w:numPr>
                <w:ilvl w:val="0"/>
                <w:numId w:val="14"/>
              </w:numPr>
              <w:rPr>
                <w:sz w:val="28"/>
                <w:szCs w:val="28"/>
              </w:rPr>
            </w:pPr>
            <w:r>
              <w:rPr>
                <w:b/>
                <w:bCs/>
                <w:sz w:val="28"/>
                <w:szCs w:val="28"/>
              </w:rPr>
              <w:t>Ongoing</w:t>
            </w:r>
            <w:r w:rsidR="006F7BCB" w:rsidRPr="23F93C70">
              <w:rPr>
                <w:sz w:val="28"/>
                <w:szCs w:val="28"/>
              </w:rPr>
              <w:t>.</w:t>
            </w:r>
          </w:p>
        </w:tc>
      </w:tr>
      <w:tr w:rsidR="006F7BCB" w:rsidRPr="008E647D" w14:paraId="66CC9225" w14:textId="77777777" w:rsidTr="00B0696D">
        <w:trPr>
          <w:cantSplit/>
          <w:trHeight w:val="4536"/>
        </w:trPr>
        <w:tc>
          <w:tcPr>
            <w:tcW w:w="3158" w:type="dxa"/>
          </w:tcPr>
          <w:p w14:paraId="0650A360" w14:textId="73177503" w:rsidR="008342A2" w:rsidRPr="008E647D" w:rsidRDefault="0085724B">
            <w:pPr>
              <w:pStyle w:val="EasyRead16"/>
              <w:rPr>
                <w:sz w:val="28"/>
                <w:szCs w:val="28"/>
              </w:rPr>
            </w:pPr>
            <w:r w:rsidRPr="0085724B">
              <w:rPr>
                <w:noProof/>
                <w:sz w:val="28"/>
                <w:szCs w:val="28"/>
              </w:rPr>
              <w:lastRenderedPageBreak/>
              <w:drawing>
                <wp:inline distT="0" distB="0" distL="0" distR="0" wp14:anchorId="7261735E" wp14:editId="20C6507F">
                  <wp:extent cx="1868170" cy="1868170"/>
                  <wp:effectExtent l="0" t="0" r="0" b="0"/>
                  <wp:docPr id="873908304" name="Picture 7" descr="a person thinking with a thought bubble containing symbols for disability access, headphones, and a guide dog, alongside a ques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08304" name="Picture 7" descr="a person thinking with a thought bubble containing symbols for disability access, headphones, and a guide dog, alongside a question mark. "/>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49F90084" w14:textId="77777777" w:rsidR="008342A2" w:rsidRDefault="008342A2" w:rsidP="008342A2">
            <w:pPr>
              <w:pStyle w:val="EasyRead16"/>
              <w:rPr>
                <w:sz w:val="28"/>
                <w:szCs w:val="28"/>
              </w:rPr>
            </w:pPr>
          </w:p>
          <w:p w14:paraId="7D4C110C" w14:textId="77777777" w:rsidR="008342A2" w:rsidRDefault="008342A2" w:rsidP="008342A2">
            <w:pPr>
              <w:pStyle w:val="EasyRead16"/>
              <w:rPr>
                <w:sz w:val="28"/>
                <w:szCs w:val="28"/>
              </w:rPr>
            </w:pPr>
          </w:p>
          <w:p w14:paraId="349C2F3A" w14:textId="5D1B93CA" w:rsidR="006F7BCB" w:rsidRPr="00D450CD" w:rsidRDefault="7C372468" w:rsidP="008342A2">
            <w:pPr>
              <w:pStyle w:val="EasyRead16"/>
              <w:rPr>
                <w:sz w:val="28"/>
                <w:szCs w:val="28"/>
              </w:rPr>
            </w:pPr>
            <w:r w:rsidRPr="6179D52C">
              <w:rPr>
                <w:sz w:val="28"/>
                <w:szCs w:val="28"/>
              </w:rPr>
              <w:t xml:space="preserve">Significant means a big change </w:t>
            </w:r>
            <w:r w:rsidR="75AC6C52" w:rsidRPr="6179D52C">
              <w:rPr>
                <w:sz w:val="28"/>
                <w:szCs w:val="28"/>
              </w:rPr>
              <w:t>to</w:t>
            </w:r>
            <w:r w:rsidRPr="6179D52C">
              <w:rPr>
                <w:sz w:val="28"/>
                <w:szCs w:val="28"/>
              </w:rPr>
              <w:t xml:space="preserve"> </w:t>
            </w:r>
            <w:r w:rsidR="2927CD0F" w:rsidRPr="6179D52C">
              <w:rPr>
                <w:sz w:val="28"/>
                <w:szCs w:val="28"/>
              </w:rPr>
              <w:t>the</w:t>
            </w:r>
            <w:r w:rsidRPr="6179D52C">
              <w:rPr>
                <w:sz w:val="28"/>
                <w:szCs w:val="28"/>
              </w:rPr>
              <w:t xml:space="preserve"> support a person needs.</w:t>
            </w:r>
          </w:p>
        </w:tc>
      </w:tr>
      <w:tr w:rsidR="006F7BCB" w:rsidRPr="008E647D" w14:paraId="306EEBC0" w14:textId="77777777" w:rsidTr="00B0696D">
        <w:trPr>
          <w:cantSplit/>
          <w:trHeight w:val="4536"/>
        </w:trPr>
        <w:tc>
          <w:tcPr>
            <w:tcW w:w="3158" w:type="dxa"/>
          </w:tcPr>
          <w:p w14:paraId="510F799F" w14:textId="704BC0BE" w:rsidR="006F7BCB" w:rsidRPr="008E647D" w:rsidRDefault="00E061D3">
            <w:pPr>
              <w:pStyle w:val="EasyRead16"/>
              <w:rPr>
                <w:sz w:val="28"/>
                <w:szCs w:val="28"/>
              </w:rPr>
            </w:pPr>
            <w:r w:rsidRPr="00C65F98">
              <w:rPr>
                <w:noProof/>
                <w:sz w:val="28"/>
                <w:szCs w:val="28"/>
              </w:rPr>
              <w:drawing>
                <wp:inline distT="0" distB="0" distL="0" distR="0" wp14:anchorId="252E2825" wp14:editId="70E51E3F">
                  <wp:extent cx="1868170" cy="1868170"/>
                  <wp:effectExtent l="0" t="0" r="0" b="0"/>
                  <wp:docPr id="1567800790" name="Picture 3" descr="Illustration showing a calendar and an analog clock side by side, representing concepts of date and time management. Calendar features a grid with several highlighted yellow squares, while clock shows time as 10:10 with a wooden frame and beig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00790" name="Picture 3" descr="Illustration showing a calendar and an analog clock side by side, representing concepts of date and time management. Calendar features a grid with several highlighted yellow squares, while clock shows time as 10:10 with a wooden frame and beige face."/>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59B99CFB" w14:textId="77777777" w:rsidR="006F7BCB" w:rsidRDefault="006F7BCB">
            <w:pPr>
              <w:pStyle w:val="EasyRead16"/>
              <w:rPr>
                <w:sz w:val="28"/>
                <w:szCs w:val="28"/>
              </w:rPr>
            </w:pPr>
          </w:p>
          <w:p w14:paraId="51FE7E32" w14:textId="77777777" w:rsidR="00D8603B" w:rsidRDefault="00D8603B">
            <w:pPr>
              <w:pStyle w:val="EasyRead16"/>
              <w:rPr>
                <w:sz w:val="28"/>
                <w:szCs w:val="28"/>
              </w:rPr>
            </w:pPr>
          </w:p>
          <w:p w14:paraId="63683966" w14:textId="3EE2D1ED" w:rsidR="006F7BCB" w:rsidRDefault="007C42CB">
            <w:pPr>
              <w:pStyle w:val="EasyRead16"/>
              <w:rPr>
                <w:sz w:val="28"/>
                <w:szCs w:val="28"/>
              </w:rPr>
            </w:pPr>
            <w:r>
              <w:rPr>
                <w:sz w:val="28"/>
                <w:szCs w:val="28"/>
              </w:rPr>
              <w:t>Ongoing</w:t>
            </w:r>
            <w:r w:rsidRPr="35198366">
              <w:rPr>
                <w:sz w:val="28"/>
                <w:szCs w:val="28"/>
              </w:rPr>
              <w:t xml:space="preserve"> </w:t>
            </w:r>
            <w:r w:rsidR="327C5703" w:rsidRPr="35198366">
              <w:rPr>
                <w:sz w:val="28"/>
                <w:szCs w:val="28"/>
              </w:rPr>
              <w:t>means it</w:t>
            </w:r>
            <w:r w:rsidR="2D365E92" w:rsidRPr="35198366">
              <w:rPr>
                <w:sz w:val="28"/>
                <w:szCs w:val="28"/>
              </w:rPr>
              <w:t xml:space="preserve"> does </w:t>
            </w:r>
            <w:r w:rsidR="2D365E92" w:rsidRPr="35198366">
              <w:rPr>
                <w:b/>
                <w:bCs/>
                <w:sz w:val="28"/>
                <w:szCs w:val="28"/>
              </w:rPr>
              <w:t>not</w:t>
            </w:r>
            <w:r w:rsidR="2D365E92" w:rsidRPr="35198366">
              <w:rPr>
                <w:sz w:val="28"/>
                <w:szCs w:val="28"/>
              </w:rPr>
              <w:t xml:space="preserve"> go away</w:t>
            </w:r>
            <w:r w:rsidR="00B31F4D">
              <w:rPr>
                <w:sz w:val="28"/>
                <w:szCs w:val="28"/>
              </w:rPr>
              <w:t xml:space="preserve"> soon</w:t>
            </w:r>
            <w:r w:rsidR="2D365E92" w:rsidRPr="35198366">
              <w:rPr>
                <w:sz w:val="28"/>
                <w:szCs w:val="28"/>
              </w:rPr>
              <w:t>.</w:t>
            </w:r>
          </w:p>
        </w:tc>
      </w:tr>
      <w:tr w:rsidR="006F7BCB" w:rsidRPr="008E647D" w14:paraId="5A618EF6" w14:textId="77777777" w:rsidTr="6179D52C">
        <w:trPr>
          <w:cantSplit/>
          <w:trHeight w:val="2835"/>
        </w:trPr>
        <w:tc>
          <w:tcPr>
            <w:tcW w:w="3158" w:type="dxa"/>
          </w:tcPr>
          <w:p w14:paraId="2A56FB98" w14:textId="631ED806" w:rsidR="006F7BCB" w:rsidRPr="008E647D" w:rsidRDefault="00E061D3">
            <w:pPr>
              <w:pStyle w:val="EasyRead16"/>
              <w:rPr>
                <w:sz w:val="28"/>
                <w:szCs w:val="28"/>
              </w:rPr>
            </w:pPr>
            <w:r w:rsidRPr="003D1C29">
              <w:rPr>
                <w:noProof/>
                <w:sz w:val="28"/>
                <w:szCs w:val="28"/>
              </w:rPr>
              <w:drawing>
                <wp:inline distT="0" distB="0" distL="0" distR="0" wp14:anchorId="31525072" wp14:editId="68C1E117">
                  <wp:extent cx="1868170" cy="1868170"/>
                  <wp:effectExtent l="0" t="0" r="0" b="0"/>
                  <wp:docPr id="230149479" name="Picture 27" descr=" a person sitting on a stool taking notes on a clipboard while another person bends down to tie shoelaces, indicating a fitness or health assessment scenario. A checklist icon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10856" name="Picture 27" descr=" a person sitting on a stool taking notes on a clipboard while another person bends down to tie shoelaces, indicating a fitness or health assessment scenario. A checklist icon above them "/>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65FEBDB3" w14:textId="77777777" w:rsidR="006F7BCB" w:rsidRDefault="006F7BCB">
            <w:pPr>
              <w:pStyle w:val="EasyRead16"/>
              <w:rPr>
                <w:sz w:val="28"/>
                <w:szCs w:val="28"/>
              </w:rPr>
            </w:pPr>
          </w:p>
          <w:p w14:paraId="78C060CE" w14:textId="073375E3" w:rsidR="006F7BCB" w:rsidRDefault="0C0E9829">
            <w:pPr>
              <w:pStyle w:val="EasyRead16"/>
              <w:rPr>
                <w:sz w:val="28"/>
                <w:szCs w:val="28"/>
              </w:rPr>
            </w:pPr>
            <w:r w:rsidRPr="6179D52C">
              <w:rPr>
                <w:sz w:val="28"/>
                <w:szCs w:val="28"/>
              </w:rPr>
              <w:t>The changes could be to</w:t>
            </w:r>
            <w:r w:rsidR="1F29E95D" w:rsidRPr="6179D52C">
              <w:rPr>
                <w:sz w:val="28"/>
                <w:szCs w:val="28"/>
              </w:rPr>
              <w:t xml:space="preserve"> things they did</w:t>
            </w:r>
            <w:r w:rsidR="1F29E95D" w:rsidRPr="00117AAC">
              <w:rPr>
                <w:b/>
                <w:bCs/>
                <w:sz w:val="28"/>
                <w:szCs w:val="28"/>
              </w:rPr>
              <w:t xml:space="preserve"> not </w:t>
            </w:r>
            <w:r w:rsidR="1F29E95D" w:rsidRPr="6179D52C">
              <w:rPr>
                <w:sz w:val="28"/>
                <w:szCs w:val="28"/>
              </w:rPr>
              <w:t xml:space="preserve">know </w:t>
            </w:r>
            <w:r w:rsidR="00BA2F6D">
              <w:rPr>
                <w:sz w:val="28"/>
                <w:szCs w:val="28"/>
              </w:rPr>
              <w:t>would</w:t>
            </w:r>
            <w:r w:rsidR="00BA2F6D" w:rsidRPr="6179D52C">
              <w:rPr>
                <w:sz w:val="28"/>
                <w:szCs w:val="28"/>
              </w:rPr>
              <w:t xml:space="preserve"> </w:t>
            </w:r>
            <w:r w:rsidR="1F29E95D" w:rsidRPr="6179D52C">
              <w:rPr>
                <w:sz w:val="28"/>
                <w:szCs w:val="28"/>
              </w:rPr>
              <w:t xml:space="preserve">happen. </w:t>
            </w:r>
          </w:p>
          <w:p w14:paraId="074EA471" w14:textId="77777777" w:rsidR="006F7BCB" w:rsidRDefault="006F7BCB">
            <w:pPr>
              <w:pStyle w:val="EasyRead16"/>
              <w:rPr>
                <w:sz w:val="28"/>
                <w:szCs w:val="28"/>
              </w:rPr>
            </w:pPr>
          </w:p>
          <w:p w14:paraId="2B719300" w14:textId="5217AC61" w:rsidR="1F29E95D" w:rsidRDefault="1F29E95D" w:rsidP="6179D52C">
            <w:pPr>
              <w:pStyle w:val="EasyRead16"/>
              <w:rPr>
                <w:sz w:val="28"/>
                <w:szCs w:val="28"/>
              </w:rPr>
            </w:pPr>
            <w:r w:rsidRPr="6179D52C">
              <w:rPr>
                <w:sz w:val="28"/>
                <w:szCs w:val="28"/>
              </w:rPr>
              <w:t>Like</w:t>
            </w:r>
          </w:p>
          <w:p w14:paraId="50D6BEB5" w14:textId="01BE876A" w:rsidR="6179D52C" w:rsidRDefault="6179D52C" w:rsidP="6179D52C">
            <w:pPr>
              <w:pStyle w:val="EasyRead16"/>
              <w:rPr>
                <w:sz w:val="28"/>
                <w:szCs w:val="28"/>
              </w:rPr>
            </w:pPr>
          </w:p>
          <w:p w14:paraId="0484168B" w14:textId="33A1B76D" w:rsidR="006F7BCB" w:rsidRPr="006C2088" w:rsidRDefault="006F7BCB" w:rsidP="00637694">
            <w:pPr>
              <w:pStyle w:val="EasyRead16"/>
              <w:numPr>
                <w:ilvl w:val="0"/>
                <w:numId w:val="15"/>
              </w:numPr>
              <w:rPr>
                <w:sz w:val="28"/>
                <w:szCs w:val="28"/>
              </w:rPr>
            </w:pPr>
            <w:r w:rsidRPr="00901400">
              <w:rPr>
                <w:sz w:val="28"/>
                <w:szCs w:val="28"/>
              </w:rPr>
              <w:t>Functional capacity</w:t>
            </w:r>
          </w:p>
        </w:tc>
      </w:tr>
      <w:tr w:rsidR="006F7BCB" w:rsidRPr="008E647D" w14:paraId="4E7B9F30" w14:textId="77777777" w:rsidTr="6179D52C">
        <w:trPr>
          <w:cantSplit/>
          <w:trHeight w:val="3402"/>
        </w:trPr>
        <w:tc>
          <w:tcPr>
            <w:tcW w:w="3158" w:type="dxa"/>
          </w:tcPr>
          <w:p w14:paraId="6BB6639C" w14:textId="25EB89F1" w:rsidR="006F7BCB" w:rsidRPr="008E647D" w:rsidRDefault="008F1D60">
            <w:pPr>
              <w:pStyle w:val="EasyRead16"/>
              <w:rPr>
                <w:sz w:val="28"/>
                <w:szCs w:val="28"/>
              </w:rPr>
            </w:pPr>
            <w:r w:rsidRPr="008F1D60">
              <w:rPr>
                <w:noProof/>
                <w:sz w:val="28"/>
                <w:szCs w:val="28"/>
              </w:rPr>
              <w:lastRenderedPageBreak/>
              <w:drawing>
                <wp:inline distT="0" distB="0" distL="0" distR="0" wp14:anchorId="5C7C2279" wp14:editId="56A73C51">
                  <wp:extent cx="1868170" cy="1868170"/>
                  <wp:effectExtent l="0" t="0" r="0" b="0"/>
                  <wp:docPr id="1410746124" name="Picture 18" descr="different types of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46124" name="Picture 18" descr="different types of homes"/>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4F183542" w14:textId="77777777" w:rsidR="006F7BCB" w:rsidRDefault="006F7BCB">
            <w:pPr>
              <w:pStyle w:val="EasyRead16"/>
              <w:rPr>
                <w:sz w:val="28"/>
                <w:szCs w:val="28"/>
              </w:rPr>
            </w:pPr>
          </w:p>
          <w:p w14:paraId="6EBFF9DE" w14:textId="77777777" w:rsidR="006F7BCB" w:rsidRDefault="006F7BCB">
            <w:pPr>
              <w:pStyle w:val="EasyRead16"/>
              <w:rPr>
                <w:sz w:val="28"/>
                <w:szCs w:val="28"/>
              </w:rPr>
            </w:pPr>
          </w:p>
          <w:p w14:paraId="55E1B222" w14:textId="77777777" w:rsidR="006F7BCB" w:rsidRDefault="006F7BCB" w:rsidP="00637694">
            <w:pPr>
              <w:pStyle w:val="EasyRead16"/>
              <w:numPr>
                <w:ilvl w:val="0"/>
                <w:numId w:val="15"/>
              </w:numPr>
              <w:rPr>
                <w:sz w:val="28"/>
                <w:szCs w:val="28"/>
              </w:rPr>
            </w:pPr>
            <w:r>
              <w:rPr>
                <w:sz w:val="28"/>
                <w:szCs w:val="28"/>
              </w:rPr>
              <w:t>Where they are living</w:t>
            </w:r>
          </w:p>
        </w:tc>
      </w:tr>
      <w:tr w:rsidR="006F7BCB" w:rsidRPr="008E647D" w14:paraId="25114877" w14:textId="77777777" w:rsidTr="6179D52C">
        <w:trPr>
          <w:cantSplit/>
          <w:trHeight w:val="3402"/>
        </w:trPr>
        <w:tc>
          <w:tcPr>
            <w:tcW w:w="3158" w:type="dxa"/>
          </w:tcPr>
          <w:p w14:paraId="7796D04C" w14:textId="5F91A00F" w:rsidR="006F7BCB" w:rsidRPr="008E647D" w:rsidRDefault="008F1D60">
            <w:pPr>
              <w:pStyle w:val="EasyRead16"/>
              <w:rPr>
                <w:sz w:val="28"/>
                <w:szCs w:val="28"/>
              </w:rPr>
            </w:pPr>
            <w:r w:rsidRPr="008F1D60">
              <w:rPr>
                <w:noProof/>
                <w:sz w:val="28"/>
                <w:szCs w:val="28"/>
              </w:rPr>
              <w:drawing>
                <wp:inline distT="0" distB="0" distL="0" distR="0" wp14:anchorId="393D7477" wp14:editId="13F26F5F">
                  <wp:extent cx="1868170" cy="1868170"/>
                  <wp:effectExtent l="0" t="0" r="0" b="0"/>
                  <wp:docPr id="556749616" name="Picture 19" descr="a person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49616" name="Picture 19" descr="a person readi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6FC1E7F8" w14:textId="77777777" w:rsidR="006F7BCB" w:rsidRDefault="006F7BCB">
            <w:pPr>
              <w:pStyle w:val="EasyRead16"/>
              <w:rPr>
                <w:sz w:val="28"/>
                <w:szCs w:val="28"/>
              </w:rPr>
            </w:pPr>
          </w:p>
          <w:p w14:paraId="7CED18BD" w14:textId="77777777" w:rsidR="006F7BCB" w:rsidRDefault="006F7BCB">
            <w:pPr>
              <w:pStyle w:val="EasyRead16"/>
              <w:rPr>
                <w:sz w:val="28"/>
                <w:szCs w:val="28"/>
              </w:rPr>
            </w:pPr>
          </w:p>
          <w:p w14:paraId="2EDB1069" w14:textId="77777777" w:rsidR="006F7BCB" w:rsidRDefault="006F7BCB" w:rsidP="00637694">
            <w:pPr>
              <w:pStyle w:val="EasyRead16"/>
              <w:numPr>
                <w:ilvl w:val="0"/>
                <w:numId w:val="34"/>
              </w:numPr>
              <w:rPr>
                <w:sz w:val="28"/>
                <w:szCs w:val="28"/>
              </w:rPr>
            </w:pPr>
            <w:r>
              <w:rPr>
                <w:sz w:val="28"/>
                <w:szCs w:val="28"/>
              </w:rPr>
              <w:t xml:space="preserve">Learning </w:t>
            </w:r>
          </w:p>
        </w:tc>
      </w:tr>
      <w:tr w:rsidR="006F7BCB" w:rsidRPr="008E647D" w14:paraId="5541763D" w14:textId="77777777" w:rsidTr="6179D52C">
        <w:trPr>
          <w:cantSplit/>
          <w:trHeight w:val="3402"/>
        </w:trPr>
        <w:tc>
          <w:tcPr>
            <w:tcW w:w="3158" w:type="dxa"/>
          </w:tcPr>
          <w:p w14:paraId="2315B92D" w14:textId="67CC18FE" w:rsidR="006F7BCB" w:rsidRPr="008E647D" w:rsidRDefault="0045260F">
            <w:pPr>
              <w:pStyle w:val="EasyRead16"/>
              <w:rPr>
                <w:sz w:val="28"/>
                <w:szCs w:val="28"/>
              </w:rPr>
            </w:pPr>
            <w:r w:rsidRPr="0045260F">
              <w:rPr>
                <w:noProof/>
                <w:sz w:val="28"/>
                <w:szCs w:val="28"/>
              </w:rPr>
              <w:drawing>
                <wp:inline distT="0" distB="0" distL="0" distR="0" wp14:anchorId="45A91F9A" wp14:editId="55BB77DE">
                  <wp:extent cx="1868170" cy="1868170"/>
                  <wp:effectExtent l="0" t="0" r="0" b="0"/>
                  <wp:docPr id="633348381" name="Picture 20" descr="people doing different types of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48381" name="Picture 20" descr="people doing different types of jobs"/>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136DB2D1" w14:textId="77777777" w:rsidR="006F7BCB" w:rsidRDefault="006F7BCB">
            <w:pPr>
              <w:pStyle w:val="EasyRead16"/>
              <w:rPr>
                <w:sz w:val="28"/>
                <w:szCs w:val="28"/>
              </w:rPr>
            </w:pPr>
          </w:p>
          <w:p w14:paraId="7271A9A1" w14:textId="77777777" w:rsidR="006F7BCB" w:rsidRDefault="006F7BCB">
            <w:pPr>
              <w:pStyle w:val="EasyRead16"/>
              <w:rPr>
                <w:sz w:val="28"/>
                <w:szCs w:val="28"/>
              </w:rPr>
            </w:pPr>
          </w:p>
          <w:p w14:paraId="0D857E0D" w14:textId="77777777" w:rsidR="006F7BCB" w:rsidRDefault="006F7BCB" w:rsidP="00637694">
            <w:pPr>
              <w:pStyle w:val="EasyRead16"/>
              <w:numPr>
                <w:ilvl w:val="0"/>
                <w:numId w:val="34"/>
              </w:numPr>
              <w:rPr>
                <w:sz w:val="28"/>
                <w:szCs w:val="28"/>
              </w:rPr>
            </w:pPr>
            <w:r>
              <w:rPr>
                <w:sz w:val="28"/>
                <w:szCs w:val="28"/>
              </w:rPr>
              <w:t xml:space="preserve">Work </w:t>
            </w:r>
          </w:p>
        </w:tc>
      </w:tr>
      <w:tr w:rsidR="006F7BCB" w:rsidRPr="008E647D" w14:paraId="17664E4A" w14:textId="77777777" w:rsidTr="6179D52C">
        <w:trPr>
          <w:cantSplit/>
          <w:trHeight w:val="2835"/>
        </w:trPr>
        <w:tc>
          <w:tcPr>
            <w:tcW w:w="3158" w:type="dxa"/>
          </w:tcPr>
          <w:p w14:paraId="4B61E0DF" w14:textId="136EA521" w:rsidR="006F7BCB" w:rsidRPr="008E647D" w:rsidRDefault="0045260F">
            <w:pPr>
              <w:pStyle w:val="EasyRead16"/>
              <w:rPr>
                <w:sz w:val="28"/>
                <w:szCs w:val="28"/>
              </w:rPr>
            </w:pPr>
            <w:r w:rsidRPr="0045260F">
              <w:rPr>
                <w:noProof/>
                <w:sz w:val="28"/>
                <w:szCs w:val="28"/>
              </w:rPr>
              <w:drawing>
                <wp:inline distT="0" distB="0" distL="0" distR="0" wp14:anchorId="08191335" wp14:editId="2562AE0A">
                  <wp:extent cx="1868170" cy="1868170"/>
                  <wp:effectExtent l="0" t="0" r="0" b="0"/>
                  <wp:docPr id="1739841512" name="Picture 21" descr="a person thinking about supports done by different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41512" name="Picture 21" descr="a person thinking about supports done by different people"/>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04FC9545" w14:textId="77777777" w:rsidR="006F7BCB" w:rsidRDefault="006F7BCB">
            <w:pPr>
              <w:pStyle w:val="EasyRead16"/>
              <w:rPr>
                <w:sz w:val="28"/>
                <w:szCs w:val="28"/>
              </w:rPr>
            </w:pPr>
          </w:p>
          <w:p w14:paraId="68F72BC4" w14:textId="77777777" w:rsidR="006F7BCB" w:rsidRDefault="006F7BCB" w:rsidP="00637694">
            <w:pPr>
              <w:pStyle w:val="EasyRead16"/>
              <w:numPr>
                <w:ilvl w:val="0"/>
                <w:numId w:val="33"/>
              </w:numPr>
              <w:rPr>
                <w:sz w:val="28"/>
                <w:szCs w:val="28"/>
              </w:rPr>
            </w:pPr>
            <w:r w:rsidRPr="23F93C70">
              <w:rPr>
                <w:sz w:val="28"/>
                <w:szCs w:val="28"/>
              </w:rPr>
              <w:t xml:space="preserve">Supports that they do </w:t>
            </w:r>
            <w:r w:rsidRPr="23F93C70">
              <w:rPr>
                <w:b/>
                <w:bCs/>
                <w:sz w:val="28"/>
                <w:szCs w:val="28"/>
              </w:rPr>
              <w:t>not</w:t>
            </w:r>
            <w:r w:rsidRPr="23F93C70">
              <w:rPr>
                <w:sz w:val="28"/>
                <w:szCs w:val="28"/>
              </w:rPr>
              <w:t xml:space="preserve"> have to pay for like from</w:t>
            </w:r>
          </w:p>
          <w:p w14:paraId="6D56E4C7" w14:textId="77777777" w:rsidR="006F7BCB" w:rsidRDefault="006F7BCB">
            <w:pPr>
              <w:pStyle w:val="EasyRead16"/>
              <w:rPr>
                <w:sz w:val="28"/>
                <w:szCs w:val="28"/>
              </w:rPr>
            </w:pPr>
          </w:p>
          <w:p w14:paraId="399399AF" w14:textId="77777777" w:rsidR="006F7BCB" w:rsidRDefault="006F7BCB">
            <w:pPr>
              <w:pStyle w:val="EasyRead16"/>
              <w:numPr>
                <w:ilvl w:val="0"/>
                <w:numId w:val="7"/>
              </w:numPr>
              <w:rPr>
                <w:sz w:val="28"/>
                <w:szCs w:val="28"/>
              </w:rPr>
            </w:pPr>
            <w:r w:rsidRPr="23F93C70">
              <w:rPr>
                <w:sz w:val="28"/>
                <w:szCs w:val="28"/>
              </w:rPr>
              <w:t>Friends</w:t>
            </w:r>
          </w:p>
          <w:p w14:paraId="6E7B9DEC" w14:textId="77777777" w:rsidR="006F7BCB" w:rsidRDefault="006F7BCB">
            <w:pPr>
              <w:pStyle w:val="EasyRead16"/>
              <w:numPr>
                <w:ilvl w:val="0"/>
                <w:numId w:val="7"/>
              </w:numPr>
              <w:rPr>
                <w:sz w:val="28"/>
                <w:szCs w:val="28"/>
              </w:rPr>
            </w:pPr>
            <w:r w:rsidRPr="23F93C70">
              <w:rPr>
                <w:sz w:val="28"/>
                <w:szCs w:val="28"/>
              </w:rPr>
              <w:t>Family.</w:t>
            </w:r>
          </w:p>
        </w:tc>
      </w:tr>
      <w:tr w:rsidR="00445A91" w:rsidRPr="008E647D" w14:paraId="33329123" w14:textId="77777777" w:rsidTr="00B0696D">
        <w:trPr>
          <w:cantSplit/>
          <w:trHeight w:val="5103"/>
        </w:trPr>
        <w:tc>
          <w:tcPr>
            <w:tcW w:w="3158" w:type="dxa"/>
          </w:tcPr>
          <w:p w14:paraId="4A9DBAE1" w14:textId="19AB3258" w:rsidR="00445A91" w:rsidRPr="008E647D" w:rsidRDefault="0012024B" w:rsidP="00B412DF">
            <w:pPr>
              <w:pStyle w:val="EasyRead16"/>
              <w:rPr>
                <w:sz w:val="28"/>
                <w:szCs w:val="28"/>
              </w:rPr>
            </w:pPr>
            <w:r>
              <w:rPr>
                <w:noProof/>
              </w:rPr>
              <w:lastRenderedPageBreak/>
              <w:drawing>
                <wp:inline distT="0" distB="0" distL="0" distR="0" wp14:anchorId="57B71204" wp14:editId="3A673B82">
                  <wp:extent cx="1868170" cy="1868170"/>
                  <wp:effectExtent l="0" t="0" r="0" b="0"/>
                  <wp:docPr id="302839204" name="Picture 2" descr="a person witha sunflower lanyard, with a thought bubble containing symbols of care and compassion, including hearts, handshakes, hugging figures, and a caregiver with an elderly person in a wheelchai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39204" name="Picture 2" descr="a person witha sunflower lanyard, with a thought bubble containing symbols of care and compassion, including hearts, handshakes, hugging figures, and a caregiver with an elderly person in a wheelchair. &#1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5204541C" w14:textId="77777777" w:rsidR="00445A91" w:rsidRDefault="00445A91" w:rsidP="00B412DF">
            <w:pPr>
              <w:pStyle w:val="EasyRead16"/>
              <w:rPr>
                <w:sz w:val="28"/>
                <w:szCs w:val="28"/>
              </w:rPr>
            </w:pPr>
          </w:p>
          <w:p w14:paraId="63289A67" w14:textId="77777777" w:rsidR="00756E0D" w:rsidRDefault="00756E0D" w:rsidP="00B412DF">
            <w:pPr>
              <w:pStyle w:val="EasyRead16"/>
              <w:rPr>
                <w:sz w:val="28"/>
                <w:szCs w:val="28"/>
              </w:rPr>
            </w:pPr>
          </w:p>
          <w:p w14:paraId="201726A7" w14:textId="7ECB3A00" w:rsidR="00700596" w:rsidRPr="00756E0D" w:rsidRDefault="64279B0B" w:rsidP="00637694">
            <w:pPr>
              <w:pStyle w:val="EasyRead16"/>
              <w:numPr>
                <w:ilvl w:val="0"/>
                <w:numId w:val="35"/>
              </w:numPr>
              <w:rPr>
                <w:sz w:val="28"/>
                <w:szCs w:val="28"/>
              </w:rPr>
            </w:pPr>
            <w:r w:rsidRPr="35198366">
              <w:rPr>
                <w:sz w:val="28"/>
                <w:szCs w:val="28"/>
              </w:rPr>
              <w:t xml:space="preserve">We will </w:t>
            </w:r>
            <w:r w:rsidR="00E06397">
              <w:rPr>
                <w:sz w:val="28"/>
                <w:szCs w:val="28"/>
              </w:rPr>
              <w:t>make it clearer</w:t>
            </w:r>
            <w:r w:rsidR="00E06397" w:rsidRPr="35198366">
              <w:rPr>
                <w:sz w:val="28"/>
                <w:szCs w:val="28"/>
              </w:rPr>
              <w:t xml:space="preserve"> </w:t>
            </w:r>
            <w:r w:rsidR="42920A97" w:rsidRPr="35198366">
              <w:rPr>
                <w:sz w:val="28"/>
                <w:szCs w:val="28"/>
              </w:rPr>
              <w:t xml:space="preserve">what supports </w:t>
            </w:r>
            <w:r w:rsidR="00423D03">
              <w:rPr>
                <w:sz w:val="28"/>
                <w:szCs w:val="28"/>
              </w:rPr>
              <w:t>you can get from</w:t>
            </w:r>
            <w:r w:rsidR="42920A97" w:rsidRPr="35198366">
              <w:rPr>
                <w:sz w:val="28"/>
                <w:szCs w:val="28"/>
              </w:rPr>
              <w:t xml:space="preserve"> the NDIS</w:t>
            </w:r>
            <w:r w:rsidR="11193524" w:rsidRPr="35198366">
              <w:rPr>
                <w:sz w:val="28"/>
                <w:szCs w:val="28"/>
              </w:rPr>
              <w:t>.</w:t>
            </w:r>
          </w:p>
        </w:tc>
      </w:tr>
      <w:tr w:rsidR="006365C7" w:rsidRPr="008E647D" w14:paraId="7E5E4486" w14:textId="77777777" w:rsidTr="00B0696D">
        <w:trPr>
          <w:cantSplit/>
          <w:trHeight w:val="5103"/>
        </w:trPr>
        <w:tc>
          <w:tcPr>
            <w:tcW w:w="3158" w:type="dxa"/>
          </w:tcPr>
          <w:p w14:paraId="11A25AD6" w14:textId="31A34DD7" w:rsidR="006365C7" w:rsidRPr="008E647D" w:rsidRDefault="00582214" w:rsidP="00B412DF">
            <w:pPr>
              <w:pStyle w:val="EasyRead16"/>
              <w:rPr>
                <w:sz w:val="28"/>
                <w:szCs w:val="28"/>
              </w:rPr>
            </w:pPr>
            <w:r w:rsidRPr="00582214">
              <w:rPr>
                <w:noProof/>
                <w:sz w:val="28"/>
                <w:szCs w:val="28"/>
              </w:rPr>
              <w:drawing>
                <wp:inline distT="0" distB="0" distL="0" distR="0" wp14:anchorId="0FDC2210" wp14:editId="66CBFAF3">
                  <wp:extent cx="1868170" cy="1868170"/>
                  <wp:effectExtent l="0" t="0" r="0" b="0"/>
                  <wp:docPr id="1886006518" name="Picture 45" descr="a person thinking about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06518" name="Picture 45" descr="a person thinking about supports"/>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15EF048E" w14:textId="77777777" w:rsidR="006365C7" w:rsidRDefault="006365C7" w:rsidP="00B412DF">
            <w:pPr>
              <w:pStyle w:val="EasyRead16"/>
              <w:rPr>
                <w:sz w:val="28"/>
                <w:szCs w:val="28"/>
              </w:rPr>
            </w:pPr>
          </w:p>
          <w:p w14:paraId="273C145E" w14:textId="77777777" w:rsidR="006365C7" w:rsidRDefault="006365C7" w:rsidP="00B412DF">
            <w:pPr>
              <w:pStyle w:val="EasyRead16"/>
              <w:rPr>
                <w:sz w:val="28"/>
                <w:szCs w:val="28"/>
              </w:rPr>
            </w:pPr>
          </w:p>
          <w:p w14:paraId="1159150E" w14:textId="29A22FA7" w:rsidR="006365C7" w:rsidRDefault="006365C7" w:rsidP="00B412DF">
            <w:pPr>
              <w:pStyle w:val="EasyRead16"/>
              <w:rPr>
                <w:sz w:val="28"/>
                <w:szCs w:val="28"/>
              </w:rPr>
            </w:pPr>
            <w:r>
              <w:rPr>
                <w:sz w:val="28"/>
                <w:szCs w:val="28"/>
              </w:rPr>
              <w:t>People will only be able to get NDIS</w:t>
            </w:r>
            <w:r w:rsidR="006F6890">
              <w:rPr>
                <w:sz w:val="28"/>
                <w:szCs w:val="28"/>
              </w:rPr>
              <w:t xml:space="preserve"> supports</w:t>
            </w:r>
            <w:r>
              <w:rPr>
                <w:sz w:val="28"/>
                <w:szCs w:val="28"/>
              </w:rPr>
              <w:t xml:space="preserve"> if </w:t>
            </w:r>
          </w:p>
          <w:p w14:paraId="4327D03F" w14:textId="77777777" w:rsidR="001F28A1" w:rsidRDefault="001F28A1" w:rsidP="00B412DF">
            <w:pPr>
              <w:pStyle w:val="EasyRead16"/>
              <w:rPr>
                <w:sz w:val="28"/>
                <w:szCs w:val="28"/>
              </w:rPr>
            </w:pPr>
          </w:p>
          <w:p w14:paraId="1C8390FF" w14:textId="34832CB1" w:rsidR="001F28A1" w:rsidRDefault="001F28A1" w:rsidP="00637694">
            <w:pPr>
              <w:pStyle w:val="EasyRead16"/>
              <w:numPr>
                <w:ilvl w:val="0"/>
                <w:numId w:val="33"/>
              </w:numPr>
              <w:rPr>
                <w:sz w:val="28"/>
                <w:szCs w:val="28"/>
              </w:rPr>
            </w:pPr>
            <w:r>
              <w:rPr>
                <w:sz w:val="28"/>
                <w:szCs w:val="28"/>
              </w:rPr>
              <w:t xml:space="preserve">It is for their disability </w:t>
            </w:r>
          </w:p>
        </w:tc>
      </w:tr>
      <w:tr w:rsidR="005A41D5" w:rsidRPr="008E647D" w14:paraId="2D879A2C" w14:textId="77777777" w:rsidTr="6179D52C">
        <w:trPr>
          <w:cantSplit/>
          <w:trHeight w:val="2835"/>
        </w:trPr>
        <w:tc>
          <w:tcPr>
            <w:tcW w:w="3158" w:type="dxa"/>
          </w:tcPr>
          <w:p w14:paraId="279BAB0B" w14:textId="52C0C726" w:rsidR="005A41D5" w:rsidRPr="008E647D" w:rsidRDefault="00643F27" w:rsidP="00B412DF">
            <w:pPr>
              <w:pStyle w:val="EasyRead16"/>
              <w:rPr>
                <w:sz w:val="28"/>
                <w:szCs w:val="28"/>
              </w:rPr>
            </w:pPr>
            <w:r w:rsidRPr="00643F27">
              <w:rPr>
                <w:noProof/>
                <w:sz w:val="28"/>
                <w:szCs w:val="28"/>
              </w:rPr>
              <w:drawing>
                <wp:inline distT="0" distB="0" distL="0" distR="0" wp14:anchorId="6B5A45C1" wp14:editId="2EB8135F">
                  <wp:extent cx="1868170" cy="1868170"/>
                  <wp:effectExtent l="0" t="0" r="0" b="0"/>
                  <wp:docPr id="1084695938" name="Picture 23" descr="3 people with lanyards and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95938" name="Picture 23" descr="3 people with lanyards and thumbs up"/>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391ADC28" w14:textId="77777777" w:rsidR="00AD48FC" w:rsidRDefault="00AD48FC" w:rsidP="00B412DF">
            <w:pPr>
              <w:pStyle w:val="EasyRead16"/>
              <w:rPr>
                <w:sz w:val="28"/>
                <w:szCs w:val="28"/>
              </w:rPr>
            </w:pPr>
          </w:p>
          <w:p w14:paraId="4C3736F3" w14:textId="66F8038A" w:rsidR="00AD48FC" w:rsidRDefault="5870B661" w:rsidP="00637694">
            <w:pPr>
              <w:pStyle w:val="EasyRead16"/>
              <w:numPr>
                <w:ilvl w:val="0"/>
                <w:numId w:val="35"/>
              </w:numPr>
              <w:rPr>
                <w:sz w:val="28"/>
                <w:szCs w:val="28"/>
              </w:rPr>
            </w:pPr>
            <w:r w:rsidRPr="35198366">
              <w:rPr>
                <w:sz w:val="28"/>
                <w:szCs w:val="28"/>
              </w:rPr>
              <w:t xml:space="preserve">The </w:t>
            </w:r>
            <w:r w:rsidRPr="35198366">
              <w:rPr>
                <w:b/>
                <w:bCs/>
                <w:sz w:val="28"/>
                <w:szCs w:val="28"/>
              </w:rPr>
              <w:t>Minister</w:t>
            </w:r>
            <w:r w:rsidRPr="35198366">
              <w:rPr>
                <w:sz w:val="28"/>
                <w:szCs w:val="28"/>
              </w:rPr>
              <w:t xml:space="preserve"> can make decisions about</w:t>
            </w:r>
            <w:r w:rsidR="6A1FDA58" w:rsidRPr="35198366">
              <w:rPr>
                <w:sz w:val="28"/>
                <w:szCs w:val="28"/>
              </w:rPr>
              <w:t xml:space="preserve"> changes to</w:t>
            </w:r>
            <w:r w:rsidRPr="35198366">
              <w:rPr>
                <w:sz w:val="28"/>
                <w:szCs w:val="28"/>
              </w:rPr>
              <w:t xml:space="preserve"> </w:t>
            </w:r>
            <w:r w:rsidRPr="35198366">
              <w:rPr>
                <w:b/>
                <w:bCs/>
                <w:sz w:val="28"/>
                <w:szCs w:val="28"/>
              </w:rPr>
              <w:t>funding</w:t>
            </w:r>
            <w:r w:rsidRPr="35198366">
              <w:rPr>
                <w:sz w:val="28"/>
                <w:szCs w:val="28"/>
              </w:rPr>
              <w:t xml:space="preserve"> for types of supports.</w:t>
            </w:r>
          </w:p>
          <w:p w14:paraId="343FE2E8" w14:textId="77777777" w:rsidR="007A1FE0" w:rsidRDefault="007A1FE0" w:rsidP="007A1FE0">
            <w:pPr>
              <w:pStyle w:val="EasyRead16"/>
              <w:rPr>
                <w:sz w:val="28"/>
                <w:szCs w:val="28"/>
              </w:rPr>
            </w:pPr>
          </w:p>
          <w:p w14:paraId="19FD8297" w14:textId="23509033" w:rsidR="007A1FE0" w:rsidRDefault="00B64563" w:rsidP="007A1FE0">
            <w:pPr>
              <w:pStyle w:val="EasyRead16"/>
              <w:rPr>
                <w:sz w:val="28"/>
                <w:szCs w:val="28"/>
              </w:rPr>
            </w:pPr>
            <w:r w:rsidRPr="00C20C49">
              <w:rPr>
                <w:rFonts w:eastAsia="Arial" w:cs="Arial"/>
                <w:color w:val="000000" w:themeColor="text1"/>
                <w:sz w:val="28"/>
                <w:szCs w:val="28"/>
                <w:lang w:val="en-US"/>
              </w:rPr>
              <w:t>Ministers are leaders in an area of the government.</w:t>
            </w:r>
          </w:p>
        </w:tc>
      </w:tr>
      <w:tr w:rsidR="00B64563" w:rsidRPr="008E647D" w14:paraId="3E70B02B" w14:textId="77777777" w:rsidTr="6179D52C">
        <w:trPr>
          <w:cantSplit/>
          <w:trHeight w:val="4536"/>
        </w:trPr>
        <w:tc>
          <w:tcPr>
            <w:tcW w:w="3158" w:type="dxa"/>
          </w:tcPr>
          <w:p w14:paraId="520FEC06" w14:textId="50694A93" w:rsidR="00B64563" w:rsidRPr="008E647D" w:rsidRDefault="00643F27" w:rsidP="00B412DF">
            <w:pPr>
              <w:pStyle w:val="EasyRead16"/>
              <w:rPr>
                <w:sz w:val="28"/>
                <w:szCs w:val="28"/>
              </w:rPr>
            </w:pPr>
            <w:r w:rsidRPr="00F844A3">
              <w:rPr>
                <w:noProof/>
                <w:sz w:val="28"/>
                <w:szCs w:val="28"/>
              </w:rPr>
              <w:lastRenderedPageBreak/>
              <w:drawing>
                <wp:inline distT="0" distB="0" distL="0" distR="0" wp14:anchorId="725EBE85" wp14:editId="5FADEF09">
                  <wp:extent cx="1868170" cy="1868170"/>
                  <wp:effectExtent l="0" t="0" r="0" b="0"/>
                  <wp:docPr id="372687576" name="Picture 2" descr="a money bag with a brown dollar sign on its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18483" name="Picture 2" descr="a money bag with a brown dollar sign on its front"/>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71CF8622" w14:textId="77777777" w:rsidR="00B64563" w:rsidRDefault="00B64563" w:rsidP="00B412DF">
            <w:pPr>
              <w:pStyle w:val="EasyRead16"/>
              <w:rPr>
                <w:sz w:val="28"/>
                <w:szCs w:val="28"/>
              </w:rPr>
            </w:pPr>
          </w:p>
          <w:p w14:paraId="05AF315D" w14:textId="77777777" w:rsidR="00A9043D" w:rsidRDefault="00A9043D" w:rsidP="00B412DF">
            <w:pPr>
              <w:pStyle w:val="EasyRead16"/>
              <w:rPr>
                <w:sz w:val="28"/>
                <w:szCs w:val="28"/>
              </w:rPr>
            </w:pPr>
          </w:p>
          <w:p w14:paraId="47DE83BC" w14:textId="4163C616" w:rsidR="00A9043D" w:rsidRDefault="00A9043D" w:rsidP="00A9043D">
            <w:pPr>
              <w:spacing w:line="360" w:lineRule="auto"/>
              <w:rPr>
                <w:sz w:val="28"/>
                <w:szCs w:val="28"/>
              </w:rPr>
            </w:pPr>
            <w:r w:rsidRPr="00763969">
              <w:rPr>
                <w:sz w:val="28"/>
                <w:szCs w:val="28"/>
              </w:rPr>
              <w:t xml:space="preserve">Funding is </w:t>
            </w:r>
            <w:r w:rsidRPr="00763969">
              <w:rPr>
                <w:b/>
                <w:sz w:val="28"/>
                <w:szCs w:val="28"/>
              </w:rPr>
              <w:t>money from the government</w:t>
            </w:r>
            <w:r w:rsidRPr="00763969">
              <w:rPr>
                <w:sz w:val="28"/>
                <w:szCs w:val="28"/>
              </w:rPr>
              <w:t xml:space="preserve"> to take part</w:t>
            </w:r>
            <w:r>
              <w:rPr>
                <w:sz w:val="28"/>
                <w:szCs w:val="28"/>
              </w:rPr>
              <w:t xml:space="preserve"> in the NDIS</w:t>
            </w:r>
            <w:r w:rsidRPr="00763969">
              <w:rPr>
                <w:sz w:val="28"/>
                <w:szCs w:val="28"/>
              </w:rPr>
              <w:t>.</w:t>
            </w:r>
          </w:p>
        </w:tc>
      </w:tr>
      <w:tr w:rsidR="00F31BD0" w:rsidRPr="008E647D" w14:paraId="0F3F1593" w14:textId="77777777" w:rsidTr="6179D52C">
        <w:trPr>
          <w:cantSplit/>
          <w:trHeight w:val="6237"/>
        </w:trPr>
        <w:tc>
          <w:tcPr>
            <w:tcW w:w="3158" w:type="dxa"/>
          </w:tcPr>
          <w:p w14:paraId="48199E48" w14:textId="3231C767" w:rsidR="00F31BD0" w:rsidRPr="008E647D" w:rsidRDefault="004646A0">
            <w:pPr>
              <w:pStyle w:val="EasyRead16"/>
              <w:rPr>
                <w:sz w:val="28"/>
                <w:szCs w:val="28"/>
              </w:rPr>
            </w:pPr>
            <w:r w:rsidRPr="00120513">
              <w:rPr>
                <w:noProof/>
                <w:sz w:val="28"/>
                <w:szCs w:val="28"/>
              </w:rPr>
              <w:drawing>
                <wp:inline distT="0" distB="0" distL="0" distR="0" wp14:anchorId="3ABB8892" wp14:editId="5D429DD5">
                  <wp:extent cx="1868170" cy="1868170"/>
                  <wp:effectExtent l="0" t="0" r="0" b="0"/>
                  <wp:docPr id="737782961" name="Picture 15" descr="a whiteboard with NDIS plan and different amounts of money next to different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82961" name="Picture 15" descr="a whiteboard with NDIS plan and different amounts of money next to different categories"/>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19DA0AD2" w14:textId="77777777" w:rsidR="00F31BD0" w:rsidRDefault="00F31BD0">
            <w:pPr>
              <w:pStyle w:val="EasyRead16"/>
              <w:rPr>
                <w:sz w:val="28"/>
                <w:szCs w:val="28"/>
              </w:rPr>
            </w:pPr>
          </w:p>
          <w:p w14:paraId="5CDDEBE2" w14:textId="1A1512DE" w:rsidR="00F31BD0" w:rsidRDefault="7E4A3AA5">
            <w:pPr>
              <w:pStyle w:val="EasyRead16"/>
              <w:rPr>
                <w:sz w:val="28"/>
                <w:szCs w:val="28"/>
              </w:rPr>
            </w:pPr>
            <w:r w:rsidRPr="00AC0C06">
              <w:rPr>
                <w:sz w:val="28"/>
                <w:szCs w:val="28"/>
              </w:rPr>
              <w:t xml:space="preserve">The Minister </w:t>
            </w:r>
            <w:r w:rsidR="679C6021" w:rsidRPr="00AC0C06">
              <w:rPr>
                <w:sz w:val="28"/>
                <w:szCs w:val="28"/>
              </w:rPr>
              <w:t>will</w:t>
            </w:r>
            <w:r w:rsidRPr="00AC0C06">
              <w:rPr>
                <w:sz w:val="28"/>
                <w:szCs w:val="28"/>
              </w:rPr>
              <w:t xml:space="preserve"> decide to h</w:t>
            </w:r>
            <w:r w:rsidR="5C3B196B" w:rsidRPr="00AC0C06">
              <w:rPr>
                <w:sz w:val="28"/>
                <w:szCs w:val="28"/>
              </w:rPr>
              <w:t>av</w:t>
            </w:r>
            <w:r w:rsidRPr="00AC0C06">
              <w:rPr>
                <w:sz w:val="28"/>
                <w:szCs w:val="28"/>
              </w:rPr>
              <w:t>e</w:t>
            </w:r>
            <w:r w:rsidR="5C3B196B" w:rsidRPr="00AC0C06">
              <w:rPr>
                <w:sz w:val="28"/>
                <w:szCs w:val="28"/>
              </w:rPr>
              <w:t xml:space="preserve"> less money </w:t>
            </w:r>
            <w:r w:rsidR="006F6890">
              <w:rPr>
                <w:sz w:val="28"/>
                <w:szCs w:val="28"/>
              </w:rPr>
              <w:t xml:space="preserve">in </w:t>
            </w:r>
            <w:r w:rsidR="00120AB4">
              <w:rPr>
                <w:sz w:val="28"/>
                <w:szCs w:val="28"/>
              </w:rPr>
              <w:t>NDIS</w:t>
            </w:r>
            <w:r w:rsidR="006F6890">
              <w:rPr>
                <w:sz w:val="28"/>
                <w:szCs w:val="28"/>
              </w:rPr>
              <w:t xml:space="preserve"> plans </w:t>
            </w:r>
            <w:r w:rsidR="5C3B196B" w:rsidRPr="00AC0C06">
              <w:rPr>
                <w:sz w:val="28"/>
                <w:szCs w:val="28"/>
              </w:rPr>
              <w:t>for supports for</w:t>
            </w:r>
          </w:p>
          <w:p w14:paraId="48AF35E3" w14:textId="77777777" w:rsidR="00F31BD0" w:rsidRDefault="00F31BD0">
            <w:pPr>
              <w:pStyle w:val="EasyRead16"/>
              <w:rPr>
                <w:sz w:val="28"/>
                <w:szCs w:val="28"/>
              </w:rPr>
            </w:pPr>
          </w:p>
          <w:p w14:paraId="04B317D1" w14:textId="77777777" w:rsidR="00F31BD0" w:rsidRDefault="00F31BD0" w:rsidP="00637694">
            <w:pPr>
              <w:pStyle w:val="EasyRead16"/>
              <w:numPr>
                <w:ilvl w:val="0"/>
                <w:numId w:val="18"/>
              </w:numPr>
              <w:rPr>
                <w:sz w:val="28"/>
                <w:szCs w:val="28"/>
              </w:rPr>
            </w:pPr>
            <w:r>
              <w:rPr>
                <w:sz w:val="28"/>
                <w:szCs w:val="28"/>
              </w:rPr>
              <w:t>Social</w:t>
            </w:r>
          </w:p>
          <w:p w14:paraId="65A551F0" w14:textId="77777777" w:rsidR="00F31BD0" w:rsidRPr="00FD320F" w:rsidRDefault="00F31BD0" w:rsidP="00637694">
            <w:pPr>
              <w:pStyle w:val="EasyRead16"/>
              <w:numPr>
                <w:ilvl w:val="0"/>
                <w:numId w:val="18"/>
              </w:numPr>
              <w:rPr>
                <w:b/>
                <w:bCs/>
                <w:sz w:val="28"/>
                <w:szCs w:val="28"/>
              </w:rPr>
            </w:pPr>
            <w:r w:rsidRPr="00FD320F">
              <w:rPr>
                <w:b/>
                <w:bCs/>
                <w:sz w:val="28"/>
                <w:szCs w:val="28"/>
              </w:rPr>
              <w:t>Civic</w:t>
            </w:r>
          </w:p>
          <w:p w14:paraId="12455A0E" w14:textId="77777777" w:rsidR="00F31BD0" w:rsidRDefault="00F31BD0" w:rsidP="00637694">
            <w:pPr>
              <w:pStyle w:val="EasyRead16"/>
              <w:numPr>
                <w:ilvl w:val="0"/>
                <w:numId w:val="18"/>
              </w:numPr>
              <w:rPr>
                <w:sz w:val="28"/>
                <w:szCs w:val="28"/>
              </w:rPr>
            </w:pPr>
            <w:r>
              <w:rPr>
                <w:sz w:val="28"/>
                <w:szCs w:val="28"/>
              </w:rPr>
              <w:t>Community participation</w:t>
            </w:r>
          </w:p>
          <w:p w14:paraId="099C73DA" w14:textId="77777777" w:rsidR="00F31BD0" w:rsidRDefault="00F31BD0">
            <w:pPr>
              <w:pStyle w:val="EasyRead16"/>
              <w:rPr>
                <w:sz w:val="28"/>
                <w:szCs w:val="28"/>
              </w:rPr>
            </w:pPr>
          </w:p>
          <w:p w14:paraId="52151E7A" w14:textId="77777777" w:rsidR="00F31BD0" w:rsidRPr="008653D7" w:rsidRDefault="00F31BD0">
            <w:pPr>
              <w:pStyle w:val="EasyRead16"/>
              <w:rPr>
                <w:sz w:val="28"/>
                <w:szCs w:val="28"/>
              </w:rPr>
            </w:pPr>
            <w:r w:rsidRPr="008653D7">
              <w:rPr>
                <w:sz w:val="28"/>
                <w:szCs w:val="28"/>
              </w:rPr>
              <w:t>Civic</w:t>
            </w:r>
            <w:r>
              <w:rPr>
                <w:sz w:val="28"/>
                <w:szCs w:val="28"/>
              </w:rPr>
              <w:t xml:space="preserve"> means being part of your community.</w:t>
            </w:r>
          </w:p>
        </w:tc>
      </w:tr>
      <w:tr w:rsidR="00F31BD0" w:rsidRPr="008E647D" w14:paraId="239AAE42" w14:textId="77777777" w:rsidTr="6179D52C">
        <w:trPr>
          <w:cantSplit/>
          <w:trHeight w:val="2835"/>
        </w:trPr>
        <w:tc>
          <w:tcPr>
            <w:tcW w:w="3158" w:type="dxa"/>
          </w:tcPr>
          <w:p w14:paraId="022B676C" w14:textId="0341A101" w:rsidR="00F31BD0" w:rsidRPr="008E647D" w:rsidRDefault="00495F2B">
            <w:pPr>
              <w:pStyle w:val="EasyRead16"/>
              <w:rPr>
                <w:sz w:val="28"/>
                <w:szCs w:val="28"/>
              </w:rPr>
            </w:pPr>
            <w:r w:rsidRPr="00A24D2D">
              <w:rPr>
                <w:noProof/>
                <w:sz w:val="28"/>
                <w:szCs w:val="28"/>
              </w:rPr>
              <w:drawing>
                <wp:inline distT="0" distB="0" distL="0" distR="0" wp14:anchorId="07CA5438" wp14:editId="0682A6B8">
                  <wp:extent cx="1868170" cy="1868170"/>
                  <wp:effectExtent l="0" t="0" r="0" b="0"/>
                  <wp:docPr id="1074784819" name="Picture 10" descr="4 people around a NDIS plan with a clipboard with a dollar sig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84819" name="Picture 10" descr="4 people around a NDIS plan with a clipboard with a dollar sign on it"/>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562B447E" w14:textId="77777777" w:rsidR="00F31BD0" w:rsidRDefault="00F31BD0">
            <w:pPr>
              <w:pStyle w:val="EasyRead16"/>
              <w:rPr>
                <w:sz w:val="28"/>
                <w:szCs w:val="28"/>
              </w:rPr>
            </w:pPr>
          </w:p>
          <w:p w14:paraId="54EF80B3" w14:textId="77777777" w:rsidR="00F31BD0" w:rsidRDefault="00F31BD0">
            <w:pPr>
              <w:pStyle w:val="EasyRead16"/>
              <w:rPr>
                <w:sz w:val="28"/>
                <w:szCs w:val="28"/>
              </w:rPr>
            </w:pPr>
          </w:p>
          <w:p w14:paraId="0329253A" w14:textId="77777777" w:rsidR="00F31BD0" w:rsidRPr="00F8572A" w:rsidRDefault="00F31BD0" w:rsidP="00637694">
            <w:pPr>
              <w:pStyle w:val="EasyRead16"/>
              <w:numPr>
                <w:ilvl w:val="0"/>
                <w:numId w:val="19"/>
              </w:numPr>
              <w:rPr>
                <w:sz w:val="28"/>
                <w:szCs w:val="28"/>
              </w:rPr>
            </w:pPr>
            <w:r w:rsidRPr="008653D7">
              <w:rPr>
                <w:b/>
                <w:bCs/>
                <w:sz w:val="28"/>
                <w:szCs w:val="28"/>
              </w:rPr>
              <w:t>Capacity building</w:t>
            </w:r>
            <w:r>
              <w:rPr>
                <w:sz w:val="28"/>
                <w:szCs w:val="28"/>
              </w:rPr>
              <w:t xml:space="preserve"> for </w:t>
            </w:r>
            <w:r w:rsidRPr="008653D7">
              <w:rPr>
                <w:b/>
                <w:bCs/>
                <w:sz w:val="28"/>
                <w:szCs w:val="28"/>
              </w:rPr>
              <w:t>daily activities</w:t>
            </w:r>
          </w:p>
          <w:p w14:paraId="5C85DF83" w14:textId="77777777" w:rsidR="00F31BD0" w:rsidRDefault="00F31BD0">
            <w:pPr>
              <w:pStyle w:val="EasyRead16"/>
              <w:rPr>
                <w:sz w:val="28"/>
                <w:szCs w:val="28"/>
              </w:rPr>
            </w:pPr>
          </w:p>
          <w:p w14:paraId="16DC7C56" w14:textId="77777777" w:rsidR="00F31BD0" w:rsidRDefault="00F31BD0">
            <w:pPr>
              <w:pStyle w:val="EasyRead16"/>
              <w:rPr>
                <w:sz w:val="28"/>
                <w:szCs w:val="28"/>
              </w:rPr>
            </w:pPr>
            <w:r>
              <w:rPr>
                <w:sz w:val="28"/>
                <w:szCs w:val="28"/>
              </w:rPr>
              <w:t>Capacity building is teaching you skills to help you do more for yourself.</w:t>
            </w:r>
          </w:p>
        </w:tc>
      </w:tr>
      <w:tr w:rsidR="00F31BD0" w:rsidRPr="008E647D" w14:paraId="43BFE01C" w14:textId="77777777" w:rsidTr="6179D52C">
        <w:trPr>
          <w:cantSplit/>
          <w:trHeight w:val="2835"/>
        </w:trPr>
        <w:tc>
          <w:tcPr>
            <w:tcW w:w="3158" w:type="dxa"/>
          </w:tcPr>
          <w:p w14:paraId="001BEA9B" w14:textId="33009AD5" w:rsidR="00F31BD0" w:rsidRPr="008E647D" w:rsidRDefault="00913B14">
            <w:pPr>
              <w:pStyle w:val="EasyRead16"/>
              <w:rPr>
                <w:sz w:val="28"/>
                <w:szCs w:val="28"/>
              </w:rPr>
            </w:pPr>
            <w:r w:rsidRPr="00352CFF">
              <w:rPr>
                <w:noProof/>
                <w:sz w:val="28"/>
                <w:szCs w:val="28"/>
              </w:rPr>
              <w:lastRenderedPageBreak/>
              <w:drawing>
                <wp:inline distT="0" distB="0" distL="0" distR="0" wp14:anchorId="3940B918" wp14:editId="25248EAF">
                  <wp:extent cx="1868170" cy="1868170"/>
                  <wp:effectExtent l="0" t="0" r="0" b="0"/>
                  <wp:docPr id="1987765650" name="Picture 9" descr="2 people doing w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65650" name="Picture 9" descr="2 people doing washin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10E2686D" w14:textId="77777777" w:rsidR="00F31BD0" w:rsidRDefault="00F31BD0">
            <w:pPr>
              <w:pStyle w:val="EasyRead16"/>
              <w:rPr>
                <w:sz w:val="28"/>
                <w:szCs w:val="28"/>
              </w:rPr>
            </w:pPr>
          </w:p>
          <w:p w14:paraId="194282BD" w14:textId="77777777" w:rsidR="00836A80" w:rsidRDefault="00836A80">
            <w:pPr>
              <w:pStyle w:val="EasyRead16"/>
              <w:rPr>
                <w:sz w:val="28"/>
                <w:szCs w:val="28"/>
              </w:rPr>
            </w:pPr>
          </w:p>
          <w:p w14:paraId="58CCCC20" w14:textId="77777777" w:rsidR="00F31BD0" w:rsidRDefault="00F31BD0">
            <w:pPr>
              <w:pStyle w:val="EasyRead16"/>
              <w:rPr>
                <w:sz w:val="28"/>
                <w:szCs w:val="28"/>
              </w:rPr>
            </w:pPr>
            <w:r>
              <w:rPr>
                <w:sz w:val="28"/>
                <w:szCs w:val="28"/>
              </w:rPr>
              <w:t>Daily activities are things you do every day.</w:t>
            </w:r>
          </w:p>
        </w:tc>
      </w:tr>
      <w:tr w:rsidR="00570158" w:rsidRPr="008E647D" w14:paraId="0EC4C745" w14:textId="77777777" w:rsidTr="6179D52C">
        <w:trPr>
          <w:cantSplit/>
          <w:trHeight w:val="3969"/>
        </w:trPr>
        <w:tc>
          <w:tcPr>
            <w:tcW w:w="3158" w:type="dxa"/>
          </w:tcPr>
          <w:p w14:paraId="3BDACFE9" w14:textId="7123559D" w:rsidR="00570158" w:rsidRPr="008E647D" w:rsidRDefault="00EF6D33">
            <w:pPr>
              <w:pStyle w:val="EasyRead16"/>
              <w:rPr>
                <w:sz w:val="28"/>
                <w:szCs w:val="28"/>
              </w:rPr>
            </w:pPr>
            <w:r w:rsidRPr="00EF6D33">
              <w:rPr>
                <w:noProof/>
                <w:sz w:val="28"/>
                <w:szCs w:val="28"/>
              </w:rPr>
              <w:drawing>
                <wp:inline distT="0" distB="0" distL="0" distR="0" wp14:anchorId="678FFA0E" wp14:editId="7D724DEE">
                  <wp:extent cx="1868170" cy="1868170"/>
                  <wp:effectExtent l="0" t="0" r="0" b="0"/>
                  <wp:docPr id="191661078" name="Picture 47" descr="NDIS plan with a end stamp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1078" name="Picture 47" descr="NDIS plan with a end stamp on it"/>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54670070" w14:textId="77777777" w:rsidR="00570158" w:rsidRDefault="00570158">
            <w:pPr>
              <w:pStyle w:val="EasyRead16"/>
              <w:rPr>
                <w:sz w:val="28"/>
                <w:szCs w:val="28"/>
              </w:rPr>
            </w:pPr>
          </w:p>
          <w:p w14:paraId="0E88A24E" w14:textId="77777777" w:rsidR="00570158" w:rsidRDefault="00570158" w:rsidP="00637694">
            <w:pPr>
              <w:pStyle w:val="EasyRead16"/>
              <w:numPr>
                <w:ilvl w:val="0"/>
                <w:numId w:val="35"/>
              </w:numPr>
              <w:rPr>
                <w:sz w:val="28"/>
                <w:szCs w:val="28"/>
              </w:rPr>
            </w:pPr>
            <w:r>
              <w:rPr>
                <w:sz w:val="28"/>
                <w:szCs w:val="28"/>
              </w:rPr>
              <w:t>NDIS plans will have an end date</w:t>
            </w:r>
          </w:p>
          <w:p w14:paraId="1D31EFA2" w14:textId="1D17E631" w:rsidR="00570158" w:rsidRDefault="00570158">
            <w:pPr>
              <w:pStyle w:val="EasyRead16"/>
              <w:rPr>
                <w:sz w:val="28"/>
                <w:szCs w:val="28"/>
              </w:rPr>
            </w:pPr>
          </w:p>
          <w:p w14:paraId="1FC2C9CF" w14:textId="63E77036" w:rsidR="00570158" w:rsidRDefault="5714954C">
            <w:pPr>
              <w:pStyle w:val="EasyRead16"/>
              <w:rPr>
                <w:sz w:val="28"/>
                <w:szCs w:val="28"/>
              </w:rPr>
            </w:pPr>
            <w:r w:rsidRPr="6179D52C">
              <w:rPr>
                <w:sz w:val="28"/>
                <w:szCs w:val="28"/>
              </w:rPr>
              <w:t xml:space="preserve">The law will say </w:t>
            </w:r>
            <w:r w:rsidR="546C61D1" w:rsidRPr="6179D52C">
              <w:rPr>
                <w:sz w:val="28"/>
                <w:szCs w:val="28"/>
              </w:rPr>
              <w:t>when the plan ends</w:t>
            </w:r>
            <w:r w:rsidR="012DF055" w:rsidRPr="6179D52C">
              <w:rPr>
                <w:sz w:val="28"/>
                <w:szCs w:val="28"/>
              </w:rPr>
              <w:t>.</w:t>
            </w:r>
          </w:p>
        </w:tc>
      </w:tr>
      <w:tr w:rsidR="00570158" w:rsidRPr="008E647D" w14:paraId="10820E44" w14:textId="77777777" w:rsidTr="6179D52C">
        <w:trPr>
          <w:cantSplit/>
          <w:trHeight w:val="3402"/>
        </w:trPr>
        <w:tc>
          <w:tcPr>
            <w:tcW w:w="3158" w:type="dxa"/>
          </w:tcPr>
          <w:p w14:paraId="2E1D56F8" w14:textId="71CE4FBA" w:rsidR="00570158" w:rsidRPr="008E647D" w:rsidRDefault="004C5FCC">
            <w:pPr>
              <w:pStyle w:val="EasyRead16"/>
              <w:rPr>
                <w:sz w:val="28"/>
                <w:szCs w:val="28"/>
              </w:rPr>
            </w:pPr>
            <w:r w:rsidRPr="004C5FCC">
              <w:rPr>
                <w:noProof/>
                <w:sz w:val="28"/>
                <w:szCs w:val="28"/>
              </w:rPr>
              <w:drawing>
                <wp:inline distT="0" distB="0" distL="0" distR="0" wp14:anchorId="561296E4" wp14:editId="1464E357">
                  <wp:extent cx="1868170" cy="1868170"/>
                  <wp:effectExtent l="0" t="0" r="0" b="0"/>
                  <wp:docPr id="925913455" name="Picture 48" descr="a person holding paper with NDIS pla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13455" name="Picture 48" descr="a person holding paper with NDIS plan on it"/>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369E24B6" w14:textId="77777777" w:rsidR="00570158" w:rsidRDefault="00570158">
            <w:pPr>
              <w:pStyle w:val="EasyRead16"/>
              <w:rPr>
                <w:sz w:val="28"/>
                <w:szCs w:val="28"/>
              </w:rPr>
            </w:pPr>
          </w:p>
          <w:p w14:paraId="6BF331EE" w14:textId="77777777" w:rsidR="00570158" w:rsidRDefault="00570158">
            <w:pPr>
              <w:pStyle w:val="EasyRead16"/>
              <w:rPr>
                <w:sz w:val="28"/>
                <w:szCs w:val="28"/>
              </w:rPr>
            </w:pPr>
          </w:p>
          <w:p w14:paraId="6BCF732A" w14:textId="77777777" w:rsidR="00570158" w:rsidRDefault="00570158">
            <w:pPr>
              <w:pStyle w:val="EasyRead16"/>
              <w:rPr>
                <w:sz w:val="28"/>
                <w:szCs w:val="28"/>
              </w:rPr>
            </w:pPr>
            <w:r w:rsidRPr="23F93C70">
              <w:rPr>
                <w:sz w:val="28"/>
                <w:szCs w:val="28"/>
              </w:rPr>
              <w:t>A new plan will then need to be made.</w:t>
            </w:r>
          </w:p>
        </w:tc>
      </w:tr>
      <w:tr w:rsidR="00570158" w:rsidRPr="008E647D" w14:paraId="5DCBE8DB" w14:textId="77777777" w:rsidTr="6179D52C">
        <w:trPr>
          <w:cantSplit/>
          <w:trHeight w:val="2835"/>
        </w:trPr>
        <w:tc>
          <w:tcPr>
            <w:tcW w:w="3158" w:type="dxa"/>
          </w:tcPr>
          <w:p w14:paraId="686A11DB" w14:textId="31A40D2F" w:rsidR="00570158" w:rsidRPr="008E647D" w:rsidRDefault="00F032B1">
            <w:pPr>
              <w:pStyle w:val="EasyRead16"/>
              <w:rPr>
                <w:sz w:val="28"/>
                <w:szCs w:val="28"/>
              </w:rPr>
            </w:pPr>
            <w:r w:rsidRPr="00F032B1">
              <w:rPr>
                <w:noProof/>
                <w:sz w:val="28"/>
                <w:szCs w:val="28"/>
              </w:rPr>
              <w:drawing>
                <wp:inline distT="0" distB="0" distL="0" distR="0" wp14:anchorId="0BDFEB26" wp14:editId="0374015C">
                  <wp:extent cx="1868170" cy="1868170"/>
                  <wp:effectExtent l="0" t="0" r="0" b="0"/>
                  <wp:docPr id="755776810" name="Picture 28" descr="two NDIS Plan documents side by side, each with coloured bars and stacks of money. An arrow points from the first stack of money to the second, which is marked with a large red cro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76810" name="Picture 28" descr="two NDIS Plan documents side by side, each with coloured bars and stacks of money. An arrow points from the first stack of money to the second, which is marked with a large red cross, "/>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483BDF84" w14:textId="77777777" w:rsidR="00570158" w:rsidRDefault="00570158">
            <w:pPr>
              <w:pStyle w:val="EasyRead16"/>
              <w:rPr>
                <w:sz w:val="28"/>
                <w:szCs w:val="28"/>
              </w:rPr>
            </w:pPr>
          </w:p>
          <w:p w14:paraId="3BFAA671" w14:textId="77777777" w:rsidR="00570158" w:rsidRDefault="00570158">
            <w:pPr>
              <w:pStyle w:val="EasyRead16"/>
              <w:rPr>
                <w:sz w:val="28"/>
                <w:szCs w:val="28"/>
              </w:rPr>
            </w:pPr>
          </w:p>
          <w:p w14:paraId="19D00E93" w14:textId="77777777" w:rsidR="00570158" w:rsidRDefault="00570158">
            <w:pPr>
              <w:pStyle w:val="EasyRead16"/>
              <w:rPr>
                <w:sz w:val="28"/>
                <w:szCs w:val="28"/>
              </w:rPr>
            </w:pPr>
            <w:r>
              <w:rPr>
                <w:sz w:val="28"/>
                <w:szCs w:val="28"/>
              </w:rPr>
              <w:t xml:space="preserve">Any money left in the old plan will </w:t>
            </w:r>
            <w:r w:rsidRPr="00D867D5">
              <w:rPr>
                <w:b/>
                <w:bCs/>
                <w:sz w:val="28"/>
                <w:szCs w:val="28"/>
              </w:rPr>
              <w:t>not</w:t>
            </w:r>
            <w:r>
              <w:rPr>
                <w:sz w:val="28"/>
                <w:szCs w:val="28"/>
              </w:rPr>
              <w:t xml:space="preserve"> go to the new plan.</w:t>
            </w:r>
          </w:p>
        </w:tc>
      </w:tr>
      <w:tr w:rsidR="007B44B0" w:rsidRPr="008E647D" w14:paraId="297F1DEE" w14:textId="77777777" w:rsidTr="6179D52C">
        <w:trPr>
          <w:cantSplit/>
          <w:trHeight w:val="3402"/>
        </w:trPr>
        <w:tc>
          <w:tcPr>
            <w:tcW w:w="3158" w:type="dxa"/>
          </w:tcPr>
          <w:p w14:paraId="04E6534F" w14:textId="0B7F8AFC" w:rsidR="007B44B0" w:rsidRPr="008E647D" w:rsidRDefault="00B63813">
            <w:pPr>
              <w:pStyle w:val="EasyRead16"/>
              <w:rPr>
                <w:sz w:val="28"/>
                <w:szCs w:val="28"/>
              </w:rPr>
            </w:pPr>
            <w:r w:rsidRPr="001A6D5A">
              <w:rPr>
                <w:noProof/>
                <w:sz w:val="28"/>
                <w:szCs w:val="28"/>
              </w:rPr>
              <w:lastRenderedPageBreak/>
              <w:drawing>
                <wp:inline distT="0" distB="0" distL="0" distR="0" wp14:anchorId="37039B0C" wp14:editId="4659F0B4">
                  <wp:extent cx="1868170" cy="1868170"/>
                  <wp:effectExtent l="0" t="0" r="0" b="0"/>
                  <wp:docPr id="562575862" name="Picture 19" descr="a balance scale held by two hands, with a heart symbol on one side and a checkmark on the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75862" name="Picture 19" descr="a balance scale held by two hands, with a heart symbol on one side and a checkmark on the other. "/>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1316A3D7" w14:textId="77777777" w:rsidR="007B44B0" w:rsidRDefault="007B44B0">
            <w:pPr>
              <w:pStyle w:val="EasyRead16"/>
              <w:rPr>
                <w:sz w:val="28"/>
                <w:szCs w:val="28"/>
              </w:rPr>
            </w:pPr>
          </w:p>
          <w:p w14:paraId="6698340A" w14:textId="77777777" w:rsidR="007B44B0" w:rsidRDefault="007B44B0" w:rsidP="00637694">
            <w:pPr>
              <w:pStyle w:val="EasyRead16"/>
              <w:numPr>
                <w:ilvl w:val="0"/>
                <w:numId w:val="35"/>
              </w:numPr>
              <w:rPr>
                <w:sz w:val="28"/>
                <w:szCs w:val="28"/>
              </w:rPr>
            </w:pPr>
            <w:r>
              <w:rPr>
                <w:sz w:val="28"/>
                <w:szCs w:val="28"/>
              </w:rPr>
              <w:t>The NDIA will decide what supports are</w:t>
            </w:r>
          </w:p>
          <w:p w14:paraId="781141AA" w14:textId="77777777" w:rsidR="007B44B0" w:rsidRDefault="007B44B0">
            <w:pPr>
              <w:pStyle w:val="EasyRead16"/>
              <w:rPr>
                <w:sz w:val="28"/>
                <w:szCs w:val="28"/>
              </w:rPr>
            </w:pPr>
          </w:p>
          <w:p w14:paraId="49111563" w14:textId="77777777" w:rsidR="007B44B0" w:rsidRPr="009C656A" w:rsidRDefault="007B44B0" w:rsidP="00637694">
            <w:pPr>
              <w:pStyle w:val="EasyRead16"/>
              <w:numPr>
                <w:ilvl w:val="0"/>
                <w:numId w:val="17"/>
              </w:numPr>
              <w:rPr>
                <w:b/>
                <w:bCs/>
                <w:sz w:val="28"/>
                <w:szCs w:val="28"/>
              </w:rPr>
            </w:pPr>
            <w:r w:rsidRPr="009C656A">
              <w:rPr>
                <w:b/>
                <w:bCs/>
                <w:sz w:val="28"/>
                <w:szCs w:val="28"/>
              </w:rPr>
              <w:t>Reasonable</w:t>
            </w:r>
          </w:p>
          <w:p w14:paraId="2F6E4FE8" w14:textId="77777777" w:rsidR="007B44B0" w:rsidRDefault="007B44B0">
            <w:pPr>
              <w:pStyle w:val="EasyRead16"/>
              <w:rPr>
                <w:sz w:val="28"/>
                <w:szCs w:val="28"/>
              </w:rPr>
            </w:pPr>
          </w:p>
          <w:p w14:paraId="35FC4210" w14:textId="77777777" w:rsidR="007B44B0" w:rsidRPr="005A58FF" w:rsidRDefault="007B44B0">
            <w:pPr>
              <w:pStyle w:val="EasyRead16"/>
              <w:rPr>
                <w:sz w:val="28"/>
                <w:szCs w:val="28"/>
              </w:rPr>
            </w:pPr>
            <w:r w:rsidRPr="005A58FF">
              <w:rPr>
                <w:sz w:val="28"/>
                <w:szCs w:val="28"/>
              </w:rPr>
              <w:t>Reasonable</w:t>
            </w:r>
            <w:r>
              <w:rPr>
                <w:sz w:val="28"/>
                <w:szCs w:val="28"/>
              </w:rPr>
              <w:t xml:space="preserve"> means that it is fair and sensible.</w:t>
            </w:r>
          </w:p>
        </w:tc>
      </w:tr>
      <w:tr w:rsidR="007B44B0" w:rsidRPr="008E647D" w14:paraId="1A02838F" w14:textId="77777777" w:rsidTr="6179D52C">
        <w:trPr>
          <w:cantSplit/>
          <w:trHeight w:val="3402"/>
        </w:trPr>
        <w:tc>
          <w:tcPr>
            <w:tcW w:w="3158" w:type="dxa"/>
          </w:tcPr>
          <w:p w14:paraId="0CABFD32" w14:textId="14AC437D" w:rsidR="007B44B0" w:rsidRPr="008E647D" w:rsidRDefault="00FC6B66">
            <w:pPr>
              <w:pStyle w:val="EasyRead16"/>
              <w:rPr>
                <w:sz w:val="28"/>
                <w:szCs w:val="28"/>
              </w:rPr>
            </w:pPr>
            <w:r w:rsidRPr="00A9127C">
              <w:rPr>
                <w:noProof/>
                <w:sz w:val="28"/>
                <w:szCs w:val="28"/>
              </w:rPr>
              <w:drawing>
                <wp:inline distT="0" distB="0" distL="0" distR="0" wp14:anchorId="2FA5E150" wp14:editId="4683B8EB">
                  <wp:extent cx="1868170" cy="1868170"/>
                  <wp:effectExtent l="0" t="0" r="0" b="0"/>
                  <wp:docPr id="1126137249" name="Picture 21" descr=" two hands, one orange and one teal, cupping a blue person icon with a red hear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37249" name="Picture 21" descr=" two hands, one orange and one teal, cupping a blue person icon with a red heart above. "/>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3D1D1073" w14:textId="77777777" w:rsidR="007B44B0" w:rsidRDefault="007B44B0">
            <w:pPr>
              <w:pStyle w:val="EasyRead16"/>
              <w:rPr>
                <w:sz w:val="28"/>
                <w:szCs w:val="28"/>
              </w:rPr>
            </w:pPr>
          </w:p>
          <w:p w14:paraId="1F0CE8D7" w14:textId="77777777" w:rsidR="007B44B0" w:rsidRDefault="007B44B0">
            <w:pPr>
              <w:pStyle w:val="EasyRead16"/>
              <w:rPr>
                <w:sz w:val="28"/>
                <w:szCs w:val="28"/>
              </w:rPr>
            </w:pPr>
          </w:p>
          <w:p w14:paraId="4D4D4A82" w14:textId="77777777" w:rsidR="007B44B0" w:rsidRPr="009C656A" w:rsidRDefault="007B44B0" w:rsidP="00637694">
            <w:pPr>
              <w:pStyle w:val="EasyRead16"/>
              <w:numPr>
                <w:ilvl w:val="0"/>
                <w:numId w:val="17"/>
              </w:numPr>
              <w:rPr>
                <w:b/>
                <w:bCs/>
                <w:sz w:val="28"/>
                <w:szCs w:val="28"/>
              </w:rPr>
            </w:pPr>
            <w:r w:rsidRPr="009C656A">
              <w:rPr>
                <w:b/>
                <w:bCs/>
                <w:sz w:val="28"/>
                <w:szCs w:val="28"/>
              </w:rPr>
              <w:t>Necessary</w:t>
            </w:r>
          </w:p>
          <w:p w14:paraId="2930453B" w14:textId="77777777" w:rsidR="007B44B0" w:rsidRDefault="007B44B0">
            <w:pPr>
              <w:pStyle w:val="EasyRead16"/>
              <w:rPr>
                <w:sz w:val="28"/>
                <w:szCs w:val="28"/>
              </w:rPr>
            </w:pPr>
          </w:p>
          <w:p w14:paraId="3BDCA068" w14:textId="77777777" w:rsidR="007B44B0" w:rsidRPr="009C656A" w:rsidRDefault="007B44B0">
            <w:pPr>
              <w:pStyle w:val="EasyRead16"/>
              <w:rPr>
                <w:sz w:val="28"/>
                <w:szCs w:val="28"/>
              </w:rPr>
            </w:pPr>
            <w:r w:rsidRPr="009C656A">
              <w:rPr>
                <w:sz w:val="28"/>
                <w:szCs w:val="28"/>
              </w:rPr>
              <w:t>Necessary</w:t>
            </w:r>
            <w:r>
              <w:rPr>
                <w:sz w:val="28"/>
                <w:szCs w:val="28"/>
              </w:rPr>
              <w:t xml:space="preserve"> means that it is needed.</w:t>
            </w:r>
          </w:p>
        </w:tc>
      </w:tr>
      <w:tr w:rsidR="007B44B0" w:rsidRPr="008E647D" w14:paraId="345265E8" w14:textId="77777777" w:rsidTr="6179D52C">
        <w:trPr>
          <w:cantSplit/>
          <w:trHeight w:val="3402"/>
        </w:trPr>
        <w:tc>
          <w:tcPr>
            <w:tcW w:w="3158" w:type="dxa"/>
          </w:tcPr>
          <w:p w14:paraId="6D7DCD41" w14:textId="45D6FD8D" w:rsidR="007B44B0" w:rsidRPr="008E647D" w:rsidRDefault="00F230D7">
            <w:pPr>
              <w:pStyle w:val="EasyRead16"/>
              <w:rPr>
                <w:sz w:val="28"/>
                <w:szCs w:val="28"/>
              </w:rPr>
            </w:pPr>
            <w:r w:rsidRPr="008B348E">
              <w:rPr>
                <w:noProof/>
                <w:sz w:val="28"/>
                <w:szCs w:val="28"/>
              </w:rPr>
              <w:drawing>
                <wp:inline distT="0" distB="0" distL="0" distR="0" wp14:anchorId="63C9D6CD" wp14:editId="7929753E">
                  <wp:extent cx="1868170" cy="1868170"/>
                  <wp:effectExtent l="0" t="0" r="0" b="0"/>
                  <wp:docPr id="1011684882" name="Picture 10" descr="Illustration of two people, one holding a clipboard with an upward trending arrow symbolising growth or improvement. The person in a teal jacket points at the arrow while the other person in an orange shirt looks on, suggesting explanation or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84882" name="Picture 10" descr="Illustration of two people, one holding a clipboard with an upward trending arrow symbolising growth or improvement. The person in a teal jacket points at the arrow while the other person in an orange shirt looks on, suggesting explanation or guidance."/>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0E381B52" w14:textId="77777777" w:rsidR="007B44B0" w:rsidRDefault="007B44B0">
            <w:pPr>
              <w:pStyle w:val="EasyRead16"/>
              <w:rPr>
                <w:sz w:val="28"/>
                <w:szCs w:val="28"/>
              </w:rPr>
            </w:pPr>
          </w:p>
          <w:p w14:paraId="197CD110" w14:textId="0D8D5992" w:rsidR="007B44B0" w:rsidRDefault="11BE022C" w:rsidP="35198366">
            <w:pPr>
              <w:pStyle w:val="EasyRead16"/>
              <w:rPr>
                <w:sz w:val="28"/>
                <w:szCs w:val="28"/>
              </w:rPr>
            </w:pPr>
            <w:r w:rsidRPr="6179D52C">
              <w:rPr>
                <w:sz w:val="28"/>
                <w:szCs w:val="28"/>
              </w:rPr>
              <w:t xml:space="preserve">The </w:t>
            </w:r>
            <w:r w:rsidR="7455587C" w:rsidRPr="6179D52C">
              <w:rPr>
                <w:sz w:val="28"/>
                <w:szCs w:val="28"/>
              </w:rPr>
              <w:t xml:space="preserve">NDIA </w:t>
            </w:r>
            <w:r w:rsidR="05D0F3BF" w:rsidRPr="6179D52C">
              <w:rPr>
                <w:sz w:val="28"/>
                <w:szCs w:val="28"/>
              </w:rPr>
              <w:t>will have to</w:t>
            </w:r>
            <w:r w:rsidR="3F000F0D" w:rsidRPr="6179D52C">
              <w:rPr>
                <w:sz w:val="28"/>
                <w:szCs w:val="28"/>
              </w:rPr>
              <w:t xml:space="preserve"> think about different things </w:t>
            </w:r>
            <w:r w:rsidR="3BAEA8A8" w:rsidRPr="6179D52C">
              <w:rPr>
                <w:sz w:val="28"/>
                <w:szCs w:val="28"/>
              </w:rPr>
              <w:t>when</w:t>
            </w:r>
            <w:r w:rsidR="3F000F0D" w:rsidRPr="6179D52C">
              <w:rPr>
                <w:sz w:val="28"/>
                <w:szCs w:val="28"/>
              </w:rPr>
              <w:t xml:space="preserve"> they make </w:t>
            </w:r>
            <w:r w:rsidR="7455587C" w:rsidRPr="6179D52C">
              <w:rPr>
                <w:sz w:val="28"/>
                <w:szCs w:val="28"/>
              </w:rPr>
              <w:t xml:space="preserve">decisions </w:t>
            </w:r>
            <w:r w:rsidR="5CBD40DF" w:rsidRPr="6179D52C">
              <w:rPr>
                <w:sz w:val="28"/>
                <w:szCs w:val="28"/>
              </w:rPr>
              <w:t>like</w:t>
            </w:r>
          </w:p>
          <w:p w14:paraId="646D1619" w14:textId="77777777" w:rsidR="007B44B0" w:rsidRDefault="007B44B0">
            <w:pPr>
              <w:pStyle w:val="EasyRead16"/>
              <w:rPr>
                <w:sz w:val="28"/>
                <w:szCs w:val="28"/>
              </w:rPr>
            </w:pPr>
          </w:p>
          <w:p w14:paraId="47F59B44" w14:textId="77777777" w:rsidR="007B44B0" w:rsidRDefault="007B44B0" w:rsidP="00637694">
            <w:pPr>
              <w:pStyle w:val="EasyRead16"/>
              <w:numPr>
                <w:ilvl w:val="0"/>
                <w:numId w:val="17"/>
              </w:numPr>
              <w:rPr>
                <w:sz w:val="28"/>
                <w:szCs w:val="28"/>
              </w:rPr>
            </w:pPr>
            <w:r>
              <w:rPr>
                <w:sz w:val="28"/>
                <w:szCs w:val="28"/>
              </w:rPr>
              <w:t>The NDIS being able to last a long time</w:t>
            </w:r>
          </w:p>
        </w:tc>
      </w:tr>
      <w:tr w:rsidR="007B44B0" w:rsidRPr="008E647D" w14:paraId="77EDDF1E" w14:textId="77777777" w:rsidTr="6179D52C">
        <w:trPr>
          <w:cantSplit/>
          <w:trHeight w:val="2835"/>
        </w:trPr>
        <w:tc>
          <w:tcPr>
            <w:tcW w:w="3158" w:type="dxa"/>
          </w:tcPr>
          <w:p w14:paraId="581C45D4" w14:textId="491670FA" w:rsidR="007B44B0" w:rsidRPr="008E647D" w:rsidRDefault="000F06D6">
            <w:pPr>
              <w:pStyle w:val="EasyRead16"/>
              <w:rPr>
                <w:sz w:val="28"/>
                <w:szCs w:val="28"/>
              </w:rPr>
            </w:pPr>
            <w:r w:rsidRPr="000F06D6">
              <w:rPr>
                <w:noProof/>
                <w:sz w:val="28"/>
                <w:szCs w:val="28"/>
              </w:rPr>
              <w:drawing>
                <wp:inline distT="0" distB="0" distL="0" distR="0" wp14:anchorId="254F9D16" wp14:editId="10ADDDFA">
                  <wp:extent cx="1868170" cy="1868170"/>
                  <wp:effectExtent l="0" t="0" r="0" b="0"/>
                  <wp:docPr id="1229422961" name="Picture 30" descr="a person thinking about different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22961" name="Picture 30" descr="a person thinking about different supports"/>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4FAFB9F8" w14:textId="77777777" w:rsidR="007B44B0" w:rsidRDefault="007B44B0">
            <w:pPr>
              <w:pStyle w:val="EasyRead16"/>
              <w:rPr>
                <w:sz w:val="28"/>
                <w:szCs w:val="28"/>
              </w:rPr>
            </w:pPr>
          </w:p>
          <w:p w14:paraId="237E44C6" w14:textId="77777777" w:rsidR="007B44B0" w:rsidRDefault="007B44B0">
            <w:pPr>
              <w:pStyle w:val="EasyRead16"/>
              <w:rPr>
                <w:sz w:val="28"/>
                <w:szCs w:val="28"/>
              </w:rPr>
            </w:pPr>
          </w:p>
          <w:p w14:paraId="3E212610" w14:textId="4F261928" w:rsidR="007B44B0" w:rsidRDefault="033EF3A4" w:rsidP="00637694">
            <w:pPr>
              <w:pStyle w:val="EasyRead16"/>
              <w:numPr>
                <w:ilvl w:val="0"/>
                <w:numId w:val="17"/>
              </w:numPr>
              <w:rPr>
                <w:sz w:val="28"/>
                <w:szCs w:val="28"/>
              </w:rPr>
            </w:pPr>
            <w:r w:rsidRPr="6179D52C">
              <w:rPr>
                <w:sz w:val="28"/>
                <w:szCs w:val="28"/>
              </w:rPr>
              <w:t xml:space="preserve">People </w:t>
            </w:r>
            <w:r w:rsidR="1DD9DA87" w:rsidRPr="6179D52C">
              <w:rPr>
                <w:sz w:val="28"/>
                <w:szCs w:val="28"/>
              </w:rPr>
              <w:t xml:space="preserve">with the same </w:t>
            </w:r>
            <w:r w:rsidR="5487BB4E" w:rsidRPr="6179D52C">
              <w:rPr>
                <w:sz w:val="28"/>
                <w:szCs w:val="28"/>
              </w:rPr>
              <w:t>needs</w:t>
            </w:r>
            <w:r w:rsidR="1DD9DA87" w:rsidRPr="6179D52C">
              <w:rPr>
                <w:sz w:val="28"/>
                <w:szCs w:val="28"/>
              </w:rPr>
              <w:t xml:space="preserve"> </w:t>
            </w:r>
            <w:r w:rsidR="637A65F3" w:rsidRPr="6179D52C">
              <w:rPr>
                <w:sz w:val="28"/>
                <w:szCs w:val="28"/>
              </w:rPr>
              <w:t xml:space="preserve">can </w:t>
            </w:r>
            <w:r w:rsidRPr="6179D52C">
              <w:rPr>
                <w:sz w:val="28"/>
                <w:szCs w:val="28"/>
              </w:rPr>
              <w:t xml:space="preserve">get the </w:t>
            </w:r>
            <w:r w:rsidR="3251FFC8" w:rsidRPr="6179D52C">
              <w:rPr>
                <w:sz w:val="28"/>
                <w:szCs w:val="28"/>
              </w:rPr>
              <w:t xml:space="preserve">same </w:t>
            </w:r>
            <w:r w:rsidRPr="6179D52C">
              <w:rPr>
                <w:sz w:val="28"/>
                <w:szCs w:val="28"/>
              </w:rPr>
              <w:t>supports.</w:t>
            </w:r>
          </w:p>
          <w:p w14:paraId="18BE0E41" w14:textId="77777777" w:rsidR="007B44B0" w:rsidRDefault="007B44B0">
            <w:pPr>
              <w:pStyle w:val="EasyRead16"/>
              <w:rPr>
                <w:sz w:val="28"/>
                <w:szCs w:val="28"/>
              </w:rPr>
            </w:pPr>
          </w:p>
          <w:p w14:paraId="4E35904E" w14:textId="77777777" w:rsidR="007B44B0" w:rsidRDefault="007B44B0">
            <w:pPr>
              <w:pStyle w:val="EasyRead16"/>
              <w:rPr>
                <w:sz w:val="28"/>
                <w:szCs w:val="28"/>
              </w:rPr>
            </w:pPr>
            <w:r>
              <w:rPr>
                <w:sz w:val="28"/>
                <w:szCs w:val="28"/>
              </w:rPr>
              <w:t xml:space="preserve">This is called </w:t>
            </w:r>
            <w:r w:rsidRPr="00001BDD">
              <w:rPr>
                <w:b/>
                <w:bCs/>
                <w:sz w:val="28"/>
                <w:szCs w:val="28"/>
              </w:rPr>
              <w:t>equity</w:t>
            </w:r>
            <w:r>
              <w:rPr>
                <w:sz w:val="28"/>
                <w:szCs w:val="28"/>
              </w:rPr>
              <w:t>.</w:t>
            </w:r>
          </w:p>
        </w:tc>
      </w:tr>
      <w:tr w:rsidR="007B44B0" w:rsidRPr="008E647D" w14:paraId="67B57449" w14:textId="77777777" w:rsidTr="6179D52C">
        <w:trPr>
          <w:cantSplit/>
          <w:trHeight w:val="3969"/>
        </w:trPr>
        <w:tc>
          <w:tcPr>
            <w:tcW w:w="3158" w:type="dxa"/>
          </w:tcPr>
          <w:p w14:paraId="7B95797B" w14:textId="6D973AC6" w:rsidR="007B44B0" w:rsidRPr="008E647D" w:rsidRDefault="00F57209">
            <w:pPr>
              <w:pStyle w:val="EasyRead16"/>
              <w:rPr>
                <w:sz w:val="28"/>
                <w:szCs w:val="28"/>
              </w:rPr>
            </w:pPr>
            <w:r w:rsidRPr="00F57209">
              <w:rPr>
                <w:noProof/>
                <w:sz w:val="28"/>
                <w:szCs w:val="28"/>
              </w:rPr>
              <w:lastRenderedPageBreak/>
              <w:drawing>
                <wp:inline distT="0" distB="0" distL="0" distR="0" wp14:anchorId="50ED40E0" wp14:editId="46AA5C90">
                  <wp:extent cx="1868170" cy="1868170"/>
                  <wp:effectExtent l="0" t="0" r="0" b="0"/>
                  <wp:docPr id="397831529" name="Picture 29" descr="people looking over a fence some standing on boxes and one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31529" name="Picture 29" descr="people looking over a fence some standing on boxes and one on the ground"/>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30625FFE" w14:textId="77777777" w:rsidR="007B44B0" w:rsidRDefault="007B44B0">
            <w:pPr>
              <w:pStyle w:val="EasyRead16"/>
              <w:rPr>
                <w:sz w:val="28"/>
                <w:szCs w:val="28"/>
              </w:rPr>
            </w:pPr>
          </w:p>
          <w:p w14:paraId="490953F0" w14:textId="77777777" w:rsidR="007B44B0" w:rsidRDefault="007B44B0">
            <w:pPr>
              <w:pStyle w:val="EasyRead16"/>
              <w:rPr>
                <w:sz w:val="28"/>
                <w:szCs w:val="28"/>
              </w:rPr>
            </w:pPr>
            <w:r w:rsidRPr="00006A08">
              <w:rPr>
                <w:sz w:val="28"/>
                <w:szCs w:val="28"/>
              </w:rPr>
              <w:t>Equity</w:t>
            </w:r>
            <w:r>
              <w:rPr>
                <w:sz w:val="28"/>
                <w:szCs w:val="28"/>
              </w:rPr>
              <w:t xml:space="preserve"> means that it is fair for everyone.</w:t>
            </w:r>
          </w:p>
          <w:p w14:paraId="05E5EEAA" w14:textId="77777777" w:rsidR="007B44B0" w:rsidRDefault="007B44B0">
            <w:pPr>
              <w:pStyle w:val="EasyRead16"/>
              <w:rPr>
                <w:sz w:val="28"/>
                <w:szCs w:val="28"/>
              </w:rPr>
            </w:pPr>
          </w:p>
          <w:p w14:paraId="6101A661" w14:textId="77777777" w:rsidR="007B44B0" w:rsidRDefault="007B44B0">
            <w:pPr>
              <w:pStyle w:val="EasyRead16"/>
              <w:rPr>
                <w:sz w:val="28"/>
                <w:szCs w:val="28"/>
              </w:rPr>
            </w:pPr>
            <w:r>
              <w:rPr>
                <w:sz w:val="28"/>
                <w:szCs w:val="28"/>
              </w:rPr>
              <w:t>Sometimes people will need different supports.</w:t>
            </w:r>
          </w:p>
          <w:p w14:paraId="1758C10A" w14:textId="77777777" w:rsidR="007B44B0" w:rsidRDefault="007B44B0">
            <w:pPr>
              <w:pStyle w:val="EasyRead16"/>
              <w:rPr>
                <w:sz w:val="28"/>
                <w:szCs w:val="28"/>
              </w:rPr>
            </w:pPr>
          </w:p>
          <w:p w14:paraId="42F26264" w14:textId="77777777" w:rsidR="007B44B0" w:rsidRPr="00006A08" w:rsidRDefault="007B44B0">
            <w:pPr>
              <w:pStyle w:val="EasyRead16"/>
              <w:rPr>
                <w:sz w:val="28"/>
                <w:szCs w:val="28"/>
              </w:rPr>
            </w:pPr>
            <w:r>
              <w:rPr>
                <w:sz w:val="28"/>
                <w:szCs w:val="28"/>
              </w:rPr>
              <w:t>This makes it fair.</w:t>
            </w:r>
          </w:p>
        </w:tc>
      </w:tr>
      <w:tr w:rsidR="007B44B0" w:rsidRPr="008E647D" w14:paraId="2FAFCE6C" w14:textId="77777777" w:rsidTr="6179D52C">
        <w:trPr>
          <w:cantSplit/>
          <w:trHeight w:val="3402"/>
        </w:trPr>
        <w:tc>
          <w:tcPr>
            <w:tcW w:w="3158" w:type="dxa"/>
          </w:tcPr>
          <w:p w14:paraId="7F8E6935" w14:textId="232E27CD" w:rsidR="007B44B0" w:rsidRPr="008E647D" w:rsidRDefault="00045E80" w:rsidP="00B412DF">
            <w:pPr>
              <w:pStyle w:val="EasyRead16"/>
              <w:rPr>
                <w:sz w:val="28"/>
                <w:szCs w:val="28"/>
              </w:rPr>
            </w:pPr>
            <w:r w:rsidRPr="00045E80">
              <w:rPr>
                <w:noProof/>
                <w:sz w:val="28"/>
                <w:szCs w:val="28"/>
              </w:rPr>
              <w:drawing>
                <wp:inline distT="0" distB="0" distL="0" distR="0" wp14:anchorId="1AB74958" wp14:editId="1167656A">
                  <wp:extent cx="1868170" cy="1868170"/>
                  <wp:effectExtent l="0" t="0" r="0" b="0"/>
                  <wp:docPr id="390282598" name="Picture 54" descr="NDIS plan next to a hazar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82598" name="Picture 54" descr="NDIS plan next to a hazard sign"/>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561E705D" w14:textId="77777777" w:rsidR="007B44B0" w:rsidRDefault="007B44B0" w:rsidP="003D0561">
            <w:pPr>
              <w:pStyle w:val="EasyRead16"/>
              <w:rPr>
                <w:sz w:val="28"/>
                <w:szCs w:val="28"/>
              </w:rPr>
            </w:pPr>
          </w:p>
          <w:p w14:paraId="585A5F52" w14:textId="77777777" w:rsidR="003D0561" w:rsidRDefault="00C5135E" w:rsidP="00637694">
            <w:pPr>
              <w:pStyle w:val="EasyRead16"/>
              <w:numPr>
                <w:ilvl w:val="0"/>
                <w:numId w:val="35"/>
              </w:numPr>
              <w:rPr>
                <w:sz w:val="28"/>
                <w:szCs w:val="28"/>
              </w:rPr>
            </w:pPr>
            <w:r>
              <w:rPr>
                <w:sz w:val="28"/>
                <w:szCs w:val="28"/>
              </w:rPr>
              <w:t xml:space="preserve">The NDIA can </w:t>
            </w:r>
            <w:r w:rsidRPr="00C5135E">
              <w:rPr>
                <w:b/>
                <w:bCs/>
                <w:sz w:val="28"/>
                <w:szCs w:val="28"/>
              </w:rPr>
              <w:t>suspend</w:t>
            </w:r>
            <w:r>
              <w:rPr>
                <w:sz w:val="28"/>
                <w:szCs w:val="28"/>
              </w:rPr>
              <w:t xml:space="preserve"> NDIS plans</w:t>
            </w:r>
          </w:p>
          <w:p w14:paraId="2D673DA4" w14:textId="77777777" w:rsidR="00C5135E" w:rsidRDefault="00C5135E" w:rsidP="00C5135E">
            <w:pPr>
              <w:pStyle w:val="EasyRead16"/>
              <w:rPr>
                <w:sz w:val="28"/>
                <w:szCs w:val="28"/>
              </w:rPr>
            </w:pPr>
          </w:p>
          <w:p w14:paraId="15671C27" w14:textId="5849CC5A" w:rsidR="00C5135E" w:rsidRDefault="00C5135E" w:rsidP="00C5135E">
            <w:pPr>
              <w:pStyle w:val="EasyRead16"/>
              <w:rPr>
                <w:sz w:val="28"/>
                <w:szCs w:val="28"/>
              </w:rPr>
            </w:pPr>
            <w:r>
              <w:rPr>
                <w:sz w:val="28"/>
                <w:szCs w:val="28"/>
              </w:rPr>
              <w:t xml:space="preserve">Suspend means </w:t>
            </w:r>
            <w:r w:rsidRPr="00045E80">
              <w:rPr>
                <w:b/>
                <w:bCs/>
                <w:sz w:val="28"/>
                <w:szCs w:val="28"/>
              </w:rPr>
              <w:t>not</w:t>
            </w:r>
            <w:r>
              <w:rPr>
                <w:sz w:val="28"/>
                <w:szCs w:val="28"/>
              </w:rPr>
              <w:t xml:space="preserve"> being able to use</w:t>
            </w:r>
            <w:r w:rsidR="00DF79CB">
              <w:rPr>
                <w:sz w:val="28"/>
                <w:szCs w:val="28"/>
              </w:rPr>
              <w:t xml:space="preserve"> your NDIS plan.</w:t>
            </w:r>
          </w:p>
        </w:tc>
      </w:tr>
      <w:tr w:rsidR="00DF79CB" w:rsidRPr="008E647D" w14:paraId="4EF1B6A1" w14:textId="77777777" w:rsidTr="6179D52C">
        <w:trPr>
          <w:cantSplit/>
          <w:trHeight w:val="3402"/>
        </w:trPr>
        <w:tc>
          <w:tcPr>
            <w:tcW w:w="3158" w:type="dxa"/>
          </w:tcPr>
          <w:p w14:paraId="60D20BB9" w14:textId="6F6C6926" w:rsidR="00DF79CB" w:rsidRPr="008E647D" w:rsidRDefault="00154D99" w:rsidP="00B412DF">
            <w:pPr>
              <w:pStyle w:val="EasyRead16"/>
              <w:rPr>
                <w:sz w:val="28"/>
                <w:szCs w:val="28"/>
              </w:rPr>
            </w:pPr>
            <w:r w:rsidRPr="00154D99">
              <w:rPr>
                <w:noProof/>
                <w:sz w:val="28"/>
                <w:szCs w:val="28"/>
              </w:rPr>
              <w:drawing>
                <wp:inline distT="0" distB="0" distL="0" distR="0" wp14:anchorId="272F102E" wp14:editId="78813F54">
                  <wp:extent cx="1868170" cy="1826260"/>
                  <wp:effectExtent l="0" t="0" r="0" b="0"/>
                  <wp:docPr id="796257854" name="Picture 31" descr="a person with icons indicating no phone calls and no messages allow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57854" name="Picture 31" descr="a person with icons indicating no phone calls and no messages allowed. "/>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868170" cy="1826260"/>
                          </a:xfrm>
                          <a:prstGeom prst="rect">
                            <a:avLst/>
                          </a:prstGeom>
                          <a:noFill/>
                          <a:ln>
                            <a:noFill/>
                          </a:ln>
                        </pic:spPr>
                      </pic:pic>
                    </a:graphicData>
                  </a:graphic>
                </wp:inline>
              </w:drawing>
            </w:r>
          </w:p>
        </w:tc>
        <w:tc>
          <w:tcPr>
            <w:tcW w:w="5925" w:type="dxa"/>
          </w:tcPr>
          <w:p w14:paraId="6F53E237" w14:textId="77777777" w:rsidR="00DF79CB" w:rsidRDefault="00DF79CB" w:rsidP="003D0561">
            <w:pPr>
              <w:pStyle w:val="EasyRead16"/>
              <w:rPr>
                <w:sz w:val="28"/>
                <w:szCs w:val="28"/>
              </w:rPr>
            </w:pPr>
          </w:p>
          <w:p w14:paraId="6A24C05B" w14:textId="07900F32" w:rsidR="00DF79CB" w:rsidRDefault="27B77F48" w:rsidP="003D0561">
            <w:pPr>
              <w:pStyle w:val="EasyRead16"/>
              <w:rPr>
                <w:sz w:val="28"/>
                <w:szCs w:val="28"/>
              </w:rPr>
            </w:pPr>
            <w:r w:rsidRPr="35198366">
              <w:rPr>
                <w:sz w:val="28"/>
                <w:szCs w:val="28"/>
              </w:rPr>
              <w:t>They can do this when</w:t>
            </w:r>
            <w:r w:rsidR="2B48397F" w:rsidRPr="35198366">
              <w:rPr>
                <w:sz w:val="28"/>
                <w:szCs w:val="28"/>
              </w:rPr>
              <w:t xml:space="preserve"> you</w:t>
            </w:r>
          </w:p>
          <w:p w14:paraId="28FC2FB7" w14:textId="77777777" w:rsidR="00DF79CB" w:rsidRDefault="00DF79CB" w:rsidP="003D0561">
            <w:pPr>
              <w:pStyle w:val="EasyRead16"/>
              <w:rPr>
                <w:sz w:val="28"/>
                <w:szCs w:val="28"/>
              </w:rPr>
            </w:pPr>
          </w:p>
          <w:p w14:paraId="7518AEAA" w14:textId="5FF70ADA" w:rsidR="00DF79CB" w:rsidRDefault="2B48397F" w:rsidP="00637694">
            <w:pPr>
              <w:pStyle w:val="EasyRead16"/>
              <w:numPr>
                <w:ilvl w:val="0"/>
                <w:numId w:val="36"/>
              </w:numPr>
              <w:rPr>
                <w:sz w:val="28"/>
                <w:szCs w:val="28"/>
              </w:rPr>
            </w:pPr>
            <w:r w:rsidRPr="35198366">
              <w:rPr>
                <w:sz w:val="28"/>
                <w:szCs w:val="28"/>
              </w:rPr>
              <w:t>D</w:t>
            </w:r>
            <w:r w:rsidR="7188EA4B" w:rsidRPr="35198366">
              <w:rPr>
                <w:sz w:val="28"/>
                <w:szCs w:val="28"/>
              </w:rPr>
              <w:t>o</w:t>
            </w:r>
            <w:r w:rsidR="6D9F0393" w:rsidRPr="35198366">
              <w:rPr>
                <w:sz w:val="28"/>
                <w:szCs w:val="28"/>
              </w:rPr>
              <w:t xml:space="preserve"> </w:t>
            </w:r>
            <w:r w:rsidR="6D9F0393" w:rsidRPr="35198366">
              <w:rPr>
                <w:b/>
                <w:bCs/>
                <w:sz w:val="28"/>
                <w:szCs w:val="28"/>
              </w:rPr>
              <w:t>not</w:t>
            </w:r>
            <w:r w:rsidR="6D9F0393" w:rsidRPr="35198366">
              <w:rPr>
                <w:sz w:val="28"/>
                <w:szCs w:val="28"/>
              </w:rPr>
              <w:t xml:space="preserve"> respond</w:t>
            </w:r>
            <w:r w:rsidR="47F28102" w:rsidRPr="35198366">
              <w:rPr>
                <w:sz w:val="28"/>
                <w:szCs w:val="28"/>
              </w:rPr>
              <w:t xml:space="preserve"> when they contact you</w:t>
            </w:r>
          </w:p>
        </w:tc>
      </w:tr>
      <w:tr w:rsidR="0084131B" w:rsidRPr="008E647D" w14:paraId="1D4CAA91" w14:textId="77777777" w:rsidTr="6179D52C">
        <w:trPr>
          <w:cantSplit/>
          <w:trHeight w:val="2835"/>
        </w:trPr>
        <w:tc>
          <w:tcPr>
            <w:tcW w:w="3158" w:type="dxa"/>
          </w:tcPr>
          <w:p w14:paraId="669F723F" w14:textId="77D2E35C" w:rsidR="0084131B" w:rsidRPr="008E647D" w:rsidRDefault="00A76631" w:rsidP="00B412DF">
            <w:pPr>
              <w:pStyle w:val="EasyRead16"/>
              <w:rPr>
                <w:sz w:val="28"/>
                <w:szCs w:val="28"/>
              </w:rPr>
            </w:pPr>
            <w:r w:rsidRPr="00A76631">
              <w:rPr>
                <w:noProof/>
                <w:sz w:val="28"/>
                <w:szCs w:val="28"/>
              </w:rPr>
              <w:drawing>
                <wp:inline distT="0" distB="0" distL="0" distR="0" wp14:anchorId="31CBE822" wp14:editId="3936705C">
                  <wp:extent cx="1868170" cy="1868170"/>
                  <wp:effectExtent l="0" t="0" r="0" b="0"/>
                  <wp:docPr id="2054061279" name="Picture 32" descr="a person with their hand up and a icon of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61279" name="Picture 32" descr="a person with their hand up and a icon of a person"/>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18150246" w14:textId="77777777" w:rsidR="0084131B" w:rsidRDefault="0084131B" w:rsidP="003D0561">
            <w:pPr>
              <w:pStyle w:val="EasyRead16"/>
              <w:rPr>
                <w:sz w:val="28"/>
                <w:szCs w:val="28"/>
              </w:rPr>
            </w:pPr>
          </w:p>
          <w:p w14:paraId="30D8BF46" w14:textId="77777777" w:rsidR="0084131B" w:rsidRDefault="0084131B" w:rsidP="003D0561">
            <w:pPr>
              <w:pStyle w:val="EasyRead16"/>
              <w:rPr>
                <w:sz w:val="28"/>
                <w:szCs w:val="28"/>
              </w:rPr>
            </w:pPr>
          </w:p>
          <w:p w14:paraId="0DEECD75" w14:textId="525F43BA" w:rsidR="0084131B" w:rsidRDefault="51CCD0C8" w:rsidP="00637694">
            <w:pPr>
              <w:pStyle w:val="EasyRead16"/>
              <w:numPr>
                <w:ilvl w:val="0"/>
                <w:numId w:val="36"/>
              </w:numPr>
              <w:rPr>
                <w:sz w:val="28"/>
                <w:szCs w:val="28"/>
              </w:rPr>
            </w:pPr>
            <w:r w:rsidRPr="35198366">
              <w:rPr>
                <w:sz w:val="28"/>
                <w:szCs w:val="28"/>
              </w:rPr>
              <w:t>H</w:t>
            </w:r>
            <w:r w:rsidR="6D9F0393" w:rsidRPr="35198366">
              <w:rPr>
                <w:sz w:val="28"/>
                <w:szCs w:val="28"/>
              </w:rPr>
              <w:t xml:space="preserve">ave </w:t>
            </w:r>
            <w:r w:rsidR="6D9F0393" w:rsidRPr="35198366">
              <w:rPr>
                <w:b/>
                <w:bCs/>
                <w:sz w:val="28"/>
                <w:szCs w:val="28"/>
              </w:rPr>
              <w:t>not</w:t>
            </w:r>
            <w:r w:rsidR="6D9F0393" w:rsidRPr="35198366">
              <w:rPr>
                <w:sz w:val="28"/>
                <w:szCs w:val="28"/>
              </w:rPr>
              <w:t xml:space="preserve"> </w:t>
            </w:r>
            <w:r w:rsidR="7D1AEB2E" w:rsidRPr="35198366">
              <w:rPr>
                <w:sz w:val="28"/>
                <w:szCs w:val="28"/>
              </w:rPr>
              <w:t>given them what they need</w:t>
            </w:r>
            <w:r w:rsidR="7047DADF" w:rsidRPr="35198366">
              <w:rPr>
                <w:sz w:val="28"/>
                <w:szCs w:val="28"/>
              </w:rPr>
              <w:t>.</w:t>
            </w:r>
          </w:p>
        </w:tc>
      </w:tr>
      <w:tr w:rsidR="00672497" w:rsidRPr="008E647D" w14:paraId="11B42D68" w14:textId="77777777" w:rsidTr="6179D52C">
        <w:trPr>
          <w:cantSplit/>
          <w:trHeight w:val="5103"/>
        </w:trPr>
        <w:tc>
          <w:tcPr>
            <w:tcW w:w="3158" w:type="dxa"/>
          </w:tcPr>
          <w:p w14:paraId="108F57F5" w14:textId="55A7B879" w:rsidR="00672497" w:rsidRPr="008E647D" w:rsidRDefault="00A76631" w:rsidP="00B412DF">
            <w:pPr>
              <w:pStyle w:val="EasyRead16"/>
              <w:rPr>
                <w:sz w:val="28"/>
                <w:szCs w:val="28"/>
              </w:rPr>
            </w:pPr>
            <w:r w:rsidRPr="00A76631">
              <w:rPr>
                <w:noProof/>
                <w:sz w:val="28"/>
                <w:szCs w:val="28"/>
              </w:rPr>
              <w:lastRenderedPageBreak/>
              <w:drawing>
                <wp:inline distT="0" distB="0" distL="0" distR="0" wp14:anchorId="445FBEAE" wp14:editId="7AC02ACA">
                  <wp:extent cx="1868170" cy="1868170"/>
                  <wp:effectExtent l="0" t="0" r="0" b="0"/>
                  <wp:docPr id="228359917" name="Picture 33" descr="a person with their hand up and the word stop abov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59917" name="Picture 33" descr="a person with their hand up and the word stop above them"/>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731B70FA" w14:textId="77777777" w:rsidR="00672497" w:rsidRDefault="00672497" w:rsidP="003D0561">
            <w:pPr>
              <w:pStyle w:val="EasyRead16"/>
              <w:rPr>
                <w:sz w:val="28"/>
                <w:szCs w:val="28"/>
              </w:rPr>
            </w:pPr>
          </w:p>
          <w:p w14:paraId="7E021658" w14:textId="77777777" w:rsidR="00672497" w:rsidRDefault="00672497" w:rsidP="003D0561">
            <w:pPr>
              <w:pStyle w:val="EasyRead16"/>
              <w:rPr>
                <w:sz w:val="28"/>
                <w:szCs w:val="28"/>
              </w:rPr>
            </w:pPr>
            <w:r>
              <w:rPr>
                <w:sz w:val="28"/>
                <w:szCs w:val="28"/>
              </w:rPr>
              <w:t>You can stop being able to get NDIS if</w:t>
            </w:r>
          </w:p>
          <w:p w14:paraId="124F1474" w14:textId="77777777" w:rsidR="00672497" w:rsidRDefault="00672497" w:rsidP="003D0561">
            <w:pPr>
              <w:pStyle w:val="EasyRead16"/>
              <w:rPr>
                <w:sz w:val="28"/>
                <w:szCs w:val="28"/>
              </w:rPr>
            </w:pPr>
          </w:p>
          <w:p w14:paraId="662E1A4F" w14:textId="1BD0AC4F" w:rsidR="008E7006" w:rsidRPr="00DC2470" w:rsidRDefault="00672497" w:rsidP="00637694">
            <w:pPr>
              <w:pStyle w:val="EasyRead16"/>
              <w:numPr>
                <w:ilvl w:val="0"/>
                <w:numId w:val="37"/>
              </w:numPr>
              <w:rPr>
                <w:sz w:val="28"/>
                <w:szCs w:val="28"/>
              </w:rPr>
            </w:pPr>
            <w:r>
              <w:rPr>
                <w:sz w:val="28"/>
                <w:szCs w:val="28"/>
              </w:rPr>
              <w:t xml:space="preserve">Your plan has been </w:t>
            </w:r>
            <w:r w:rsidR="008E7006">
              <w:rPr>
                <w:sz w:val="28"/>
                <w:szCs w:val="28"/>
              </w:rPr>
              <w:t xml:space="preserve">suspended for </w:t>
            </w:r>
            <w:r w:rsidR="008E7006" w:rsidRPr="008E7006">
              <w:rPr>
                <w:b/>
                <w:bCs/>
                <w:sz w:val="28"/>
                <w:szCs w:val="28"/>
              </w:rPr>
              <w:t>at least</w:t>
            </w:r>
            <w:r w:rsidR="008E7006">
              <w:rPr>
                <w:sz w:val="28"/>
                <w:szCs w:val="28"/>
              </w:rPr>
              <w:t xml:space="preserve"> 90 days</w:t>
            </w:r>
          </w:p>
        </w:tc>
      </w:tr>
      <w:tr w:rsidR="00DC2470" w:rsidRPr="008E647D" w14:paraId="18E7AB6C" w14:textId="77777777" w:rsidTr="6179D52C">
        <w:trPr>
          <w:cantSplit/>
          <w:trHeight w:val="5103"/>
        </w:trPr>
        <w:tc>
          <w:tcPr>
            <w:tcW w:w="3158" w:type="dxa"/>
          </w:tcPr>
          <w:p w14:paraId="40160A62" w14:textId="42A3744F" w:rsidR="00DC2470" w:rsidRPr="008E647D" w:rsidRDefault="002823F9" w:rsidP="00B412DF">
            <w:pPr>
              <w:pStyle w:val="EasyRead16"/>
              <w:rPr>
                <w:sz w:val="28"/>
                <w:szCs w:val="28"/>
              </w:rPr>
            </w:pPr>
            <w:r w:rsidRPr="00154D99">
              <w:rPr>
                <w:noProof/>
                <w:sz w:val="28"/>
                <w:szCs w:val="28"/>
              </w:rPr>
              <w:drawing>
                <wp:inline distT="0" distB="0" distL="0" distR="0" wp14:anchorId="13B1D032" wp14:editId="0A04F1E2">
                  <wp:extent cx="1868170" cy="1826260"/>
                  <wp:effectExtent l="0" t="0" r="0" b="0"/>
                  <wp:docPr id="142453825" name="Picture 31" descr="a person with icons indicating no phone calls and no messages allow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57854" name="Picture 31" descr="a person with icons indicating no phone calls and no messages allowed. "/>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868170" cy="1826260"/>
                          </a:xfrm>
                          <a:prstGeom prst="rect">
                            <a:avLst/>
                          </a:prstGeom>
                          <a:noFill/>
                          <a:ln>
                            <a:noFill/>
                          </a:ln>
                        </pic:spPr>
                      </pic:pic>
                    </a:graphicData>
                  </a:graphic>
                </wp:inline>
              </w:drawing>
            </w:r>
          </w:p>
        </w:tc>
        <w:tc>
          <w:tcPr>
            <w:tcW w:w="5925" w:type="dxa"/>
          </w:tcPr>
          <w:p w14:paraId="23AEE6BC" w14:textId="77777777" w:rsidR="00DC2470" w:rsidRDefault="00DC2470" w:rsidP="003D0561">
            <w:pPr>
              <w:pStyle w:val="EasyRead16"/>
              <w:rPr>
                <w:sz w:val="28"/>
                <w:szCs w:val="28"/>
              </w:rPr>
            </w:pPr>
          </w:p>
          <w:p w14:paraId="31464365" w14:textId="77777777" w:rsidR="00DC2470" w:rsidRDefault="00DC2470" w:rsidP="003D0561">
            <w:pPr>
              <w:pStyle w:val="EasyRead16"/>
              <w:rPr>
                <w:sz w:val="28"/>
                <w:szCs w:val="28"/>
              </w:rPr>
            </w:pPr>
          </w:p>
          <w:p w14:paraId="28993735" w14:textId="49004ED2" w:rsidR="00DC2470" w:rsidRDefault="00DC2470" w:rsidP="00637694">
            <w:pPr>
              <w:pStyle w:val="EasyRead16"/>
              <w:numPr>
                <w:ilvl w:val="0"/>
                <w:numId w:val="37"/>
              </w:numPr>
              <w:rPr>
                <w:sz w:val="28"/>
                <w:szCs w:val="28"/>
              </w:rPr>
            </w:pPr>
            <w:r>
              <w:rPr>
                <w:sz w:val="28"/>
                <w:szCs w:val="28"/>
              </w:rPr>
              <w:t xml:space="preserve">NDIA has </w:t>
            </w:r>
            <w:r w:rsidRPr="008E7006">
              <w:rPr>
                <w:b/>
                <w:bCs/>
                <w:sz w:val="28"/>
                <w:szCs w:val="28"/>
              </w:rPr>
              <w:t>not</w:t>
            </w:r>
            <w:r>
              <w:rPr>
                <w:sz w:val="28"/>
                <w:szCs w:val="28"/>
              </w:rPr>
              <w:t xml:space="preserve"> been able to contact you.</w:t>
            </w:r>
          </w:p>
        </w:tc>
      </w:tr>
      <w:tr w:rsidR="006651F2" w:rsidRPr="008E647D" w14:paraId="2A2C2B07" w14:textId="77777777" w:rsidTr="6179D52C">
        <w:trPr>
          <w:cantSplit/>
          <w:trHeight w:val="3402"/>
        </w:trPr>
        <w:tc>
          <w:tcPr>
            <w:tcW w:w="3158" w:type="dxa"/>
          </w:tcPr>
          <w:p w14:paraId="7C70F8B1" w14:textId="5EE7C3F5" w:rsidR="006651F2" w:rsidRPr="008E647D" w:rsidRDefault="008D08C1">
            <w:pPr>
              <w:pStyle w:val="EasyRead16"/>
              <w:rPr>
                <w:sz w:val="28"/>
                <w:szCs w:val="28"/>
              </w:rPr>
            </w:pPr>
            <w:r w:rsidRPr="008D08C1">
              <w:rPr>
                <w:noProof/>
                <w:sz w:val="28"/>
                <w:szCs w:val="28"/>
              </w:rPr>
              <w:drawing>
                <wp:inline distT="0" distB="0" distL="0" distR="0" wp14:anchorId="31122CCF" wp14:editId="1B89A17D">
                  <wp:extent cx="1868170" cy="1868170"/>
                  <wp:effectExtent l="0" t="0" r="0" b="0"/>
                  <wp:docPr id="2132985725" name="Picture 49" descr="2 people next to a clock and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85725" name="Picture 49" descr="2 people next to a clock and calendar"/>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150194EA" w14:textId="77777777" w:rsidR="006651F2" w:rsidRDefault="006651F2">
            <w:pPr>
              <w:pStyle w:val="EasyRead16"/>
              <w:rPr>
                <w:sz w:val="28"/>
                <w:szCs w:val="28"/>
              </w:rPr>
            </w:pPr>
          </w:p>
          <w:p w14:paraId="3AC542FE" w14:textId="77777777" w:rsidR="002823F9" w:rsidRDefault="002823F9">
            <w:pPr>
              <w:pStyle w:val="EasyRead16"/>
              <w:rPr>
                <w:sz w:val="28"/>
                <w:szCs w:val="28"/>
              </w:rPr>
            </w:pPr>
          </w:p>
          <w:p w14:paraId="78BA9D29" w14:textId="1B2AC2D7" w:rsidR="006651F2" w:rsidRDefault="0994741A" w:rsidP="00637694">
            <w:pPr>
              <w:pStyle w:val="EasyRead16"/>
              <w:numPr>
                <w:ilvl w:val="0"/>
                <w:numId w:val="35"/>
              </w:numPr>
              <w:rPr>
                <w:sz w:val="28"/>
                <w:szCs w:val="28"/>
              </w:rPr>
            </w:pPr>
            <w:r w:rsidRPr="35198366">
              <w:rPr>
                <w:sz w:val="28"/>
                <w:szCs w:val="28"/>
              </w:rPr>
              <w:t>A definition for</w:t>
            </w:r>
            <w:r w:rsidR="3DC102F9" w:rsidRPr="35198366">
              <w:rPr>
                <w:sz w:val="28"/>
                <w:szCs w:val="28"/>
              </w:rPr>
              <w:t xml:space="preserve"> what a permanent </w:t>
            </w:r>
            <w:r w:rsidRPr="35198366">
              <w:rPr>
                <w:sz w:val="28"/>
                <w:szCs w:val="28"/>
              </w:rPr>
              <w:t>disability is.</w:t>
            </w:r>
          </w:p>
        </w:tc>
      </w:tr>
      <w:tr w:rsidR="00700596" w:rsidRPr="008E647D" w14:paraId="512F67B1" w14:textId="77777777" w:rsidTr="6179D52C">
        <w:trPr>
          <w:cantSplit/>
          <w:trHeight w:val="5103"/>
        </w:trPr>
        <w:tc>
          <w:tcPr>
            <w:tcW w:w="3158" w:type="dxa"/>
          </w:tcPr>
          <w:p w14:paraId="46C75AF8" w14:textId="1BDBC109" w:rsidR="00700596" w:rsidRPr="008E647D" w:rsidRDefault="00322CB5" w:rsidP="00B412DF">
            <w:pPr>
              <w:pStyle w:val="EasyRead16"/>
              <w:rPr>
                <w:sz w:val="28"/>
                <w:szCs w:val="28"/>
              </w:rPr>
            </w:pPr>
            <w:r w:rsidRPr="00322CB5">
              <w:rPr>
                <w:noProof/>
                <w:sz w:val="28"/>
                <w:szCs w:val="28"/>
              </w:rPr>
              <w:lastRenderedPageBreak/>
              <w:drawing>
                <wp:inline distT="0" distB="0" distL="0" distR="0" wp14:anchorId="528A5498" wp14:editId="79967168">
                  <wp:extent cx="1868170" cy="1868170"/>
                  <wp:effectExtent l="0" t="0" r="0" b="0"/>
                  <wp:docPr id="316702825" name="Picture 51" descr="a person getting help from a doctor with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02825" name="Picture 51" descr="a person getting help from a doctor with a tick"/>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6644DCDC" w14:textId="77777777" w:rsidR="00700596" w:rsidRDefault="00700596" w:rsidP="00B412DF">
            <w:pPr>
              <w:pStyle w:val="EasyRead16"/>
              <w:rPr>
                <w:sz w:val="28"/>
                <w:szCs w:val="28"/>
              </w:rPr>
            </w:pPr>
          </w:p>
          <w:p w14:paraId="0E4893B3" w14:textId="7495E449" w:rsidR="009845BB" w:rsidRDefault="009845BB" w:rsidP="00B412DF">
            <w:pPr>
              <w:pStyle w:val="EasyRead16"/>
              <w:rPr>
                <w:sz w:val="28"/>
                <w:szCs w:val="28"/>
              </w:rPr>
            </w:pPr>
            <w:r>
              <w:rPr>
                <w:sz w:val="28"/>
                <w:szCs w:val="28"/>
              </w:rPr>
              <w:t>People will only be able to get NDIS if they have</w:t>
            </w:r>
          </w:p>
          <w:p w14:paraId="4A8326DF" w14:textId="77777777" w:rsidR="00665363" w:rsidRDefault="00665363" w:rsidP="00B412DF">
            <w:pPr>
              <w:pStyle w:val="EasyRead16"/>
              <w:rPr>
                <w:sz w:val="28"/>
                <w:szCs w:val="28"/>
              </w:rPr>
            </w:pPr>
          </w:p>
          <w:p w14:paraId="68F9C60A" w14:textId="671C94D8" w:rsidR="00700596" w:rsidRDefault="7DD8CB9D" w:rsidP="00637694">
            <w:pPr>
              <w:pStyle w:val="EasyRead16"/>
              <w:numPr>
                <w:ilvl w:val="0"/>
                <w:numId w:val="38"/>
              </w:numPr>
              <w:rPr>
                <w:sz w:val="28"/>
                <w:szCs w:val="28"/>
              </w:rPr>
            </w:pPr>
            <w:r w:rsidRPr="6179D52C">
              <w:rPr>
                <w:sz w:val="28"/>
                <w:szCs w:val="28"/>
              </w:rPr>
              <w:t>Got</w:t>
            </w:r>
            <w:r w:rsidR="6001CA9B" w:rsidRPr="6179D52C">
              <w:rPr>
                <w:sz w:val="28"/>
                <w:szCs w:val="28"/>
              </w:rPr>
              <w:t xml:space="preserve"> all the</w:t>
            </w:r>
            <w:r w:rsidRPr="6179D52C">
              <w:rPr>
                <w:sz w:val="28"/>
                <w:szCs w:val="28"/>
              </w:rPr>
              <w:t xml:space="preserve"> </w:t>
            </w:r>
            <w:r w:rsidR="3E3A6027" w:rsidRPr="6179D52C">
              <w:rPr>
                <w:sz w:val="28"/>
                <w:szCs w:val="28"/>
              </w:rPr>
              <w:t xml:space="preserve">treatment </w:t>
            </w:r>
            <w:r w:rsidR="1D193F1B" w:rsidRPr="6179D52C">
              <w:rPr>
                <w:sz w:val="28"/>
                <w:szCs w:val="28"/>
              </w:rPr>
              <w:t xml:space="preserve">they can </w:t>
            </w:r>
            <w:r w:rsidR="31A27ED6" w:rsidRPr="6179D52C">
              <w:rPr>
                <w:sz w:val="28"/>
                <w:szCs w:val="28"/>
              </w:rPr>
              <w:t>to help them</w:t>
            </w:r>
          </w:p>
        </w:tc>
      </w:tr>
      <w:tr w:rsidR="00BB6AD3" w:rsidRPr="008E647D" w14:paraId="4F8E262A" w14:textId="77777777" w:rsidTr="6179D52C">
        <w:trPr>
          <w:cantSplit/>
          <w:trHeight w:val="5103"/>
        </w:trPr>
        <w:tc>
          <w:tcPr>
            <w:tcW w:w="3158" w:type="dxa"/>
          </w:tcPr>
          <w:p w14:paraId="4FB6E2D3" w14:textId="458706D9" w:rsidR="00BB6AD3" w:rsidRPr="008E647D" w:rsidRDefault="009F7BCE" w:rsidP="00B412DF">
            <w:pPr>
              <w:pStyle w:val="EasyRead16"/>
              <w:rPr>
                <w:sz w:val="28"/>
                <w:szCs w:val="28"/>
              </w:rPr>
            </w:pPr>
            <w:r w:rsidRPr="009F7BCE">
              <w:rPr>
                <w:noProof/>
                <w:sz w:val="28"/>
                <w:szCs w:val="28"/>
              </w:rPr>
              <w:drawing>
                <wp:inline distT="0" distB="0" distL="0" distR="0" wp14:anchorId="2E8EC78E" wp14:editId="086DDBD0">
                  <wp:extent cx="1868170" cy="2094230"/>
                  <wp:effectExtent l="0" t="0" r="0" b="1270"/>
                  <wp:docPr id="991546942" name="Picture 52" descr="a person with their han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46942" name="Picture 52" descr="a person with their hand up"/>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868170" cy="2094230"/>
                          </a:xfrm>
                          <a:prstGeom prst="rect">
                            <a:avLst/>
                          </a:prstGeom>
                          <a:noFill/>
                          <a:ln>
                            <a:noFill/>
                          </a:ln>
                        </pic:spPr>
                      </pic:pic>
                    </a:graphicData>
                  </a:graphic>
                </wp:inline>
              </w:drawing>
            </w:r>
          </w:p>
        </w:tc>
        <w:tc>
          <w:tcPr>
            <w:tcW w:w="5925" w:type="dxa"/>
          </w:tcPr>
          <w:p w14:paraId="0BE72C35" w14:textId="77777777" w:rsidR="00BB6AD3" w:rsidRDefault="00BB6AD3" w:rsidP="00B412DF">
            <w:pPr>
              <w:pStyle w:val="EasyRead16"/>
              <w:rPr>
                <w:sz w:val="28"/>
                <w:szCs w:val="28"/>
              </w:rPr>
            </w:pPr>
          </w:p>
          <w:p w14:paraId="03373D4F" w14:textId="77777777" w:rsidR="00BB6AD3" w:rsidRDefault="00BB6AD3" w:rsidP="00B412DF">
            <w:pPr>
              <w:pStyle w:val="EasyRead16"/>
              <w:rPr>
                <w:sz w:val="28"/>
                <w:szCs w:val="28"/>
              </w:rPr>
            </w:pPr>
          </w:p>
          <w:p w14:paraId="36289FFB" w14:textId="32187EC4" w:rsidR="00BB6AD3" w:rsidRDefault="00BB6AD3" w:rsidP="00637694">
            <w:pPr>
              <w:pStyle w:val="EasyRead16"/>
              <w:numPr>
                <w:ilvl w:val="0"/>
                <w:numId w:val="38"/>
              </w:numPr>
              <w:rPr>
                <w:sz w:val="28"/>
                <w:szCs w:val="28"/>
              </w:rPr>
            </w:pPr>
            <w:r>
              <w:rPr>
                <w:sz w:val="28"/>
                <w:szCs w:val="28"/>
              </w:rPr>
              <w:t>No other treatment will</w:t>
            </w:r>
            <w:r w:rsidR="00347F96">
              <w:rPr>
                <w:sz w:val="28"/>
                <w:szCs w:val="28"/>
              </w:rPr>
              <w:t xml:space="preserve"> help them </w:t>
            </w:r>
          </w:p>
        </w:tc>
      </w:tr>
      <w:tr w:rsidR="00BB6AD3" w:rsidRPr="008E647D" w14:paraId="2F1B96D0" w14:textId="77777777" w:rsidTr="6179D52C">
        <w:trPr>
          <w:cantSplit/>
          <w:trHeight w:val="2835"/>
        </w:trPr>
        <w:tc>
          <w:tcPr>
            <w:tcW w:w="3158" w:type="dxa"/>
          </w:tcPr>
          <w:p w14:paraId="5F39E6FF" w14:textId="1393EA35" w:rsidR="00BB6AD3" w:rsidRPr="008E647D" w:rsidRDefault="00C4608A" w:rsidP="00B412DF">
            <w:pPr>
              <w:pStyle w:val="EasyRead16"/>
              <w:rPr>
                <w:sz w:val="28"/>
                <w:szCs w:val="28"/>
              </w:rPr>
            </w:pPr>
            <w:r w:rsidRPr="00C4608A">
              <w:rPr>
                <w:noProof/>
                <w:sz w:val="28"/>
                <w:szCs w:val="28"/>
              </w:rPr>
              <w:drawing>
                <wp:inline distT="0" distB="0" distL="0" distR="0" wp14:anchorId="46ACEE8D" wp14:editId="36BCEA1B">
                  <wp:extent cx="1868170" cy="1868170"/>
                  <wp:effectExtent l="0" t="0" r="0" b="0"/>
                  <wp:docPr id="2029667974" name="Picture 34" descr="a clock and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67974" name="Picture 34" descr="a clock and calendar"/>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6DF9FD27" w14:textId="77777777" w:rsidR="00BB6AD3" w:rsidRDefault="00BB6AD3" w:rsidP="00B412DF">
            <w:pPr>
              <w:pStyle w:val="EasyRead16"/>
              <w:rPr>
                <w:sz w:val="28"/>
                <w:szCs w:val="28"/>
              </w:rPr>
            </w:pPr>
          </w:p>
          <w:p w14:paraId="620B10E9" w14:textId="77777777" w:rsidR="00347F96" w:rsidRDefault="00347F96" w:rsidP="00B412DF">
            <w:pPr>
              <w:pStyle w:val="EasyRead16"/>
              <w:rPr>
                <w:sz w:val="28"/>
                <w:szCs w:val="28"/>
              </w:rPr>
            </w:pPr>
          </w:p>
          <w:p w14:paraId="4B5FA3CC" w14:textId="500A0CDD" w:rsidR="00347F96" w:rsidRDefault="33F1BF80" w:rsidP="00637694">
            <w:pPr>
              <w:pStyle w:val="EasyRead16"/>
              <w:numPr>
                <w:ilvl w:val="0"/>
                <w:numId w:val="38"/>
              </w:numPr>
              <w:rPr>
                <w:sz w:val="28"/>
                <w:szCs w:val="28"/>
              </w:rPr>
            </w:pPr>
            <w:r w:rsidRPr="35198366">
              <w:rPr>
                <w:sz w:val="28"/>
                <w:szCs w:val="28"/>
              </w:rPr>
              <w:t>Their disability</w:t>
            </w:r>
            <w:r w:rsidR="59F12F54" w:rsidRPr="35198366">
              <w:rPr>
                <w:sz w:val="28"/>
                <w:szCs w:val="28"/>
              </w:rPr>
              <w:t xml:space="preserve"> will last for the rest of their life.</w:t>
            </w:r>
          </w:p>
        </w:tc>
      </w:tr>
      <w:tr w:rsidR="003C1AC1" w:rsidRPr="008E647D" w14:paraId="056D8C47" w14:textId="77777777" w:rsidTr="6179D52C">
        <w:trPr>
          <w:cantSplit/>
          <w:trHeight w:val="3969"/>
        </w:trPr>
        <w:tc>
          <w:tcPr>
            <w:tcW w:w="3158" w:type="dxa"/>
          </w:tcPr>
          <w:p w14:paraId="2857000D" w14:textId="7E2AAC52" w:rsidR="003C1AC1" w:rsidRPr="008E647D" w:rsidRDefault="001A3DFD" w:rsidP="00B412DF">
            <w:pPr>
              <w:pStyle w:val="EasyRead16"/>
              <w:rPr>
                <w:sz w:val="28"/>
                <w:szCs w:val="28"/>
              </w:rPr>
            </w:pPr>
            <w:r w:rsidRPr="001A3DFD">
              <w:rPr>
                <w:noProof/>
                <w:sz w:val="28"/>
                <w:szCs w:val="28"/>
              </w:rPr>
              <w:lastRenderedPageBreak/>
              <w:drawing>
                <wp:inline distT="0" distB="0" distL="0" distR="0" wp14:anchorId="62CDC6B6" wp14:editId="1A472757">
                  <wp:extent cx="1868170" cy="1868170"/>
                  <wp:effectExtent l="0" t="0" r="0" b="0"/>
                  <wp:docPr id="357283239" name="Picture 35" descr="2 people one holding a device and has a speech bubble with information icon and there other person has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83239" name="Picture 35" descr="2 people one holding a device and has a speech bubble with information icon and there other person has a piece of paper"/>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67649409" w14:textId="77777777" w:rsidR="003C1AC1" w:rsidRDefault="003C1AC1" w:rsidP="00B412DF">
            <w:pPr>
              <w:pStyle w:val="EasyRead16"/>
              <w:rPr>
                <w:sz w:val="28"/>
                <w:szCs w:val="28"/>
              </w:rPr>
            </w:pPr>
          </w:p>
          <w:p w14:paraId="6F152B4F" w14:textId="77777777" w:rsidR="00057531" w:rsidRDefault="00057531" w:rsidP="00B412DF">
            <w:pPr>
              <w:pStyle w:val="EasyRead16"/>
              <w:rPr>
                <w:sz w:val="28"/>
                <w:szCs w:val="28"/>
              </w:rPr>
            </w:pPr>
          </w:p>
          <w:p w14:paraId="3275D9A1" w14:textId="75E228CB" w:rsidR="003C1AC1" w:rsidRDefault="6D25EAEB" w:rsidP="00B412DF">
            <w:pPr>
              <w:pStyle w:val="EasyRead16"/>
              <w:rPr>
                <w:sz w:val="28"/>
                <w:szCs w:val="28"/>
              </w:rPr>
            </w:pPr>
            <w:r w:rsidRPr="6179D52C">
              <w:rPr>
                <w:sz w:val="28"/>
                <w:szCs w:val="28"/>
              </w:rPr>
              <w:t xml:space="preserve">There will be </w:t>
            </w:r>
            <w:r w:rsidR="4E813682" w:rsidRPr="6179D52C">
              <w:rPr>
                <w:sz w:val="28"/>
                <w:szCs w:val="28"/>
              </w:rPr>
              <w:t>information</w:t>
            </w:r>
            <w:r w:rsidR="726BE488" w:rsidRPr="6179D52C">
              <w:rPr>
                <w:sz w:val="28"/>
                <w:szCs w:val="28"/>
              </w:rPr>
              <w:t xml:space="preserve"> to say </w:t>
            </w:r>
            <w:r w:rsidR="089B0164" w:rsidRPr="6179D52C">
              <w:rPr>
                <w:sz w:val="28"/>
                <w:szCs w:val="28"/>
              </w:rPr>
              <w:t xml:space="preserve">what </w:t>
            </w:r>
            <w:r w:rsidR="0B7D99BE" w:rsidRPr="6179D52C">
              <w:rPr>
                <w:sz w:val="28"/>
                <w:szCs w:val="28"/>
              </w:rPr>
              <w:t>you need to do to meet th</w:t>
            </w:r>
            <w:r w:rsidR="5BEEC05F" w:rsidRPr="6179D52C">
              <w:rPr>
                <w:sz w:val="28"/>
                <w:szCs w:val="28"/>
              </w:rPr>
              <w:t>e</w:t>
            </w:r>
            <w:r w:rsidR="0B7D99BE" w:rsidRPr="6179D52C">
              <w:rPr>
                <w:sz w:val="28"/>
                <w:szCs w:val="28"/>
              </w:rPr>
              <w:t xml:space="preserve"> </w:t>
            </w:r>
            <w:r w:rsidR="0B7D99BE" w:rsidRPr="6179D52C">
              <w:rPr>
                <w:b/>
                <w:bCs/>
                <w:sz w:val="28"/>
                <w:szCs w:val="28"/>
              </w:rPr>
              <w:t>criteria</w:t>
            </w:r>
            <w:r w:rsidR="089B0164" w:rsidRPr="6179D52C">
              <w:rPr>
                <w:sz w:val="28"/>
                <w:szCs w:val="28"/>
              </w:rPr>
              <w:t>.</w:t>
            </w:r>
          </w:p>
          <w:p w14:paraId="2DEB2915" w14:textId="77777777" w:rsidR="00290D73" w:rsidRDefault="00290D73" w:rsidP="00B412DF">
            <w:pPr>
              <w:pStyle w:val="EasyRead16"/>
              <w:rPr>
                <w:sz w:val="28"/>
                <w:szCs w:val="28"/>
              </w:rPr>
            </w:pPr>
          </w:p>
          <w:p w14:paraId="2CA9B410" w14:textId="00371DD1" w:rsidR="00290D73" w:rsidRDefault="41855A1F" w:rsidP="00B412DF">
            <w:pPr>
              <w:pStyle w:val="EasyRead16"/>
              <w:rPr>
                <w:sz w:val="28"/>
                <w:szCs w:val="28"/>
              </w:rPr>
            </w:pPr>
            <w:r w:rsidRPr="6179D52C">
              <w:rPr>
                <w:sz w:val="28"/>
                <w:szCs w:val="28"/>
              </w:rPr>
              <w:t>Criteria are rules about NDIS supports.</w:t>
            </w:r>
          </w:p>
        </w:tc>
      </w:tr>
      <w:tr w:rsidR="005D2F73" w:rsidRPr="008E647D" w14:paraId="6F5618E9" w14:textId="77777777" w:rsidTr="6179D52C">
        <w:trPr>
          <w:cantSplit/>
          <w:trHeight w:val="5377"/>
        </w:trPr>
        <w:tc>
          <w:tcPr>
            <w:tcW w:w="3158" w:type="dxa"/>
          </w:tcPr>
          <w:p w14:paraId="42659340" w14:textId="631BF087" w:rsidR="005D2F73" w:rsidRPr="008E647D" w:rsidRDefault="001B72F4">
            <w:pPr>
              <w:pStyle w:val="EasyRead16"/>
              <w:rPr>
                <w:sz w:val="28"/>
                <w:szCs w:val="28"/>
              </w:rPr>
            </w:pPr>
            <w:r w:rsidRPr="009B39A9">
              <w:rPr>
                <w:noProof/>
                <w:sz w:val="28"/>
                <w:szCs w:val="28"/>
              </w:rPr>
              <w:drawing>
                <wp:inline distT="0" distB="0" distL="0" distR="0" wp14:anchorId="41E758AA" wp14:editId="0F99CC81">
                  <wp:extent cx="1868170" cy="1868170"/>
                  <wp:effectExtent l="0" t="0" r="0" b="0"/>
                  <wp:docPr id="1375736964" name="Picture 31" descr="a person with a thought bubble containing icons of a light bulb, house, group of people, and hands holding a heart, representing ideas, home, community, and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36964" name="Picture 31" descr="a person with a thought bubble containing icons of a light bulb, house, group of people, and hands holding a heart, representing ideas, home, community, and care. "/>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4DCEE713" w14:textId="77777777" w:rsidR="005D2F73" w:rsidRDefault="005D2F73">
            <w:pPr>
              <w:pStyle w:val="EasyRead16"/>
              <w:rPr>
                <w:sz w:val="28"/>
                <w:szCs w:val="28"/>
              </w:rPr>
            </w:pPr>
          </w:p>
          <w:p w14:paraId="1583A22A" w14:textId="77777777" w:rsidR="005D2F73" w:rsidRDefault="005D2F73" w:rsidP="00637694">
            <w:pPr>
              <w:pStyle w:val="EasyRead16"/>
              <w:numPr>
                <w:ilvl w:val="0"/>
                <w:numId w:val="35"/>
              </w:numPr>
              <w:rPr>
                <w:sz w:val="28"/>
                <w:szCs w:val="28"/>
              </w:rPr>
            </w:pPr>
            <w:r w:rsidRPr="23F93C70">
              <w:rPr>
                <w:sz w:val="28"/>
                <w:szCs w:val="28"/>
              </w:rPr>
              <w:t xml:space="preserve">People who want to </w:t>
            </w:r>
            <w:r w:rsidRPr="23F93C70">
              <w:rPr>
                <w:b/>
                <w:bCs/>
                <w:sz w:val="28"/>
                <w:szCs w:val="28"/>
              </w:rPr>
              <w:t>apply</w:t>
            </w:r>
            <w:r w:rsidRPr="23F93C70">
              <w:rPr>
                <w:sz w:val="28"/>
                <w:szCs w:val="28"/>
              </w:rPr>
              <w:t xml:space="preserve"> for NDIS need to say if there are </w:t>
            </w:r>
          </w:p>
          <w:p w14:paraId="75F0EC10" w14:textId="77777777" w:rsidR="005D2F73" w:rsidRDefault="005D2F73">
            <w:pPr>
              <w:pStyle w:val="EasyRead16"/>
              <w:ind w:left="720"/>
              <w:rPr>
                <w:sz w:val="28"/>
                <w:szCs w:val="28"/>
              </w:rPr>
            </w:pPr>
          </w:p>
          <w:p w14:paraId="369D149B" w14:textId="77777777" w:rsidR="005D2F73" w:rsidRDefault="005D2F73" w:rsidP="00637694">
            <w:pPr>
              <w:pStyle w:val="EasyRead16"/>
              <w:numPr>
                <w:ilvl w:val="0"/>
                <w:numId w:val="12"/>
              </w:numPr>
              <w:rPr>
                <w:sz w:val="28"/>
                <w:szCs w:val="28"/>
              </w:rPr>
            </w:pPr>
            <w:r w:rsidRPr="23F93C70">
              <w:rPr>
                <w:sz w:val="28"/>
                <w:szCs w:val="28"/>
              </w:rPr>
              <w:t xml:space="preserve">Other supports for their disability that they </w:t>
            </w:r>
          </w:p>
          <w:p w14:paraId="432C3C46" w14:textId="77777777" w:rsidR="005D2F73" w:rsidRDefault="005D2F73">
            <w:pPr>
              <w:pStyle w:val="EasyRead16"/>
              <w:rPr>
                <w:sz w:val="28"/>
                <w:szCs w:val="28"/>
              </w:rPr>
            </w:pPr>
          </w:p>
          <w:p w14:paraId="13112B97" w14:textId="77777777" w:rsidR="005D2F73" w:rsidRDefault="005D2F73">
            <w:pPr>
              <w:pStyle w:val="EasyRead16"/>
              <w:numPr>
                <w:ilvl w:val="0"/>
                <w:numId w:val="8"/>
              </w:numPr>
              <w:rPr>
                <w:sz w:val="28"/>
                <w:szCs w:val="28"/>
              </w:rPr>
            </w:pPr>
            <w:r w:rsidRPr="23F93C70">
              <w:rPr>
                <w:sz w:val="28"/>
                <w:szCs w:val="28"/>
              </w:rPr>
              <w:t xml:space="preserve">Can get </w:t>
            </w:r>
          </w:p>
          <w:p w14:paraId="14C1F163" w14:textId="77777777" w:rsidR="005D2F73" w:rsidRPr="008E647D" w:rsidRDefault="005D2F73">
            <w:pPr>
              <w:pStyle w:val="EasyRead16"/>
              <w:numPr>
                <w:ilvl w:val="0"/>
                <w:numId w:val="8"/>
              </w:numPr>
              <w:rPr>
                <w:sz w:val="28"/>
                <w:szCs w:val="28"/>
              </w:rPr>
            </w:pPr>
            <w:r w:rsidRPr="23F93C70">
              <w:rPr>
                <w:sz w:val="28"/>
                <w:szCs w:val="28"/>
              </w:rPr>
              <w:t>Are getting.</w:t>
            </w:r>
          </w:p>
        </w:tc>
      </w:tr>
      <w:tr w:rsidR="005D2F73" w:rsidRPr="008E647D" w14:paraId="31C1EEB3" w14:textId="77777777" w:rsidTr="6179D52C">
        <w:trPr>
          <w:cantSplit/>
          <w:trHeight w:val="2835"/>
        </w:trPr>
        <w:tc>
          <w:tcPr>
            <w:tcW w:w="3158" w:type="dxa"/>
          </w:tcPr>
          <w:p w14:paraId="55069A74" w14:textId="34EA000C" w:rsidR="005D2F73" w:rsidRPr="008E647D" w:rsidRDefault="001B72F4">
            <w:pPr>
              <w:pStyle w:val="EasyRead16"/>
              <w:rPr>
                <w:sz w:val="28"/>
                <w:szCs w:val="28"/>
              </w:rPr>
            </w:pPr>
            <w:r w:rsidRPr="001B72F4">
              <w:rPr>
                <w:noProof/>
                <w:sz w:val="28"/>
                <w:szCs w:val="28"/>
              </w:rPr>
              <w:drawing>
                <wp:inline distT="0" distB="0" distL="0" distR="0" wp14:anchorId="6A3BEB1D" wp14:editId="7AFE79F6">
                  <wp:extent cx="1868170" cy="1868170"/>
                  <wp:effectExtent l="0" t="0" r="0" b="0"/>
                  <wp:docPr id="1998955714" name="Picture 24" descr="a hand filling out a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955714" name="Picture 24" descr="a hand filling out a form"/>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79603F0F" w14:textId="77777777" w:rsidR="005D2F73" w:rsidRDefault="005D2F73">
            <w:pPr>
              <w:pStyle w:val="EasyRead16"/>
              <w:rPr>
                <w:sz w:val="28"/>
                <w:szCs w:val="28"/>
              </w:rPr>
            </w:pPr>
          </w:p>
          <w:p w14:paraId="7C602A5E" w14:textId="77777777" w:rsidR="005D2F73" w:rsidRDefault="005D2F73">
            <w:pPr>
              <w:pStyle w:val="EasyRead16"/>
              <w:rPr>
                <w:sz w:val="28"/>
                <w:szCs w:val="28"/>
              </w:rPr>
            </w:pPr>
            <w:r w:rsidRPr="00337EA3">
              <w:rPr>
                <w:sz w:val="28"/>
                <w:szCs w:val="28"/>
              </w:rPr>
              <w:t>Apply</w:t>
            </w:r>
            <w:r>
              <w:rPr>
                <w:sz w:val="28"/>
                <w:szCs w:val="28"/>
              </w:rPr>
              <w:t xml:space="preserve"> means you send information about</w:t>
            </w:r>
          </w:p>
          <w:p w14:paraId="1046452C" w14:textId="77777777" w:rsidR="005D2F73" w:rsidRDefault="005D2F73">
            <w:pPr>
              <w:pStyle w:val="EasyRead16"/>
              <w:rPr>
                <w:sz w:val="28"/>
                <w:szCs w:val="28"/>
              </w:rPr>
            </w:pPr>
          </w:p>
          <w:p w14:paraId="72D8678C" w14:textId="77777777" w:rsidR="005D2F73" w:rsidRDefault="005D2F73" w:rsidP="00637694">
            <w:pPr>
              <w:pStyle w:val="EasyRead16"/>
              <w:numPr>
                <w:ilvl w:val="0"/>
                <w:numId w:val="25"/>
              </w:numPr>
              <w:rPr>
                <w:sz w:val="28"/>
                <w:szCs w:val="28"/>
              </w:rPr>
            </w:pPr>
            <w:r>
              <w:rPr>
                <w:sz w:val="28"/>
                <w:szCs w:val="28"/>
              </w:rPr>
              <w:t>Who you are</w:t>
            </w:r>
          </w:p>
          <w:p w14:paraId="73095965" w14:textId="77777777" w:rsidR="005D2F73" w:rsidRDefault="005D2F73" w:rsidP="00637694">
            <w:pPr>
              <w:pStyle w:val="EasyRead16"/>
              <w:numPr>
                <w:ilvl w:val="0"/>
                <w:numId w:val="25"/>
              </w:numPr>
              <w:rPr>
                <w:sz w:val="28"/>
                <w:szCs w:val="28"/>
              </w:rPr>
            </w:pPr>
            <w:r>
              <w:rPr>
                <w:sz w:val="28"/>
                <w:szCs w:val="28"/>
              </w:rPr>
              <w:t>Your disability</w:t>
            </w:r>
          </w:p>
          <w:p w14:paraId="48B77B7D" w14:textId="77777777" w:rsidR="005D2F73" w:rsidRDefault="005D2F73" w:rsidP="00637694">
            <w:pPr>
              <w:pStyle w:val="EasyRead16"/>
              <w:numPr>
                <w:ilvl w:val="0"/>
                <w:numId w:val="25"/>
              </w:numPr>
              <w:rPr>
                <w:sz w:val="28"/>
                <w:szCs w:val="28"/>
              </w:rPr>
            </w:pPr>
            <w:r>
              <w:rPr>
                <w:sz w:val="28"/>
                <w:szCs w:val="28"/>
              </w:rPr>
              <w:t>What supports you need.</w:t>
            </w:r>
          </w:p>
          <w:p w14:paraId="420957BB" w14:textId="77777777" w:rsidR="005D2F73" w:rsidRDefault="005D2F73">
            <w:pPr>
              <w:pStyle w:val="EasyRead16"/>
              <w:rPr>
                <w:sz w:val="28"/>
                <w:szCs w:val="28"/>
              </w:rPr>
            </w:pPr>
          </w:p>
          <w:p w14:paraId="7B777B4B" w14:textId="77777777" w:rsidR="005D2F73" w:rsidRPr="00337EA3" w:rsidRDefault="005D2F73">
            <w:pPr>
              <w:pStyle w:val="EasyRead16"/>
              <w:rPr>
                <w:sz w:val="28"/>
                <w:szCs w:val="28"/>
              </w:rPr>
            </w:pPr>
            <w:r>
              <w:rPr>
                <w:sz w:val="28"/>
                <w:szCs w:val="28"/>
              </w:rPr>
              <w:t>This helps us decide if you can get NDIS supports.</w:t>
            </w:r>
          </w:p>
        </w:tc>
      </w:tr>
      <w:tr w:rsidR="00AC4E39" w:rsidRPr="008E647D" w14:paraId="27A712B0" w14:textId="77777777" w:rsidTr="6179D52C">
        <w:trPr>
          <w:cantSplit/>
          <w:trHeight w:val="5103"/>
        </w:trPr>
        <w:tc>
          <w:tcPr>
            <w:tcW w:w="3158" w:type="dxa"/>
          </w:tcPr>
          <w:p w14:paraId="4919CAD0" w14:textId="5B7DF6B4" w:rsidR="00AC4E39" w:rsidRPr="008E647D" w:rsidRDefault="009662D2">
            <w:pPr>
              <w:pStyle w:val="EasyRead16"/>
              <w:rPr>
                <w:sz w:val="28"/>
                <w:szCs w:val="28"/>
              </w:rPr>
            </w:pPr>
            <w:r w:rsidRPr="009662D2">
              <w:rPr>
                <w:noProof/>
                <w:sz w:val="28"/>
                <w:szCs w:val="28"/>
              </w:rPr>
              <w:lastRenderedPageBreak/>
              <w:drawing>
                <wp:inline distT="0" distB="0" distL="0" distR="0" wp14:anchorId="0CCF12A4" wp14:editId="5E3038C3">
                  <wp:extent cx="1868170" cy="1868170"/>
                  <wp:effectExtent l="0" t="0" r="0" b="0"/>
                  <wp:docPr id="434121948" name="Picture 36" descr="a person thinking about dolla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21948" name="Picture 36" descr="a person thinking about dollar sign"/>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44199D8F" w14:textId="77777777" w:rsidR="00AC4E39" w:rsidRDefault="00AC4E39">
            <w:pPr>
              <w:pStyle w:val="EasyRead16"/>
              <w:rPr>
                <w:sz w:val="28"/>
                <w:szCs w:val="28"/>
              </w:rPr>
            </w:pPr>
          </w:p>
          <w:p w14:paraId="5F24A7FF" w14:textId="003FF5CC" w:rsidR="00AC4E39" w:rsidRDefault="00AC4E39">
            <w:pPr>
              <w:pStyle w:val="EasyRead16"/>
              <w:rPr>
                <w:sz w:val="28"/>
                <w:szCs w:val="28"/>
              </w:rPr>
            </w:pPr>
            <w:r>
              <w:rPr>
                <w:sz w:val="28"/>
                <w:szCs w:val="28"/>
              </w:rPr>
              <w:t>People applying for NDIS will need to say if they are getting</w:t>
            </w:r>
            <w:r w:rsidR="00706902">
              <w:rPr>
                <w:sz w:val="28"/>
                <w:szCs w:val="28"/>
              </w:rPr>
              <w:t xml:space="preserve"> support from</w:t>
            </w:r>
          </w:p>
          <w:p w14:paraId="5381C817" w14:textId="77777777" w:rsidR="00AC4E39" w:rsidRDefault="00AC4E39">
            <w:pPr>
              <w:pStyle w:val="EasyRead16"/>
              <w:rPr>
                <w:sz w:val="28"/>
                <w:szCs w:val="28"/>
              </w:rPr>
            </w:pPr>
          </w:p>
          <w:p w14:paraId="7D866394" w14:textId="5B6E53BD" w:rsidR="00706902" w:rsidRPr="00AA61AB" w:rsidRDefault="00FA0AAD" w:rsidP="00637694">
            <w:pPr>
              <w:pStyle w:val="EasyRead16"/>
              <w:numPr>
                <w:ilvl w:val="0"/>
                <w:numId w:val="31"/>
              </w:numPr>
              <w:rPr>
                <w:b/>
                <w:bCs/>
                <w:sz w:val="28"/>
                <w:szCs w:val="28"/>
              </w:rPr>
            </w:pPr>
            <w:r w:rsidRPr="00AA61AB">
              <w:rPr>
                <w:b/>
                <w:bCs/>
                <w:sz w:val="28"/>
                <w:szCs w:val="28"/>
              </w:rPr>
              <w:t>C</w:t>
            </w:r>
            <w:r w:rsidR="00706902" w:rsidRPr="00AA61AB">
              <w:rPr>
                <w:b/>
                <w:bCs/>
                <w:sz w:val="28"/>
                <w:szCs w:val="28"/>
              </w:rPr>
              <w:t>ompensation</w:t>
            </w:r>
            <w:r w:rsidRPr="00AA61AB">
              <w:rPr>
                <w:b/>
                <w:bCs/>
                <w:sz w:val="28"/>
                <w:szCs w:val="28"/>
              </w:rPr>
              <w:t xml:space="preserve"> scheme</w:t>
            </w:r>
          </w:p>
        </w:tc>
      </w:tr>
      <w:tr w:rsidR="00706902" w:rsidRPr="008E647D" w14:paraId="5781223D" w14:textId="77777777" w:rsidTr="6179D52C">
        <w:trPr>
          <w:cantSplit/>
          <w:trHeight w:val="2835"/>
        </w:trPr>
        <w:tc>
          <w:tcPr>
            <w:tcW w:w="3158" w:type="dxa"/>
          </w:tcPr>
          <w:p w14:paraId="46514846" w14:textId="1BA3760A" w:rsidR="00706902" w:rsidRPr="008E647D" w:rsidRDefault="00BC752D">
            <w:pPr>
              <w:pStyle w:val="EasyRead16"/>
              <w:rPr>
                <w:sz w:val="28"/>
                <w:szCs w:val="28"/>
              </w:rPr>
            </w:pPr>
            <w:r w:rsidRPr="00384CBF">
              <w:rPr>
                <w:noProof/>
                <w:sz w:val="28"/>
                <w:szCs w:val="28"/>
              </w:rPr>
              <w:drawing>
                <wp:inline distT="0" distB="0" distL="0" distR="0" wp14:anchorId="68F4184D" wp14:editId="732B462E">
                  <wp:extent cx="1868170" cy="1868170"/>
                  <wp:effectExtent l="0" t="0" r="0" b="0"/>
                  <wp:docPr id="1796003959" name="Picture 1" descr=" a person standing and handing an envelope filled with money to a seated person in a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03959" name="Picture 1" descr=" a person standing and handing an envelope filled with money to a seated person in a wheelchair. "/>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33CCB5B1" w14:textId="77777777" w:rsidR="0004301C" w:rsidRDefault="0004301C" w:rsidP="0004301C">
            <w:pPr>
              <w:pStyle w:val="EasyRead16"/>
              <w:rPr>
                <w:sz w:val="28"/>
                <w:szCs w:val="28"/>
              </w:rPr>
            </w:pPr>
          </w:p>
          <w:p w14:paraId="4F630A96" w14:textId="77777777" w:rsidR="0004301C" w:rsidRDefault="0004301C" w:rsidP="0004301C">
            <w:pPr>
              <w:pStyle w:val="EasyRead16"/>
              <w:rPr>
                <w:sz w:val="28"/>
                <w:szCs w:val="28"/>
              </w:rPr>
            </w:pPr>
            <w:r>
              <w:rPr>
                <w:sz w:val="28"/>
                <w:szCs w:val="28"/>
              </w:rPr>
              <w:t>Compensation schemes are money someone gives you when something bad happens.</w:t>
            </w:r>
          </w:p>
          <w:p w14:paraId="2599FAAE" w14:textId="77777777" w:rsidR="0004301C" w:rsidRDefault="0004301C" w:rsidP="0004301C">
            <w:pPr>
              <w:pStyle w:val="EasyRead16"/>
              <w:rPr>
                <w:sz w:val="28"/>
                <w:szCs w:val="28"/>
              </w:rPr>
            </w:pPr>
          </w:p>
          <w:p w14:paraId="374E723B" w14:textId="406FA043" w:rsidR="00854586" w:rsidRDefault="0004301C" w:rsidP="0004301C">
            <w:pPr>
              <w:pStyle w:val="EasyRead16"/>
              <w:rPr>
                <w:sz w:val="28"/>
                <w:szCs w:val="28"/>
              </w:rPr>
            </w:pPr>
            <w:r>
              <w:rPr>
                <w:sz w:val="28"/>
                <w:szCs w:val="28"/>
              </w:rPr>
              <w:t>Like a car accident</w:t>
            </w:r>
            <w:r w:rsidR="00854586">
              <w:rPr>
                <w:sz w:val="28"/>
                <w:szCs w:val="28"/>
              </w:rPr>
              <w:t xml:space="preserve"> or an accident at work</w:t>
            </w:r>
            <w:r w:rsidR="00822A07">
              <w:rPr>
                <w:sz w:val="28"/>
                <w:szCs w:val="28"/>
              </w:rPr>
              <w:t>.</w:t>
            </w:r>
          </w:p>
        </w:tc>
      </w:tr>
    </w:tbl>
    <w:p w14:paraId="2437C764" w14:textId="77777777" w:rsidR="008245D4" w:rsidRDefault="008245D4" w:rsidP="008245D4">
      <w:r>
        <w:br w:type="page"/>
      </w:r>
    </w:p>
    <w:p w14:paraId="3CD21C4C" w14:textId="20010247" w:rsidR="00CB3615" w:rsidRPr="00727303" w:rsidRDefault="00CB3615" w:rsidP="00CB3615">
      <w:pPr>
        <w:pStyle w:val="EasyReadPageHeader"/>
        <w:rPr>
          <w:color w:val="358189"/>
          <w:sz w:val="48"/>
          <w:szCs w:val="48"/>
        </w:rPr>
      </w:pPr>
      <w:r>
        <w:rPr>
          <w:color w:val="358189"/>
          <w:sz w:val="48"/>
          <w:szCs w:val="48"/>
        </w:rPr>
        <w:lastRenderedPageBreak/>
        <w:t xml:space="preserve">Stopping fraud </w:t>
      </w:r>
    </w:p>
    <w:p w14:paraId="63945358" w14:textId="77777777" w:rsidR="00CB3615" w:rsidRDefault="00CB3615" w:rsidP="00CB3615"/>
    <w:tbl>
      <w:tblPr>
        <w:tblStyle w:val="TableGrid"/>
        <w:tblW w:w="9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8"/>
        <w:gridCol w:w="5925"/>
      </w:tblGrid>
      <w:tr w:rsidR="00CB3615" w:rsidRPr="008E647D" w14:paraId="7C87CEF0" w14:textId="77777777" w:rsidTr="6179D52C">
        <w:trPr>
          <w:cantSplit/>
          <w:trHeight w:val="2835"/>
        </w:trPr>
        <w:tc>
          <w:tcPr>
            <w:tcW w:w="3158" w:type="dxa"/>
          </w:tcPr>
          <w:p w14:paraId="4C4E389A" w14:textId="09D6C979" w:rsidR="00CB3615" w:rsidRPr="008E647D" w:rsidRDefault="009662D2" w:rsidP="00384764">
            <w:pPr>
              <w:pStyle w:val="EasyRead16"/>
              <w:jc w:val="center"/>
              <w:rPr>
                <w:sz w:val="28"/>
                <w:szCs w:val="28"/>
              </w:rPr>
            </w:pPr>
            <w:r w:rsidRPr="009662D2">
              <w:rPr>
                <w:noProof/>
                <w:sz w:val="28"/>
                <w:szCs w:val="28"/>
              </w:rPr>
              <w:drawing>
                <wp:inline distT="0" distB="0" distL="0" distR="0" wp14:anchorId="2B996BDB" wp14:editId="62ABC82D">
                  <wp:extent cx="1676400" cy="1676400"/>
                  <wp:effectExtent l="0" t="0" r="0" b="0"/>
                  <wp:docPr id="1524416128" name="Picture 37" descr="a person holding a sign with the number 6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16128" name="Picture 37" descr="a person holding a sign with the number 6 on it"/>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676400" cy="1676400"/>
                          </a:xfrm>
                          <a:prstGeom prst="rect">
                            <a:avLst/>
                          </a:prstGeom>
                          <a:noFill/>
                          <a:ln>
                            <a:noFill/>
                          </a:ln>
                        </pic:spPr>
                      </pic:pic>
                    </a:graphicData>
                  </a:graphic>
                </wp:inline>
              </w:drawing>
            </w:r>
          </w:p>
        </w:tc>
        <w:tc>
          <w:tcPr>
            <w:tcW w:w="5925" w:type="dxa"/>
          </w:tcPr>
          <w:p w14:paraId="6FDE396B" w14:textId="77777777" w:rsidR="00CB3615" w:rsidRDefault="00CB3615">
            <w:pPr>
              <w:pStyle w:val="EasyRead16"/>
              <w:rPr>
                <w:sz w:val="28"/>
                <w:szCs w:val="28"/>
              </w:rPr>
            </w:pPr>
          </w:p>
          <w:p w14:paraId="3B4DB708" w14:textId="77777777" w:rsidR="00CB3615" w:rsidRDefault="00CB3615">
            <w:pPr>
              <w:pStyle w:val="EasyRead16"/>
              <w:rPr>
                <w:sz w:val="28"/>
                <w:szCs w:val="28"/>
              </w:rPr>
            </w:pPr>
          </w:p>
          <w:p w14:paraId="2F737CCF" w14:textId="02C425A5" w:rsidR="00CB3615" w:rsidRPr="008E647D" w:rsidRDefault="00CB3615">
            <w:pPr>
              <w:pStyle w:val="EasyRead16"/>
              <w:rPr>
                <w:sz w:val="28"/>
                <w:szCs w:val="28"/>
              </w:rPr>
            </w:pPr>
            <w:r>
              <w:rPr>
                <w:sz w:val="28"/>
                <w:szCs w:val="28"/>
              </w:rPr>
              <w:t xml:space="preserve">There are </w:t>
            </w:r>
            <w:r w:rsidR="00974750">
              <w:rPr>
                <w:sz w:val="28"/>
                <w:szCs w:val="28"/>
              </w:rPr>
              <w:t>6</w:t>
            </w:r>
            <w:r>
              <w:rPr>
                <w:sz w:val="28"/>
                <w:szCs w:val="28"/>
              </w:rPr>
              <w:t xml:space="preserve"> changes in this area.</w:t>
            </w:r>
          </w:p>
        </w:tc>
      </w:tr>
      <w:tr w:rsidR="00974750" w:rsidRPr="008E647D" w14:paraId="39BB0B68" w14:textId="77777777" w:rsidTr="6179D52C">
        <w:trPr>
          <w:cantSplit/>
          <w:trHeight w:val="2835"/>
        </w:trPr>
        <w:tc>
          <w:tcPr>
            <w:tcW w:w="3158" w:type="dxa"/>
          </w:tcPr>
          <w:p w14:paraId="6ABC9A6C" w14:textId="5D8DE1CB" w:rsidR="00974750" w:rsidRPr="008E647D" w:rsidRDefault="00384764" w:rsidP="00384764">
            <w:pPr>
              <w:pStyle w:val="EasyRead16"/>
              <w:jc w:val="center"/>
              <w:rPr>
                <w:sz w:val="28"/>
                <w:szCs w:val="28"/>
              </w:rPr>
            </w:pPr>
            <w:r w:rsidRPr="00384764">
              <w:rPr>
                <w:noProof/>
                <w:sz w:val="28"/>
                <w:szCs w:val="28"/>
              </w:rPr>
              <w:drawing>
                <wp:inline distT="0" distB="0" distL="0" distR="0" wp14:anchorId="1E10352C" wp14:editId="6D3D45CD">
                  <wp:extent cx="1733550" cy="1733550"/>
                  <wp:effectExtent l="0" t="0" r="0" b="0"/>
                  <wp:docPr id="16617395" name="Picture 38" descr="people in polo 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395" name="Picture 38" descr="people in polo shirts"/>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733550" cy="1733550"/>
                          </a:xfrm>
                          <a:prstGeom prst="rect">
                            <a:avLst/>
                          </a:prstGeom>
                          <a:noFill/>
                          <a:ln>
                            <a:noFill/>
                          </a:ln>
                        </pic:spPr>
                      </pic:pic>
                    </a:graphicData>
                  </a:graphic>
                </wp:inline>
              </w:drawing>
            </w:r>
          </w:p>
        </w:tc>
        <w:tc>
          <w:tcPr>
            <w:tcW w:w="5925" w:type="dxa"/>
          </w:tcPr>
          <w:p w14:paraId="170D0A83" w14:textId="77777777" w:rsidR="00974750" w:rsidRDefault="00974750">
            <w:pPr>
              <w:pStyle w:val="EasyRead16"/>
              <w:rPr>
                <w:sz w:val="28"/>
                <w:szCs w:val="28"/>
              </w:rPr>
            </w:pPr>
          </w:p>
          <w:p w14:paraId="3ACE6799" w14:textId="280DE2D2" w:rsidR="00974750" w:rsidRDefault="7DCCFD20" w:rsidP="00637694">
            <w:pPr>
              <w:pStyle w:val="EasyRead16"/>
              <w:numPr>
                <w:ilvl w:val="0"/>
                <w:numId w:val="40"/>
              </w:numPr>
              <w:rPr>
                <w:sz w:val="28"/>
                <w:szCs w:val="28"/>
              </w:rPr>
            </w:pPr>
            <w:r w:rsidRPr="35198366">
              <w:rPr>
                <w:sz w:val="28"/>
                <w:szCs w:val="28"/>
              </w:rPr>
              <w:t xml:space="preserve">There will be a </w:t>
            </w:r>
            <w:r w:rsidR="00854586">
              <w:rPr>
                <w:sz w:val="28"/>
                <w:szCs w:val="28"/>
              </w:rPr>
              <w:t>new</w:t>
            </w:r>
            <w:r w:rsidR="00854586" w:rsidRPr="35198366">
              <w:rPr>
                <w:sz w:val="28"/>
                <w:szCs w:val="28"/>
              </w:rPr>
              <w:t xml:space="preserve"> </w:t>
            </w:r>
            <w:r w:rsidRPr="35198366">
              <w:rPr>
                <w:sz w:val="28"/>
                <w:szCs w:val="28"/>
              </w:rPr>
              <w:t>definition for what a</w:t>
            </w:r>
            <w:r w:rsidRPr="35198366">
              <w:rPr>
                <w:b/>
                <w:bCs/>
                <w:sz w:val="28"/>
                <w:szCs w:val="28"/>
              </w:rPr>
              <w:t xml:space="preserve"> NDIS provider </w:t>
            </w:r>
            <w:r w:rsidRPr="35198366">
              <w:rPr>
                <w:sz w:val="28"/>
                <w:szCs w:val="28"/>
              </w:rPr>
              <w:t>is</w:t>
            </w:r>
          </w:p>
          <w:p w14:paraId="13B4545A" w14:textId="77777777" w:rsidR="00FE6EF2" w:rsidRDefault="00FE6EF2" w:rsidP="00FE6EF2">
            <w:pPr>
              <w:pStyle w:val="EasyRead16"/>
              <w:rPr>
                <w:sz w:val="28"/>
                <w:szCs w:val="28"/>
              </w:rPr>
            </w:pPr>
          </w:p>
          <w:p w14:paraId="607D15D2" w14:textId="5B7CC796" w:rsidR="00FE6EF2" w:rsidRDefault="00083548" w:rsidP="00FE6EF2">
            <w:pPr>
              <w:pStyle w:val="EasyRead16"/>
              <w:rPr>
                <w:sz w:val="28"/>
                <w:szCs w:val="28"/>
              </w:rPr>
            </w:pPr>
            <w:r w:rsidRPr="00441FD9">
              <w:rPr>
                <w:sz w:val="28"/>
                <w:szCs w:val="28"/>
              </w:rPr>
              <w:t>NDIS providers get money from your NDIS plan to help support you.</w:t>
            </w:r>
          </w:p>
        </w:tc>
      </w:tr>
      <w:tr w:rsidR="00F505C2" w:rsidRPr="008E647D" w14:paraId="00B2BBCA" w14:textId="77777777" w:rsidTr="6179D52C">
        <w:trPr>
          <w:cantSplit/>
          <w:trHeight w:val="3969"/>
        </w:trPr>
        <w:tc>
          <w:tcPr>
            <w:tcW w:w="3158" w:type="dxa"/>
          </w:tcPr>
          <w:p w14:paraId="36FAC754" w14:textId="14A90412" w:rsidR="00F505C2" w:rsidRPr="008E647D" w:rsidRDefault="00384764" w:rsidP="00F505C2">
            <w:pPr>
              <w:pStyle w:val="EasyRead16"/>
              <w:rPr>
                <w:sz w:val="28"/>
                <w:szCs w:val="28"/>
              </w:rPr>
            </w:pPr>
            <w:r w:rsidRPr="00384764">
              <w:rPr>
                <w:noProof/>
                <w:sz w:val="28"/>
                <w:szCs w:val="28"/>
              </w:rPr>
              <w:drawing>
                <wp:inline distT="0" distB="0" distL="0" distR="0" wp14:anchorId="6C83B496" wp14:editId="7CEB62E1">
                  <wp:extent cx="1868170" cy="1868170"/>
                  <wp:effectExtent l="0" t="0" r="0" b="0"/>
                  <wp:docPr id="1462607760" name="Picture 39" descr="a person next to a hazar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07760" name="Picture 39" descr="a person next to a hazard sign"/>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2B27C375" w14:textId="77777777" w:rsidR="00F505C2" w:rsidRDefault="00F505C2" w:rsidP="00F505C2">
            <w:pPr>
              <w:pStyle w:val="EasyRead16"/>
              <w:rPr>
                <w:sz w:val="28"/>
                <w:szCs w:val="28"/>
              </w:rPr>
            </w:pPr>
          </w:p>
          <w:p w14:paraId="2F821B00" w14:textId="21FD64D4" w:rsidR="00F505C2" w:rsidRDefault="2D411C11" w:rsidP="00F505C2">
            <w:pPr>
              <w:pStyle w:val="EasyRead16"/>
              <w:rPr>
                <w:sz w:val="28"/>
                <w:szCs w:val="28"/>
              </w:rPr>
            </w:pPr>
            <w:r w:rsidRPr="35198366">
              <w:rPr>
                <w:sz w:val="28"/>
                <w:szCs w:val="28"/>
              </w:rPr>
              <w:t xml:space="preserve">Providers who support people at </w:t>
            </w:r>
            <w:r w:rsidRPr="35198366">
              <w:rPr>
                <w:b/>
                <w:bCs/>
                <w:sz w:val="28"/>
                <w:szCs w:val="28"/>
              </w:rPr>
              <w:t>risk</w:t>
            </w:r>
            <w:r w:rsidRPr="35198366">
              <w:rPr>
                <w:sz w:val="28"/>
                <w:szCs w:val="28"/>
              </w:rPr>
              <w:t xml:space="preserve"> </w:t>
            </w:r>
            <w:r w:rsidR="08CBA2EB" w:rsidRPr="35198366">
              <w:rPr>
                <w:sz w:val="28"/>
                <w:szCs w:val="28"/>
              </w:rPr>
              <w:t xml:space="preserve">of </w:t>
            </w:r>
            <w:r w:rsidR="08CBA2EB" w:rsidRPr="35198366">
              <w:rPr>
                <w:b/>
                <w:bCs/>
                <w:sz w:val="28"/>
                <w:szCs w:val="28"/>
              </w:rPr>
              <w:t>abuse</w:t>
            </w:r>
            <w:r w:rsidR="08CBA2EB" w:rsidRPr="35198366">
              <w:rPr>
                <w:sz w:val="28"/>
                <w:szCs w:val="28"/>
              </w:rPr>
              <w:t xml:space="preserve"> or </w:t>
            </w:r>
            <w:r w:rsidR="08CBA2EB" w:rsidRPr="35198366">
              <w:rPr>
                <w:b/>
                <w:bCs/>
                <w:sz w:val="28"/>
                <w:szCs w:val="28"/>
              </w:rPr>
              <w:t>exploitation</w:t>
            </w:r>
            <w:r w:rsidR="08CBA2EB" w:rsidRPr="35198366">
              <w:rPr>
                <w:sz w:val="28"/>
                <w:szCs w:val="28"/>
              </w:rPr>
              <w:t xml:space="preserve"> </w:t>
            </w:r>
            <w:r w:rsidR="004E660E">
              <w:rPr>
                <w:sz w:val="28"/>
                <w:szCs w:val="28"/>
              </w:rPr>
              <w:t xml:space="preserve">will </w:t>
            </w:r>
            <w:r w:rsidRPr="35198366">
              <w:rPr>
                <w:sz w:val="28"/>
                <w:szCs w:val="28"/>
              </w:rPr>
              <w:t xml:space="preserve">need to be </w:t>
            </w:r>
            <w:r w:rsidRPr="35198366">
              <w:rPr>
                <w:b/>
                <w:bCs/>
                <w:sz w:val="28"/>
                <w:szCs w:val="28"/>
              </w:rPr>
              <w:t>registered.</w:t>
            </w:r>
          </w:p>
          <w:p w14:paraId="2D528B05" w14:textId="77777777" w:rsidR="00F505C2" w:rsidRDefault="00F505C2" w:rsidP="00F505C2">
            <w:pPr>
              <w:pStyle w:val="EasyRead16"/>
              <w:rPr>
                <w:sz w:val="28"/>
                <w:szCs w:val="28"/>
              </w:rPr>
            </w:pPr>
          </w:p>
          <w:p w14:paraId="4DBDAD6B" w14:textId="52AC0540" w:rsidR="00F505C2" w:rsidRDefault="00F505C2" w:rsidP="00F505C2">
            <w:pPr>
              <w:pStyle w:val="EasyRead16"/>
              <w:rPr>
                <w:sz w:val="28"/>
                <w:szCs w:val="28"/>
              </w:rPr>
            </w:pPr>
            <w:r w:rsidRPr="00B377D8">
              <w:rPr>
                <w:sz w:val="28"/>
                <w:szCs w:val="28"/>
              </w:rPr>
              <w:t>Risk</w:t>
            </w:r>
            <w:r>
              <w:rPr>
                <w:sz w:val="28"/>
                <w:szCs w:val="28"/>
              </w:rPr>
              <w:t>s are the chance that something bad might happen to you.</w:t>
            </w:r>
          </w:p>
        </w:tc>
      </w:tr>
      <w:tr w:rsidR="00684883" w:rsidRPr="008E647D" w14:paraId="1C8F63CB" w14:textId="77777777" w:rsidTr="6179D52C">
        <w:trPr>
          <w:cantSplit/>
          <w:trHeight w:val="2835"/>
        </w:trPr>
        <w:tc>
          <w:tcPr>
            <w:tcW w:w="3158" w:type="dxa"/>
          </w:tcPr>
          <w:p w14:paraId="51CE3FEA" w14:textId="2F33EC3D" w:rsidR="007205DF" w:rsidRPr="007205DF" w:rsidRDefault="007205DF" w:rsidP="007205DF">
            <w:pPr>
              <w:pStyle w:val="EasyRead16"/>
              <w:jc w:val="center"/>
              <w:rPr>
                <w:sz w:val="28"/>
                <w:szCs w:val="28"/>
              </w:rPr>
            </w:pPr>
            <w:r w:rsidRPr="007205DF">
              <w:rPr>
                <w:noProof/>
                <w:sz w:val="28"/>
                <w:szCs w:val="28"/>
              </w:rPr>
              <w:drawing>
                <wp:inline distT="0" distB="0" distL="0" distR="0" wp14:anchorId="36A403C3" wp14:editId="0243C50E">
                  <wp:extent cx="1666875" cy="1666875"/>
                  <wp:effectExtent l="0" t="0" r="9525" b="0"/>
                  <wp:docPr id="1835752734" name="Picture 40" descr="two people, one sitting on the floor with knees hugged and head down, appearing sad or distressed, and the other standing with hands on 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52734" name="Picture 40" descr="two people, one sitting on the floor with knees hugged and head down, appearing sad or distressed, and the other standing with hands on hips"/>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666875" cy="1666875"/>
                          </a:xfrm>
                          <a:prstGeom prst="rect">
                            <a:avLst/>
                          </a:prstGeom>
                          <a:noFill/>
                          <a:ln>
                            <a:noFill/>
                          </a:ln>
                        </pic:spPr>
                      </pic:pic>
                    </a:graphicData>
                  </a:graphic>
                </wp:inline>
              </w:drawing>
            </w:r>
          </w:p>
        </w:tc>
        <w:tc>
          <w:tcPr>
            <w:tcW w:w="5925" w:type="dxa"/>
          </w:tcPr>
          <w:p w14:paraId="3BC1D718" w14:textId="77777777" w:rsidR="00684883" w:rsidRDefault="00684883" w:rsidP="00F505C2">
            <w:pPr>
              <w:pStyle w:val="EasyRead16"/>
              <w:rPr>
                <w:sz w:val="28"/>
                <w:szCs w:val="28"/>
              </w:rPr>
            </w:pPr>
          </w:p>
          <w:p w14:paraId="1D96F8E2" w14:textId="77777777" w:rsidR="008136B2" w:rsidRDefault="008136B2" w:rsidP="00F505C2">
            <w:pPr>
              <w:pStyle w:val="EasyRead16"/>
              <w:rPr>
                <w:sz w:val="28"/>
                <w:szCs w:val="28"/>
              </w:rPr>
            </w:pPr>
          </w:p>
          <w:p w14:paraId="7076E72C" w14:textId="32BA1BB5" w:rsidR="008136B2" w:rsidRDefault="008136B2" w:rsidP="00F505C2">
            <w:pPr>
              <w:pStyle w:val="EasyRead16"/>
              <w:rPr>
                <w:sz w:val="28"/>
                <w:szCs w:val="28"/>
              </w:rPr>
            </w:pPr>
            <w:r w:rsidRPr="008F0906">
              <w:rPr>
                <w:sz w:val="28"/>
                <w:szCs w:val="28"/>
              </w:rPr>
              <w:t xml:space="preserve">Abuse is when someone </w:t>
            </w:r>
            <w:r>
              <w:rPr>
                <w:sz w:val="28"/>
                <w:szCs w:val="28"/>
              </w:rPr>
              <w:t>treats you badly.</w:t>
            </w:r>
          </w:p>
        </w:tc>
      </w:tr>
      <w:tr w:rsidR="00684883" w:rsidRPr="008E647D" w14:paraId="25533801" w14:textId="77777777" w:rsidTr="6179D52C">
        <w:trPr>
          <w:cantSplit/>
          <w:trHeight w:val="2835"/>
        </w:trPr>
        <w:tc>
          <w:tcPr>
            <w:tcW w:w="3158" w:type="dxa"/>
          </w:tcPr>
          <w:p w14:paraId="59ED71B6" w14:textId="7F7A298F" w:rsidR="00684883" w:rsidRPr="008E647D" w:rsidRDefault="007205DF" w:rsidP="00F505C2">
            <w:pPr>
              <w:pStyle w:val="EasyRead16"/>
              <w:rPr>
                <w:sz w:val="28"/>
                <w:szCs w:val="28"/>
              </w:rPr>
            </w:pPr>
            <w:r w:rsidRPr="007205DF">
              <w:rPr>
                <w:noProof/>
                <w:sz w:val="28"/>
                <w:szCs w:val="28"/>
              </w:rPr>
              <w:lastRenderedPageBreak/>
              <w:drawing>
                <wp:inline distT="0" distB="0" distL="0" distR="0" wp14:anchorId="6842B650" wp14:editId="269020B7">
                  <wp:extent cx="1868170" cy="1868170"/>
                  <wp:effectExtent l="0" t="0" r="0" b="0"/>
                  <wp:docPr id="528191446" name="Picture 41" descr="a person looking sad with slumped posture. Another person stands beside them with a hand on their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91446" name="Picture 41" descr="a person looking sad with slumped posture. Another person stands beside them with a hand on their shoulder"/>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57BB65CB" w14:textId="77777777" w:rsidR="00684883" w:rsidRDefault="00684883" w:rsidP="00F505C2">
            <w:pPr>
              <w:pStyle w:val="EasyRead16"/>
              <w:rPr>
                <w:sz w:val="28"/>
                <w:szCs w:val="28"/>
              </w:rPr>
            </w:pPr>
          </w:p>
          <w:p w14:paraId="7ABC368F" w14:textId="77777777" w:rsidR="00941E9A" w:rsidRDefault="00941E9A" w:rsidP="00F505C2">
            <w:pPr>
              <w:pStyle w:val="EasyRead16"/>
              <w:rPr>
                <w:sz w:val="28"/>
                <w:szCs w:val="28"/>
              </w:rPr>
            </w:pPr>
          </w:p>
          <w:p w14:paraId="0530344E" w14:textId="7966FBDF" w:rsidR="00941E9A" w:rsidRDefault="00941E9A" w:rsidP="00F505C2">
            <w:pPr>
              <w:pStyle w:val="EasyRead16"/>
              <w:rPr>
                <w:sz w:val="28"/>
                <w:szCs w:val="28"/>
              </w:rPr>
            </w:pPr>
            <w:r>
              <w:rPr>
                <w:sz w:val="28"/>
                <w:szCs w:val="28"/>
                <w:lang w:val="en-US"/>
              </w:rPr>
              <w:t>Exploitation is when someone takes advantage of you.</w:t>
            </w:r>
          </w:p>
        </w:tc>
      </w:tr>
      <w:tr w:rsidR="00F505C2" w:rsidRPr="008E647D" w14:paraId="69DA2CD4" w14:textId="77777777" w:rsidTr="6179D52C">
        <w:trPr>
          <w:cantSplit/>
          <w:trHeight w:val="4385"/>
        </w:trPr>
        <w:tc>
          <w:tcPr>
            <w:tcW w:w="3158" w:type="dxa"/>
          </w:tcPr>
          <w:p w14:paraId="011AC0CE" w14:textId="21C46208" w:rsidR="00F505C2" w:rsidRPr="008E647D" w:rsidRDefault="00C546C9" w:rsidP="00F505C2">
            <w:pPr>
              <w:pStyle w:val="EasyRead16"/>
              <w:rPr>
                <w:sz w:val="28"/>
                <w:szCs w:val="28"/>
              </w:rPr>
            </w:pPr>
            <w:r w:rsidRPr="00C546C9">
              <w:rPr>
                <w:noProof/>
                <w:sz w:val="28"/>
                <w:szCs w:val="28"/>
              </w:rPr>
              <w:drawing>
                <wp:inline distT="0" distB="0" distL="0" distR="0" wp14:anchorId="5BBABF50" wp14:editId="3FCFEBA6">
                  <wp:extent cx="1868170" cy="1868170"/>
                  <wp:effectExtent l="0" t="0" r="0" b="0"/>
                  <wp:docPr id="1569905897" name="Picture 43" descr="a person with a list with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05897" name="Picture 43" descr="a person with a list with faces"/>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6942CF19" w14:textId="77777777" w:rsidR="00F505C2" w:rsidRDefault="00F505C2" w:rsidP="00F505C2">
            <w:pPr>
              <w:pStyle w:val="EasyRead16"/>
              <w:rPr>
                <w:sz w:val="28"/>
                <w:szCs w:val="28"/>
              </w:rPr>
            </w:pPr>
          </w:p>
          <w:p w14:paraId="430FD25D" w14:textId="77777777" w:rsidR="00F505C2" w:rsidRDefault="00F505C2" w:rsidP="00F505C2">
            <w:pPr>
              <w:pStyle w:val="EasyRead16"/>
              <w:rPr>
                <w:sz w:val="28"/>
                <w:szCs w:val="28"/>
              </w:rPr>
            </w:pPr>
            <w:r w:rsidRPr="0058361B">
              <w:rPr>
                <w:sz w:val="28"/>
                <w:szCs w:val="28"/>
              </w:rPr>
              <w:t>Registered means</w:t>
            </w:r>
            <w:r>
              <w:rPr>
                <w:sz w:val="28"/>
                <w:szCs w:val="28"/>
              </w:rPr>
              <w:t xml:space="preserve"> they are</w:t>
            </w:r>
          </w:p>
          <w:p w14:paraId="51062349" w14:textId="77777777" w:rsidR="00F505C2" w:rsidRDefault="00F505C2" w:rsidP="00F505C2">
            <w:pPr>
              <w:pStyle w:val="EasyRead16"/>
              <w:rPr>
                <w:sz w:val="28"/>
                <w:szCs w:val="28"/>
              </w:rPr>
            </w:pPr>
          </w:p>
          <w:p w14:paraId="738477C4" w14:textId="77777777" w:rsidR="00F505C2" w:rsidRDefault="00F505C2" w:rsidP="00637694">
            <w:pPr>
              <w:pStyle w:val="EasyRead16"/>
              <w:numPr>
                <w:ilvl w:val="0"/>
                <w:numId w:val="21"/>
              </w:numPr>
              <w:rPr>
                <w:sz w:val="28"/>
                <w:szCs w:val="28"/>
              </w:rPr>
            </w:pPr>
            <w:r>
              <w:rPr>
                <w:sz w:val="28"/>
                <w:szCs w:val="28"/>
              </w:rPr>
              <w:t>On a list</w:t>
            </w:r>
          </w:p>
          <w:p w14:paraId="3BF388A6" w14:textId="77777777" w:rsidR="00F505C2" w:rsidRDefault="00F505C2" w:rsidP="00637694">
            <w:pPr>
              <w:pStyle w:val="EasyRead16"/>
              <w:numPr>
                <w:ilvl w:val="0"/>
                <w:numId w:val="21"/>
              </w:numPr>
              <w:rPr>
                <w:sz w:val="28"/>
                <w:szCs w:val="28"/>
              </w:rPr>
            </w:pPr>
            <w:r>
              <w:rPr>
                <w:sz w:val="28"/>
                <w:szCs w:val="28"/>
              </w:rPr>
              <w:t xml:space="preserve">Follow rules of the </w:t>
            </w:r>
            <w:r w:rsidRPr="00411BE2">
              <w:rPr>
                <w:b/>
                <w:bCs/>
                <w:sz w:val="28"/>
                <w:szCs w:val="28"/>
              </w:rPr>
              <w:t>NDIS Quality and Safeguards Commission</w:t>
            </w:r>
            <w:r>
              <w:rPr>
                <w:sz w:val="28"/>
                <w:szCs w:val="28"/>
              </w:rPr>
              <w:t xml:space="preserve"> </w:t>
            </w:r>
          </w:p>
          <w:p w14:paraId="08CE1842" w14:textId="77777777" w:rsidR="00F505C2" w:rsidRDefault="00F505C2" w:rsidP="00F505C2">
            <w:pPr>
              <w:pStyle w:val="EasyRead16"/>
              <w:rPr>
                <w:sz w:val="28"/>
                <w:szCs w:val="28"/>
              </w:rPr>
            </w:pPr>
          </w:p>
          <w:p w14:paraId="39D2DFA2" w14:textId="6585482F" w:rsidR="00F505C2" w:rsidRPr="008E647D" w:rsidRDefault="00F505C2" w:rsidP="00F505C2">
            <w:pPr>
              <w:pStyle w:val="EasyRead16"/>
              <w:rPr>
                <w:sz w:val="28"/>
                <w:szCs w:val="28"/>
              </w:rPr>
            </w:pPr>
            <w:r>
              <w:rPr>
                <w:sz w:val="28"/>
                <w:szCs w:val="28"/>
              </w:rPr>
              <w:t xml:space="preserve">We call it </w:t>
            </w:r>
            <w:r w:rsidRPr="00411BE2">
              <w:rPr>
                <w:b/>
                <w:bCs/>
                <w:sz w:val="28"/>
                <w:szCs w:val="28"/>
              </w:rPr>
              <w:t>NDIS Commission</w:t>
            </w:r>
            <w:r>
              <w:rPr>
                <w:sz w:val="28"/>
                <w:szCs w:val="28"/>
              </w:rPr>
              <w:t xml:space="preserve"> for short.</w:t>
            </w:r>
          </w:p>
        </w:tc>
      </w:tr>
      <w:tr w:rsidR="00375D2C" w:rsidRPr="008E647D" w14:paraId="402C3FE8" w14:textId="77777777" w:rsidTr="6179D52C">
        <w:trPr>
          <w:cantSplit/>
          <w:trHeight w:val="5103"/>
        </w:trPr>
        <w:tc>
          <w:tcPr>
            <w:tcW w:w="3158" w:type="dxa"/>
          </w:tcPr>
          <w:p w14:paraId="56FEEC9D" w14:textId="1E256FA9" w:rsidR="00375D2C" w:rsidRPr="008E647D" w:rsidRDefault="003A5F15">
            <w:pPr>
              <w:pStyle w:val="EasyRead16"/>
              <w:rPr>
                <w:sz w:val="28"/>
                <w:szCs w:val="28"/>
              </w:rPr>
            </w:pPr>
            <w:r w:rsidRPr="003A5F15">
              <w:rPr>
                <w:noProof/>
                <w:sz w:val="28"/>
                <w:szCs w:val="28"/>
              </w:rPr>
              <w:drawing>
                <wp:inline distT="0" distB="0" distL="0" distR="0" wp14:anchorId="6B232215" wp14:editId="31666225">
                  <wp:extent cx="1868170" cy="1868170"/>
                  <wp:effectExtent l="0" t="0" r="0" b="0"/>
                  <wp:docPr id="532359600" name="Picture 58" descr="a person looking sad thinking about a fine, court and j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59600" name="Picture 58" descr="a person looking sad thinking about a fine, court and jail"/>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008C2AB6" w14:textId="77777777" w:rsidR="00277179" w:rsidRDefault="00375D2C" w:rsidP="00637694">
            <w:pPr>
              <w:pStyle w:val="EasyRead16"/>
              <w:numPr>
                <w:ilvl w:val="0"/>
                <w:numId w:val="40"/>
              </w:numPr>
              <w:rPr>
                <w:sz w:val="28"/>
                <w:szCs w:val="28"/>
              </w:rPr>
            </w:pPr>
            <w:r w:rsidRPr="23F93C70">
              <w:rPr>
                <w:sz w:val="28"/>
                <w:szCs w:val="28"/>
              </w:rPr>
              <w:t xml:space="preserve">NDIA will </w:t>
            </w:r>
          </w:p>
          <w:p w14:paraId="4BC077E9" w14:textId="77777777" w:rsidR="00B24F60" w:rsidRDefault="00B24F60" w:rsidP="00B24F60">
            <w:pPr>
              <w:pStyle w:val="EasyRead16"/>
              <w:ind w:left="360"/>
              <w:rPr>
                <w:sz w:val="28"/>
                <w:szCs w:val="28"/>
              </w:rPr>
            </w:pPr>
          </w:p>
          <w:p w14:paraId="6FC6B4F3" w14:textId="77777777" w:rsidR="00B24F60" w:rsidRDefault="00277179" w:rsidP="00637694">
            <w:pPr>
              <w:pStyle w:val="EasyRead16"/>
              <w:numPr>
                <w:ilvl w:val="0"/>
                <w:numId w:val="23"/>
              </w:numPr>
              <w:rPr>
                <w:sz w:val="28"/>
                <w:szCs w:val="28"/>
              </w:rPr>
            </w:pPr>
            <w:r>
              <w:rPr>
                <w:sz w:val="28"/>
                <w:szCs w:val="28"/>
              </w:rPr>
              <w:t>B</w:t>
            </w:r>
            <w:r w:rsidR="00375D2C" w:rsidRPr="23F93C70">
              <w:rPr>
                <w:sz w:val="28"/>
                <w:szCs w:val="28"/>
              </w:rPr>
              <w:t xml:space="preserve">e able to give </w:t>
            </w:r>
            <w:r w:rsidR="00375D2C" w:rsidRPr="23F93C70">
              <w:rPr>
                <w:b/>
                <w:bCs/>
                <w:sz w:val="28"/>
                <w:szCs w:val="28"/>
              </w:rPr>
              <w:t>penalties</w:t>
            </w:r>
            <w:r w:rsidR="00375D2C" w:rsidRPr="23F93C70">
              <w:rPr>
                <w:sz w:val="28"/>
                <w:szCs w:val="28"/>
              </w:rPr>
              <w:t xml:space="preserve"> to providers </w:t>
            </w:r>
          </w:p>
          <w:p w14:paraId="3AC5A4B6" w14:textId="77777777" w:rsidR="00375D2C" w:rsidRDefault="00375D2C" w:rsidP="00CB5B82">
            <w:pPr>
              <w:pStyle w:val="EasyRead16"/>
              <w:rPr>
                <w:sz w:val="28"/>
                <w:szCs w:val="28"/>
              </w:rPr>
            </w:pPr>
          </w:p>
          <w:p w14:paraId="4D52A07C" w14:textId="77777777" w:rsidR="00CB5B82" w:rsidRDefault="00CB5B82" w:rsidP="00CB5B82">
            <w:pPr>
              <w:pStyle w:val="EasyRead16"/>
              <w:rPr>
                <w:sz w:val="28"/>
                <w:szCs w:val="28"/>
              </w:rPr>
            </w:pPr>
            <w:r w:rsidRPr="00982A53">
              <w:rPr>
                <w:sz w:val="28"/>
                <w:szCs w:val="28"/>
              </w:rPr>
              <w:t xml:space="preserve">Penalties </w:t>
            </w:r>
            <w:r>
              <w:rPr>
                <w:sz w:val="28"/>
                <w:szCs w:val="28"/>
              </w:rPr>
              <w:t>are the punishments given when someone breaks the law.</w:t>
            </w:r>
          </w:p>
          <w:p w14:paraId="75E3867E" w14:textId="77777777" w:rsidR="00CB5B82" w:rsidRDefault="00CB5B82" w:rsidP="00CB5B82">
            <w:pPr>
              <w:pStyle w:val="EasyRead16"/>
              <w:rPr>
                <w:sz w:val="28"/>
                <w:szCs w:val="28"/>
              </w:rPr>
            </w:pPr>
          </w:p>
          <w:p w14:paraId="34AB7A9F" w14:textId="77777777" w:rsidR="00CB5B82" w:rsidRDefault="00CB5B82" w:rsidP="00CB5B82">
            <w:pPr>
              <w:pStyle w:val="EasyRead16"/>
              <w:rPr>
                <w:sz w:val="28"/>
                <w:szCs w:val="28"/>
              </w:rPr>
            </w:pPr>
            <w:r>
              <w:rPr>
                <w:sz w:val="28"/>
                <w:szCs w:val="28"/>
              </w:rPr>
              <w:t>They might have to</w:t>
            </w:r>
          </w:p>
          <w:p w14:paraId="318C0080" w14:textId="77777777" w:rsidR="00CB5B82" w:rsidRDefault="00CB5B82" w:rsidP="00CB5B82">
            <w:pPr>
              <w:pStyle w:val="EasyRead16"/>
              <w:rPr>
                <w:sz w:val="28"/>
                <w:szCs w:val="28"/>
              </w:rPr>
            </w:pPr>
          </w:p>
          <w:p w14:paraId="62FC0710" w14:textId="77777777" w:rsidR="00CB5B82" w:rsidRDefault="289BE572" w:rsidP="35198366">
            <w:pPr>
              <w:pStyle w:val="EasyRead16"/>
              <w:numPr>
                <w:ilvl w:val="0"/>
                <w:numId w:val="4"/>
              </w:numPr>
              <w:rPr>
                <w:sz w:val="28"/>
                <w:szCs w:val="28"/>
              </w:rPr>
            </w:pPr>
            <w:r w:rsidRPr="35198366">
              <w:rPr>
                <w:sz w:val="28"/>
                <w:szCs w:val="28"/>
              </w:rPr>
              <w:t>Pay money</w:t>
            </w:r>
          </w:p>
          <w:p w14:paraId="79A7E579" w14:textId="77777777" w:rsidR="00CB5B82" w:rsidRDefault="289BE572" w:rsidP="35198366">
            <w:pPr>
              <w:pStyle w:val="EasyRead16"/>
              <w:numPr>
                <w:ilvl w:val="0"/>
                <w:numId w:val="4"/>
              </w:numPr>
              <w:rPr>
                <w:sz w:val="28"/>
                <w:szCs w:val="28"/>
              </w:rPr>
            </w:pPr>
            <w:r w:rsidRPr="35198366">
              <w:rPr>
                <w:sz w:val="28"/>
                <w:szCs w:val="28"/>
              </w:rPr>
              <w:t>Go to court</w:t>
            </w:r>
          </w:p>
          <w:p w14:paraId="0594FFF6" w14:textId="391B4C0B" w:rsidR="00CB5B82" w:rsidRDefault="00CB5B82" w:rsidP="00637694">
            <w:pPr>
              <w:pStyle w:val="EasyRead16"/>
              <w:numPr>
                <w:ilvl w:val="0"/>
                <w:numId w:val="30"/>
              </w:numPr>
              <w:rPr>
                <w:sz w:val="28"/>
                <w:szCs w:val="28"/>
              </w:rPr>
            </w:pPr>
            <w:r>
              <w:rPr>
                <w:sz w:val="28"/>
                <w:szCs w:val="28"/>
              </w:rPr>
              <w:t>Go to jail.</w:t>
            </w:r>
          </w:p>
        </w:tc>
      </w:tr>
      <w:tr w:rsidR="00CB5B82" w:rsidRPr="008E647D" w14:paraId="10B8B738" w14:textId="77777777" w:rsidTr="6179D52C">
        <w:trPr>
          <w:cantSplit/>
          <w:trHeight w:val="3676"/>
        </w:trPr>
        <w:tc>
          <w:tcPr>
            <w:tcW w:w="3158" w:type="dxa"/>
          </w:tcPr>
          <w:p w14:paraId="6734F57C" w14:textId="63B382E2" w:rsidR="00CB5B82" w:rsidRPr="008E647D" w:rsidRDefault="004F1F4F">
            <w:pPr>
              <w:pStyle w:val="EasyRead16"/>
              <w:rPr>
                <w:sz w:val="28"/>
                <w:szCs w:val="28"/>
              </w:rPr>
            </w:pPr>
            <w:r w:rsidRPr="004F1F4F">
              <w:rPr>
                <w:noProof/>
                <w:sz w:val="28"/>
                <w:szCs w:val="28"/>
              </w:rPr>
              <w:lastRenderedPageBreak/>
              <w:drawing>
                <wp:inline distT="0" distB="0" distL="0" distR="0" wp14:anchorId="57061772" wp14:editId="40D7C9D2">
                  <wp:extent cx="1868170" cy="1868170"/>
                  <wp:effectExtent l="0" t="0" r="0" b="0"/>
                  <wp:docPr id="1985995449" name="Picture 59" descr="a person raising their hand  Background includes a large gavel and scales of jus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95449" name="Picture 59" descr="a person raising their hand  Background includes a large gavel and scales of justice "/>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32010E06" w14:textId="77777777" w:rsidR="00CB5B82" w:rsidRDefault="00CB5B82">
            <w:pPr>
              <w:pStyle w:val="EasyRead16"/>
              <w:rPr>
                <w:sz w:val="28"/>
                <w:szCs w:val="28"/>
              </w:rPr>
            </w:pPr>
          </w:p>
          <w:p w14:paraId="1B8D0AA7" w14:textId="5F0D0E05" w:rsidR="00CB5B82" w:rsidRDefault="00CB5B82" w:rsidP="00637694">
            <w:pPr>
              <w:pStyle w:val="EasyRead16"/>
              <w:numPr>
                <w:ilvl w:val="0"/>
                <w:numId w:val="23"/>
              </w:numPr>
              <w:rPr>
                <w:sz w:val="28"/>
                <w:szCs w:val="28"/>
              </w:rPr>
            </w:pPr>
            <w:r>
              <w:rPr>
                <w:sz w:val="28"/>
                <w:szCs w:val="28"/>
              </w:rPr>
              <w:t xml:space="preserve">Have </w:t>
            </w:r>
            <w:r w:rsidRPr="00D12FD3">
              <w:rPr>
                <w:b/>
                <w:bCs/>
                <w:sz w:val="28"/>
                <w:szCs w:val="28"/>
              </w:rPr>
              <w:t>regulatory powers</w:t>
            </w:r>
            <w:r>
              <w:rPr>
                <w:sz w:val="28"/>
                <w:szCs w:val="28"/>
              </w:rPr>
              <w:t xml:space="preserve"> under the law</w:t>
            </w:r>
          </w:p>
          <w:p w14:paraId="47DCCC8A" w14:textId="77777777" w:rsidR="00EA5C6D" w:rsidRDefault="00EA5C6D">
            <w:pPr>
              <w:pStyle w:val="EasyRead16"/>
              <w:rPr>
                <w:sz w:val="28"/>
                <w:szCs w:val="28"/>
              </w:rPr>
            </w:pPr>
          </w:p>
          <w:p w14:paraId="75BA8CCE" w14:textId="74365388" w:rsidR="00CB5B82" w:rsidRDefault="0DE4E4F0">
            <w:pPr>
              <w:pStyle w:val="EasyRead16"/>
              <w:rPr>
                <w:sz w:val="28"/>
                <w:szCs w:val="28"/>
              </w:rPr>
            </w:pPr>
            <w:r w:rsidRPr="35198366">
              <w:rPr>
                <w:sz w:val="28"/>
                <w:szCs w:val="28"/>
              </w:rPr>
              <w:t xml:space="preserve">Regulatory powers are special powers the government </w:t>
            </w:r>
            <w:proofErr w:type="gramStart"/>
            <w:r w:rsidRPr="35198366">
              <w:rPr>
                <w:sz w:val="28"/>
                <w:szCs w:val="28"/>
              </w:rPr>
              <w:t>has to</w:t>
            </w:r>
            <w:proofErr w:type="gramEnd"/>
            <w:r w:rsidRPr="35198366">
              <w:rPr>
                <w:sz w:val="28"/>
                <w:szCs w:val="28"/>
              </w:rPr>
              <w:t xml:space="preserve"> make sure the law is followed.</w:t>
            </w:r>
          </w:p>
        </w:tc>
      </w:tr>
      <w:tr w:rsidR="00277179" w:rsidRPr="008E647D" w14:paraId="53559630" w14:textId="77777777" w:rsidTr="6179D52C">
        <w:trPr>
          <w:cantSplit/>
          <w:trHeight w:val="3119"/>
        </w:trPr>
        <w:tc>
          <w:tcPr>
            <w:tcW w:w="3158" w:type="dxa"/>
          </w:tcPr>
          <w:p w14:paraId="59B1EC05" w14:textId="6A149DF9" w:rsidR="00277179" w:rsidRPr="008E647D" w:rsidRDefault="00556847">
            <w:pPr>
              <w:pStyle w:val="EasyRead16"/>
              <w:rPr>
                <w:sz w:val="28"/>
                <w:szCs w:val="28"/>
              </w:rPr>
            </w:pPr>
            <w:r w:rsidRPr="00556847">
              <w:rPr>
                <w:noProof/>
                <w:sz w:val="28"/>
                <w:szCs w:val="28"/>
              </w:rPr>
              <w:drawing>
                <wp:inline distT="0" distB="0" distL="0" distR="0" wp14:anchorId="44499E66" wp14:editId="52EF4931">
                  <wp:extent cx="1868170" cy="1868170"/>
                  <wp:effectExtent l="0" t="0" r="0" b="0"/>
                  <wp:docPr id="1785944094" name="Picture 60" descr="2 people next to a board with rules and red cr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44094" name="Picture 60" descr="2 people next to a board with rules and red crosses"/>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22536791" w14:textId="77777777" w:rsidR="00202318" w:rsidRDefault="00202318" w:rsidP="00202318">
            <w:pPr>
              <w:pStyle w:val="EasyRead16"/>
              <w:rPr>
                <w:sz w:val="28"/>
                <w:szCs w:val="28"/>
              </w:rPr>
            </w:pPr>
          </w:p>
          <w:p w14:paraId="5AED94AE" w14:textId="6526681A" w:rsidR="00B24F60" w:rsidRDefault="00202318" w:rsidP="00202318">
            <w:pPr>
              <w:pStyle w:val="EasyRead16"/>
              <w:rPr>
                <w:sz w:val="28"/>
                <w:szCs w:val="28"/>
              </w:rPr>
            </w:pPr>
            <w:r>
              <w:rPr>
                <w:sz w:val="28"/>
                <w:szCs w:val="28"/>
              </w:rPr>
              <w:t>NDIA can give penal</w:t>
            </w:r>
            <w:r w:rsidR="00B32543">
              <w:rPr>
                <w:sz w:val="28"/>
                <w:szCs w:val="28"/>
              </w:rPr>
              <w:t xml:space="preserve">ties to providers </w:t>
            </w:r>
            <w:r w:rsidR="00B24F60" w:rsidRPr="23F93C70">
              <w:rPr>
                <w:sz w:val="28"/>
                <w:szCs w:val="28"/>
              </w:rPr>
              <w:t xml:space="preserve">for </w:t>
            </w:r>
            <w:r w:rsidR="00B24F60" w:rsidRPr="23F93C70">
              <w:rPr>
                <w:b/>
                <w:bCs/>
                <w:sz w:val="28"/>
                <w:szCs w:val="28"/>
              </w:rPr>
              <w:t>not</w:t>
            </w:r>
          </w:p>
          <w:p w14:paraId="676DBAA4" w14:textId="77777777" w:rsidR="00B24F60" w:rsidRDefault="00B24F60" w:rsidP="00B24F60">
            <w:pPr>
              <w:pStyle w:val="EasyRead16"/>
              <w:rPr>
                <w:sz w:val="28"/>
                <w:szCs w:val="28"/>
              </w:rPr>
            </w:pPr>
          </w:p>
          <w:p w14:paraId="19B86DB6" w14:textId="779E00D6" w:rsidR="00277179" w:rsidRDefault="00B24F60" w:rsidP="00637694">
            <w:pPr>
              <w:pStyle w:val="EasyRead16"/>
              <w:numPr>
                <w:ilvl w:val="0"/>
                <w:numId w:val="41"/>
              </w:numPr>
              <w:rPr>
                <w:sz w:val="28"/>
                <w:szCs w:val="28"/>
              </w:rPr>
            </w:pPr>
            <w:r>
              <w:rPr>
                <w:sz w:val="28"/>
                <w:szCs w:val="28"/>
              </w:rPr>
              <w:t>Following rules</w:t>
            </w:r>
          </w:p>
        </w:tc>
      </w:tr>
      <w:tr w:rsidR="00375D2C" w:rsidRPr="008E647D" w14:paraId="36077BB1" w14:textId="77777777" w:rsidTr="6179D52C">
        <w:trPr>
          <w:cantSplit/>
          <w:trHeight w:val="3119"/>
        </w:trPr>
        <w:tc>
          <w:tcPr>
            <w:tcW w:w="3158" w:type="dxa"/>
          </w:tcPr>
          <w:p w14:paraId="7C9C8251" w14:textId="56804A99" w:rsidR="00375D2C" w:rsidRPr="008E647D" w:rsidRDefault="00B524ED">
            <w:pPr>
              <w:pStyle w:val="EasyRead16"/>
              <w:rPr>
                <w:sz w:val="28"/>
                <w:szCs w:val="28"/>
              </w:rPr>
            </w:pPr>
            <w:r w:rsidRPr="00B524ED">
              <w:rPr>
                <w:noProof/>
                <w:sz w:val="28"/>
                <w:szCs w:val="28"/>
              </w:rPr>
              <w:drawing>
                <wp:inline distT="0" distB="0" distL="0" distR="0" wp14:anchorId="4AA82918" wp14:editId="24BBC7DE">
                  <wp:extent cx="1868170" cy="1868170"/>
                  <wp:effectExtent l="0" t="0" r="0" b="0"/>
                  <wp:docPr id="160625418" name="Picture 61" descr="a person holding a piece of paper and someone else being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5418" name="Picture 61" descr="a person holding a piece of paper and someone else being cross"/>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1B4051DE" w14:textId="77777777" w:rsidR="00375D2C" w:rsidRDefault="00375D2C">
            <w:pPr>
              <w:pStyle w:val="EasyRead16"/>
              <w:rPr>
                <w:sz w:val="28"/>
                <w:szCs w:val="28"/>
              </w:rPr>
            </w:pPr>
          </w:p>
          <w:p w14:paraId="0D916F9E" w14:textId="77777777" w:rsidR="00375D2C" w:rsidRDefault="00375D2C">
            <w:pPr>
              <w:pStyle w:val="EasyRead16"/>
              <w:rPr>
                <w:sz w:val="28"/>
                <w:szCs w:val="28"/>
              </w:rPr>
            </w:pPr>
          </w:p>
          <w:p w14:paraId="1F73BC32" w14:textId="50403339" w:rsidR="00375D2C" w:rsidRDefault="6F6ACE0E" w:rsidP="35198366">
            <w:pPr>
              <w:pStyle w:val="EasyRead16"/>
              <w:numPr>
                <w:ilvl w:val="0"/>
                <w:numId w:val="3"/>
              </w:numPr>
              <w:rPr>
                <w:sz w:val="28"/>
                <w:szCs w:val="28"/>
              </w:rPr>
            </w:pPr>
            <w:r w:rsidRPr="35198366">
              <w:rPr>
                <w:sz w:val="28"/>
                <w:szCs w:val="28"/>
              </w:rPr>
              <w:t>Giving information to the NDIA when they ask for it</w:t>
            </w:r>
            <w:r w:rsidR="5A64C4CA" w:rsidRPr="35198366">
              <w:rPr>
                <w:sz w:val="28"/>
                <w:szCs w:val="28"/>
              </w:rPr>
              <w:t>.</w:t>
            </w:r>
          </w:p>
        </w:tc>
      </w:tr>
      <w:tr w:rsidR="007D25EC" w:rsidRPr="008E647D" w14:paraId="620D6503" w14:textId="77777777" w:rsidTr="6179D52C">
        <w:trPr>
          <w:cantSplit/>
          <w:trHeight w:val="2835"/>
        </w:trPr>
        <w:tc>
          <w:tcPr>
            <w:tcW w:w="3158" w:type="dxa"/>
          </w:tcPr>
          <w:p w14:paraId="6527C5CE" w14:textId="446992E7" w:rsidR="007D25EC" w:rsidRPr="008E647D" w:rsidRDefault="00EE3A9E">
            <w:pPr>
              <w:pStyle w:val="EasyRead16"/>
              <w:rPr>
                <w:sz w:val="28"/>
                <w:szCs w:val="28"/>
              </w:rPr>
            </w:pPr>
            <w:r w:rsidRPr="00EE3A9E">
              <w:rPr>
                <w:noProof/>
                <w:sz w:val="28"/>
                <w:szCs w:val="28"/>
              </w:rPr>
              <w:drawing>
                <wp:inline distT="0" distB="0" distL="0" distR="0" wp14:anchorId="3BB354DD" wp14:editId="064BCB1D">
                  <wp:extent cx="1868170" cy="1868170"/>
                  <wp:effectExtent l="0" t="0" r="0" b="0"/>
                  <wp:docPr id="1378290161" name="Picture 62" descr="a clipboard showing a checklist, a magnifying glass highlighting a checked box, a government building, an office building, a shield with a checkmark, and a smiling 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90161" name="Picture 62" descr="a clipboard showing a checklist, a magnifying glass highlighting a checked box, a government building, an office building, a shield with a checkmark, and a smiling face. "/>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41DC664C" w14:textId="77777777" w:rsidR="007D25EC" w:rsidRDefault="007D25EC">
            <w:pPr>
              <w:pStyle w:val="EasyRead16"/>
              <w:rPr>
                <w:sz w:val="28"/>
                <w:szCs w:val="28"/>
              </w:rPr>
            </w:pPr>
          </w:p>
          <w:p w14:paraId="3F4D521E" w14:textId="290AC6B6" w:rsidR="007D25EC" w:rsidRDefault="007D25EC">
            <w:pPr>
              <w:pStyle w:val="EasyRead16"/>
              <w:rPr>
                <w:sz w:val="28"/>
                <w:szCs w:val="28"/>
              </w:rPr>
            </w:pPr>
            <w:r>
              <w:rPr>
                <w:sz w:val="28"/>
                <w:szCs w:val="28"/>
              </w:rPr>
              <w:t xml:space="preserve">The NDIA will </w:t>
            </w:r>
            <w:r w:rsidR="00482814">
              <w:rPr>
                <w:sz w:val="28"/>
                <w:szCs w:val="28"/>
              </w:rPr>
              <w:t>have regulatory powers to help them</w:t>
            </w:r>
          </w:p>
          <w:p w14:paraId="145420F1" w14:textId="77777777" w:rsidR="007D25EC" w:rsidRDefault="007D25EC">
            <w:pPr>
              <w:pStyle w:val="EasyRead16"/>
              <w:rPr>
                <w:sz w:val="28"/>
                <w:szCs w:val="28"/>
              </w:rPr>
            </w:pPr>
          </w:p>
          <w:p w14:paraId="7A80816F" w14:textId="740C4BE7" w:rsidR="007D25EC" w:rsidRPr="00D12FD3" w:rsidRDefault="007D25EC" w:rsidP="00637694">
            <w:pPr>
              <w:pStyle w:val="EasyRead16"/>
              <w:numPr>
                <w:ilvl w:val="0"/>
                <w:numId w:val="24"/>
              </w:numPr>
              <w:rPr>
                <w:b/>
                <w:bCs/>
                <w:sz w:val="28"/>
                <w:szCs w:val="28"/>
              </w:rPr>
            </w:pPr>
            <w:r w:rsidRPr="00D12FD3">
              <w:rPr>
                <w:b/>
                <w:bCs/>
                <w:sz w:val="28"/>
                <w:szCs w:val="28"/>
              </w:rPr>
              <w:t>Monitor</w:t>
            </w:r>
          </w:p>
          <w:p w14:paraId="2EF26EE5" w14:textId="77777777" w:rsidR="007D25EC" w:rsidRDefault="007D25EC">
            <w:pPr>
              <w:pStyle w:val="EasyRead16"/>
              <w:rPr>
                <w:sz w:val="28"/>
                <w:szCs w:val="28"/>
              </w:rPr>
            </w:pPr>
          </w:p>
          <w:p w14:paraId="25950C81" w14:textId="2CD82E01" w:rsidR="007D25EC" w:rsidRPr="00C92049" w:rsidRDefault="7DA90A35">
            <w:pPr>
              <w:pStyle w:val="EasyRead16"/>
              <w:rPr>
                <w:sz w:val="28"/>
                <w:szCs w:val="28"/>
              </w:rPr>
            </w:pPr>
            <w:r w:rsidRPr="35198366">
              <w:rPr>
                <w:sz w:val="28"/>
                <w:szCs w:val="28"/>
              </w:rPr>
              <w:t>Monitor means making sure services are doing the right thing.</w:t>
            </w:r>
          </w:p>
        </w:tc>
      </w:tr>
      <w:tr w:rsidR="007D25EC" w:rsidRPr="008E647D" w14:paraId="05DF74C9" w14:textId="77777777" w:rsidTr="6179D52C">
        <w:trPr>
          <w:cantSplit/>
          <w:trHeight w:val="4820"/>
        </w:trPr>
        <w:tc>
          <w:tcPr>
            <w:tcW w:w="3158" w:type="dxa"/>
          </w:tcPr>
          <w:p w14:paraId="36E90E1D" w14:textId="68B36BF5" w:rsidR="007D25EC" w:rsidRPr="008E647D" w:rsidRDefault="00EE3A9E">
            <w:pPr>
              <w:pStyle w:val="EasyRead16"/>
              <w:rPr>
                <w:sz w:val="28"/>
                <w:szCs w:val="28"/>
              </w:rPr>
            </w:pPr>
            <w:r w:rsidRPr="00EE3A9E">
              <w:rPr>
                <w:noProof/>
                <w:sz w:val="28"/>
                <w:szCs w:val="28"/>
              </w:rPr>
              <w:lastRenderedPageBreak/>
              <w:drawing>
                <wp:inline distT="0" distB="0" distL="0" distR="0" wp14:anchorId="6B694D25" wp14:editId="1A248695">
                  <wp:extent cx="1868170" cy="1868170"/>
                  <wp:effectExtent l="0" t="0" r="0" b="0"/>
                  <wp:docPr id="834944466" name="Picture 63" descr="four diverse individuals collaborating on an investigation, with one person holding a large document titled &quot;INVESTIGATION&quot; featuring a magnifying glas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44466" name="Picture 63" descr="four diverse individuals collaborating on an investigation, with one person holding a large document titled &quot;INVESTIGATION&quot; featuring a magnifying glass icon. "/>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25CF4933" w14:textId="77777777" w:rsidR="007D25EC" w:rsidRDefault="007D25EC">
            <w:pPr>
              <w:pStyle w:val="EasyRead16"/>
              <w:rPr>
                <w:sz w:val="28"/>
                <w:szCs w:val="28"/>
              </w:rPr>
            </w:pPr>
          </w:p>
          <w:p w14:paraId="1C37FB20" w14:textId="6564686B" w:rsidR="007D25EC" w:rsidRPr="001962F4" w:rsidRDefault="007D25EC" w:rsidP="00637694">
            <w:pPr>
              <w:pStyle w:val="EasyRead16"/>
              <w:numPr>
                <w:ilvl w:val="0"/>
                <w:numId w:val="24"/>
              </w:numPr>
              <w:rPr>
                <w:b/>
                <w:bCs/>
                <w:sz w:val="28"/>
                <w:szCs w:val="28"/>
              </w:rPr>
            </w:pPr>
            <w:r w:rsidRPr="001962F4">
              <w:rPr>
                <w:b/>
                <w:bCs/>
                <w:sz w:val="28"/>
                <w:szCs w:val="28"/>
              </w:rPr>
              <w:t>Investigat</w:t>
            </w:r>
            <w:r w:rsidR="00A27483">
              <w:rPr>
                <w:b/>
                <w:bCs/>
                <w:sz w:val="28"/>
                <w:szCs w:val="28"/>
              </w:rPr>
              <w:t>e</w:t>
            </w:r>
          </w:p>
          <w:p w14:paraId="2AA9CD0C" w14:textId="77777777" w:rsidR="007D25EC" w:rsidRDefault="007D25EC">
            <w:pPr>
              <w:pStyle w:val="EasyRead16"/>
              <w:rPr>
                <w:sz w:val="28"/>
                <w:szCs w:val="28"/>
              </w:rPr>
            </w:pPr>
          </w:p>
          <w:p w14:paraId="4F2C17B4" w14:textId="7E7D237B" w:rsidR="007D25EC" w:rsidRDefault="007D25EC">
            <w:pPr>
              <w:pStyle w:val="EasyRead16"/>
              <w:rPr>
                <w:sz w:val="28"/>
                <w:szCs w:val="28"/>
              </w:rPr>
            </w:pPr>
            <w:r w:rsidRPr="007209E4">
              <w:rPr>
                <w:sz w:val="28"/>
                <w:szCs w:val="28"/>
              </w:rPr>
              <w:t>Investigat</w:t>
            </w:r>
            <w:r w:rsidR="00A27483">
              <w:rPr>
                <w:sz w:val="28"/>
                <w:szCs w:val="28"/>
              </w:rPr>
              <w:t>e</w:t>
            </w:r>
            <w:r>
              <w:rPr>
                <w:sz w:val="28"/>
                <w:szCs w:val="28"/>
              </w:rPr>
              <w:t xml:space="preserve"> is when someone looks at</w:t>
            </w:r>
          </w:p>
          <w:p w14:paraId="69964621" w14:textId="77777777" w:rsidR="007D25EC" w:rsidRDefault="007D25EC">
            <w:pPr>
              <w:pStyle w:val="EasyRead16"/>
              <w:rPr>
                <w:sz w:val="28"/>
                <w:szCs w:val="28"/>
              </w:rPr>
            </w:pPr>
          </w:p>
          <w:p w14:paraId="450D55DA" w14:textId="77777777" w:rsidR="007D25EC" w:rsidRDefault="007D25EC" w:rsidP="00637694">
            <w:pPr>
              <w:pStyle w:val="EasyRead16"/>
              <w:numPr>
                <w:ilvl w:val="1"/>
                <w:numId w:val="24"/>
              </w:numPr>
              <w:rPr>
                <w:sz w:val="28"/>
                <w:szCs w:val="28"/>
              </w:rPr>
            </w:pPr>
            <w:r w:rsidRPr="23F93C70">
              <w:rPr>
                <w:sz w:val="28"/>
                <w:szCs w:val="28"/>
              </w:rPr>
              <w:t>Facts</w:t>
            </w:r>
          </w:p>
          <w:p w14:paraId="2BA35B52" w14:textId="77777777" w:rsidR="007D25EC" w:rsidRDefault="007D25EC" w:rsidP="00637694">
            <w:pPr>
              <w:pStyle w:val="EasyRead16"/>
              <w:numPr>
                <w:ilvl w:val="1"/>
                <w:numId w:val="24"/>
              </w:numPr>
              <w:rPr>
                <w:sz w:val="28"/>
                <w:szCs w:val="28"/>
              </w:rPr>
            </w:pPr>
            <w:r w:rsidRPr="23F93C70">
              <w:rPr>
                <w:sz w:val="28"/>
                <w:szCs w:val="28"/>
              </w:rPr>
              <w:t>What happened.</w:t>
            </w:r>
          </w:p>
          <w:p w14:paraId="34F32B70" w14:textId="77777777" w:rsidR="007D25EC" w:rsidRDefault="007D25EC">
            <w:pPr>
              <w:pStyle w:val="EasyRead16"/>
              <w:rPr>
                <w:sz w:val="28"/>
                <w:szCs w:val="28"/>
              </w:rPr>
            </w:pPr>
          </w:p>
          <w:p w14:paraId="6FD62893" w14:textId="77777777" w:rsidR="007D25EC" w:rsidRPr="007209E4" w:rsidRDefault="007D25EC">
            <w:pPr>
              <w:pStyle w:val="EasyRead16"/>
              <w:rPr>
                <w:sz w:val="28"/>
                <w:szCs w:val="28"/>
              </w:rPr>
            </w:pPr>
            <w:r>
              <w:rPr>
                <w:sz w:val="28"/>
                <w:szCs w:val="28"/>
              </w:rPr>
              <w:t>They look more closely to understand.</w:t>
            </w:r>
          </w:p>
        </w:tc>
      </w:tr>
      <w:tr w:rsidR="007D25EC" w:rsidRPr="008E647D" w14:paraId="1A84F3E3" w14:textId="77777777" w:rsidTr="6179D52C">
        <w:trPr>
          <w:cantSplit/>
          <w:trHeight w:val="3119"/>
        </w:trPr>
        <w:tc>
          <w:tcPr>
            <w:tcW w:w="3158" w:type="dxa"/>
          </w:tcPr>
          <w:p w14:paraId="688FED5A" w14:textId="235C192E" w:rsidR="007D25EC" w:rsidRPr="008E647D" w:rsidRDefault="00A64FC7">
            <w:pPr>
              <w:pStyle w:val="EasyRead16"/>
              <w:rPr>
                <w:sz w:val="28"/>
                <w:szCs w:val="28"/>
              </w:rPr>
            </w:pPr>
            <w:r w:rsidRPr="00A64FC7">
              <w:rPr>
                <w:noProof/>
                <w:sz w:val="28"/>
                <w:szCs w:val="28"/>
              </w:rPr>
              <w:drawing>
                <wp:inline distT="0" distB="0" distL="0" distR="0" wp14:anchorId="62DD0371" wp14:editId="0FC52B8D">
                  <wp:extent cx="1868170" cy="1868170"/>
                  <wp:effectExtent l="0" t="0" r="0" b="0"/>
                  <wp:docPr id="1217295079" name="Picture 66" descr="a person holding a clipboard with three checked items, giving a thumbs-up gesture. A teal government building icon with a flag is positioned above the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95079" name="Picture 66" descr="a person holding a clipboard with three checked items, giving a thumbs-up gesture. A teal government building icon with a flag is positioned above the clipboard"/>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74918795" w14:textId="77777777" w:rsidR="007D25EC" w:rsidRDefault="007D25EC">
            <w:pPr>
              <w:pStyle w:val="EasyRead16"/>
              <w:rPr>
                <w:sz w:val="28"/>
                <w:szCs w:val="28"/>
              </w:rPr>
            </w:pPr>
          </w:p>
          <w:p w14:paraId="0E0B62EE" w14:textId="77777777" w:rsidR="007D25EC" w:rsidRDefault="007D25EC">
            <w:pPr>
              <w:pStyle w:val="EasyRead16"/>
            </w:pPr>
            <w:r w:rsidRPr="23F93C70">
              <w:rPr>
                <w:sz w:val="28"/>
                <w:szCs w:val="28"/>
              </w:rPr>
              <w:t xml:space="preserve">The NDIA must do a </w:t>
            </w:r>
          </w:p>
          <w:p w14:paraId="65DF0B6B" w14:textId="77777777" w:rsidR="007D25EC" w:rsidRDefault="007D25EC">
            <w:pPr>
              <w:pStyle w:val="EasyRead16"/>
              <w:rPr>
                <w:b/>
                <w:bCs/>
                <w:sz w:val="28"/>
                <w:szCs w:val="28"/>
              </w:rPr>
            </w:pPr>
          </w:p>
          <w:p w14:paraId="38C5E23C" w14:textId="02F86D2E" w:rsidR="007D25EC" w:rsidRDefault="007D25EC" w:rsidP="00A27483">
            <w:pPr>
              <w:pStyle w:val="EasyRead16"/>
              <w:numPr>
                <w:ilvl w:val="0"/>
                <w:numId w:val="5"/>
              </w:numPr>
              <w:rPr>
                <w:sz w:val="28"/>
                <w:szCs w:val="28"/>
              </w:rPr>
            </w:pPr>
            <w:r w:rsidRPr="23F93C70">
              <w:rPr>
                <w:b/>
                <w:bCs/>
                <w:sz w:val="28"/>
                <w:szCs w:val="28"/>
              </w:rPr>
              <w:t>Risk assessment</w:t>
            </w:r>
            <w:r w:rsidRPr="23F93C70">
              <w:rPr>
                <w:sz w:val="28"/>
                <w:szCs w:val="28"/>
              </w:rPr>
              <w:t xml:space="preserve"> before using their regulatory powers with a person who gets NDIS.</w:t>
            </w:r>
          </w:p>
        </w:tc>
      </w:tr>
      <w:tr w:rsidR="00375D2C" w:rsidRPr="008E647D" w14:paraId="58AE48B9" w14:textId="77777777" w:rsidTr="6179D52C">
        <w:trPr>
          <w:cantSplit/>
          <w:trHeight w:val="2835"/>
        </w:trPr>
        <w:tc>
          <w:tcPr>
            <w:tcW w:w="3158" w:type="dxa"/>
          </w:tcPr>
          <w:p w14:paraId="5821119C" w14:textId="238D3443" w:rsidR="00375D2C" w:rsidRPr="008E647D" w:rsidRDefault="00EE3A9E">
            <w:pPr>
              <w:pStyle w:val="EasyRead16"/>
              <w:rPr>
                <w:sz w:val="28"/>
                <w:szCs w:val="28"/>
              </w:rPr>
            </w:pPr>
            <w:r w:rsidRPr="00EE3A9E">
              <w:rPr>
                <w:noProof/>
                <w:sz w:val="28"/>
                <w:szCs w:val="28"/>
              </w:rPr>
              <w:drawing>
                <wp:inline distT="0" distB="0" distL="0" distR="0" wp14:anchorId="6B75660B" wp14:editId="68293438">
                  <wp:extent cx="1868170" cy="1868170"/>
                  <wp:effectExtent l="0" t="0" r="0" b="0"/>
                  <wp:docPr id="1028769211" name="Picture 64" descr=" a worried woman raising one hand . A large orange triangular warning sign with an exclamation mark and black lightning bolts surround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69211" name="Picture 64" descr=" a worried woman raising one hand . A large orange triangular warning sign with an exclamation mark and black lightning bolts surrounds it"/>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5E0EBFEF" w14:textId="77777777" w:rsidR="00375D2C" w:rsidRDefault="00375D2C" w:rsidP="00B32543">
            <w:pPr>
              <w:pStyle w:val="EasyRead16"/>
              <w:rPr>
                <w:sz w:val="28"/>
                <w:szCs w:val="28"/>
              </w:rPr>
            </w:pPr>
          </w:p>
          <w:p w14:paraId="1FAEE63B" w14:textId="77777777" w:rsidR="00ED26AE" w:rsidRDefault="00ED26AE" w:rsidP="00B32543">
            <w:pPr>
              <w:pStyle w:val="EasyRead16"/>
              <w:rPr>
                <w:sz w:val="28"/>
                <w:szCs w:val="28"/>
              </w:rPr>
            </w:pPr>
            <w:r>
              <w:rPr>
                <w:sz w:val="28"/>
                <w:szCs w:val="28"/>
              </w:rPr>
              <w:t xml:space="preserve">A risk assessment is a way to check if something could cause </w:t>
            </w:r>
            <w:r w:rsidRPr="009333AA">
              <w:rPr>
                <w:b/>
                <w:bCs/>
                <w:sz w:val="28"/>
                <w:szCs w:val="28"/>
              </w:rPr>
              <w:t>harm</w:t>
            </w:r>
            <w:r>
              <w:rPr>
                <w:sz w:val="28"/>
                <w:szCs w:val="28"/>
              </w:rPr>
              <w:t>.</w:t>
            </w:r>
          </w:p>
          <w:p w14:paraId="069486A9" w14:textId="77777777" w:rsidR="00ED26AE" w:rsidRDefault="00ED26AE" w:rsidP="00B32543">
            <w:pPr>
              <w:pStyle w:val="EasyRead16"/>
              <w:rPr>
                <w:sz w:val="28"/>
                <w:szCs w:val="28"/>
              </w:rPr>
            </w:pPr>
          </w:p>
          <w:p w14:paraId="031F0923" w14:textId="1D2B9BD6" w:rsidR="00ED26AE" w:rsidRPr="00982A53" w:rsidRDefault="68A3499D" w:rsidP="00B32543">
            <w:pPr>
              <w:pStyle w:val="EasyRead16"/>
              <w:rPr>
                <w:sz w:val="28"/>
                <w:szCs w:val="28"/>
              </w:rPr>
            </w:pPr>
            <w:r w:rsidRPr="35198366">
              <w:rPr>
                <w:sz w:val="28"/>
                <w:szCs w:val="28"/>
              </w:rPr>
              <w:t xml:space="preserve">Harm means </w:t>
            </w:r>
            <w:r w:rsidR="008F244D">
              <w:rPr>
                <w:sz w:val="28"/>
                <w:szCs w:val="28"/>
              </w:rPr>
              <w:t xml:space="preserve">when </w:t>
            </w:r>
            <w:r w:rsidRPr="35198366">
              <w:rPr>
                <w:sz w:val="28"/>
                <w:szCs w:val="28"/>
              </w:rPr>
              <w:t>something bad happen</w:t>
            </w:r>
            <w:r w:rsidR="003675BC">
              <w:rPr>
                <w:sz w:val="28"/>
                <w:szCs w:val="28"/>
              </w:rPr>
              <w:t>s</w:t>
            </w:r>
            <w:r w:rsidRPr="35198366">
              <w:rPr>
                <w:sz w:val="28"/>
                <w:szCs w:val="28"/>
              </w:rPr>
              <w:t xml:space="preserve"> to you.</w:t>
            </w:r>
          </w:p>
        </w:tc>
      </w:tr>
      <w:tr w:rsidR="00ED26AE" w:rsidRPr="008E647D" w14:paraId="6AA50EBC" w14:textId="77777777" w:rsidTr="6179D52C">
        <w:trPr>
          <w:cantSplit/>
          <w:trHeight w:val="2835"/>
        </w:trPr>
        <w:tc>
          <w:tcPr>
            <w:tcW w:w="3158" w:type="dxa"/>
          </w:tcPr>
          <w:p w14:paraId="12275354" w14:textId="279B32A1" w:rsidR="00ED26AE" w:rsidRPr="008E647D" w:rsidRDefault="002D1ED6" w:rsidP="002D1ED6">
            <w:pPr>
              <w:pStyle w:val="EasyRead16"/>
              <w:jc w:val="center"/>
              <w:rPr>
                <w:sz w:val="28"/>
                <w:szCs w:val="28"/>
              </w:rPr>
            </w:pPr>
            <w:r w:rsidRPr="002D1ED6">
              <w:rPr>
                <w:noProof/>
                <w:sz w:val="28"/>
                <w:szCs w:val="28"/>
              </w:rPr>
              <w:drawing>
                <wp:inline distT="0" distB="0" distL="0" distR="0" wp14:anchorId="0C1F199C" wp14:editId="4CBF7646">
                  <wp:extent cx="1638300" cy="1638300"/>
                  <wp:effectExtent l="0" t="0" r="0" b="0"/>
                  <wp:docPr id="44379334" name="Picture 65" descr="a person giving a thumbs-up next to a large checklist with a prominent blue check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9334" name="Picture 65" descr="a person giving a thumbs-up next to a large checklist with a prominent blue checkmark. "/>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638300" cy="1638300"/>
                          </a:xfrm>
                          <a:prstGeom prst="rect">
                            <a:avLst/>
                          </a:prstGeom>
                          <a:noFill/>
                          <a:ln>
                            <a:noFill/>
                          </a:ln>
                        </pic:spPr>
                      </pic:pic>
                    </a:graphicData>
                  </a:graphic>
                </wp:inline>
              </w:drawing>
            </w:r>
          </w:p>
        </w:tc>
        <w:tc>
          <w:tcPr>
            <w:tcW w:w="5925" w:type="dxa"/>
          </w:tcPr>
          <w:p w14:paraId="09B47052" w14:textId="77777777" w:rsidR="00ED26AE" w:rsidRDefault="00ED26AE">
            <w:pPr>
              <w:pStyle w:val="EasyRead16"/>
              <w:rPr>
                <w:sz w:val="28"/>
                <w:szCs w:val="28"/>
              </w:rPr>
            </w:pPr>
          </w:p>
          <w:p w14:paraId="6A45B31B" w14:textId="77777777" w:rsidR="00ED26AE" w:rsidRDefault="00ED26AE">
            <w:pPr>
              <w:pStyle w:val="EasyRead16"/>
              <w:rPr>
                <w:sz w:val="28"/>
                <w:szCs w:val="28"/>
              </w:rPr>
            </w:pPr>
          </w:p>
          <w:p w14:paraId="0EF5114A" w14:textId="77777777" w:rsidR="00ED26AE" w:rsidRPr="00387213" w:rsidRDefault="00ED26AE" w:rsidP="00637694">
            <w:pPr>
              <w:pStyle w:val="EasyRead16"/>
              <w:numPr>
                <w:ilvl w:val="0"/>
                <w:numId w:val="40"/>
              </w:numPr>
              <w:rPr>
                <w:sz w:val="28"/>
                <w:szCs w:val="28"/>
              </w:rPr>
            </w:pPr>
            <w:r>
              <w:rPr>
                <w:sz w:val="28"/>
                <w:szCs w:val="28"/>
              </w:rPr>
              <w:t>The NDIA will have stronger ways to get information</w:t>
            </w:r>
          </w:p>
        </w:tc>
      </w:tr>
      <w:tr w:rsidR="00ED26AE" w:rsidRPr="008E647D" w14:paraId="53240CF8" w14:textId="77777777" w:rsidTr="6179D52C">
        <w:trPr>
          <w:cantSplit/>
          <w:trHeight w:val="3402"/>
        </w:trPr>
        <w:tc>
          <w:tcPr>
            <w:tcW w:w="3158" w:type="dxa"/>
          </w:tcPr>
          <w:p w14:paraId="52C80F12" w14:textId="30A74877" w:rsidR="00ED26AE" w:rsidRPr="008E647D" w:rsidRDefault="00D03E43">
            <w:pPr>
              <w:pStyle w:val="EasyRead16"/>
              <w:rPr>
                <w:sz w:val="28"/>
                <w:szCs w:val="28"/>
              </w:rPr>
            </w:pPr>
            <w:r w:rsidRPr="00862DD1">
              <w:rPr>
                <w:noProof/>
                <w:sz w:val="28"/>
                <w:szCs w:val="28"/>
              </w:rPr>
              <w:lastRenderedPageBreak/>
              <w:drawing>
                <wp:inline distT="0" distB="0" distL="0" distR="0" wp14:anchorId="1C93BB6C" wp14:editId="481AF1EA">
                  <wp:extent cx="1868170" cy="1868170"/>
                  <wp:effectExtent l="0" t="0" r="0" b="0"/>
                  <wp:docPr id="879411066" name="Picture 43" descr="book with Law on it with balanced scales a document and 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11066" name="Picture 43" descr="book with Law on it with balanced scales a document and gavel"/>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5FF7030C" w14:textId="77777777" w:rsidR="00ED26AE" w:rsidRDefault="00ED26AE">
            <w:pPr>
              <w:pStyle w:val="EasyRead16"/>
              <w:rPr>
                <w:sz w:val="28"/>
                <w:szCs w:val="28"/>
              </w:rPr>
            </w:pPr>
          </w:p>
          <w:p w14:paraId="7E2FEA38" w14:textId="77777777" w:rsidR="00FA462A" w:rsidRDefault="00FA462A">
            <w:pPr>
              <w:pStyle w:val="EasyRead16"/>
              <w:rPr>
                <w:sz w:val="28"/>
                <w:szCs w:val="28"/>
              </w:rPr>
            </w:pPr>
          </w:p>
          <w:p w14:paraId="223CD793" w14:textId="77777777" w:rsidR="00ED26AE" w:rsidRDefault="00ED26AE">
            <w:pPr>
              <w:pStyle w:val="EasyRead16"/>
              <w:rPr>
                <w:sz w:val="28"/>
                <w:szCs w:val="28"/>
              </w:rPr>
            </w:pPr>
            <w:r w:rsidRPr="23F93C70">
              <w:rPr>
                <w:sz w:val="28"/>
                <w:szCs w:val="28"/>
              </w:rPr>
              <w:t>Getting information needs to</w:t>
            </w:r>
          </w:p>
          <w:p w14:paraId="1326F1AE" w14:textId="77777777" w:rsidR="00ED26AE" w:rsidRDefault="00ED26AE">
            <w:pPr>
              <w:pStyle w:val="EasyRead16"/>
              <w:rPr>
                <w:sz w:val="28"/>
                <w:szCs w:val="28"/>
              </w:rPr>
            </w:pPr>
          </w:p>
          <w:p w14:paraId="58125A6E" w14:textId="77777777" w:rsidR="00ED26AE" w:rsidRDefault="00ED26AE" w:rsidP="00637694">
            <w:pPr>
              <w:pStyle w:val="EasyRead16"/>
              <w:numPr>
                <w:ilvl w:val="0"/>
                <w:numId w:val="22"/>
              </w:numPr>
              <w:rPr>
                <w:sz w:val="28"/>
                <w:szCs w:val="28"/>
              </w:rPr>
            </w:pPr>
            <w:r>
              <w:rPr>
                <w:sz w:val="28"/>
                <w:szCs w:val="28"/>
              </w:rPr>
              <w:t>Follow the law</w:t>
            </w:r>
          </w:p>
        </w:tc>
      </w:tr>
      <w:tr w:rsidR="00ED26AE" w:rsidRPr="008E647D" w14:paraId="4106AFEB" w14:textId="77777777" w:rsidTr="6179D52C">
        <w:trPr>
          <w:cantSplit/>
          <w:trHeight w:val="3402"/>
        </w:trPr>
        <w:tc>
          <w:tcPr>
            <w:tcW w:w="3158" w:type="dxa"/>
          </w:tcPr>
          <w:p w14:paraId="29126C39" w14:textId="3178B246" w:rsidR="00ED26AE" w:rsidRPr="008E647D" w:rsidRDefault="00D03E43">
            <w:pPr>
              <w:pStyle w:val="EasyRead16"/>
              <w:rPr>
                <w:sz w:val="28"/>
                <w:szCs w:val="28"/>
              </w:rPr>
            </w:pPr>
            <w:r w:rsidRPr="00D03E43">
              <w:rPr>
                <w:noProof/>
                <w:sz w:val="28"/>
                <w:szCs w:val="28"/>
              </w:rPr>
              <w:drawing>
                <wp:inline distT="0" distB="0" distL="0" distR="0" wp14:anchorId="1F27C506" wp14:editId="31634355">
                  <wp:extent cx="1868170" cy="1868170"/>
                  <wp:effectExtent l="0" t="0" r="0" b="0"/>
                  <wp:docPr id="1754768758" name="Picture 67" descr="a person using a laptop while marking checkboxes on a large checklist besid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68758" name="Picture 67" descr="a person using a laptop while marking checkboxes on a large checklist beside them. "/>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42CE9049" w14:textId="77777777" w:rsidR="00ED26AE" w:rsidRDefault="00ED26AE">
            <w:pPr>
              <w:pStyle w:val="EasyRead16"/>
              <w:rPr>
                <w:sz w:val="28"/>
                <w:szCs w:val="28"/>
              </w:rPr>
            </w:pPr>
          </w:p>
          <w:p w14:paraId="09822899" w14:textId="77777777" w:rsidR="00ED26AE" w:rsidRDefault="00ED26AE">
            <w:pPr>
              <w:pStyle w:val="EasyRead16"/>
              <w:rPr>
                <w:sz w:val="28"/>
                <w:szCs w:val="28"/>
              </w:rPr>
            </w:pPr>
          </w:p>
          <w:p w14:paraId="615C3485" w14:textId="5CB1834E" w:rsidR="00ED26AE" w:rsidRDefault="0710DF61" w:rsidP="00637694">
            <w:pPr>
              <w:pStyle w:val="EasyRead16"/>
              <w:numPr>
                <w:ilvl w:val="0"/>
                <w:numId w:val="22"/>
              </w:numPr>
              <w:rPr>
                <w:sz w:val="28"/>
                <w:szCs w:val="28"/>
              </w:rPr>
            </w:pPr>
            <w:r w:rsidRPr="35198366">
              <w:rPr>
                <w:sz w:val="28"/>
                <w:szCs w:val="28"/>
              </w:rPr>
              <w:t xml:space="preserve">Be </w:t>
            </w:r>
            <w:r w:rsidR="7B2257C6" w:rsidRPr="35198366">
              <w:rPr>
                <w:sz w:val="28"/>
                <w:szCs w:val="28"/>
              </w:rPr>
              <w:t xml:space="preserve">able to be </w:t>
            </w:r>
            <w:r w:rsidRPr="35198366">
              <w:rPr>
                <w:sz w:val="28"/>
                <w:szCs w:val="28"/>
              </w:rPr>
              <w:t>used in different ways</w:t>
            </w:r>
          </w:p>
          <w:p w14:paraId="2957C256" w14:textId="77777777" w:rsidR="00ED26AE" w:rsidRDefault="00ED26AE">
            <w:pPr>
              <w:pStyle w:val="EasyRead16"/>
              <w:rPr>
                <w:sz w:val="28"/>
                <w:szCs w:val="28"/>
              </w:rPr>
            </w:pPr>
          </w:p>
          <w:p w14:paraId="26C725ED" w14:textId="77777777" w:rsidR="00ED26AE" w:rsidRDefault="00ED26AE">
            <w:pPr>
              <w:pStyle w:val="EasyRead16"/>
              <w:rPr>
                <w:sz w:val="28"/>
                <w:szCs w:val="28"/>
              </w:rPr>
            </w:pPr>
            <w:r>
              <w:rPr>
                <w:sz w:val="28"/>
                <w:szCs w:val="28"/>
              </w:rPr>
              <w:t>Like in the court when someone has broken the law.</w:t>
            </w:r>
          </w:p>
        </w:tc>
      </w:tr>
      <w:tr w:rsidR="003905B4" w:rsidRPr="008E647D" w14:paraId="62E9D522" w14:textId="77777777" w:rsidTr="6179D52C">
        <w:trPr>
          <w:cantSplit/>
          <w:trHeight w:val="3402"/>
        </w:trPr>
        <w:tc>
          <w:tcPr>
            <w:tcW w:w="3158" w:type="dxa"/>
          </w:tcPr>
          <w:p w14:paraId="4CB498AD" w14:textId="6BADE48D" w:rsidR="003905B4" w:rsidRPr="008E647D" w:rsidRDefault="007013A6">
            <w:pPr>
              <w:pStyle w:val="EasyRead16"/>
              <w:rPr>
                <w:sz w:val="28"/>
                <w:szCs w:val="28"/>
              </w:rPr>
            </w:pPr>
            <w:r w:rsidRPr="007013A6">
              <w:rPr>
                <w:noProof/>
                <w:sz w:val="28"/>
                <w:szCs w:val="28"/>
              </w:rPr>
              <w:drawing>
                <wp:inline distT="0" distB="0" distL="0" distR="0" wp14:anchorId="4524D8B8" wp14:editId="6F3723BF">
                  <wp:extent cx="1868170" cy="1868170"/>
                  <wp:effectExtent l="0" t="0" r="0" b="0"/>
                  <wp:docPr id="1446932829" name="Picture 68" descr="Receipt graph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32829" name="Picture 68" descr="Receipt graphic "/>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475200EF" w14:textId="77777777" w:rsidR="003905B4" w:rsidRDefault="003905B4">
            <w:pPr>
              <w:pStyle w:val="EasyRead16"/>
              <w:rPr>
                <w:sz w:val="28"/>
                <w:szCs w:val="28"/>
              </w:rPr>
            </w:pPr>
          </w:p>
          <w:p w14:paraId="2FFAB3BB" w14:textId="77777777" w:rsidR="003905B4" w:rsidRDefault="003905B4" w:rsidP="00637694">
            <w:pPr>
              <w:pStyle w:val="EasyRead16"/>
              <w:numPr>
                <w:ilvl w:val="0"/>
                <w:numId w:val="40"/>
              </w:numPr>
              <w:rPr>
                <w:sz w:val="28"/>
                <w:szCs w:val="28"/>
              </w:rPr>
            </w:pPr>
            <w:r>
              <w:rPr>
                <w:sz w:val="28"/>
                <w:szCs w:val="28"/>
              </w:rPr>
              <w:t>Information about money spent for NDIS supports needs to be kept by</w:t>
            </w:r>
          </w:p>
          <w:p w14:paraId="3FCDDDC8" w14:textId="77777777" w:rsidR="003905B4" w:rsidRDefault="003905B4">
            <w:pPr>
              <w:pStyle w:val="EasyRead16"/>
              <w:rPr>
                <w:sz w:val="28"/>
                <w:szCs w:val="28"/>
              </w:rPr>
            </w:pPr>
          </w:p>
          <w:p w14:paraId="57C21B1F" w14:textId="77777777" w:rsidR="003905B4" w:rsidRDefault="003905B4">
            <w:pPr>
              <w:pStyle w:val="EasyRead16"/>
              <w:numPr>
                <w:ilvl w:val="1"/>
                <w:numId w:val="6"/>
              </w:numPr>
              <w:rPr>
                <w:sz w:val="28"/>
                <w:szCs w:val="28"/>
              </w:rPr>
            </w:pPr>
            <w:r w:rsidRPr="23F93C70">
              <w:rPr>
                <w:sz w:val="28"/>
                <w:szCs w:val="28"/>
              </w:rPr>
              <w:t xml:space="preserve">Providers </w:t>
            </w:r>
          </w:p>
          <w:p w14:paraId="4C974974" w14:textId="77777777" w:rsidR="003905B4" w:rsidRPr="008E647D" w:rsidRDefault="003905B4">
            <w:pPr>
              <w:pStyle w:val="EasyRead16"/>
              <w:numPr>
                <w:ilvl w:val="1"/>
                <w:numId w:val="6"/>
              </w:numPr>
              <w:rPr>
                <w:sz w:val="28"/>
                <w:szCs w:val="28"/>
              </w:rPr>
            </w:pPr>
            <w:r w:rsidRPr="23F93C70">
              <w:rPr>
                <w:sz w:val="28"/>
                <w:szCs w:val="28"/>
              </w:rPr>
              <w:t>People with NDIS plans</w:t>
            </w:r>
          </w:p>
        </w:tc>
      </w:tr>
      <w:tr w:rsidR="00375D2C" w:rsidRPr="008E647D" w14:paraId="0DFD2676" w14:textId="77777777" w:rsidTr="6179D52C">
        <w:trPr>
          <w:cantSplit/>
          <w:trHeight w:val="2835"/>
        </w:trPr>
        <w:tc>
          <w:tcPr>
            <w:tcW w:w="3158" w:type="dxa"/>
          </w:tcPr>
          <w:p w14:paraId="3128C637" w14:textId="254F6DF8" w:rsidR="00375D2C" w:rsidRPr="008E647D" w:rsidRDefault="00C030CB">
            <w:pPr>
              <w:pStyle w:val="EasyRead16"/>
              <w:rPr>
                <w:sz w:val="28"/>
                <w:szCs w:val="28"/>
              </w:rPr>
            </w:pPr>
            <w:r w:rsidRPr="00C030CB">
              <w:rPr>
                <w:noProof/>
                <w:sz w:val="28"/>
                <w:szCs w:val="28"/>
              </w:rPr>
              <w:drawing>
                <wp:inline distT="0" distB="0" distL="0" distR="0" wp14:anchorId="72F2A82C" wp14:editId="3AD096D4">
                  <wp:extent cx="1868170" cy="1868170"/>
                  <wp:effectExtent l="0" t="0" r="0" b="0"/>
                  <wp:docPr id="572043228" name="Picture 77" descr="four people engaged in a discussion, with a large balance scale and dollar sign symbol abov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43228" name="Picture 77" descr="four people engaged in a discussion, with a large balance scale and dollar sign symbol above them,"/>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18A83C72" w14:textId="77777777" w:rsidR="00375D2C" w:rsidRDefault="00375D2C">
            <w:pPr>
              <w:pStyle w:val="EasyRead16"/>
              <w:rPr>
                <w:sz w:val="28"/>
                <w:szCs w:val="28"/>
              </w:rPr>
            </w:pPr>
          </w:p>
          <w:p w14:paraId="03AB7D8D" w14:textId="0BA786BF" w:rsidR="003905B4" w:rsidRDefault="003905B4">
            <w:pPr>
              <w:pStyle w:val="EasyRead16"/>
              <w:rPr>
                <w:sz w:val="28"/>
                <w:szCs w:val="28"/>
              </w:rPr>
            </w:pPr>
            <w:r>
              <w:rPr>
                <w:sz w:val="28"/>
                <w:szCs w:val="28"/>
              </w:rPr>
              <w:t xml:space="preserve">If a provider does </w:t>
            </w:r>
            <w:r w:rsidRPr="00AD2985">
              <w:rPr>
                <w:b/>
                <w:bCs/>
                <w:sz w:val="28"/>
                <w:szCs w:val="28"/>
              </w:rPr>
              <w:t>not</w:t>
            </w:r>
            <w:r>
              <w:rPr>
                <w:sz w:val="28"/>
                <w:szCs w:val="28"/>
              </w:rPr>
              <w:t xml:space="preserve"> </w:t>
            </w:r>
            <w:r w:rsidR="00CE49AA">
              <w:rPr>
                <w:sz w:val="28"/>
                <w:szCs w:val="28"/>
              </w:rPr>
              <w:t xml:space="preserve">keep information about </w:t>
            </w:r>
            <w:r w:rsidR="00AD2985">
              <w:rPr>
                <w:sz w:val="28"/>
                <w:szCs w:val="28"/>
              </w:rPr>
              <w:t>money spent for NDIS supports</w:t>
            </w:r>
          </w:p>
          <w:p w14:paraId="3A148201" w14:textId="77777777" w:rsidR="00AD2985" w:rsidRDefault="00AD2985">
            <w:pPr>
              <w:pStyle w:val="EasyRead16"/>
              <w:rPr>
                <w:sz w:val="28"/>
                <w:szCs w:val="28"/>
              </w:rPr>
            </w:pPr>
          </w:p>
          <w:p w14:paraId="7D785FB9" w14:textId="787A54D3" w:rsidR="00AD2985" w:rsidRPr="008C6BD6" w:rsidRDefault="00AD2985" w:rsidP="00637694">
            <w:pPr>
              <w:pStyle w:val="EasyRead16"/>
              <w:numPr>
                <w:ilvl w:val="0"/>
                <w:numId w:val="42"/>
              </w:numPr>
              <w:rPr>
                <w:sz w:val="28"/>
                <w:szCs w:val="28"/>
              </w:rPr>
            </w:pPr>
            <w:r>
              <w:rPr>
                <w:sz w:val="28"/>
                <w:szCs w:val="28"/>
              </w:rPr>
              <w:t>The provider will get a penalty.</w:t>
            </w:r>
          </w:p>
        </w:tc>
      </w:tr>
      <w:tr w:rsidR="00AC16C9" w:rsidRPr="008E647D" w14:paraId="768C2CE4" w14:textId="77777777" w:rsidTr="6179D52C">
        <w:trPr>
          <w:cantSplit/>
          <w:trHeight w:val="5103"/>
        </w:trPr>
        <w:tc>
          <w:tcPr>
            <w:tcW w:w="3158" w:type="dxa"/>
          </w:tcPr>
          <w:p w14:paraId="4B6CF14A" w14:textId="1BFCDABD" w:rsidR="00AC16C9" w:rsidRPr="008E647D" w:rsidRDefault="0052778B" w:rsidP="00F505C2">
            <w:pPr>
              <w:pStyle w:val="EasyRead16"/>
              <w:rPr>
                <w:sz w:val="28"/>
                <w:szCs w:val="28"/>
              </w:rPr>
            </w:pPr>
            <w:r w:rsidRPr="0052778B">
              <w:rPr>
                <w:noProof/>
                <w:sz w:val="28"/>
                <w:szCs w:val="28"/>
              </w:rPr>
              <w:lastRenderedPageBreak/>
              <w:drawing>
                <wp:inline distT="0" distB="0" distL="0" distR="0" wp14:anchorId="7EC17711" wp14:editId="7A9B81D4">
                  <wp:extent cx="1868170" cy="1868170"/>
                  <wp:effectExtent l="0" t="0" r="0" b="0"/>
                  <wp:docPr id="1052127766" name="Picture 103" descr="a hand holding an orange wallet with various banknotes, alongside a purple building labelled &quot;NDIA.&quot; An arrow points from the wallet to th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27766" name="Picture 103" descr="a hand holding an orange wallet with various banknotes, alongside a purple building labelled &quot;NDIA.&quot; An arrow points from the wallet to the building, "/>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2B351C58" w14:textId="77777777" w:rsidR="00AC16C9" w:rsidRDefault="00AC16C9" w:rsidP="00F505C2">
            <w:pPr>
              <w:pStyle w:val="EasyRead16"/>
              <w:rPr>
                <w:sz w:val="28"/>
                <w:szCs w:val="28"/>
              </w:rPr>
            </w:pPr>
          </w:p>
          <w:p w14:paraId="227BFF71" w14:textId="666993F6" w:rsidR="00AD2985" w:rsidRDefault="0672B8B8" w:rsidP="00F505C2">
            <w:pPr>
              <w:pStyle w:val="EasyRead16"/>
              <w:rPr>
                <w:sz w:val="28"/>
                <w:szCs w:val="28"/>
              </w:rPr>
            </w:pPr>
            <w:r w:rsidRPr="35198366">
              <w:rPr>
                <w:sz w:val="28"/>
                <w:szCs w:val="28"/>
              </w:rPr>
              <w:t>If a person who gets NDIS</w:t>
            </w:r>
            <w:r w:rsidR="0B048FE9" w:rsidRPr="35198366">
              <w:rPr>
                <w:sz w:val="28"/>
                <w:szCs w:val="28"/>
              </w:rPr>
              <w:t xml:space="preserve"> does </w:t>
            </w:r>
            <w:r w:rsidR="0B048FE9" w:rsidRPr="35198366">
              <w:rPr>
                <w:b/>
                <w:bCs/>
                <w:sz w:val="28"/>
                <w:szCs w:val="28"/>
              </w:rPr>
              <w:t>not</w:t>
            </w:r>
            <w:r w:rsidR="0B048FE9" w:rsidRPr="35198366">
              <w:rPr>
                <w:sz w:val="28"/>
                <w:szCs w:val="28"/>
              </w:rPr>
              <w:t xml:space="preserve"> keep information about money spent for NDIS supports</w:t>
            </w:r>
          </w:p>
          <w:p w14:paraId="3F6BC5B8" w14:textId="77777777" w:rsidR="00BD5495" w:rsidRDefault="00BD5495" w:rsidP="00F505C2">
            <w:pPr>
              <w:pStyle w:val="EasyRead16"/>
              <w:rPr>
                <w:sz w:val="28"/>
                <w:szCs w:val="28"/>
              </w:rPr>
            </w:pPr>
          </w:p>
          <w:p w14:paraId="2D7181C5" w14:textId="5FCCED65" w:rsidR="00BD5495" w:rsidRDefault="00BD5495" w:rsidP="00637694">
            <w:pPr>
              <w:pStyle w:val="EasyRead16"/>
              <w:numPr>
                <w:ilvl w:val="0"/>
                <w:numId w:val="42"/>
              </w:numPr>
              <w:rPr>
                <w:sz w:val="28"/>
                <w:szCs w:val="28"/>
              </w:rPr>
            </w:pPr>
            <w:r>
              <w:rPr>
                <w:sz w:val="28"/>
                <w:szCs w:val="28"/>
              </w:rPr>
              <w:t>They will have to pay the money back to the NDIA.</w:t>
            </w:r>
          </w:p>
        </w:tc>
      </w:tr>
      <w:tr w:rsidR="00AC16C9" w:rsidRPr="008E647D" w14:paraId="5F2707EC" w14:textId="77777777" w:rsidTr="6179D52C">
        <w:trPr>
          <w:cantSplit/>
          <w:trHeight w:val="5103"/>
        </w:trPr>
        <w:tc>
          <w:tcPr>
            <w:tcW w:w="3158" w:type="dxa"/>
          </w:tcPr>
          <w:p w14:paraId="2A5A89FF" w14:textId="09ED81CB" w:rsidR="00AC16C9" w:rsidRPr="008E647D" w:rsidRDefault="006F17EE" w:rsidP="00F505C2">
            <w:pPr>
              <w:pStyle w:val="EasyRead16"/>
              <w:rPr>
                <w:sz w:val="28"/>
                <w:szCs w:val="28"/>
              </w:rPr>
            </w:pPr>
            <w:r w:rsidRPr="006F17EE">
              <w:rPr>
                <w:noProof/>
                <w:sz w:val="28"/>
                <w:szCs w:val="28"/>
              </w:rPr>
              <w:drawing>
                <wp:inline distT="0" distB="0" distL="0" distR="0" wp14:anchorId="2EAF076D" wp14:editId="32BF93F2">
                  <wp:extent cx="1868170" cy="1868170"/>
                  <wp:effectExtent l="0" t="0" r="0" b="0"/>
                  <wp:docPr id="1353850737" name="Picture 79" descr="three overlapping claim forms accompanied by a c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50737" name="Picture 79" descr="three overlapping claim forms accompanied by a clock "/>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5A94A147" w14:textId="77777777" w:rsidR="00AC16C9" w:rsidRDefault="00AC16C9" w:rsidP="00F505C2">
            <w:pPr>
              <w:pStyle w:val="EasyRead16"/>
              <w:rPr>
                <w:sz w:val="28"/>
                <w:szCs w:val="28"/>
              </w:rPr>
            </w:pPr>
          </w:p>
          <w:p w14:paraId="5DACD4DA" w14:textId="77777777" w:rsidR="0070520D" w:rsidRDefault="0070520D" w:rsidP="00637694">
            <w:pPr>
              <w:pStyle w:val="EasyRead16"/>
              <w:numPr>
                <w:ilvl w:val="0"/>
                <w:numId w:val="40"/>
              </w:numPr>
              <w:rPr>
                <w:sz w:val="28"/>
                <w:szCs w:val="28"/>
              </w:rPr>
            </w:pPr>
            <w:r>
              <w:rPr>
                <w:sz w:val="28"/>
                <w:szCs w:val="28"/>
              </w:rPr>
              <w:t>There will be less time</w:t>
            </w:r>
            <w:r w:rsidR="00C817D1">
              <w:rPr>
                <w:sz w:val="28"/>
                <w:szCs w:val="28"/>
              </w:rPr>
              <w:t xml:space="preserve"> for </w:t>
            </w:r>
            <w:r w:rsidR="00C817D1" w:rsidRPr="00C817D1">
              <w:rPr>
                <w:b/>
                <w:bCs/>
                <w:sz w:val="28"/>
                <w:szCs w:val="28"/>
              </w:rPr>
              <w:t>claims</w:t>
            </w:r>
            <w:r w:rsidR="00C817D1">
              <w:rPr>
                <w:sz w:val="28"/>
                <w:szCs w:val="28"/>
              </w:rPr>
              <w:t xml:space="preserve"> to be made.</w:t>
            </w:r>
          </w:p>
          <w:p w14:paraId="4A6E9CBD" w14:textId="77777777" w:rsidR="00C817D1" w:rsidRDefault="00C817D1" w:rsidP="00C817D1">
            <w:pPr>
              <w:pStyle w:val="EasyRead16"/>
              <w:rPr>
                <w:sz w:val="28"/>
                <w:szCs w:val="28"/>
              </w:rPr>
            </w:pPr>
          </w:p>
          <w:p w14:paraId="6E6CCDFB" w14:textId="107FEDEF" w:rsidR="00C817D1" w:rsidRDefault="00C817D1" w:rsidP="00C817D1">
            <w:pPr>
              <w:pStyle w:val="EasyRead16"/>
              <w:rPr>
                <w:sz w:val="28"/>
                <w:szCs w:val="28"/>
              </w:rPr>
            </w:pPr>
            <w:r w:rsidRPr="00411BE2">
              <w:rPr>
                <w:sz w:val="28"/>
                <w:szCs w:val="28"/>
              </w:rPr>
              <w:t>Claims</w:t>
            </w:r>
            <w:r>
              <w:rPr>
                <w:sz w:val="28"/>
                <w:szCs w:val="28"/>
              </w:rPr>
              <w:t xml:space="preserve"> are when NDIS providers ask for money for doing a service or support.</w:t>
            </w:r>
          </w:p>
        </w:tc>
      </w:tr>
      <w:tr w:rsidR="00F505C2" w:rsidRPr="008E647D" w14:paraId="30D54858" w14:textId="77777777" w:rsidTr="6179D52C">
        <w:trPr>
          <w:cantSplit/>
          <w:trHeight w:val="2835"/>
        </w:trPr>
        <w:tc>
          <w:tcPr>
            <w:tcW w:w="3158" w:type="dxa"/>
          </w:tcPr>
          <w:p w14:paraId="71F6BF31" w14:textId="638259F6" w:rsidR="00F505C2" w:rsidRPr="008E647D" w:rsidRDefault="003A31A9" w:rsidP="00F505C2">
            <w:pPr>
              <w:pStyle w:val="EasyRead16"/>
              <w:rPr>
                <w:sz w:val="28"/>
                <w:szCs w:val="28"/>
              </w:rPr>
            </w:pPr>
            <w:r w:rsidRPr="003A31A9">
              <w:rPr>
                <w:noProof/>
                <w:sz w:val="28"/>
                <w:szCs w:val="28"/>
              </w:rPr>
              <w:drawing>
                <wp:inline distT="0" distB="0" distL="0" distR="0" wp14:anchorId="6BCD6F74" wp14:editId="68E84C2F">
                  <wp:extent cx="1868170" cy="1901190"/>
                  <wp:effectExtent l="0" t="0" r="0" b="0"/>
                  <wp:docPr id="623071609" name="Picture 70" descr="calendar icon with 90 day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71609" name="Picture 70" descr="calendar icon with 90 days on it"/>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868170" cy="1901190"/>
                          </a:xfrm>
                          <a:prstGeom prst="rect">
                            <a:avLst/>
                          </a:prstGeom>
                          <a:noFill/>
                          <a:ln>
                            <a:noFill/>
                          </a:ln>
                        </pic:spPr>
                      </pic:pic>
                    </a:graphicData>
                  </a:graphic>
                </wp:inline>
              </w:drawing>
            </w:r>
          </w:p>
        </w:tc>
        <w:tc>
          <w:tcPr>
            <w:tcW w:w="5925" w:type="dxa"/>
          </w:tcPr>
          <w:p w14:paraId="2211B682" w14:textId="77777777" w:rsidR="00F505C2" w:rsidRDefault="00F505C2" w:rsidP="00F505C2">
            <w:pPr>
              <w:pStyle w:val="EasyRead16"/>
              <w:rPr>
                <w:sz w:val="28"/>
                <w:szCs w:val="28"/>
              </w:rPr>
            </w:pPr>
          </w:p>
          <w:p w14:paraId="5D68DF04" w14:textId="77777777" w:rsidR="00AA299F" w:rsidRDefault="00AA299F" w:rsidP="00F505C2">
            <w:pPr>
              <w:pStyle w:val="EasyRead16"/>
              <w:rPr>
                <w:sz w:val="28"/>
                <w:szCs w:val="28"/>
              </w:rPr>
            </w:pPr>
          </w:p>
          <w:p w14:paraId="5F112C17" w14:textId="18AAB4A8" w:rsidR="00F505C2" w:rsidRPr="00411BE2" w:rsidRDefault="25D0DAF1" w:rsidP="00F505C2">
            <w:pPr>
              <w:pStyle w:val="EasyRead16"/>
              <w:rPr>
                <w:sz w:val="28"/>
                <w:szCs w:val="28"/>
              </w:rPr>
            </w:pPr>
            <w:r w:rsidRPr="6179D52C">
              <w:rPr>
                <w:sz w:val="28"/>
                <w:szCs w:val="28"/>
              </w:rPr>
              <w:t>All claims for NDIS support will need to be made with</w:t>
            </w:r>
            <w:r w:rsidR="2165A020" w:rsidRPr="6179D52C">
              <w:rPr>
                <w:sz w:val="28"/>
                <w:szCs w:val="28"/>
              </w:rPr>
              <w:t>in</w:t>
            </w:r>
            <w:r w:rsidRPr="6179D52C">
              <w:rPr>
                <w:sz w:val="28"/>
                <w:szCs w:val="28"/>
              </w:rPr>
              <w:t xml:space="preserve"> </w:t>
            </w:r>
            <w:r w:rsidRPr="6179D52C">
              <w:rPr>
                <w:b/>
                <w:bCs/>
                <w:sz w:val="28"/>
                <w:szCs w:val="28"/>
              </w:rPr>
              <w:t>90 days</w:t>
            </w:r>
            <w:r w:rsidRPr="6179D52C">
              <w:rPr>
                <w:sz w:val="28"/>
                <w:szCs w:val="28"/>
              </w:rPr>
              <w:t xml:space="preserve"> of the support</w:t>
            </w:r>
            <w:r w:rsidR="44B25564" w:rsidRPr="6179D52C">
              <w:rPr>
                <w:sz w:val="28"/>
                <w:szCs w:val="28"/>
              </w:rPr>
              <w:t xml:space="preserve"> happening</w:t>
            </w:r>
            <w:r w:rsidRPr="6179D52C">
              <w:rPr>
                <w:sz w:val="28"/>
                <w:szCs w:val="28"/>
              </w:rPr>
              <w:t>.</w:t>
            </w:r>
          </w:p>
        </w:tc>
      </w:tr>
      <w:tr w:rsidR="00573202" w:rsidRPr="008E647D" w14:paraId="32F28826" w14:textId="77777777" w:rsidTr="6179D52C">
        <w:trPr>
          <w:cantSplit/>
          <w:trHeight w:val="5094"/>
        </w:trPr>
        <w:tc>
          <w:tcPr>
            <w:tcW w:w="3158" w:type="dxa"/>
          </w:tcPr>
          <w:p w14:paraId="016D203B" w14:textId="4C3F107C" w:rsidR="00573202" w:rsidRPr="008E647D" w:rsidRDefault="00FE3FFE" w:rsidP="00F505C2">
            <w:pPr>
              <w:pStyle w:val="EasyRead16"/>
              <w:rPr>
                <w:sz w:val="28"/>
                <w:szCs w:val="28"/>
              </w:rPr>
            </w:pPr>
            <w:r w:rsidRPr="00CF25FB">
              <w:rPr>
                <w:noProof/>
                <w:sz w:val="28"/>
                <w:szCs w:val="28"/>
              </w:rPr>
              <w:lastRenderedPageBreak/>
              <w:drawing>
                <wp:inline distT="0" distB="0" distL="0" distR="0" wp14:anchorId="2A683B71" wp14:editId="588B0915">
                  <wp:extent cx="1868170" cy="1868170"/>
                  <wp:effectExtent l="0" t="0" r="0" b="0"/>
                  <wp:docPr id="1384175547" name="Picture 4" descr="a support process involving a person in a wheelchair, a checklist with tick marks, money, and a customer service representative wearing a headset. Arrows indicate a cyclical flow between these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75547" name="Picture 4" descr="a support process involving a person in a wheelchair, a checklist with tick marks, money, and a customer service representative wearing a headset. Arrows indicate a cyclical flow between these elements,"/>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353116F4" w14:textId="77777777" w:rsidR="00573202" w:rsidRDefault="00573202" w:rsidP="00F505C2">
            <w:pPr>
              <w:pStyle w:val="EasyRead16"/>
              <w:rPr>
                <w:sz w:val="28"/>
                <w:szCs w:val="28"/>
              </w:rPr>
            </w:pPr>
          </w:p>
          <w:p w14:paraId="28C97EF3" w14:textId="5BD99E8E" w:rsidR="00573202" w:rsidRPr="00573202" w:rsidRDefault="00573202" w:rsidP="00637694">
            <w:pPr>
              <w:pStyle w:val="EasyRead16"/>
              <w:numPr>
                <w:ilvl w:val="0"/>
                <w:numId w:val="40"/>
              </w:numPr>
              <w:rPr>
                <w:b/>
                <w:bCs/>
                <w:sz w:val="28"/>
                <w:szCs w:val="28"/>
              </w:rPr>
            </w:pPr>
            <w:r>
              <w:rPr>
                <w:sz w:val="28"/>
                <w:szCs w:val="28"/>
              </w:rPr>
              <w:t>Have</w:t>
            </w:r>
            <w:r w:rsidR="006C3FB4">
              <w:rPr>
                <w:sz w:val="28"/>
                <w:szCs w:val="28"/>
              </w:rPr>
              <w:t xml:space="preserve"> clearer rules about</w:t>
            </w:r>
            <w:r>
              <w:rPr>
                <w:sz w:val="28"/>
                <w:szCs w:val="28"/>
              </w:rPr>
              <w:t xml:space="preserve"> registered </w:t>
            </w:r>
            <w:r w:rsidRPr="00573202">
              <w:rPr>
                <w:b/>
                <w:bCs/>
                <w:sz w:val="28"/>
                <w:szCs w:val="28"/>
              </w:rPr>
              <w:t>plan management providers</w:t>
            </w:r>
          </w:p>
          <w:p w14:paraId="56B6335D" w14:textId="77777777" w:rsidR="00573202" w:rsidRPr="00AE7676" w:rsidRDefault="00573202" w:rsidP="00573202">
            <w:pPr>
              <w:pStyle w:val="EasyRead16"/>
              <w:rPr>
                <w:sz w:val="28"/>
                <w:szCs w:val="28"/>
              </w:rPr>
            </w:pPr>
          </w:p>
          <w:p w14:paraId="26DD6010" w14:textId="77777777" w:rsidR="00573202" w:rsidRDefault="00573202" w:rsidP="00573202">
            <w:pPr>
              <w:pStyle w:val="EasyRead16"/>
              <w:rPr>
                <w:sz w:val="28"/>
                <w:szCs w:val="28"/>
              </w:rPr>
            </w:pPr>
            <w:r w:rsidRPr="00AE7676">
              <w:rPr>
                <w:sz w:val="28"/>
                <w:szCs w:val="28"/>
              </w:rPr>
              <w:t>Plan management</w:t>
            </w:r>
            <w:r>
              <w:rPr>
                <w:sz w:val="28"/>
                <w:szCs w:val="28"/>
              </w:rPr>
              <w:t xml:space="preserve"> is when someone pays for supports from your NDIS plan.</w:t>
            </w:r>
          </w:p>
          <w:p w14:paraId="15BB0129" w14:textId="77777777" w:rsidR="00573202" w:rsidRDefault="00573202" w:rsidP="00573202">
            <w:pPr>
              <w:pStyle w:val="EasyRead16"/>
              <w:rPr>
                <w:sz w:val="28"/>
                <w:szCs w:val="28"/>
              </w:rPr>
            </w:pPr>
          </w:p>
          <w:p w14:paraId="42282FFA" w14:textId="77777777" w:rsidR="00573202" w:rsidRDefault="00573202" w:rsidP="00573202">
            <w:pPr>
              <w:pStyle w:val="EasyRead16"/>
              <w:rPr>
                <w:sz w:val="28"/>
                <w:szCs w:val="28"/>
              </w:rPr>
            </w:pPr>
            <w:r>
              <w:rPr>
                <w:sz w:val="28"/>
                <w:szCs w:val="28"/>
              </w:rPr>
              <w:t xml:space="preserve">They are called </w:t>
            </w:r>
            <w:r w:rsidRPr="00AE7676">
              <w:rPr>
                <w:b/>
                <w:bCs/>
                <w:sz w:val="28"/>
                <w:szCs w:val="28"/>
              </w:rPr>
              <w:t>plan managers</w:t>
            </w:r>
            <w:r>
              <w:rPr>
                <w:sz w:val="28"/>
                <w:szCs w:val="28"/>
              </w:rPr>
              <w:t>.</w:t>
            </w:r>
          </w:p>
          <w:p w14:paraId="1AC5587F" w14:textId="77777777" w:rsidR="00573202" w:rsidRDefault="00573202" w:rsidP="00573202">
            <w:pPr>
              <w:pStyle w:val="EasyRead16"/>
              <w:rPr>
                <w:sz w:val="28"/>
                <w:szCs w:val="28"/>
              </w:rPr>
            </w:pPr>
          </w:p>
          <w:p w14:paraId="527A2537" w14:textId="1FE0CF57" w:rsidR="00573202" w:rsidRDefault="00573202" w:rsidP="00573202">
            <w:pPr>
              <w:pStyle w:val="EasyRead16"/>
              <w:rPr>
                <w:sz w:val="28"/>
                <w:szCs w:val="28"/>
              </w:rPr>
            </w:pPr>
            <w:r>
              <w:rPr>
                <w:sz w:val="28"/>
                <w:szCs w:val="28"/>
              </w:rPr>
              <w:t>You get to choose who your plan manager is.</w:t>
            </w:r>
          </w:p>
        </w:tc>
      </w:tr>
      <w:tr w:rsidR="006C3FB4" w:rsidRPr="008E647D" w14:paraId="4E25FFF8" w14:textId="77777777" w:rsidTr="6179D52C">
        <w:trPr>
          <w:cantSplit/>
          <w:trHeight w:val="2835"/>
        </w:trPr>
        <w:tc>
          <w:tcPr>
            <w:tcW w:w="3158" w:type="dxa"/>
          </w:tcPr>
          <w:p w14:paraId="2EC256E4" w14:textId="6D99EA23" w:rsidR="006C3FB4" w:rsidRPr="008E647D" w:rsidRDefault="00B94DB6" w:rsidP="00B94DB6">
            <w:pPr>
              <w:pStyle w:val="EasyRead16"/>
              <w:jc w:val="center"/>
              <w:rPr>
                <w:sz w:val="28"/>
                <w:szCs w:val="28"/>
              </w:rPr>
            </w:pPr>
            <w:r w:rsidRPr="00B94DB6">
              <w:rPr>
                <w:noProof/>
                <w:sz w:val="28"/>
                <w:szCs w:val="28"/>
              </w:rPr>
              <w:drawing>
                <wp:inline distT="0" distB="0" distL="0" distR="0" wp14:anchorId="644CAA46" wp14:editId="06C5423E">
                  <wp:extent cx="1638300" cy="1638300"/>
                  <wp:effectExtent l="0" t="0" r="0" b="0"/>
                  <wp:docPr id="2120712095" name="Picture 71" descr="a woman with a thought bubble containing a speech icon and a pencil writing on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12095" name="Picture 71" descr="a woman with a thought bubble containing a speech icon and a pencil writing on paper. "/>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638300" cy="1638300"/>
                          </a:xfrm>
                          <a:prstGeom prst="rect">
                            <a:avLst/>
                          </a:prstGeom>
                          <a:noFill/>
                          <a:ln>
                            <a:noFill/>
                          </a:ln>
                        </pic:spPr>
                      </pic:pic>
                    </a:graphicData>
                  </a:graphic>
                </wp:inline>
              </w:drawing>
            </w:r>
          </w:p>
        </w:tc>
        <w:tc>
          <w:tcPr>
            <w:tcW w:w="5925" w:type="dxa"/>
          </w:tcPr>
          <w:p w14:paraId="1176010E" w14:textId="77777777" w:rsidR="006C3FB4" w:rsidRDefault="006C3FB4" w:rsidP="00F505C2">
            <w:pPr>
              <w:pStyle w:val="EasyRead16"/>
              <w:rPr>
                <w:sz w:val="28"/>
                <w:szCs w:val="28"/>
              </w:rPr>
            </w:pPr>
          </w:p>
          <w:p w14:paraId="2D7518DF" w14:textId="1F314FF5" w:rsidR="0061157F" w:rsidRDefault="0061157F" w:rsidP="00F505C2">
            <w:pPr>
              <w:pStyle w:val="EasyRead16"/>
              <w:rPr>
                <w:sz w:val="28"/>
                <w:szCs w:val="28"/>
              </w:rPr>
            </w:pPr>
            <w:r>
              <w:rPr>
                <w:sz w:val="28"/>
                <w:szCs w:val="28"/>
              </w:rPr>
              <w:t>The rules would say</w:t>
            </w:r>
          </w:p>
          <w:p w14:paraId="29CCF2DB" w14:textId="77777777" w:rsidR="0061157F" w:rsidRDefault="0061157F" w:rsidP="00F505C2">
            <w:pPr>
              <w:pStyle w:val="EasyRead16"/>
              <w:rPr>
                <w:sz w:val="28"/>
                <w:szCs w:val="28"/>
              </w:rPr>
            </w:pPr>
          </w:p>
          <w:p w14:paraId="708C36FA" w14:textId="78F1A78D" w:rsidR="006C3FB4" w:rsidRDefault="3A100EE9" w:rsidP="00637694">
            <w:pPr>
              <w:pStyle w:val="EasyRead16"/>
              <w:numPr>
                <w:ilvl w:val="0"/>
                <w:numId w:val="42"/>
              </w:numPr>
              <w:rPr>
                <w:sz w:val="28"/>
                <w:szCs w:val="28"/>
              </w:rPr>
            </w:pPr>
            <w:r w:rsidRPr="35198366">
              <w:rPr>
                <w:sz w:val="28"/>
                <w:szCs w:val="28"/>
              </w:rPr>
              <w:t>A</w:t>
            </w:r>
            <w:r w:rsidR="28C76BE0" w:rsidRPr="35198366">
              <w:rPr>
                <w:sz w:val="28"/>
                <w:szCs w:val="28"/>
              </w:rPr>
              <w:t xml:space="preserve"> </w:t>
            </w:r>
            <w:r w:rsidR="74C1833F" w:rsidRPr="35198366">
              <w:rPr>
                <w:sz w:val="28"/>
                <w:szCs w:val="28"/>
              </w:rPr>
              <w:t>bett</w:t>
            </w:r>
            <w:r w:rsidR="28C76BE0" w:rsidRPr="35198366">
              <w:rPr>
                <w:sz w:val="28"/>
                <w:szCs w:val="28"/>
              </w:rPr>
              <w:t>er definition of what plan man</w:t>
            </w:r>
            <w:r w:rsidRPr="35198366">
              <w:rPr>
                <w:sz w:val="28"/>
                <w:szCs w:val="28"/>
              </w:rPr>
              <w:t>agement providers are</w:t>
            </w:r>
          </w:p>
        </w:tc>
      </w:tr>
      <w:tr w:rsidR="0061157F" w:rsidRPr="008E647D" w14:paraId="496FDABE" w14:textId="77777777" w:rsidTr="6179D52C">
        <w:trPr>
          <w:cantSplit/>
          <w:trHeight w:val="2835"/>
        </w:trPr>
        <w:tc>
          <w:tcPr>
            <w:tcW w:w="3158" w:type="dxa"/>
          </w:tcPr>
          <w:p w14:paraId="3258E878" w14:textId="25360EBB" w:rsidR="0061157F" w:rsidRPr="008E647D" w:rsidRDefault="00B94DB6" w:rsidP="00B94DB6">
            <w:pPr>
              <w:pStyle w:val="EasyRead16"/>
              <w:jc w:val="center"/>
              <w:rPr>
                <w:sz w:val="28"/>
                <w:szCs w:val="28"/>
              </w:rPr>
            </w:pPr>
            <w:r w:rsidRPr="00B94DB6">
              <w:rPr>
                <w:noProof/>
                <w:sz w:val="28"/>
                <w:szCs w:val="28"/>
              </w:rPr>
              <w:drawing>
                <wp:inline distT="0" distB="0" distL="0" distR="0" wp14:anchorId="3EEDBF23" wp14:editId="67782235">
                  <wp:extent cx="1704975" cy="1704975"/>
                  <wp:effectExtent l="0" t="0" r="9525" b="9525"/>
                  <wp:docPr id="590070168" name="Picture 72" descr="a person writing in a book next to a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70168" name="Picture 72" descr="a person writing in a book next to a tick "/>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704975" cy="1704975"/>
                          </a:xfrm>
                          <a:prstGeom prst="rect">
                            <a:avLst/>
                          </a:prstGeom>
                          <a:noFill/>
                          <a:ln>
                            <a:noFill/>
                          </a:ln>
                        </pic:spPr>
                      </pic:pic>
                    </a:graphicData>
                  </a:graphic>
                </wp:inline>
              </w:drawing>
            </w:r>
          </w:p>
        </w:tc>
        <w:tc>
          <w:tcPr>
            <w:tcW w:w="5925" w:type="dxa"/>
          </w:tcPr>
          <w:p w14:paraId="7C607821" w14:textId="77777777" w:rsidR="0061157F" w:rsidRDefault="0061157F" w:rsidP="00F505C2">
            <w:pPr>
              <w:pStyle w:val="EasyRead16"/>
              <w:rPr>
                <w:sz w:val="28"/>
                <w:szCs w:val="28"/>
              </w:rPr>
            </w:pPr>
          </w:p>
          <w:p w14:paraId="01659C5D" w14:textId="77777777" w:rsidR="0061157F" w:rsidRDefault="0061157F" w:rsidP="00F505C2">
            <w:pPr>
              <w:pStyle w:val="EasyRead16"/>
              <w:rPr>
                <w:sz w:val="28"/>
                <w:szCs w:val="28"/>
              </w:rPr>
            </w:pPr>
          </w:p>
          <w:p w14:paraId="17DB0C34" w14:textId="14A7B179" w:rsidR="0061157F" w:rsidRDefault="0061157F" w:rsidP="00637694">
            <w:pPr>
              <w:pStyle w:val="EasyRead16"/>
              <w:numPr>
                <w:ilvl w:val="0"/>
                <w:numId w:val="42"/>
              </w:numPr>
              <w:rPr>
                <w:sz w:val="28"/>
                <w:szCs w:val="28"/>
              </w:rPr>
            </w:pPr>
            <w:r>
              <w:rPr>
                <w:sz w:val="28"/>
                <w:szCs w:val="28"/>
              </w:rPr>
              <w:t xml:space="preserve">What registration they </w:t>
            </w:r>
            <w:r w:rsidR="008B4AB0">
              <w:rPr>
                <w:sz w:val="28"/>
                <w:szCs w:val="28"/>
              </w:rPr>
              <w:t>will need.</w:t>
            </w:r>
          </w:p>
        </w:tc>
      </w:tr>
      <w:tr w:rsidR="0073242B" w:rsidRPr="008E647D" w14:paraId="4C5F08C5" w14:textId="77777777" w:rsidTr="6179D52C">
        <w:trPr>
          <w:cantSplit/>
          <w:trHeight w:val="2835"/>
        </w:trPr>
        <w:tc>
          <w:tcPr>
            <w:tcW w:w="3158" w:type="dxa"/>
          </w:tcPr>
          <w:p w14:paraId="160E700A" w14:textId="13EAA813" w:rsidR="0073242B" w:rsidRPr="008E647D" w:rsidRDefault="00DF74EA">
            <w:pPr>
              <w:pStyle w:val="EasyRead16"/>
              <w:rPr>
                <w:sz w:val="28"/>
                <w:szCs w:val="28"/>
              </w:rPr>
            </w:pPr>
            <w:r w:rsidRPr="0058750D">
              <w:rPr>
                <w:noProof/>
                <w:sz w:val="28"/>
                <w:szCs w:val="28"/>
              </w:rPr>
              <w:drawing>
                <wp:inline distT="0" distB="0" distL="0" distR="0" wp14:anchorId="2C3E9714" wp14:editId="3C5A18D9">
                  <wp:extent cx="1868170" cy="1868170"/>
                  <wp:effectExtent l="0" t="0" r="0" b="0"/>
                  <wp:docPr id="1516784899" name="Picture 13" descr="a diverse panel discussion with seven seated individuals behind a table facing an audience of six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84899" name="Picture 13" descr="a diverse panel discussion with seven seated individuals behind a table facing an audience of six people. "/>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42ECE38F" w14:textId="77777777" w:rsidR="0073242B" w:rsidRDefault="0073242B">
            <w:pPr>
              <w:pStyle w:val="EasyRead16"/>
              <w:rPr>
                <w:sz w:val="28"/>
                <w:szCs w:val="28"/>
              </w:rPr>
            </w:pPr>
          </w:p>
          <w:p w14:paraId="14E2BA12" w14:textId="40A664F9" w:rsidR="0073242B" w:rsidRDefault="008B4AB0" w:rsidP="00573202">
            <w:pPr>
              <w:pStyle w:val="EasyRead16"/>
              <w:rPr>
                <w:sz w:val="28"/>
                <w:szCs w:val="28"/>
              </w:rPr>
            </w:pPr>
            <w:r>
              <w:rPr>
                <w:sz w:val="28"/>
                <w:szCs w:val="28"/>
              </w:rPr>
              <w:t xml:space="preserve">The government will make </w:t>
            </w:r>
            <w:r w:rsidR="0073242B">
              <w:rPr>
                <w:sz w:val="28"/>
                <w:szCs w:val="28"/>
              </w:rPr>
              <w:t xml:space="preserve">a </w:t>
            </w:r>
            <w:r w:rsidR="0073242B" w:rsidRPr="00C903DF">
              <w:rPr>
                <w:b/>
                <w:bCs/>
                <w:sz w:val="28"/>
                <w:szCs w:val="28"/>
              </w:rPr>
              <w:t>panel</w:t>
            </w:r>
            <w:r w:rsidR="0073242B">
              <w:rPr>
                <w:sz w:val="28"/>
                <w:szCs w:val="28"/>
              </w:rPr>
              <w:t xml:space="preserve"> of </w:t>
            </w:r>
            <w:r w:rsidR="0073242B" w:rsidRPr="008B4AB0">
              <w:rPr>
                <w:sz w:val="28"/>
                <w:szCs w:val="28"/>
              </w:rPr>
              <w:t>plan management providers</w:t>
            </w:r>
          </w:p>
          <w:p w14:paraId="59090533" w14:textId="77777777" w:rsidR="0073242B" w:rsidRDefault="0073242B">
            <w:pPr>
              <w:pStyle w:val="EasyRead16"/>
              <w:rPr>
                <w:sz w:val="28"/>
                <w:szCs w:val="28"/>
              </w:rPr>
            </w:pPr>
          </w:p>
          <w:p w14:paraId="4A196C5D" w14:textId="77777777" w:rsidR="0073242B" w:rsidRPr="00904EE4" w:rsidRDefault="0073242B">
            <w:pPr>
              <w:pStyle w:val="EasyRead16"/>
              <w:rPr>
                <w:sz w:val="28"/>
                <w:szCs w:val="28"/>
              </w:rPr>
            </w:pPr>
            <w:r>
              <w:rPr>
                <w:sz w:val="28"/>
                <w:szCs w:val="28"/>
              </w:rPr>
              <w:t>A p</w:t>
            </w:r>
            <w:r w:rsidRPr="00904EE4">
              <w:rPr>
                <w:sz w:val="28"/>
                <w:szCs w:val="28"/>
              </w:rPr>
              <w:t>anel</w:t>
            </w:r>
            <w:r>
              <w:rPr>
                <w:sz w:val="28"/>
                <w:szCs w:val="28"/>
              </w:rPr>
              <w:t xml:space="preserve"> is a group of providers who do certain services.</w:t>
            </w:r>
          </w:p>
        </w:tc>
      </w:tr>
    </w:tbl>
    <w:p w14:paraId="7324A3CA" w14:textId="397C8B78" w:rsidR="00CB3615" w:rsidRPr="00727303" w:rsidRDefault="001F64A7" w:rsidP="00CB3615">
      <w:pPr>
        <w:pStyle w:val="EasyReadPageHeader"/>
        <w:rPr>
          <w:color w:val="358189"/>
          <w:sz w:val="48"/>
          <w:szCs w:val="48"/>
        </w:rPr>
      </w:pPr>
      <w:r>
        <w:rPr>
          <w:color w:val="358189"/>
          <w:sz w:val="48"/>
          <w:szCs w:val="48"/>
        </w:rPr>
        <w:lastRenderedPageBreak/>
        <w:t>Governance</w:t>
      </w:r>
    </w:p>
    <w:p w14:paraId="5FAC6C8D" w14:textId="77777777" w:rsidR="00CB3615" w:rsidRDefault="00CB3615" w:rsidP="00CB3615"/>
    <w:tbl>
      <w:tblPr>
        <w:tblStyle w:val="TableGrid"/>
        <w:tblW w:w="9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8"/>
        <w:gridCol w:w="5925"/>
      </w:tblGrid>
      <w:tr w:rsidR="00CB3615" w:rsidRPr="008E647D" w14:paraId="60A53D22" w14:textId="77777777" w:rsidTr="6179D52C">
        <w:trPr>
          <w:cantSplit/>
          <w:trHeight w:val="3402"/>
        </w:trPr>
        <w:tc>
          <w:tcPr>
            <w:tcW w:w="3158" w:type="dxa"/>
          </w:tcPr>
          <w:p w14:paraId="74CD33E9" w14:textId="54EB7BA0" w:rsidR="00CB3615" w:rsidRPr="008E647D" w:rsidRDefault="00DF74EA">
            <w:pPr>
              <w:pStyle w:val="EasyRead16"/>
              <w:rPr>
                <w:sz w:val="28"/>
                <w:szCs w:val="28"/>
              </w:rPr>
            </w:pPr>
            <w:r w:rsidRPr="00DF74EA">
              <w:rPr>
                <w:noProof/>
                <w:sz w:val="28"/>
                <w:szCs w:val="28"/>
              </w:rPr>
              <w:drawing>
                <wp:inline distT="0" distB="0" distL="0" distR="0" wp14:anchorId="02A7CC7D" wp14:editId="352A8C6E">
                  <wp:extent cx="1868170" cy="1868170"/>
                  <wp:effectExtent l="0" t="0" r="0" b="0"/>
                  <wp:docPr id="1443711287" name="Picture 73" descr="a perosn holding a sign with the nu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11287" name="Picture 73" descr="a perosn holding a sign with the number 2"/>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7F4D77EA" w14:textId="77777777" w:rsidR="00CB3615" w:rsidRDefault="00CB3615">
            <w:pPr>
              <w:pStyle w:val="EasyRead16"/>
              <w:rPr>
                <w:sz w:val="28"/>
                <w:szCs w:val="28"/>
              </w:rPr>
            </w:pPr>
          </w:p>
          <w:p w14:paraId="59FE3907" w14:textId="77777777" w:rsidR="00CB3615" w:rsidRDefault="00CB3615">
            <w:pPr>
              <w:pStyle w:val="EasyRead16"/>
              <w:rPr>
                <w:sz w:val="28"/>
                <w:szCs w:val="28"/>
              </w:rPr>
            </w:pPr>
          </w:p>
          <w:p w14:paraId="08DEA67A" w14:textId="301EB0DC" w:rsidR="00CB3615" w:rsidRPr="008E647D" w:rsidRDefault="00CB3615">
            <w:pPr>
              <w:pStyle w:val="EasyRead16"/>
              <w:rPr>
                <w:sz w:val="28"/>
                <w:szCs w:val="28"/>
              </w:rPr>
            </w:pPr>
            <w:r>
              <w:rPr>
                <w:sz w:val="28"/>
                <w:szCs w:val="28"/>
              </w:rPr>
              <w:t xml:space="preserve">There are </w:t>
            </w:r>
            <w:r w:rsidR="008B4AB0">
              <w:rPr>
                <w:sz w:val="28"/>
                <w:szCs w:val="28"/>
              </w:rPr>
              <w:t>2</w:t>
            </w:r>
            <w:r>
              <w:rPr>
                <w:sz w:val="28"/>
                <w:szCs w:val="28"/>
              </w:rPr>
              <w:t xml:space="preserve"> changes in this area.</w:t>
            </w:r>
          </w:p>
        </w:tc>
      </w:tr>
      <w:tr w:rsidR="00CB3615" w:rsidRPr="008E647D" w14:paraId="674874F5" w14:textId="77777777" w:rsidTr="6179D52C">
        <w:trPr>
          <w:cantSplit/>
          <w:trHeight w:val="5670"/>
        </w:trPr>
        <w:tc>
          <w:tcPr>
            <w:tcW w:w="3158" w:type="dxa"/>
          </w:tcPr>
          <w:p w14:paraId="3E271EA3" w14:textId="4370B436" w:rsidR="00CB3615" w:rsidRPr="008E647D" w:rsidRDefault="009C7548">
            <w:pPr>
              <w:pStyle w:val="EasyRead16"/>
              <w:rPr>
                <w:sz w:val="28"/>
                <w:szCs w:val="28"/>
              </w:rPr>
            </w:pPr>
            <w:r w:rsidRPr="00C54ACD">
              <w:rPr>
                <w:noProof/>
                <w:sz w:val="28"/>
                <w:szCs w:val="28"/>
              </w:rPr>
              <w:drawing>
                <wp:inline distT="0" distB="0" distL="0" distR="0" wp14:anchorId="55BE5B3A" wp14:editId="489C7468">
                  <wp:extent cx="1868170" cy="2072005"/>
                  <wp:effectExtent l="0" t="0" r="0" b="0"/>
                  <wp:docPr id="1728317774" name="Picture 18" descr="a clipboard with a checklist featuring three items, two marked complete with blue checkmarks and one incomplete with an empty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17774" name="Picture 18" descr="a clipboard with a checklist featuring three items, two marked complete with blue checkmarks and one incomplete with an empty box."/>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868170" cy="2072005"/>
                          </a:xfrm>
                          <a:prstGeom prst="rect">
                            <a:avLst/>
                          </a:prstGeom>
                          <a:noFill/>
                          <a:ln>
                            <a:noFill/>
                          </a:ln>
                        </pic:spPr>
                      </pic:pic>
                    </a:graphicData>
                  </a:graphic>
                </wp:inline>
              </w:drawing>
            </w:r>
          </w:p>
        </w:tc>
        <w:tc>
          <w:tcPr>
            <w:tcW w:w="5925" w:type="dxa"/>
          </w:tcPr>
          <w:p w14:paraId="7DCF3285" w14:textId="77777777" w:rsidR="00CB3615" w:rsidRDefault="00CB3615">
            <w:pPr>
              <w:pStyle w:val="EasyRead16"/>
              <w:rPr>
                <w:sz w:val="28"/>
                <w:szCs w:val="28"/>
              </w:rPr>
            </w:pPr>
          </w:p>
          <w:p w14:paraId="57EA882B" w14:textId="2D063005" w:rsidR="00CB3615" w:rsidRDefault="00CB3615" w:rsidP="00637694">
            <w:pPr>
              <w:pStyle w:val="EasyRead16"/>
              <w:numPr>
                <w:ilvl w:val="0"/>
                <w:numId w:val="20"/>
              </w:numPr>
              <w:rPr>
                <w:sz w:val="28"/>
                <w:szCs w:val="28"/>
              </w:rPr>
            </w:pPr>
            <w:r w:rsidRPr="00AC0C06">
              <w:rPr>
                <w:sz w:val="28"/>
                <w:szCs w:val="28"/>
              </w:rPr>
              <w:t xml:space="preserve">The Minister for Disability and the NDIS will be </w:t>
            </w:r>
            <w:r w:rsidRPr="00AC0C06">
              <w:rPr>
                <w:b/>
                <w:bCs/>
                <w:sz w:val="28"/>
                <w:szCs w:val="28"/>
              </w:rPr>
              <w:t>responsible</w:t>
            </w:r>
            <w:r w:rsidRPr="00AC0C06">
              <w:rPr>
                <w:sz w:val="28"/>
                <w:szCs w:val="28"/>
              </w:rPr>
              <w:t xml:space="preserve"> for cost decisions for the NDIS</w:t>
            </w:r>
          </w:p>
          <w:p w14:paraId="3F4BEC41" w14:textId="77777777" w:rsidR="003633F4" w:rsidRDefault="003633F4" w:rsidP="003633F4">
            <w:pPr>
              <w:pStyle w:val="EasyRead16"/>
              <w:rPr>
                <w:sz w:val="28"/>
                <w:szCs w:val="28"/>
              </w:rPr>
            </w:pPr>
          </w:p>
          <w:p w14:paraId="10D21A52" w14:textId="5EB33CE6" w:rsidR="003633F4" w:rsidRPr="00A60601" w:rsidRDefault="003633F4" w:rsidP="003633F4">
            <w:pPr>
              <w:pStyle w:val="EasyRead16"/>
              <w:rPr>
                <w:sz w:val="28"/>
                <w:szCs w:val="28"/>
              </w:rPr>
            </w:pPr>
            <w:r w:rsidRPr="00571F4D">
              <w:rPr>
                <w:sz w:val="28"/>
                <w:szCs w:val="28"/>
              </w:rPr>
              <w:t xml:space="preserve">Responsible </w:t>
            </w:r>
            <w:r>
              <w:rPr>
                <w:sz w:val="28"/>
                <w:szCs w:val="28"/>
              </w:rPr>
              <w:t>means the things you need to do.</w:t>
            </w:r>
          </w:p>
        </w:tc>
      </w:tr>
      <w:tr w:rsidR="00B42D91" w:rsidRPr="008E647D" w14:paraId="536E0573" w14:textId="77777777" w:rsidTr="6179D52C">
        <w:trPr>
          <w:cantSplit/>
          <w:trHeight w:val="2835"/>
        </w:trPr>
        <w:tc>
          <w:tcPr>
            <w:tcW w:w="3158" w:type="dxa"/>
          </w:tcPr>
          <w:p w14:paraId="3B1E5B38" w14:textId="69C7F95D" w:rsidR="00B42D91" w:rsidRPr="00C54ACD" w:rsidRDefault="00790B06">
            <w:pPr>
              <w:pStyle w:val="EasyRead16"/>
              <w:rPr>
                <w:noProof/>
                <w:sz w:val="28"/>
                <w:szCs w:val="28"/>
              </w:rPr>
            </w:pPr>
            <w:r w:rsidRPr="00790B06">
              <w:rPr>
                <w:noProof/>
                <w:sz w:val="28"/>
                <w:szCs w:val="28"/>
              </w:rPr>
              <w:drawing>
                <wp:inline distT="0" distB="0" distL="0" distR="0" wp14:anchorId="1E5B7303" wp14:editId="721C7409">
                  <wp:extent cx="1868170" cy="1868170"/>
                  <wp:effectExtent l="0" t="0" r="0" b="0"/>
                  <wp:docPr id="12018493" name="Picture 3" descr="three diverse professionals wearing ID badges and giving thumbs up, each with a thought bubble containing a green dollar sign above their h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493" name="Picture 3" descr="three diverse professionals wearing ID badges and giving thumbs up, each with a thought bubble containing a green dollar sign above their heads. "/>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505E2819" w14:textId="77777777" w:rsidR="00B42D91" w:rsidRDefault="00B42D91">
            <w:pPr>
              <w:pStyle w:val="EasyRead16"/>
              <w:rPr>
                <w:sz w:val="28"/>
                <w:szCs w:val="28"/>
              </w:rPr>
            </w:pPr>
          </w:p>
          <w:p w14:paraId="2FE9345A" w14:textId="77777777" w:rsidR="00B42D91" w:rsidRDefault="00B42D91">
            <w:pPr>
              <w:pStyle w:val="EasyRead16"/>
              <w:rPr>
                <w:sz w:val="28"/>
                <w:szCs w:val="28"/>
              </w:rPr>
            </w:pPr>
          </w:p>
          <w:p w14:paraId="169E56A0" w14:textId="2E85679A" w:rsidR="00B42D91" w:rsidRDefault="44B25564">
            <w:pPr>
              <w:pStyle w:val="EasyRead16"/>
              <w:rPr>
                <w:sz w:val="28"/>
                <w:szCs w:val="28"/>
              </w:rPr>
            </w:pPr>
            <w:r w:rsidRPr="6179D52C">
              <w:rPr>
                <w:sz w:val="28"/>
                <w:szCs w:val="28"/>
              </w:rPr>
              <w:t>The Minister will decide how much NDIS supports will cost.</w:t>
            </w:r>
          </w:p>
        </w:tc>
      </w:tr>
      <w:tr w:rsidR="00CB3615" w:rsidRPr="008E647D" w14:paraId="0FB4C3DA" w14:textId="77777777" w:rsidTr="6179D52C">
        <w:trPr>
          <w:cantSplit/>
          <w:trHeight w:val="2835"/>
        </w:trPr>
        <w:tc>
          <w:tcPr>
            <w:tcW w:w="3158" w:type="dxa"/>
          </w:tcPr>
          <w:p w14:paraId="61BBCB8B" w14:textId="0FD3E1C6" w:rsidR="00CB3615" w:rsidRPr="008E647D" w:rsidRDefault="00713E73">
            <w:pPr>
              <w:pStyle w:val="EasyRead16"/>
              <w:rPr>
                <w:sz w:val="28"/>
                <w:szCs w:val="28"/>
              </w:rPr>
            </w:pPr>
            <w:r w:rsidRPr="00713E73">
              <w:rPr>
                <w:noProof/>
                <w:sz w:val="28"/>
                <w:szCs w:val="28"/>
              </w:rPr>
              <w:lastRenderedPageBreak/>
              <w:drawing>
                <wp:inline distT="0" distB="0" distL="0" distR="0" wp14:anchorId="002085BA" wp14:editId="33E84E9C">
                  <wp:extent cx="1868170" cy="1868170"/>
                  <wp:effectExtent l="0" t="0" r="0" b="0"/>
                  <wp:docPr id="1697630105" name="Picture 74" descr="people aroudn a table with a piece of paper with lines and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30105" name="Picture 74" descr="people aroudn a table with a piece of paper with lines and a tick"/>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7C7C8CF4" w14:textId="77777777" w:rsidR="00CB3615" w:rsidRDefault="00CB3615">
            <w:pPr>
              <w:pStyle w:val="EasyRead16"/>
              <w:rPr>
                <w:sz w:val="28"/>
                <w:szCs w:val="28"/>
              </w:rPr>
            </w:pPr>
          </w:p>
          <w:p w14:paraId="2955EEDB" w14:textId="39F8A198" w:rsidR="00CB3615" w:rsidRDefault="005C3C6C">
            <w:pPr>
              <w:pStyle w:val="EasyRead16"/>
              <w:rPr>
                <w:sz w:val="28"/>
                <w:szCs w:val="28"/>
              </w:rPr>
            </w:pPr>
            <w:r>
              <w:rPr>
                <w:sz w:val="28"/>
                <w:szCs w:val="28"/>
              </w:rPr>
              <w:t xml:space="preserve">The NDIA will still be responsible for </w:t>
            </w:r>
            <w:r w:rsidR="00E1077C">
              <w:rPr>
                <w:sz w:val="28"/>
                <w:szCs w:val="28"/>
              </w:rPr>
              <w:t xml:space="preserve">giving the Minister advice and </w:t>
            </w:r>
            <w:r w:rsidR="009607F6">
              <w:rPr>
                <w:sz w:val="28"/>
                <w:szCs w:val="28"/>
              </w:rPr>
              <w:t>doing the</w:t>
            </w:r>
          </w:p>
          <w:p w14:paraId="35D65F2C" w14:textId="77777777" w:rsidR="009607F6" w:rsidRDefault="009607F6">
            <w:pPr>
              <w:pStyle w:val="EasyRead16"/>
              <w:rPr>
                <w:sz w:val="28"/>
                <w:szCs w:val="28"/>
              </w:rPr>
            </w:pPr>
          </w:p>
          <w:p w14:paraId="797B7141" w14:textId="760AE833" w:rsidR="009607F6" w:rsidRPr="009607F6" w:rsidRDefault="009607F6" w:rsidP="00637694">
            <w:pPr>
              <w:pStyle w:val="EasyRead16"/>
              <w:numPr>
                <w:ilvl w:val="0"/>
                <w:numId w:val="43"/>
              </w:numPr>
              <w:rPr>
                <w:b/>
                <w:bCs/>
                <w:sz w:val="28"/>
                <w:szCs w:val="28"/>
              </w:rPr>
            </w:pPr>
            <w:r w:rsidRPr="009607F6">
              <w:rPr>
                <w:b/>
                <w:bCs/>
                <w:sz w:val="28"/>
                <w:szCs w:val="28"/>
              </w:rPr>
              <w:t>Annual Pricing Review</w:t>
            </w:r>
          </w:p>
        </w:tc>
      </w:tr>
      <w:tr w:rsidR="00CB3615" w:rsidRPr="008E647D" w14:paraId="3968FD8E" w14:textId="77777777" w:rsidTr="6179D52C">
        <w:trPr>
          <w:cantSplit/>
          <w:trHeight w:val="6804"/>
        </w:trPr>
        <w:tc>
          <w:tcPr>
            <w:tcW w:w="3158" w:type="dxa"/>
          </w:tcPr>
          <w:p w14:paraId="46A0DE50" w14:textId="0001AAE3" w:rsidR="00CB3615" w:rsidRPr="008E647D" w:rsidRDefault="00882134">
            <w:pPr>
              <w:pStyle w:val="EasyRead16"/>
              <w:rPr>
                <w:sz w:val="28"/>
                <w:szCs w:val="28"/>
              </w:rPr>
            </w:pPr>
            <w:r w:rsidRPr="00882134">
              <w:rPr>
                <w:noProof/>
                <w:sz w:val="28"/>
                <w:szCs w:val="28"/>
              </w:rPr>
              <w:drawing>
                <wp:inline distT="0" distB="0" distL="0" distR="0" wp14:anchorId="4EC1EA7E" wp14:editId="0493C48F">
                  <wp:extent cx="1868170" cy="1868170"/>
                  <wp:effectExtent l="0" t="0" r="0" b="0"/>
                  <wp:docPr id="1057855542" name="Picture 75" descr="a big pile of money next to a small pile of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55542" name="Picture 75" descr="a big pile of money next to a small pile of money"/>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22CEEFFF" w14:textId="77777777" w:rsidR="00CB3615" w:rsidRDefault="00CB3615">
            <w:pPr>
              <w:pStyle w:val="EasyRead16"/>
              <w:rPr>
                <w:sz w:val="28"/>
                <w:szCs w:val="28"/>
              </w:rPr>
            </w:pPr>
          </w:p>
          <w:p w14:paraId="5CF91581" w14:textId="77777777" w:rsidR="00DF10FB" w:rsidRDefault="00DF10FB">
            <w:pPr>
              <w:pStyle w:val="EasyRead16"/>
              <w:rPr>
                <w:sz w:val="28"/>
                <w:szCs w:val="28"/>
              </w:rPr>
            </w:pPr>
            <w:r>
              <w:rPr>
                <w:sz w:val="28"/>
                <w:szCs w:val="28"/>
              </w:rPr>
              <w:t>The Annual Pricing Review is a check that gets done every year.</w:t>
            </w:r>
          </w:p>
          <w:p w14:paraId="4C239989" w14:textId="77777777" w:rsidR="00DF10FB" w:rsidRDefault="00DF10FB">
            <w:pPr>
              <w:pStyle w:val="EasyRead16"/>
              <w:rPr>
                <w:sz w:val="28"/>
                <w:szCs w:val="28"/>
              </w:rPr>
            </w:pPr>
          </w:p>
          <w:p w14:paraId="4DC4696D" w14:textId="446FEE42" w:rsidR="00DF10FB" w:rsidRDefault="22671F00" w:rsidP="35198366">
            <w:pPr>
              <w:pStyle w:val="EasyRead16"/>
              <w:rPr>
                <w:sz w:val="28"/>
                <w:szCs w:val="28"/>
              </w:rPr>
            </w:pPr>
            <w:r w:rsidRPr="35198366">
              <w:rPr>
                <w:sz w:val="28"/>
                <w:szCs w:val="28"/>
              </w:rPr>
              <w:t xml:space="preserve">It looks at the </w:t>
            </w:r>
            <w:r w:rsidR="164D93B0" w:rsidRPr="35198366">
              <w:rPr>
                <w:sz w:val="28"/>
                <w:szCs w:val="28"/>
              </w:rPr>
              <w:t>cost</w:t>
            </w:r>
            <w:r w:rsidRPr="35198366">
              <w:rPr>
                <w:sz w:val="28"/>
                <w:szCs w:val="28"/>
              </w:rPr>
              <w:t xml:space="preserve"> </w:t>
            </w:r>
            <w:r w:rsidR="40ED151B" w:rsidRPr="35198366">
              <w:rPr>
                <w:sz w:val="28"/>
                <w:szCs w:val="28"/>
              </w:rPr>
              <w:t>of</w:t>
            </w:r>
            <w:r w:rsidRPr="35198366">
              <w:rPr>
                <w:sz w:val="28"/>
                <w:szCs w:val="28"/>
              </w:rPr>
              <w:t xml:space="preserve"> NDIS supports.</w:t>
            </w:r>
          </w:p>
          <w:p w14:paraId="3114025F" w14:textId="77777777" w:rsidR="008676F9" w:rsidRDefault="008676F9">
            <w:pPr>
              <w:pStyle w:val="EasyRead16"/>
              <w:rPr>
                <w:sz w:val="28"/>
                <w:szCs w:val="28"/>
              </w:rPr>
            </w:pPr>
          </w:p>
          <w:p w14:paraId="2BE4826F" w14:textId="7E09B2E8" w:rsidR="008676F9" w:rsidRDefault="164D93B0" w:rsidP="35198366">
            <w:pPr>
              <w:pStyle w:val="EasyRead16"/>
              <w:rPr>
                <w:sz w:val="28"/>
                <w:szCs w:val="28"/>
              </w:rPr>
            </w:pPr>
            <w:r w:rsidRPr="35198366">
              <w:rPr>
                <w:sz w:val="28"/>
                <w:szCs w:val="28"/>
              </w:rPr>
              <w:t xml:space="preserve">It helps decide if </w:t>
            </w:r>
            <w:r w:rsidR="2C994DEC" w:rsidRPr="35198366">
              <w:rPr>
                <w:sz w:val="28"/>
                <w:szCs w:val="28"/>
              </w:rPr>
              <w:t>the cost</w:t>
            </w:r>
            <w:r w:rsidRPr="35198366">
              <w:rPr>
                <w:sz w:val="28"/>
                <w:szCs w:val="28"/>
              </w:rPr>
              <w:t xml:space="preserve"> </w:t>
            </w:r>
            <w:r w:rsidR="40DA07D4" w:rsidRPr="35198366">
              <w:rPr>
                <w:sz w:val="28"/>
                <w:szCs w:val="28"/>
              </w:rPr>
              <w:t>of</w:t>
            </w:r>
            <w:r w:rsidRPr="35198366">
              <w:rPr>
                <w:sz w:val="28"/>
                <w:szCs w:val="28"/>
              </w:rPr>
              <w:t xml:space="preserve"> supports should go</w:t>
            </w:r>
          </w:p>
          <w:p w14:paraId="7A4DE0B1" w14:textId="77777777" w:rsidR="008676F9" w:rsidRDefault="008676F9">
            <w:pPr>
              <w:pStyle w:val="EasyRead16"/>
              <w:rPr>
                <w:sz w:val="28"/>
                <w:szCs w:val="28"/>
              </w:rPr>
            </w:pPr>
          </w:p>
          <w:p w14:paraId="345E0A8E" w14:textId="77777777" w:rsidR="008676F9" w:rsidRDefault="008676F9" w:rsidP="00637694">
            <w:pPr>
              <w:pStyle w:val="EasyRead16"/>
              <w:numPr>
                <w:ilvl w:val="0"/>
                <w:numId w:val="43"/>
              </w:numPr>
              <w:rPr>
                <w:sz w:val="28"/>
                <w:szCs w:val="28"/>
              </w:rPr>
            </w:pPr>
            <w:r>
              <w:rPr>
                <w:sz w:val="28"/>
                <w:szCs w:val="28"/>
              </w:rPr>
              <w:t>Up</w:t>
            </w:r>
          </w:p>
          <w:p w14:paraId="575D829F" w14:textId="49B76CE5" w:rsidR="008676F9" w:rsidRPr="00221777" w:rsidRDefault="008676F9" w:rsidP="00637694">
            <w:pPr>
              <w:pStyle w:val="EasyRead16"/>
              <w:numPr>
                <w:ilvl w:val="0"/>
                <w:numId w:val="43"/>
              </w:numPr>
              <w:rPr>
                <w:sz w:val="28"/>
                <w:szCs w:val="28"/>
              </w:rPr>
            </w:pPr>
            <w:r>
              <w:rPr>
                <w:sz w:val="28"/>
                <w:szCs w:val="28"/>
              </w:rPr>
              <w:t>Down.</w:t>
            </w:r>
          </w:p>
        </w:tc>
      </w:tr>
      <w:tr w:rsidR="00CB3615" w:rsidRPr="008E647D" w14:paraId="6F460A29" w14:textId="77777777" w:rsidTr="6179D52C">
        <w:trPr>
          <w:cantSplit/>
          <w:trHeight w:val="3969"/>
        </w:trPr>
        <w:tc>
          <w:tcPr>
            <w:tcW w:w="3158" w:type="dxa"/>
          </w:tcPr>
          <w:p w14:paraId="0BD40ABA" w14:textId="7EBF5580" w:rsidR="00CB3615" w:rsidRPr="008E647D" w:rsidRDefault="00A50907">
            <w:pPr>
              <w:pStyle w:val="EasyRead16"/>
              <w:rPr>
                <w:sz w:val="28"/>
                <w:szCs w:val="28"/>
              </w:rPr>
            </w:pPr>
            <w:r w:rsidRPr="00A50907">
              <w:rPr>
                <w:noProof/>
                <w:sz w:val="28"/>
                <w:szCs w:val="28"/>
              </w:rPr>
              <w:drawing>
                <wp:inline distT="0" distB="0" distL="0" distR="0" wp14:anchorId="5DFB5CE5" wp14:editId="0F888CF1">
                  <wp:extent cx="1868170" cy="1868170"/>
                  <wp:effectExtent l="0" t="0" r="0" b="0"/>
                  <wp:docPr id="1777224565" name="Picture 83" descr="two laptops facing each other with financial transaction elements between them, including stacks of coins, banknotes, and a gear symbolising payment processing. One laptop screen displays an invoice with a &quot;PAY&quot; button, while the other shows a confirmation checkmark and a dollar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24565" name="Picture 83" descr="two laptops facing each other with financial transaction elements between them, including stacks of coins, banknotes, and a gear symbolising payment processing. One laptop screen displays an invoice with a &quot;PAY&quot; button, while the other shows a confirmation checkmark and a dollar sign, "/>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5D0A3BCA" w14:textId="77777777" w:rsidR="00CB3615" w:rsidRDefault="00CB3615" w:rsidP="000F205A">
            <w:pPr>
              <w:pStyle w:val="EasyRead16"/>
              <w:rPr>
                <w:sz w:val="28"/>
                <w:szCs w:val="28"/>
              </w:rPr>
            </w:pPr>
          </w:p>
          <w:p w14:paraId="75D3736A" w14:textId="77777777" w:rsidR="008676F9" w:rsidRDefault="007E7D78" w:rsidP="00637694">
            <w:pPr>
              <w:pStyle w:val="EasyRead16"/>
              <w:numPr>
                <w:ilvl w:val="0"/>
                <w:numId w:val="20"/>
              </w:numPr>
              <w:rPr>
                <w:sz w:val="28"/>
                <w:szCs w:val="28"/>
              </w:rPr>
            </w:pPr>
            <w:r>
              <w:rPr>
                <w:sz w:val="28"/>
                <w:szCs w:val="28"/>
              </w:rPr>
              <w:t xml:space="preserve">The NDIA can </w:t>
            </w:r>
            <w:r w:rsidR="00EA090E" w:rsidRPr="00205954">
              <w:rPr>
                <w:b/>
                <w:bCs/>
                <w:sz w:val="28"/>
                <w:szCs w:val="28"/>
              </w:rPr>
              <w:t>automate</w:t>
            </w:r>
            <w:r w:rsidR="00EA090E">
              <w:rPr>
                <w:sz w:val="28"/>
                <w:szCs w:val="28"/>
              </w:rPr>
              <w:t xml:space="preserve"> some </w:t>
            </w:r>
            <w:r w:rsidR="006B7702">
              <w:rPr>
                <w:sz w:val="28"/>
                <w:szCs w:val="28"/>
              </w:rPr>
              <w:t>of the things they do</w:t>
            </w:r>
          </w:p>
          <w:p w14:paraId="29A8A23E" w14:textId="77777777" w:rsidR="00205954" w:rsidRDefault="00205954" w:rsidP="00205954">
            <w:pPr>
              <w:pStyle w:val="EasyRead16"/>
              <w:rPr>
                <w:sz w:val="28"/>
                <w:szCs w:val="28"/>
              </w:rPr>
            </w:pPr>
          </w:p>
          <w:p w14:paraId="7A7ED889" w14:textId="4A81E982" w:rsidR="00205954" w:rsidRDefault="00205954" w:rsidP="00205954">
            <w:pPr>
              <w:pStyle w:val="EasyRead16"/>
              <w:rPr>
                <w:sz w:val="28"/>
                <w:szCs w:val="28"/>
              </w:rPr>
            </w:pPr>
            <w:r>
              <w:rPr>
                <w:sz w:val="28"/>
                <w:szCs w:val="28"/>
              </w:rPr>
              <w:t>Automate means to set something up so it runs by itself.</w:t>
            </w:r>
          </w:p>
        </w:tc>
      </w:tr>
      <w:tr w:rsidR="00CB3615" w:rsidRPr="008E647D" w14:paraId="0759D720" w14:textId="77777777" w:rsidTr="6179D52C">
        <w:trPr>
          <w:cantSplit/>
          <w:trHeight w:val="5103"/>
        </w:trPr>
        <w:tc>
          <w:tcPr>
            <w:tcW w:w="3158" w:type="dxa"/>
          </w:tcPr>
          <w:p w14:paraId="6D00B39D" w14:textId="6278B3C4" w:rsidR="00CB3615" w:rsidRPr="008E647D" w:rsidRDefault="0098123D">
            <w:pPr>
              <w:pStyle w:val="EasyRead16"/>
              <w:rPr>
                <w:sz w:val="28"/>
                <w:szCs w:val="28"/>
              </w:rPr>
            </w:pPr>
            <w:r w:rsidRPr="0098123D">
              <w:rPr>
                <w:noProof/>
                <w:sz w:val="28"/>
                <w:szCs w:val="28"/>
              </w:rPr>
              <w:lastRenderedPageBreak/>
              <w:drawing>
                <wp:inline distT="0" distB="0" distL="0" distR="0" wp14:anchorId="53E516A6" wp14:editId="624516CC">
                  <wp:extent cx="1868170" cy="1868170"/>
                  <wp:effectExtent l="0" t="0" r="0" b="0"/>
                  <wp:docPr id="341816947" name="Picture 76" descr="a person looking at a screen with a tick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16947" name="Picture 76" descr="a person looking at a screen with a tick on it "/>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76721BA1" w14:textId="77777777" w:rsidR="00CB3615" w:rsidRDefault="00CB3615">
            <w:pPr>
              <w:pStyle w:val="EasyRead16"/>
              <w:rPr>
                <w:sz w:val="28"/>
                <w:szCs w:val="28"/>
              </w:rPr>
            </w:pPr>
          </w:p>
          <w:p w14:paraId="1C61154B" w14:textId="77777777" w:rsidR="0003677C" w:rsidRDefault="0003677C">
            <w:pPr>
              <w:pStyle w:val="EasyRead16"/>
              <w:rPr>
                <w:sz w:val="28"/>
                <w:szCs w:val="28"/>
              </w:rPr>
            </w:pPr>
          </w:p>
          <w:p w14:paraId="6BE9E743" w14:textId="22392C5F" w:rsidR="00205954" w:rsidRPr="00B377D8" w:rsidRDefault="435064CD">
            <w:pPr>
              <w:pStyle w:val="EasyRead16"/>
              <w:rPr>
                <w:sz w:val="28"/>
                <w:szCs w:val="28"/>
              </w:rPr>
            </w:pPr>
            <w:r w:rsidRPr="35198366">
              <w:rPr>
                <w:sz w:val="28"/>
                <w:szCs w:val="28"/>
              </w:rPr>
              <w:t>NDIA workers will still need t</w:t>
            </w:r>
            <w:r w:rsidR="786F1BF1" w:rsidRPr="35198366">
              <w:rPr>
                <w:sz w:val="28"/>
                <w:szCs w:val="28"/>
              </w:rPr>
              <w:t>o check it is working like it should.</w:t>
            </w:r>
          </w:p>
        </w:tc>
      </w:tr>
      <w:tr w:rsidR="00CB3615" w:rsidRPr="008E647D" w14:paraId="10D55E55" w14:textId="77777777" w:rsidTr="6179D52C">
        <w:trPr>
          <w:cantSplit/>
          <w:trHeight w:val="5103"/>
        </w:trPr>
        <w:tc>
          <w:tcPr>
            <w:tcW w:w="3158" w:type="dxa"/>
          </w:tcPr>
          <w:p w14:paraId="1C9E9BC0" w14:textId="12737BC8" w:rsidR="00CB3615" w:rsidRPr="008E647D" w:rsidRDefault="00E45225">
            <w:pPr>
              <w:pStyle w:val="EasyRead16"/>
              <w:rPr>
                <w:sz w:val="28"/>
                <w:szCs w:val="28"/>
              </w:rPr>
            </w:pPr>
            <w:r w:rsidRPr="00E45225">
              <w:rPr>
                <w:noProof/>
                <w:sz w:val="28"/>
                <w:szCs w:val="28"/>
              </w:rPr>
              <w:drawing>
                <wp:inline distT="0" distB="0" distL="0" distR="0" wp14:anchorId="62B7E3A9" wp14:editId="5624F12C">
                  <wp:extent cx="1868170" cy="1868170"/>
                  <wp:effectExtent l="0" t="0" r="0" b="0"/>
                  <wp:docPr id="742664576" name="Picture 81" descr="3 claim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64576" name="Picture 81" descr="3 claim forms"/>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2317F6A5" w14:textId="77777777" w:rsidR="00CB3615" w:rsidRDefault="00CB3615">
            <w:pPr>
              <w:pStyle w:val="EasyRead16"/>
              <w:rPr>
                <w:sz w:val="28"/>
                <w:szCs w:val="28"/>
              </w:rPr>
            </w:pPr>
          </w:p>
          <w:p w14:paraId="27FED60C" w14:textId="5ECD084B" w:rsidR="0003677C" w:rsidRDefault="008B6BFA">
            <w:pPr>
              <w:pStyle w:val="EasyRead16"/>
              <w:rPr>
                <w:sz w:val="28"/>
                <w:szCs w:val="28"/>
              </w:rPr>
            </w:pPr>
            <w:r>
              <w:rPr>
                <w:sz w:val="28"/>
                <w:szCs w:val="28"/>
              </w:rPr>
              <w:t xml:space="preserve">Some of the </w:t>
            </w:r>
            <w:r w:rsidR="0003677C">
              <w:rPr>
                <w:sz w:val="28"/>
                <w:szCs w:val="28"/>
              </w:rPr>
              <w:t>things they can automate will be</w:t>
            </w:r>
          </w:p>
          <w:p w14:paraId="503BB46A" w14:textId="77777777" w:rsidR="0003677C" w:rsidRDefault="0003677C">
            <w:pPr>
              <w:pStyle w:val="EasyRead16"/>
              <w:rPr>
                <w:sz w:val="28"/>
                <w:szCs w:val="28"/>
              </w:rPr>
            </w:pPr>
          </w:p>
          <w:p w14:paraId="4ED9B3D9" w14:textId="322B3FE1" w:rsidR="0003677C" w:rsidRPr="0058361B" w:rsidRDefault="0003677C" w:rsidP="00637694">
            <w:pPr>
              <w:pStyle w:val="EasyRead16"/>
              <w:numPr>
                <w:ilvl w:val="0"/>
                <w:numId w:val="44"/>
              </w:numPr>
              <w:rPr>
                <w:sz w:val="28"/>
                <w:szCs w:val="28"/>
              </w:rPr>
            </w:pPr>
            <w:r>
              <w:rPr>
                <w:sz w:val="28"/>
                <w:szCs w:val="28"/>
              </w:rPr>
              <w:t>Claims</w:t>
            </w:r>
          </w:p>
        </w:tc>
      </w:tr>
      <w:tr w:rsidR="0003677C" w:rsidRPr="008E647D" w14:paraId="4C326C7C" w14:textId="77777777" w:rsidTr="6179D52C">
        <w:trPr>
          <w:cantSplit/>
          <w:trHeight w:val="2835"/>
        </w:trPr>
        <w:tc>
          <w:tcPr>
            <w:tcW w:w="3158" w:type="dxa"/>
          </w:tcPr>
          <w:p w14:paraId="55592A92" w14:textId="065961D2" w:rsidR="0003677C" w:rsidRPr="008E647D" w:rsidRDefault="004B7244">
            <w:pPr>
              <w:pStyle w:val="EasyRead16"/>
              <w:rPr>
                <w:sz w:val="28"/>
                <w:szCs w:val="28"/>
              </w:rPr>
            </w:pPr>
            <w:r w:rsidRPr="004B7244">
              <w:rPr>
                <w:noProof/>
                <w:sz w:val="28"/>
                <w:szCs w:val="28"/>
              </w:rPr>
              <w:drawing>
                <wp:inline distT="0" distB="0" distL="0" distR="0" wp14:anchorId="27D85C36" wp14:editId="583075D2">
                  <wp:extent cx="1868170" cy="1868170"/>
                  <wp:effectExtent l="0" t="0" r="0" b="0"/>
                  <wp:docPr id="973952767" name="Picture 85" descr="a card, coins and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52767" name="Picture 85" descr="a card, coins and tick"/>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449091FC" w14:textId="77777777" w:rsidR="0003677C" w:rsidRDefault="0003677C">
            <w:pPr>
              <w:pStyle w:val="EasyRead16"/>
              <w:rPr>
                <w:sz w:val="28"/>
                <w:szCs w:val="28"/>
              </w:rPr>
            </w:pPr>
          </w:p>
          <w:p w14:paraId="411355DA" w14:textId="77777777" w:rsidR="0003677C" w:rsidRDefault="0003677C">
            <w:pPr>
              <w:pStyle w:val="EasyRead16"/>
              <w:rPr>
                <w:sz w:val="28"/>
                <w:szCs w:val="28"/>
              </w:rPr>
            </w:pPr>
          </w:p>
          <w:p w14:paraId="58C3020C" w14:textId="09FC60DB" w:rsidR="0003677C" w:rsidRDefault="009B6351" w:rsidP="00637694">
            <w:pPr>
              <w:pStyle w:val="EasyRead16"/>
              <w:numPr>
                <w:ilvl w:val="0"/>
                <w:numId w:val="44"/>
              </w:numPr>
              <w:rPr>
                <w:sz w:val="28"/>
                <w:szCs w:val="28"/>
              </w:rPr>
            </w:pPr>
            <w:r>
              <w:rPr>
                <w:sz w:val="28"/>
                <w:szCs w:val="28"/>
              </w:rPr>
              <w:t>Payments.</w:t>
            </w:r>
          </w:p>
        </w:tc>
      </w:tr>
    </w:tbl>
    <w:p w14:paraId="649095D4" w14:textId="77777777" w:rsidR="00CB3615" w:rsidRDefault="00CB3615" w:rsidP="00CB3615">
      <w:r>
        <w:br w:type="page"/>
      </w:r>
    </w:p>
    <w:p w14:paraId="0AE90140" w14:textId="2BF0EBFA" w:rsidR="008245D4" w:rsidRPr="00727303" w:rsidRDefault="00BB4C1B" w:rsidP="008245D4">
      <w:pPr>
        <w:pStyle w:val="EasyReadPageHeader"/>
        <w:rPr>
          <w:color w:val="358189"/>
          <w:sz w:val="48"/>
          <w:szCs w:val="48"/>
        </w:rPr>
      </w:pPr>
      <w:r>
        <w:rPr>
          <w:color w:val="358189"/>
          <w:sz w:val="48"/>
          <w:szCs w:val="48"/>
        </w:rPr>
        <w:lastRenderedPageBreak/>
        <w:t>New framework planning</w:t>
      </w:r>
    </w:p>
    <w:p w14:paraId="27E1B763" w14:textId="77777777" w:rsidR="008245D4" w:rsidRDefault="008245D4" w:rsidP="008245D4"/>
    <w:tbl>
      <w:tblPr>
        <w:tblStyle w:val="TableGrid"/>
        <w:tblW w:w="9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8"/>
        <w:gridCol w:w="5925"/>
      </w:tblGrid>
      <w:tr w:rsidR="008245D4" w:rsidRPr="008E647D" w14:paraId="103A4C9D" w14:textId="77777777" w:rsidTr="000C47A3">
        <w:trPr>
          <w:cantSplit/>
          <w:trHeight w:val="3402"/>
        </w:trPr>
        <w:tc>
          <w:tcPr>
            <w:tcW w:w="3158" w:type="dxa"/>
          </w:tcPr>
          <w:p w14:paraId="19452137" w14:textId="46E06A3C" w:rsidR="008245D4" w:rsidRPr="008E647D" w:rsidRDefault="00C34F93" w:rsidP="00B412DF">
            <w:pPr>
              <w:pStyle w:val="EasyRead16"/>
              <w:rPr>
                <w:sz w:val="28"/>
                <w:szCs w:val="28"/>
              </w:rPr>
            </w:pPr>
            <w:r w:rsidRPr="006619F8">
              <w:rPr>
                <w:noProof/>
                <w:sz w:val="28"/>
                <w:szCs w:val="28"/>
              </w:rPr>
              <w:drawing>
                <wp:inline distT="0" distB="0" distL="0" distR="0" wp14:anchorId="2A585D29" wp14:editId="46E4F24E">
                  <wp:extent cx="1868170" cy="1837055"/>
                  <wp:effectExtent l="0" t="0" r="0" b="0"/>
                  <wp:docPr id="1617235377" name="Picture 1" descr="Calendar icon displaying date 1 April 2027 with red top section and white bo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35377" name="Picture 1" descr="Calendar icon displaying date 1 April 2027 with red top section and white body. "/>
                          <pic:cNvPicPr/>
                        </pic:nvPicPr>
                        <pic:blipFill>
                          <a:blip r:embed="rId105" cstate="email">
                            <a:extLst>
                              <a:ext uri="{28A0092B-C50C-407E-A947-70E740481C1C}">
                                <a14:useLocalDpi xmlns:a14="http://schemas.microsoft.com/office/drawing/2010/main"/>
                              </a:ext>
                            </a:extLst>
                          </a:blip>
                          <a:stretch>
                            <a:fillRect/>
                          </a:stretch>
                        </pic:blipFill>
                        <pic:spPr>
                          <a:xfrm>
                            <a:off x="0" y="0"/>
                            <a:ext cx="1868170" cy="1837055"/>
                          </a:xfrm>
                          <a:prstGeom prst="rect">
                            <a:avLst/>
                          </a:prstGeom>
                        </pic:spPr>
                      </pic:pic>
                    </a:graphicData>
                  </a:graphic>
                </wp:inline>
              </w:drawing>
            </w:r>
          </w:p>
        </w:tc>
        <w:tc>
          <w:tcPr>
            <w:tcW w:w="5925" w:type="dxa"/>
          </w:tcPr>
          <w:p w14:paraId="29464810" w14:textId="77777777" w:rsidR="00A87FA1" w:rsidRDefault="00A87FA1" w:rsidP="00A87FA1">
            <w:pPr>
              <w:pStyle w:val="EasyRead16"/>
              <w:rPr>
                <w:sz w:val="28"/>
                <w:szCs w:val="28"/>
              </w:rPr>
            </w:pPr>
          </w:p>
          <w:p w14:paraId="5751A1CC" w14:textId="77777777" w:rsidR="008245D4" w:rsidRDefault="009B6351" w:rsidP="00A87FA1">
            <w:pPr>
              <w:pStyle w:val="EasyRead16"/>
              <w:rPr>
                <w:sz w:val="28"/>
                <w:szCs w:val="28"/>
              </w:rPr>
            </w:pPr>
            <w:r>
              <w:rPr>
                <w:sz w:val="28"/>
                <w:szCs w:val="28"/>
              </w:rPr>
              <w:t xml:space="preserve">The new </w:t>
            </w:r>
            <w:r w:rsidR="003A64A7">
              <w:rPr>
                <w:sz w:val="28"/>
                <w:szCs w:val="28"/>
              </w:rPr>
              <w:t>framework planning will start</w:t>
            </w:r>
          </w:p>
          <w:p w14:paraId="6000EA9A" w14:textId="77777777" w:rsidR="003A64A7" w:rsidRDefault="003A64A7" w:rsidP="00A87FA1">
            <w:pPr>
              <w:pStyle w:val="EasyRead16"/>
              <w:rPr>
                <w:sz w:val="28"/>
                <w:szCs w:val="28"/>
              </w:rPr>
            </w:pPr>
          </w:p>
          <w:p w14:paraId="0C180311" w14:textId="1374C5CA" w:rsidR="003A64A7" w:rsidRPr="008E647D" w:rsidRDefault="003A64A7" w:rsidP="00637694">
            <w:pPr>
              <w:pStyle w:val="EasyRead16"/>
              <w:numPr>
                <w:ilvl w:val="0"/>
                <w:numId w:val="45"/>
              </w:numPr>
              <w:rPr>
                <w:sz w:val="28"/>
                <w:szCs w:val="28"/>
              </w:rPr>
            </w:pPr>
            <w:r>
              <w:rPr>
                <w:sz w:val="28"/>
                <w:szCs w:val="28"/>
              </w:rPr>
              <w:t>1 April 2027.</w:t>
            </w:r>
          </w:p>
        </w:tc>
      </w:tr>
      <w:tr w:rsidR="008245D4" w:rsidRPr="008E647D" w14:paraId="40B669B1" w14:textId="77777777" w:rsidTr="000C47A3">
        <w:trPr>
          <w:cantSplit/>
          <w:trHeight w:val="5103"/>
        </w:trPr>
        <w:tc>
          <w:tcPr>
            <w:tcW w:w="3158" w:type="dxa"/>
          </w:tcPr>
          <w:p w14:paraId="2799E7AC" w14:textId="658D5219" w:rsidR="008245D4" w:rsidRPr="008E647D" w:rsidRDefault="00164D0E" w:rsidP="00B412DF">
            <w:pPr>
              <w:pStyle w:val="EasyRead16"/>
              <w:rPr>
                <w:sz w:val="28"/>
                <w:szCs w:val="28"/>
              </w:rPr>
            </w:pPr>
            <w:r w:rsidRPr="00164D0E">
              <w:rPr>
                <w:noProof/>
                <w:sz w:val="28"/>
                <w:szCs w:val="28"/>
              </w:rPr>
              <w:drawing>
                <wp:inline distT="0" distB="0" distL="0" distR="0" wp14:anchorId="5E002793" wp14:editId="16FB6F2E">
                  <wp:extent cx="1868170" cy="1868170"/>
                  <wp:effectExtent l="0" t="0" r="0" b="0"/>
                  <wp:docPr id="1340007707" name="Picture 87" descr="a person next to a whitebaord with rules, ticks and a bag of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07707" name="Picture 87" descr="a person next to a whitebaord with rules, ticks and a bag of money"/>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34F9A7B8" w14:textId="77777777" w:rsidR="008245D4" w:rsidRDefault="008245D4" w:rsidP="00B412DF">
            <w:pPr>
              <w:pStyle w:val="EasyRead16"/>
              <w:rPr>
                <w:sz w:val="28"/>
                <w:szCs w:val="28"/>
              </w:rPr>
            </w:pPr>
          </w:p>
          <w:p w14:paraId="71EFE397" w14:textId="77777777" w:rsidR="006125D4" w:rsidRDefault="006125D4" w:rsidP="00B412DF">
            <w:pPr>
              <w:pStyle w:val="EasyRead16"/>
              <w:rPr>
                <w:sz w:val="28"/>
                <w:szCs w:val="28"/>
              </w:rPr>
            </w:pPr>
            <w:r>
              <w:rPr>
                <w:sz w:val="28"/>
                <w:szCs w:val="28"/>
              </w:rPr>
              <w:t>The changes will</w:t>
            </w:r>
          </w:p>
          <w:p w14:paraId="2A83EF7A" w14:textId="77777777" w:rsidR="00194843" w:rsidRDefault="00194843" w:rsidP="00B412DF">
            <w:pPr>
              <w:pStyle w:val="EasyRead16"/>
              <w:rPr>
                <w:sz w:val="28"/>
                <w:szCs w:val="28"/>
              </w:rPr>
            </w:pPr>
          </w:p>
          <w:p w14:paraId="352D82FB" w14:textId="0BDEBB39" w:rsidR="00194843" w:rsidRDefault="00194843" w:rsidP="00637694">
            <w:pPr>
              <w:pStyle w:val="EasyRead16"/>
              <w:numPr>
                <w:ilvl w:val="0"/>
                <w:numId w:val="46"/>
              </w:numPr>
              <w:rPr>
                <w:sz w:val="28"/>
                <w:szCs w:val="28"/>
              </w:rPr>
            </w:pPr>
            <w:r>
              <w:rPr>
                <w:sz w:val="28"/>
                <w:szCs w:val="28"/>
              </w:rPr>
              <w:t xml:space="preserve">Have </w:t>
            </w:r>
            <w:r w:rsidR="00ED1F21">
              <w:rPr>
                <w:sz w:val="28"/>
                <w:szCs w:val="28"/>
              </w:rPr>
              <w:t xml:space="preserve">budget </w:t>
            </w:r>
            <w:r>
              <w:rPr>
                <w:sz w:val="28"/>
                <w:szCs w:val="28"/>
              </w:rPr>
              <w:t xml:space="preserve">rules for how much </w:t>
            </w:r>
            <w:r w:rsidR="0018677C">
              <w:rPr>
                <w:sz w:val="28"/>
                <w:szCs w:val="28"/>
              </w:rPr>
              <w:t>support is needed</w:t>
            </w:r>
          </w:p>
          <w:p w14:paraId="4EE7E5B3" w14:textId="77777777" w:rsidR="0018677C" w:rsidRDefault="0018677C" w:rsidP="0018677C">
            <w:pPr>
              <w:pStyle w:val="EasyRead16"/>
              <w:rPr>
                <w:sz w:val="28"/>
                <w:szCs w:val="28"/>
              </w:rPr>
            </w:pPr>
          </w:p>
          <w:p w14:paraId="565973A5" w14:textId="6EEB84FA" w:rsidR="0018677C" w:rsidRPr="008E647D" w:rsidRDefault="008E14F9" w:rsidP="0018677C">
            <w:pPr>
              <w:pStyle w:val="EasyRead16"/>
              <w:rPr>
                <w:sz w:val="28"/>
                <w:szCs w:val="28"/>
              </w:rPr>
            </w:pPr>
            <w:r>
              <w:rPr>
                <w:sz w:val="28"/>
                <w:szCs w:val="28"/>
              </w:rPr>
              <w:t>A support needs assessment will say</w:t>
            </w:r>
            <w:r w:rsidR="009204AB">
              <w:rPr>
                <w:sz w:val="28"/>
                <w:szCs w:val="28"/>
              </w:rPr>
              <w:t xml:space="preserve"> how much support is needed.</w:t>
            </w:r>
            <w:r w:rsidR="0018677C">
              <w:rPr>
                <w:sz w:val="28"/>
                <w:szCs w:val="28"/>
              </w:rPr>
              <w:t xml:space="preserve"> </w:t>
            </w:r>
          </w:p>
        </w:tc>
      </w:tr>
      <w:tr w:rsidR="001F64A7" w:rsidRPr="008E647D" w14:paraId="1C20603C" w14:textId="77777777" w:rsidTr="000C47A3">
        <w:trPr>
          <w:cantSplit/>
          <w:trHeight w:val="2835"/>
        </w:trPr>
        <w:tc>
          <w:tcPr>
            <w:tcW w:w="3158" w:type="dxa"/>
          </w:tcPr>
          <w:p w14:paraId="4731FEAC" w14:textId="0E79C040" w:rsidR="001F64A7" w:rsidRPr="008E647D" w:rsidRDefault="009C468C">
            <w:pPr>
              <w:pStyle w:val="EasyRead16"/>
              <w:rPr>
                <w:sz w:val="28"/>
                <w:szCs w:val="28"/>
              </w:rPr>
            </w:pPr>
            <w:r w:rsidRPr="009C468C">
              <w:rPr>
                <w:noProof/>
                <w:sz w:val="28"/>
                <w:szCs w:val="28"/>
              </w:rPr>
              <w:drawing>
                <wp:inline distT="0" distB="0" distL="0" distR="0" wp14:anchorId="40C94D7F" wp14:editId="3A4227BE">
                  <wp:extent cx="1868170" cy="1868170"/>
                  <wp:effectExtent l="0" t="0" r="0" b="0"/>
                  <wp:docPr id="1712749472" name="Picture 88" descr="a person thinking about different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49472" name="Picture 88" descr="a person thinking about different supports"/>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2D8D664F" w14:textId="77777777" w:rsidR="001F64A7" w:rsidRDefault="001F64A7">
            <w:pPr>
              <w:pStyle w:val="EasyRead16"/>
              <w:rPr>
                <w:sz w:val="28"/>
                <w:szCs w:val="28"/>
              </w:rPr>
            </w:pPr>
          </w:p>
          <w:p w14:paraId="5BF4AF30" w14:textId="77777777" w:rsidR="00F26C88" w:rsidRDefault="00F26C88">
            <w:pPr>
              <w:pStyle w:val="EasyRead16"/>
              <w:rPr>
                <w:sz w:val="28"/>
                <w:szCs w:val="28"/>
              </w:rPr>
            </w:pPr>
          </w:p>
          <w:p w14:paraId="65F8F71E" w14:textId="56D5ADB1" w:rsidR="00F26C88" w:rsidRDefault="00F26C88" w:rsidP="00637694">
            <w:pPr>
              <w:pStyle w:val="EasyRead16"/>
              <w:numPr>
                <w:ilvl w:val="0"/>
                <w:numId w:val="46"/>
              </w:numPr>
              <w:rPr>
                <w:sz w:val="28"/>
                <w:szCs w:val="28"/>
              </w:rPr>
            </w:pPr>
            <w:r>
              <w:rPr>
                <w:sz w:val="28"/>
                <w:szCs w:val="28"/>
              </w:rPr>
              <w:t xml:space="preserve">The support needs must be </w:t>
            </w:r>
            <w:r w:rsidR="004D76F5">
              <w:rPr>
                <w:sz w:val="28"/>
                <w:szCs w:val="28"/>
              </w:rPr>
              <w:t>for the persons disability</w:t>
            </w:r>
          </w:p>
          <w:p w14:paraId="2BEDA4BD" w14:textId="77777777" w:rsidR="004D76F5" w:rsidRDefault="004D76F5" w:rsidP="004D76F5">
            <w:pPr>
              <w:pStyle w:val="EasyRead16"/>
              <w:rPr>
                <w:sz w:val="28"/>
                <w:szCs w:val="28"/>
              </w:rPr>
            </w:pPr>
          </w:p>
          <w:p w14:paraId="53310F2F" w14:textId="0EDD28B9" w:rsidR="004D76F5" w:rsidRPr="00225FAF" w:rsidRDefault="00C5632F" w:rsidP="004D76F5">
            <w:pPr>
              <w:pStyle w:val="EasyRead16"/>
              <w:rPr>
                <w:sz w:val="28"/>
                <w:szCs w:val="28"/>
              </w:rPr>
            </w:pPr>
            <w:r>
              <w:rPr>
                <w:sz w:val="28"/>
                <w:szCs w:val="28"/>
              </w:rPr>
              <w:t>The p</w:t>
            </w:r>
            <w:r w:rsidR="00FF486A">
              <w:rPr>
                <w:sz w:val="28"/>
                <w:szCs w:val="28"/>
              </w:rPr>
              <w:t>erson with disability still needs to meet all the rules for NDIS.</w:t>
            </w:r>
          </w:p>
        </w:tc>
      </w:tr>
      <w:tr w:rsidR="00FF486A" w:rsidRPr="008E647D" w14:paraId="60A1AB6C" w14:textId="77777777" w:rsidTr="000C47A3">
        <w:trPr>
          <w:cantSplit/>
          <w:trHeight w:val="2835"/>
        </w:trPr>
        <w:tc>
          <w:tcPr>
            <w:tcW w:w="3158" w:type="dxa"/>
          </w:tcPr>
          <w:p w14:paraId="628BCAA6" w14:textId="36CB499A" w:rsidR="00FF486A" w:rsidRPr="008E647D" w:rsidRDefault="000C266E">
            <w:pPr>
              <w:pStyle w:val="EasyRead16"/>
              <w:rPr>
                <w:sz w:val="28"/>
                <w:szCs w:val="28"/>
              </w:rPr>
            </w:pPr>
            <w:r w:rsidRPr="000C266E">
              <w:rPr>
                <w:noProof/>
                <w:sz w:val="28"/>
                <w:szCs w:val="28"/>
              </w:rPr>
              <w:lastRenderedPageBreak/>
              <w:drawing>
                <wp:inline distT="0" distB="0" distL="0" distR="0" wp14:anchorId="1F801687" wp14:editId="4C0A17DC">
                  <wp:extent cx="1868170" cy="1868170"/>
                  <wp:effectExtent l="0" t="0" r="0" b="0"/>
                  <wp:docPr id="1614722208" name="Picture 89" descr="four coloured human profiles facing a large question mark i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22208" name="Picture 89" descr="four coloured human profiles facing a large question mark in centre"/>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176D210C" w14:textId="77777777" w:rsidR="00FF486A" w:rsidRDefault="00FF486A">
            <w:pPr>
              <w:pStyle w:val="EasyRead16"/>
              <w:rPr>
                <w:sz w:val="28"/>
                <w:szCs w:val="28"/>
              </w:rPr>
            </w:pPr>
          </w:p>
          <w:p w14:paraId="1DA58719" w14:textId="77777777" w:rsidR="00FF486A" w:rsidRDefault="00FF486A">
            <w:pPr>
              <w:pStyle w:val="EasyRead16"/>
              <w:rPr>
                <w:sz w:val="28"/>
                <w:szCs w:val="28"/>
              </w:rPr>
            </w:pPr>
          </w:p>
          <w:p w14:paraId="27EA3FE3" w14:textId="6F8540B5" w:rsidR="00FF486A" w:rsidRDefault="00FF486A" w:rsidP="00637694">
            <w:pPr>
              <w:pStyle w:val="EasyRead16"/>
              <w:numPr>
                <w:ilvl w:val="0"/>
                <w:numId w:val="46"/>
              </w:numPr>
              <w:rPr>
                <w:sz w:val="28"/>
                <w:szCs w:val="28"/>
              </w:rPr>
            </w:pPr>
            <w:r>
              <w:rPr>
                <w:sz w:val="28"/>
                <w:szCs w:val="28"/>
              </w:rPr>
              <w:t>Say who can do a support needs assessment</w:t>
            </w:r>
          </w:p>
        </w:tc>
      </w:tr>
      <w:tr w:rsidR="00FF486A" w:rsidRPr="008E647D" w14:paraId="0D442988" w14:textId="77777777" w:rsidTr="000C47A3">
        <w:trPr>
          <w:cantSplit/>
          <w:trHeight w:val="4820"/>
        </w:trPr>
        <w:tc>
          <w:tcPr>
            <w:tcW w:w="3158" w:type="dxa"/>
          </w:tcPr>
          <w:p w14:paraId="6D58D247" w14:textId="781FA53C" w:rsidR="00FF486A" w:rsidRPr="008E647D" w:rsidRDefault="000C266E">
            <w:pPr>
              <w:pStyle w:val="EasyRead16"/>
              <w:rPr>
                <w:sz w:val="28"/>
                <w:szCs w:val="28"/>
              </w:rPr>
            </w:pPr>
            <w:r w:rsidRPr="000C266E">
              <w:rPr>
                <w:noProof/>
                <w:sz w:val="28"/>
                <w:szCs w:val="28"/>
              </w:rPr>
              <w:drawing>
                <wp:inline distT="0" distB="0" distL="0" distR="0" wp14:anchorId="0EA82B6D" wp14:editId="672D32FE">
                  <wp:extent cx="1868170" cy="1868170"/>
                  <wp:effectExtent l="0" t="0" r="0" b="0"/>
                  <wp:docPr id="300062018" name="Picture 91" descr="a person thinking of a tick an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62018" name="Picture 91" descr="a person thinking of a tick and cross"/>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0311462E" w14:textId="77777777" w:rsidR="00FF486A" w:rsidRDefault="00FF486A">
            <w:pPr>
              <w:pStyle w:val="EasyRead16"/>
              <w:rPr>
                <w:sz w:val="28"/>
                <w:szCs w:val="28"/>
              </w:rPr>
            </w:pPr>
          </w:p>
          <w:p w14:paraId="66804048" w14:textId="77777777" w:rsidR="00FF486A" w:rsidRDefault="00DB0745" w:rsidP="00637694">
            <w:pPr>
              <w:pStyle w:val="EasyRead16"/>
              <w:numPr>
                <w:ilvl w:val="0"/>
                <w:numId w:val="46"/>
              </w:numPr>
              <w:rPr>
                <w:sz w:val="28"/>
                <w:szCs w:val="28"/>
              </w:rPr>
            </w:pPr>
            <w:r>
              <w:rPr>
                <w:sz w:val="28"/>
                <w:szCs w:val="28"/>
              </w:rPr>
              <w:t xml:space="preserve">Have rules to say what information an </w:t>
            </w:r>
            <w:r w:rsidRPr="00DA1EE5">
              <w:rPr>
                <w:b/>
                <w:bCs/>
                <w:sz w:val="28"/>
                <w:szCs w:val="28"/>
              </w:rPr>
              <w:t>assessor</w:t>
            </w:r>
            <w:r>
              <w:rPr>
                <w:sz w:val="28"/>
                <w:szCs w:val="28"/>
              </w:rPr>
              <w:t xml:space="preserve"> </w:t>
            </w:r>
          </w:p>
          <w:p w14:paraId="63CD072E" w14:textId="77777777" w:rsidR="00DB0745" w:rsidRDefault="00DB0745" w:rsidP="00DB0745">
            <w:pPr>
              <w:pStyle w:val="EasyRead16"/>
              <w:rPr>
                <w:sz w:val="28"/>
                <w:szCs w:val="28"/>
              </w:rPr>
            </w:pPr>
          </w:p>
          <w:p w14:paraId="317E9BFF" w14:textId="08AF3658" w:rsidR="00DB0745" w:rsidRDefault="7E834D84" w:rsidP="35198366">
            <w:pPr>
              <w:pStyle w:val="EasyRead16"/>
              <w:numPr>
                <w:ilvl w:val="1"/>
                <w:numId w:val="2"/>
              </w:numPr>
              <w:rPr>
                <w:sz w:val="28"/>
                <w:szCs w:val="28"/>
              </w:rPr>
            </w:pPr>
            <w:r w:rsidRPr="35198366">
              <w:rPr>
                <w:sz w:val="28"/>
                <w:szCs w:val="28"/>
              </w:rPr>
              <w:t>Must</w:t>
            </w:r>
          </w:p>
          <w:p w14:paraId="2C55332D" w14:textId="77777777" w:rsidR="00DB0745" w:rsidRDefault="7E834D84" w:rsidP="35198366">
            <w:pPr>
              <w:pStyle w:val="EasyRead16"/>
              <w:numPr>
                <w:ilvl w:val="1"/>
                <w:numId w:val="2"/>
              </w:numPr>
              <w:rPr>
                <w:sz w:val="28"/>
                <w:szCs w:val="28"/>
              </w:rPr>
            </w:pPr>
            <w:r w:rsidRPr="35198366">
              <w:rPr>
                <w:sz w:val="28"/>
                <w:szCs w:val="28"/>
              </w:rPr>
              <w:t xml:space="preserve">Must </w:t>
            </w:r>
            <w:r w:rsidRPr="35198366">
              <w:rPr>
                <w:b/>
                <w:bCs/>
                <w:sz w:val="28"/>
                <w:szCs w:val="28"/>
              </w:rPr>
              <w:t>not</w:t>
            </w:r>
          </w:p>
          <w:p w14:paraId="1CD56009" w14:textId="77777777" w:rsidR="00DB0745" w:rsidRDefault="00DB0745" w:rsidP="00DB0745">
            <w:pPr>
              <w:pStyle w:val="EasyRead16"/>
              <w:rPr>
                <w:sz w:val="28"/>
                <w:szCs w:val="28"/>
              </w:rPr>
            </w:pPr>
          </w:p>
          <w:p w14:paraId="0387D6B2" w14:textId="3F28EF29" w:rsidR="00DB0745" w:rsidRDefault="00DB0745" w:rsidP="00DB0745">
            <w:pPr>
              <w:pStyle w:val="EasyRead16"/>
              <w:rPr>
                <w:sz w:val="28"/>
                <w:szCs w:val="28"/>
              </w:rPr>
            </w:pPr>
            <w:r>
              <w:rPr>
                <w:sz w:val="28"/>
                <w:szCs w:val="28"/>
              </w:rPr>
              <w:t>Think about.</w:t>
            </w:r>
          </w:p>
        </w:tc>
      </w:tr>
      <w:tr w:rsidR="00795726" w:rsidRPr="008E647D" w14:paraId="15600AD9" w14:textId="77777777" w:rsidTr="000C47A3">
        <w:trPr>
          <w:cantSplit/>
          <w:trHeight w:val="2835"/>
        </w:trPr>
        <w:tc>
          <w:tcPr>
            <w:tcW w:w="3158" w:type="dxa"/>
          </w:tcPr>
          <w:p w14:paraId="17F73B28" w14:textId="28EA6555" w:rsidR="00795726" w:rsidRPr="008E647D" w:rsidRDefault="000C266E">
            <w:pPr>
              <w:pStyle w:val="EasyRead16"/>
              <w:rPr>
                <w:sz w:val="28"/>
                <w:szCs w:val="28"/>
              </w:rPr>
            </w:pPr>
            <w:r w:rsidRPr="000C266E">
              <w:rPr>
                <w:noProof/>
                <w:sz w:val="28"/>
                <w:szCs w:val="28"/>
              </w:rPr>
              <w:drawing>
                <wp:inline distT="0" distB="0" distL="0" distR="0" wp14:anchorId="433E3AD5" wp14:editId="1F3FA1C1">
                  <wp:extent cx="1657350" cy="1657350"/>
                  <wp:effectExtent l="0" t="0" r="0" b="0"/>
                  <wp:docPr id="568352127" name="Picture 90" descr="a person with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52127" name="Picture 90" descr="a person with a clipboard"/>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657350" cy="1657350"/>
                          </a:xfrm>
                          <a:prstGeom prst="rect">
                            <a:avLst/>
                          </a:prstGeom>
                          <a:noFill/>
                          <a:ln>
                            <a:noFill/>
                          </a:ln>
                        </pic:spPr>
                      </pic:pic>
                    </a:graphicData>
                  </a:graphic>
                </wp:inline>
              </w:drawing>
            </w:r>
          </w:p>
        </w:tc>
        <w:tc>
          <w:tcPr>
            <w:tcW w:w="5925" w:type="dxa"/>
          </w:tcPr>
          <w:p w14:paraId="18C0C818" w14:textId="77777777" w:rsidR="00795726" w:rsidRDefault="00795726">
            <w:pPr>
              <w:pStyle w:val="EasyRead16"/>
              <w:rPr>
                <w:sz w:val="28"/>
                <w:szCs w:val="28"/>
              </w:rPr>
            </w:pPr>
          </w:p>
          <w:p w14:paraId="55FC7775" w14:textId="77777777" w:rsidR="001D4637" w:rsidRDefault="001D4637">
            <w:pPr>
              <w:pStyle w:val="EasyRead16"/>
              <w:rPr>
                <w:sz w:val="28"/>
                <w:szCs w:val="28"/>
              </w:rPr>
            </w:pPr>
          </w:p>
          <w:p w14:paraId="02A52A9A" w14:textId="003B975A" w:rsidR="006312FA" w:rsidRDefault="001D4637">
            <w:pPr>
              <w:pStyle w:val="EasyRead16"/>
              <w:rPr>
                <w:sz w:val="28"/>
                <w:szCs w:val="28"/>
              </w:rPr>
            </w:pPr>
            <w:r>
              <w:rPr>
                <w:sz w:val="28"/>
                <w:szCs w:val="28"/>
              </w:rPr>
              <w:t>An assessor is someone who checks something.</w:t>
            </w:r>
          </w:p>
        </w:tc>
      </w:tr>
      <w:tr w:rsidR="006312FA" w:rsidRPr="008E647D" w14:paraId="71A094C5" w14:textId="77777777" w:rsidTr="000C47A3">
        <w:trPr>
          <w:cantSplit/>
          <w:trHeight w:val="2835"/>
        </w:trPr>
        <w:tc>
          <w:tcPr>
            <w:tcW w:w="3158" w:type="dxa"/>
          </w:tcPr>
          <w:p w14:paraId="326F80E7" w14:textId="15DFB9A9" w:rsidR="006312FA" w:rsidRPr="008E647D" w:rsidRDefault="00320D9C">
            <w:pPr>
              <w:pStyle w:val="EasyRead16"/>
              <w:rPr>
                <w:sz w:val="28"/>
                <w:szCs w:val="28"/>
              </w:rPr>
            </w:pPr>
            <w:r w:rsidRPr="00320D9C">
              <w:rPr>
                <w:noProof/>
                <w:sz w:val="28"/>
                <w:szCs w:val="28"/>
              </w:rPr>
              <w:drawing>
                <wp:inline distT="0" distB="0" distL="0" distR="0" wp14:anchorId="290266E3" wp14:editId="24CE73DD">
                  <wp:extent cx="1762125" cy="1762125"/>
                  <wp:effectExtent l="0" t="0" r="9525" b="9525"/>
                  <wp:docPr id="1224378897" name="Picture 1" descr="a healthcare scene with a doctor in a white coat and stethoscope, a nurse or support worker wearing an NDIS uniform holding a clipboard, and a woman comforting a patient lying in a hospital b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78897" name="Picture 1" descr="a healthcare scene with a doctor in a white coat and stethoscope, a nurse or support worker wearing an NDIS uniform holding a clipboard, and a woman comforting a patient lying in a hospital bed. "/>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1762125" cy="1762125"/>
                          </a:xfrm>
                          <a:prstGeom prst="rect">
                            <a:avLst/>
                          </a:prstGeom>
                          <a:noFill/>
                          <a:ln>
                            <a:noFill/>
                          </a:ln>
                        </pic:spPr>
                      </pic:pic>
                    </a:graphicData>
                  </a:graphic>
                </wp:inline>
              </w:drawing>
            </w:r>
          </w:p>
        </w:tc>
        <w:tc>
          <w:tcPr>
            <w:tcW w:w="5925" w:type="dxa"/>
          </w:tcPr>
          <w:p w14:paraId="76D84F85" w14:textId="77777777" w:rsidR="006312FA" w:rsidRDefault="006312FA">
            <w:pPr>
              <w:pStyle w:val="EasyRead16"/>
              <w:rPr>
                <w:sz w:val="28"/>
                <w:szCs w:val="28"/>
              </w:rPr>
            </w:pPr>
          </w:p>
          <w:p w14:paraId="090C6E91" w14:textId="1A2EA965" w:rsidR="006312FA" w:rsidRDefault="00032768" w:rsidP="00637694">
            <w:pPr>
              <w:pStyle w:val="EasyRead16"/>
              <w:numPr>
                <w:ilvl w:val="0"/>
                <w:numId w:val="46"/>
              </w:numPr>
              <w:rPr>
                <w:sz w:val="28"/>
                <w:szCs w:val="28"/>
              </w:rPr>
            </w:pPr>
            <w:r>
              <w:rPr>
                <w:vanish/>
                <w:sz w:val="28"/>
                <w:szCs w:val="28"/>
              </w:rPr>
              <w:t>Have rules for</w:t>
            </w:r>
            <w:r w:rsidR="00BD6F66" w:rsidRPr="00032768">
              <w:rPr>
                <w:vanish/>
                <w:sz w:val="28"/>
                <w:szCs w:val="28"/>
              </w:rPr>
              <w:t xml:space="preserve"> </w:t>
            </w:r>
            <w:r w:rsidR="00BD6F66">
              <w:rPr>
                <w:sz w:val="28"/>
                <w:szCs w:val="28"/>
              </w:rPr>
              <w:t>when support needs assessments need to be paused</w:t>
            </w:r>
          </w:p>
          <w:p w14:paraId="6A5A3AF0" w14:textId="77777777" w:rsidR="00BD6F66" w:rsidRDefault="00BD6F66" w:rsidP="00BD6F66">
            <w:pPr>
              <w:pStyle w:val="EasyRead16"/>
              <w:rPr>
                <w:sz w:val="28"/>
                <w:szCs w:val="28"/>
              </w:rPr>
            </w:pPr>
          </w:p>
          <w:p w14:paraId="7AB0F47F" w14:textId="065C54DF" w:rsidR="00BD6F66" w:rsidRDefault="00032768" w:rsidP="00BD6F66">
            <w:pPr>
              <w:pStyle w:val="EasyRead16"/>
              <w:rPr>
                <w:sz w:val="28"/>
                <w:szCs w:val="28"/>
              </w:rPr>
            </w:pPr>
            <w:r>
              <w:rPr>
                <w:sz w:val="28"/>
                <w:szCs w:val="28"/>
              </w:rPr>
              <w:t xml:space="preserve">Like when </w:t>
            </w:r>
            <w:r w:rsidR="0093138A">
              <w:rPr>
                <w:sz w:val="28"/>
                <w:szCs w:val="28"/>
              </w:rPr>
              <w:t>a participant goes into hospital</w:t>
            </w:r>
            <w:r>
              <w:rPr>
                <w:sz w:val="28"/>
                <w:szCs w:val="28"/>
              </w:rPr>
              <w:t>.</w:t>
            </w:r>
          </w:p>
        </w:tc>
      </w:tr>
      <w:tr w:rsidR="00032768" w:rsidRPr="008E647D" w14:paraId="03B1A35D" w14:textId="77777777" w:rsidTr="000C47A3">
        <w:trPr>
          <w:cantSplit/>
          <w:trHeight w:val="3969"/>
        </w:trPr>
        <w:tc>
          <w:tcPr>
            <w:tcW w:w="3158" w:type="dxa"/>
          </w:tcPr>
          <w:p w14:paraId="0651E9C5" w14:textId="62B23061" w:rsidR="00032768" w:rsidRPr="008E647D" w:rsidRDefault="00141288">
            <w:pPr>
              <w:pStyle w:val="EasyRead16"/>
              <w:rPr>
                <w:sz w:val="28"/>
                <w:szCs w:val="28"/>
              </w:rPr>
            </w:pPr>
            <w:r w:rsidRPr="00141288">
              <w:rPr>
                <w:noProof/>
                <w:sz w:val="28"/>
                <w:szCs w:val="28"/>
              </w:rPr>
              <w:lastRenderedPageBreak/>
              <w:drawing>
                <wp:inline distT="0" distB="0" distL="0" distR="0" wp14:anchorId="349933E8" wp14:editId="3EDC4EF9">
                  <wp:extent cx="1868170" cy="1868170"/>
                  <wp:effectExtent l="0" t="0" r="0" b="0"/>
                  <wp:docPr id="937461503" name="Picture 92" descr="a person holding two pieces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61503" name="Picture 92" descr="a person holding two pieces of paper"/>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0F2260E6" w14:textId="77777777" w:rsidR="00032768" w:rsidRDefault="00032768">
            <w:pPr>
              <w:pStyle w:val="EasyRead16"/>
              <w:rPr>
                <w:sz w:val="28"/>
                <w:szCs w:val="28"/>
              </w:rPr>
            </w:pPr>
          </w:p>
          <w:p w14:paraId="5C8D194E" w14:textId="77777777" w:rsidR="00032768" w:rsidRDefault="00032768">
            <w:pPr>
              <w:pStyle w:val="EasyRead16"/>
              <w:rPr>
                <w:sz w:val="28"/>
                <w:szCs w:val="28"/>
              </w:rPr>
            </w:pPr>
          </w:p>
          <w:p w14:paraId="5DA0DCD1" w14:textId="7683ED88" w:rsidR="00032768" w:rsidRDefault="22D29A98" w:rsidP="00637694">
            <w:pPr>
              <w:pStyle w:val="EasyRead16"/>
              <w:numPr>
                <w:ilvl w:val="0"/>
                <w:numId w:val="46"/>
              </w:numPr>
              <w:rPr>
                <w:sz w:val="28"/>
                <w:szCs w:val="28"/>
              </w:rPr>
            </w:pPr>
            <w:r w:rsidRPr="35198366">
              <w:rPr>
                <w:sz w:val="28"/>
                <w:szCs w:val="28"/>
              </w:rPr>
              <w:t xml:space="preserve">Say what NDIA documents </w:t>
            </w:r>
            <w:r w:rsidR="254517AB" w:rsidRPr="35198366">
              <w:rPr>
                <w:sz w:val="28"/>
                <w:szCs w:val="28"/>
              </w:rPr>
              <w:t>ar</w:t>
            </w:r>
            <w:r w:rsidRPr="35198366">
              <w:rPr>
                <w:sz w:val="28"/>
                <w:szCs w:val="28"/>
              </w:rPr>
              <w:t>e part of the rules</w:t>
            </w:r>
          </w:p>
          <w:p w14:paraId="72678AD6" w14:textId="77777777" w:rsidR="00032768" w:rsidRDefault="00032768" w:rsidP="00032768">
            <w:pPr>
              <w:pStyle w:val="EasyRead16"/>
              <w:rPr>
                <w:sz w:val="28"/>
                <w:szCs w:val="28"/>
              </w:rPr>
            </w:pPr>
          </w:p>
          <w:p w14:paraId="0F81DAC0" w14:textId="3756B525" w:rsidR="00032768" w:rsidRDefault="00441BC4" w:rsidP="00032768">
            <w:pPr>
              <w:pStyle w:val="EasyRead16"/>
              <w:rPr>
                <w:sz w:val="28"/>
                <w:szCs w:val="28"/>
              </w:rPr>
            </w:pPr>
            <w:r>
              <w:rPr>
                <w:sz w:val="28"/>
                <w:szCs w:val="28"/>
              </w:rPr>
              <w:t>They</w:t>
            </w:r>
            <w:r w:rsidR="00032768">
              <w:rPr>
                <w:sz w:val="28"/>
                <w:szCs w:val="28"/>
              </w:rPr>
              <w:t xml:space="preserve"> can be updated when they need to be.</w:t>
            </w:r>
          </w:p>
        </w:tc>
      </w:tr>
      <w:tr w:rsidR="008C3917" w:rsidRPr="008E647D" w14:paraId="56408239" w14:textId="77777777" w:rsidTr="000C47A3">
        <w:trPr>
          <w:cantSplit/>
          <w:trHeight w:val="6804"/>
        </w:trPr>
        <w:tc>
          <w:tcPr>
            <w:tcW w:w="3158" w:type="dxa"/>
          </w:tcPr>
          <w:p w14:paraId="443DC847" w14:textId="70AF5F29" w:rsidR="008C3917" w:rsidRPr="008E647D" w:rsidRDefault="008B5E39">
            <w:pPr>
              <w:pStyle w:val="EasyRead16"/>
              <w:rPr>
                <w:sz w:val="28"/>
                <w:szCs w:val="28"/>
              </w:rPr>
            </w:pPr>
            <w:r w:rsidRPr="008B5E39">
              <w:rPr>
                <w:noProof/>
                <w:sz w:val="28"/>
                <w:szCs w:val="28"/>
              </w:rPr>
              <w:drawing>
                <wp:inline distT="0" distB="0" distL="0" distR="0" wp14:anchorId="458CFBB4" wp14:editId="0234CE55">
                  <wp:extent cx="1868170" cy="1868170"/>
                  <wp:effectExtent l="0" t="0" r="0" b="0"/>
                  <wp:docPr id="63429595" name="Picture 93" descr=" four people engaged in assistive technology use, including a person in a wheelchair with headphones using a laptop, another person holding a tablet with large icons, and two others interacting with de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9595" name="Picture 93" descr=" four people engaged in assistive technology use, including a person in a wheelchair with headphones using a laptop, another person holding a tablet with large icons, and two others interacting with devices. "/>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2E879DAC" w14:textId="77777777" w:rsidR="008C3917" w:rsidRDefault="008C3917">
            <w:pPr>
              <w:pStyle w:val="EasyRead16"/>
              <w:rPr>
                <w:sz w:val="28"/>
                <w:szCs w:val="28"/>
              </w:rPr>
            </w:pPr>
          </w:p>
          <w:p w14:paraId="1159373F" w14:textId="77777777" w:rsidR="00441BC4" w:rsidRDefault="00441BC4" w:rsidP="00637694">
            <w:pPr>
              <w:pStyle w:val="EasyRead16"/>
              <w:numPr>
                <w:ilvl w:val="0"/>
                <w:numId w:val="46"/>
              </w:numPr>
              <w:rPr>
                <w:sz w:val="28"/>
                <w:szCs w:val="28"/>
              </w:rPr>
            </w:pPr>
            <w:r>
              <w:rPr>
                <w:sz w:val="28"/>
                <w:szCs w:val="28"/>
              </w:rPr>
              <w:t xml:space="preserve">Have more information about </w:t>
            </w:r>
            <w:r w:rsidR="00026CF2" w:rsidRPr="00E13B4D">
              <w:rPr>
                <w:b/>
                <w:bCs/>
                <w:sz w:val="28"/>
                <w:szCs w:val="28"/>
              </w:rPr>
              <w:t xml:space="preserve">value for money </w:t>
            </w:r>
            <w:r w:rsidR="00026CF2">
              <w:rPr>
                <w:sz w:val="28"/>
                <w:szCs w:val="28"/>
              </w:rPr>
              <w:t>quotes for</w:t>
            </w:r>
          </w:p>
          <w:p w14:paraId="4363EA98" w14:textId="77777777" w:rsidR="00026CF2" w:rsidRDefault="00026CF2" w:rsidP="00026CF2">
            <w:pPr>
              <w:pStyle w:val="EasyRead16"/>
              <w:rPr>
                <w:sz w:val="28"/>
                <w:szCs w:val="28"/>
              </w:rPr>
            </w:pPr>
          </w:p>
          <w:p w14:paraId="57F2FD00" w14:textId="77777777" w:rsidR="00026CF2" w:rsidRPr="00A83490" w:rsidRDefault="00026CF2" w:rsidP="00637694">
            <w:pPr>
              <w:pStyle w:val="EasyRead16"/>
              <w:numPr>
                <w:ilvl w:val="0"/>
                <w:numId w:val="47"/>
              </w:numPr>
              <w:rPr>
                <w:b/>
                <w:bCs/>
                <w:sz w:val="28"/>
                <w:szCs w:val="28"/>
              </w:rPr>
            </w:pPr>
            <w:r w:rsidRPr="00A83490">
              <w:rPr>
                <w:b/>
                <w:bCs/>
                <w:sz w:val="28"/>
                <w:szCs w:val="28"/>
              </w:rPr>
              <w:t>Assistive technology</w:t>
            </w:r>
          </w:p>
          <w:p w14:paraId="1A584136" w14:textId="77777777" w:rsidR="00A83490" w:rsidRDefault="00A83490" w:rsidP="00A83490">
            <w:pPr>
              <w:pStyle w:val="EasyRead16"/>
              <w:rPr>
                <w:rFonts w:eastAsia="Arial" w:cs="Arial"/>
                <w:color w:val="000000" w:themeColor="text1"/>
                <w:sz w:val="28"/>
                <w:szCs w:val="28"/>
              </w:rPr>
            </w:pPr>
          </w:p>
          <w:p w14:paraId="46CA6459" w14:textId="77777777" w:rsidR="00A83490" w:rsidRDefault="00A83490" w:rsidP="00A83490">
            <w:pPr>
              <w:pStyle w:val="EasyRead16"/>
              <w:rPr>
                <w:rFonts w:eastAsia="Arial" w:cs="Arial"/>
                <w:color w:val="000000" w:themeColor="text1"/>
                <w:sz w:val="28"/>
                <w:szCs w:val="28"/>
              </w:rPr>
            </w:pPr>
            <w:r w:rsidRPr="00F56233">
              <w:rPr>
                <w:rFonts w:eastAsia="Arial" w:cs="Arial"/>
                <w:color w:val="000000" w:themeColor="text1"/>
                <w:sz w:val="28"/>
                <w:szCs w:val="28"/>
              </w:rPr>
              <w:t>Assistive technology can be things to help you</w:t>
            </w:r>
          </w:p>
          <w:p w14:paraId="5D7878DB" w14:textId="77777777" w:rsidR="00A83490" w:rsidRPr="00F56233" w:rsidRDefault="00A83490" w:rsidP="00A83490">
            <w:pPr>
              <w:pStyle w:val="EasyRead16"/>
              <w:rPr>
                <w:rFonts w:eastAsia="Arial" w:cs="Arial"/>
                <w:color w:val="000000" w:themeColor="text1"/>
                <w:sz w:val="28"/>
                <w:szCs w:val="28"/>
              </w:rPr>
            </w:pPr>
          </w:p>
          <w:p w14:paraId="71C1512F" w14:textId="77777777" w:rsidR="00A83490" w:rsidRPr="00F56233" w:rsidRDefault="751FDD2E" w:rsidP="35198366">
            <w:pPr>
              <w:pStyle w:val="EasyRead16"/>
              <w:numPr>
                <w:ilvl w:val="0"/>
                <w:numId w:val="1"/>
              </w:numPr>
              <w:rPr>
                <w:rFonts w:eastAsia="Arial" w:cs="Arial"/>
                <w:color w:val="000000" w:themeColor="text1"/>
                <w:sz w:val="28"/>
                <w:szCs w:val="28"/>
              </w:rPr>
            </w:pPr>
            <w:r w:rsidRPr="35198366">
              <w:rPr>
                <w:rFonts w:eastAsia="Arial" w:cs="Arial"/>
                <w:color w:val="000000" w:themeColor="text1"/>
                <w:sz w:val="28"/>
                <w:szCs w:val="28"/>
              </w:rPr>
              <w:t>Speak</w:t>
            </w:r>
          </w:p>
          <w:p w14:paraId="205459EF" w14:textId="77777777" w:rsidR="00A83490" w:rsidRPr="00F56233" w:rsidRDefault="751FDD2E" w:rsidP="35198366">
            <w:pPr>
              <w:pStyle w:val="EasyRead16"/>
              <w:numPr>
                <w:ilvl w:val="0"/>
                <w:numId w:val="1"/>
              </w:numPr>
              <w:rPr>
                <w:rFonts w:eastAsia="Arial" w:cs="Arial"/>
                <w:color w:val="000000" w:themeColor="text1"/>
                <w:sz w:val="28"/>
                <w:szCs w:val="28"/>
              </w:rPr>
            </w:pPr>
            <w:r w:rsidRPr="35198366">
              <w:rPr>
                <w:rFonts w:eastAsia="Arial" w:cs="Arial"/>
                <w:color w:val="000000" w:themeColor="text1"/>
                <w:sz w:val="28"/>
                <w:szCs w:val="28"/>
              </w:rPr>
              <w:t>Move</w:t>
            </w:r>
          </w:p>
          <w:p w14:paraId="5F0AE1FD" w14:textId="77777777" w:rsidR="00A83490" w:rsidRPr="00F56233" w:rsidRDefault="751FDD2E" w:rsidP="35198366">
            <w:pPr>
              <w:pStyle w:val="EasyRead16"/>
              <w:numPr>
                <w:ilvl w:val="0"/>
                <w:numId w:val="1"/>
              </w:numPr>
              <w:rPr>
                <w:rFonts w:eastAsia="Arial" w:cs="Arial"/>
                <w:color w:val="000000" w:themeColor="text1"/>
                <w:sz w:val="28"/>
                <w:szCs w:val="28"/>
              </w:rPr>
            </w:pPr>
            <w:r w:rsidRPr="35198366">
              <w:rPr>
                <w:rFonts w:eastAsia="Arial" w:cs="Arial"/>
                <w:color w:val="000000" w:themeColor="text1"/>
                <w:sz w:val="28"/>
                <w:szCs w:val="28"/>
              </w:rPr>
              <w:t>See</w:t>
            </w:r>
          </w:p>
          <w:p w14:paraId="11391753" w14:textId="5745029C" w:rsidR="00026CF2" w:rsidRPr="00A83490" w:rsidRDefault="751FDD2E" w:rsidP="35198366">
            <w:pPr>
              <w:pStyle w:val="EasyRead16"/>
              <w:numPr>
                <w:ilvl w:val="0"/>
                <w:numId w:val="1"/>
              </w:numPr>
              <w:rPr>
                <w:rFonts w:eastAsia="Arial" w:cs="Arial"/>
                <w:color w:val="000000" w:themeColor="text1"/>
                <w:sz w:val="28"/>
                <w:szCs w:val="28"/>
              </w:rPr>
            </w:pPr>
            <w:r w:rsidRPr="35198366">
              <w:rPr>
                <w:rFonts w:eastAsia="Arial" w:cs="Arial"/>
                <w:color w:val="000000" w:themeColor="text1"/>
                <w:sz w:val="28"/>
                <w:szCs w:val="28"/>
              </w:rPr>
              <w:t>Hear.</w:t>
            </w:r>
          </w:p>
        </w:tc>
      </w:tr>
      <w:tr w:rsidR="00026CF2" w:rsidRPr="008E647D" w14:paraId="1AAB1FA9" w14:textId="77777777" w:rsidTr="000C47A3">
        <w:trPr>
          <w:cantSplit/>
          <w:trHeight w:val="2835"/>
        </w:trPr>
        <w:tc>
          <w:tcPr>
            <w:tcW w:w="3158" w:type="dxa"/>
          </w:tcPr>
          <w:p w14:paraId="2760DA8F" w14:textId="2E08F22A" w:rsidR="00026CF2" w:rsidRPr="008E647D" w:rsidRDefault="007417DD">
            <w:pPr>
              <w:pStyle w:val="EasyRead16"/>
              <w:rPr>
                <w:sz w:val="28"/>
                <w:szCs w:val="28"/>
              </w:rPr>
            </w:pPr>
            <w:r w:rsidRPr="007417DD">
              <w:rPr>
                <w:noProof/>
                <w:sz w:val="28"/>
                <w:szCs w:val="28"/>
              </w:rPr>
              <w:drawing>
                <wp:inline distT="0" distB="0" distL="0" distR="0" wp14:anchorId="7A0D0C3B" wp14:editId="64DCB5BC">
                  <wp:extent cx="1868170" cy="1868170"/>
                  <wp:effectExtent l="0" t="0" r="0" b="0"/>
                  <wp:docPr id="1758863559" name="Picture 97" descr="a blue grab bar above a toilet, a person in a wheelchair using a ramp to enter a house, a person using a stairlift on a staircase, and a bathroom equipped with multiple grab bars, a shower chair, and a raised toilet s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63559" name="Picture 97" descr="a blue grab bar above a toilet, a person in a wheelchair using a ramp to enter a house, a person using a stairlift on a staircase, and a bathroom equipped with multiple grab bars, a shower chair, and a raised toilet seat. "/>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03436BA5" w14:textId="77777777" w:rsidR="00026CF2" w:rsidRDefault="00026CF2">
            <w:pPr>
              <w:pStyle w:val="EasyRead16"/>
              <w:rPr>
                <w:sz w:val="28"/>
                <w:szCs w:val="28"/>
              </w:rPr>
            </w:pPr>
          </w:p>
          <w:p w14:paraId="324FC559" w14:textId="77777777" w:rsidR="00026CF2" w:rsidRDefault="00026CF2">
            <w:pPr>
              <w:pStyle w:val="EasyRead16"/>
              <w:rPr>
                <w:sz w:val="28"/>
                <w:szCs w:val="28"/>
              </w:rPr>
            </w:pPr>
          </w:p>
          <w:p w14:paraId="49AD5BE4" w14:textId="0F3942AD" w:rsidR="00026CF2" w:rsidRDefault="00026CF2" w:rsidP="00637694">
            <w:pPr>
              <w:pStyle w:val="EasyRead16"/>
              <w:numPr>
                <w:ilvl w:val="0"/>
                <w:numId w:val="47"/>
              </w:numPr>
              <w:rPr>
                <w:sz w:val="28"/>
                <w:szCs w:val="28"/>
              </w:rPr>
            </w:pPr>
            <w:r>
              <w:rPr>
                <w:sz w:val="28"/>
                <w:szCs w:val="28"/>
              </w:rPr>
              <w:t>Changes to your home.</w:t>
            </w:r>
          </w:p>
        </w:tc>
      </w:tr>
      <w:tr w:rsidR="00026CF2" w:rsidRPr="008E647D" w14:paraId="72900FEB" w14:textId="77777777" w:rsidTr="000C47A3">
        <w:trPr>
          <w:cantSplit/>
          <w:trHeight w:val="2835"/>
        </w:trPr>
        <w:tc>
          <w:tcPr>
            <w:tcW w:w="3158" w:type="dxa"/>
          </w:tcPr>
          <w:p w14:paraId="1C8AE30E" w14:textId="2D2BA362" w:rsidR="00026CF2" w:rsidRPr="008E647D" w:rsidRDefault="00825BB4">
            <w:pPr>
              <w:pStyle w:val="EasyRead16"/>
              <w:rPr>
                <w:sz w:val="28"/>
                <w:szCs w:val="28"/>
              </w:rPr>
            </w:pPr>
            <w:r w:rsidRPr="00825BB4">
              <w:rPr>
                <w:noProof/>
                <w:sz w:val="28"/>
                <w:szCs w:val="28"/>
              </w:rPr>
              <w:lastRenderedPageBreak/>
              <w:drawing>
                <wp:inline distT="0" distB="0" distL="0" distR="0" wp14:anchorId="46462473" wp14:editId="7A4930A9">
                  <wp:extent cx="1868170" cy="1868170"/>
                  <wp:effectExtent l="0" t="0" r="0" b="0"/>
                  <wp:docPr id="1923325071" name="Picture 99" descr="a pink price tag with a white dollar sign, a stack of orange coins also marked with a dollar sign, and a blue checkmark inside a white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25071" name="Picture 99" descr="a pink price tag with a white dollar sign, a stack of orange coins also marked with a dollar sign, and a blue checkmark inside a white circle. "/>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868170" cy="1868170"/>
                          </a:xfrm>
                          <a:prstGeom prst="rect">
                            <a:avLst/>
                          </a:prstGeom>
                          <a:noFill/>
                          <a:ln>
                            <a:noFill/>
                          </a:ln>
                        </pic:spPr>
                      </pic:pic>
                    </a:graphicData>
                  </a:graphic>
                </wp:inline>
              </w:drawing>
            </w:r>
          </w:p>
        </w:tc>
        <w:tc>
          <w:tcPr>
            <w:tcW w:w="5925" w:type="dxa"/>
          </w:tcPr>
          <w:p w14:paraId="737A5CEF" w14:textId="77777777" w:rsidR="00026CF2" w:rsidRDefault="00026CF2">
            <w:pPr>
              <w:pStyle w:val="EasyRead16"/>
              <w:rPr>
                <w:sz w:val="28"/>
                <w:szCs w:val="28"/>
              </w:rPr>
            </w:pPr>
          </w:p>
          <w:p w14:paraId="62EC93E5" w14:textId="77777777" w:rsidR="00E13B4D" w:rsidRDefault="00E13B4D">
            <w:pPr>
              <w:pStyle w:val="EasyRead16"/>
              <w:rPr>
                <w:sz w:val="28"/>
                <w:szCs w:val="28"/>
              </w:rPr>
            </w:pPr>
            <w:r>
              <w:rPr>
                <w:sz w:val="28"/>
                <w:szCs w:val="28"/>
              </w:rPr>
              <w:t>Value for money means a good amount of money for what you get.</w:t>
            </w:r>
          </w:p>
          <w:p w14:paraId="7D744797" w14:textId="77777777" w:rsidR="00E13B4D" w:rsidRDefault="00E13B4D">
            <w:pPr>
              <w:pStyle w:val="EasyRead16"/>
              <w:rPr>
                <w:sz w:val="28"/>
                <w:szCs w:val="28"/>
              </w:rPr>
            </w:pPr>
          </w:p>
          <w:p w14:paraId="4F6236B9" w14:textId="77777777" w:rsidR="00E13B4D" w:rsidRDefault="00E13B4D">
            <w:pPr>
              <w:pStyle w:val="EasyRead16"/>
              <w:rPr>
                <w:sz w:val="28"/>
                <w:szCs w:val="28"/>
              </w:rPr>
            </w:pPr>
            <w:r>
              <w:rPr>
                <w:sz w:val="28"/>
                <w:szCs w:val="28"/>
              </w:rPr>
              <w:t>It looks at</w:t>
            </w:r>
          </w:p>
          <w:p w14:paraId="1D7BD7D6" w14:textId="77777777" w:rsidR="00E13B4D" w:rsidRDefault="00E13B4D">
            <w:pPr>
              <w:pStyle w:val="EasyRead16"/>
              <w:rPr>
                <w:sz w:val="28"/>
                <w:szCs w:val="28"/>
              </w:rPr>
            </w:pPr>
          </w:p>
          <w:p w14:paraId="0C68771D" w14:textId="1FA7A719" w:rsidR="00E13B4D" w:rsidRDefault="007D0EFE" w:rsidP="00637694">
            <w:pPr>
              <w:pStyle w:val="EasyRead16"/>
              <w:numPr>
                <w:ilvl w:val="0"/>
                <w:numId w:val="47"/>
              </w:numPr>
              <w:rPr>
                <w:sz w:val="28"/>
                <w:szCs w:val="28"/>
              </w:rPr>
            </w:pPr>
            <w:r>
              <w:rPr>
                <w:sz w:val="28"/>
                <w:szCs w:val="28"/>
              </w:rPr>
              <w:t>Cost</w:t>
            </w:r>
          </w:p>
          <w:p w14:paraId="00C9410D" w14:textId="77777777" w:rsidR="007D0EFE" w:rsidRDefault="007D0EFE" w:rsidP="00637694">
            <w:pPr>
              <w:pStyle w:val="EasyRead16"/>
              <w:numPr>
                <w:ilvl w:val="0"/>
                <w:numId w:val="47"/>
              </w:numPr>
              <w:rPr>
                <w:sz w:val="28"/>
                <w:szCs w:val="28"/>
              </w:rPr>
            </w:pPr>
            <w:r>
              <w:rPr>
                <w:sz w:val="28"/>
                <w:szCs w:val="28"/>
              </w:rPr>
              <w:t>How good it is</w:t>
            </w:r>
          </w:p>
          <w:p w14:paraId="17354B22" w14:textId="1477C9A1" w:rsidR="007D0EFE" w:rsidRDefault="180525F5" w:rsidP="00637694">
            <w:pPr>
              <w:pStyle w:val="EasyRead16"/>
              <w:numPr>
                <w:ilvl w:val="0"/>
                <w:numId w:val="47"/>
              </w:numPr>
              <w:rPr>
                <w:sz w:val="28"/>
                <w:szCs w:val="28"/>
              </w:rPr>
            </w:pPr>
            <w:r w:rsidRPr="35198366">
              <w:rPr>
                <w:sz w:val="28"/>
                <w:szCs w:val="28"/>
              </w:rPr>
              <w:t>How well it work</w:t>
            </w:r>
            <w:r w:rsidR="22C5AF37" w:rsidRPr="35198366">
              <w:rPr>
                <w:sz w:val="28"/>
                <w:szCs w:val="28"/>
              </w:rPr>
              <w:t>s</w:t>
            </w:r>
            <w:r w:rsidRPr="35198366">
              <w:rPr>
                <w:sz w:val="28"/>
                <w:szCs w:val="28"/>
              </w:rPr>
              <w:t>.</w:t>
            </w:r>
          </w:p>
        </w:tc>
      </w:tr>
    </w:tbl>
    <w:p w14:paraId="21188F54" w14:textId="77777777" w:rsidR="001F64A7" w:rsidRDefault="001F64A7" w:rsidP="001F64A7">
      <w:pPr>
        <w:jc w:val="center"/>
        <w:rPr>
          <w:rFonts w:eastAsia="Arial" w:cs="Arial"/>
          <w:color w:val="000000" w:themeColor="text1"/>
          <w:sz w:val="24"/>
          <w:szCs w:val="24"/>
        </w:rPr>
      </w:pPr>
    </w:p>
    <w:p w14:paraId="463F3F77" w14:textId="77777777" w:rsidR="001F64A7" w:rsidRDefault="001F64A7" w:rsidP="001F64A7">
      <w:pPr>
        <w:jc w:val="center"/>
        <w:rPr>
          <w:rFonts w:eastAsia="Arial" w:cs="Arial"/>
          <w:color w:val="000000" w:themeColor="text1"/>
          <w:sz w:val="24"/>
          <w:szCs w:val="24"/>
        </w:rPr>
      </w:pPr>
    </w:p>
    <w:p w14:paraId="037289AE" w14:textId="77777777" w:rsidR="001F64A7" w:rsidRDefault="001F64A7" w:rsidP="001F64A7">
      <w:pPr>
        <w:jc w:val="center"/>
        <w:rPr>
          <w:rFonts w:eastAsia="Arial" w:cs="Arial"/>
          <w:color w:val="000000" w:themeColor="text1"/>
          <w:sz w:val="24"/>
          <w:szCs w:val="24"/>
        </w:rPr>
      </w:pPr>
    </w:p>
    <w:p w14:paraId="5C189CB2" w14:textId="77777777" w:rsidR="001F64A7" w:rsidRDefault="001F64A7" w:rsidP="001F64A7">
      <w:pPr>
        <w:jc w:val="center"/>
        <w:rPr>
          <w:rFonts w:eastAsia="Arial" w:cs="Arial"/>
          <w:color w:val="000000" w:themeColor="text1"/>
          <w:sz w:val="24"/>
          <w:szCs w:val="24"/>
        </w:rPr>
      </w:pPr>
    </w:p>
    <w:p w14:paraId="37403341" w14:textId="77777777" w:rsidR="001F64A7" w:rsidRDefault="001F64A7" w:rsidP="001F64A7">
      <w:pPr>
        <w:jc w:val="center"/>
        <w:rPr>
          <w:rFonts w:eastAsia="Arial" w:cs="Arial"/>
          <w:color w:val="000000" w:themeColor="text1"/>
          <w:sz w:val="24"/>
          <w:szCs w:val="24"/>
        </w:rPr>
      </w:pPr>
    </w:p>
    <w:p w14:paraId="34FB0F3E" w14:textId="77777777" w:rsidR="001F64A7" w:rsidRDefault="001F64A7" w:rsidP="001F64A7">
      <w:pPr>
        <w:jc w:val="center"/>
        <w:rPr>
          <w:rFonts w:eastAsia="Arial" w:cs="Arial"/>
          <w:color w:val="000000" w:themeColor="text1"/>
          <w:sz w:val="24"/>
          <w:szCs w:val="24"/>
        </w:rPr>
      </w:pPr>
    </w:p>
    <w:p w14:paraId="1E849411" w14:textId="77777777" w:rsidR="001F64A7" w:rsidRDefault="001F64A7" w:rsidP="001F64A7">
      <w:pPr>
        <w:jc w:val="center"/>
        <w:rPr>
          <w:rFonts w:eastAsia="Arial" w:cs="Arial"/>
          <w:color w:val="000000" w:themeColor="text1"/>
          <w:sz w:val="24"/>
          <w:szCs w:val="24"/>
        </w:rPr>
      </w:pPr>
    </w:p>
    <w:p w14:paraId="5F312225" w14:textId="77777777" w:rsidR="001F64A7" w:rsidRDefault="001F64A7" w:rsidP="001F64A7">
      <w:pPr>
        <w:jc w:val="center"/>
        <w:rPr>
          <w:rFonts w:eastAsia="Arial" w:cs="Arial"/>
          <w:color w:val="000000" w:themeColor="text1"/>
          <w:sz w:val="24"/>
          <w:szCs w:val="24"/>
        </w:rPr>
      </w:pPr>
    </w:p>
    <w:p w14:paraId="7AF7DAB3" w14:textId="77777777" w:rsidR="001F64A7" w:rsidRDefault="001F64A7" w:rsidP="001F64A7">
      <w:pPr>
        <w:jc w:val="center"/>
        <w:rPr>
          <w:rFonts w:eastAsia="Arial" w:cs="Arial"/>
          <w:color w:val="000000" w:themeColor="text1"/>
          <w:sz w:val="24"/>
          <w:szCs w:val="24"/>
        </w:rPr>
      </w:pPr>
    </w:p>
    <w:p w14:paraId="27FDEA3F" w14:textId="77777777" w:rsidR="001F64A7" w:rsidRDefault="001F64A7" w:rsidP="001F64A7">
      <w:pPr>
        <w:jc w:val="center"/>
        <w:rPr>
          <w:rFonts w:eastAsia="Arial" w:cs="Arial"/>
          <w:color w:val="000000" w:themeColor="text1"/>
          <w:sz w:val="24"/>
          <w:szCs w:val="24"/>
        </w:rPr>
      </w:pPr>
    </w:p>
    <w:p w14:paraId="53104D40" w14:textId="77777777" w:rsidR="001F64A7" w:rsidRDefault="001F64A7" w:rsidP="001F64A7">
      <w:pPr>
        <w:jc w:val="center"/>
        <w:rPr>
          <w:rFonts w:eastAsia="Arial" w:cs="Arial"/>
          <w:color w:val="000000" w:themeColor="text1"/>
          <w:sz w:val="24"/>
          <w:szCs w:val="24"/>
        </w:rPr>
      </w:pPr>
    </w:p>
    <w:p w14:paraId="33706C57" w14:textId="77777777" w:rsidR="001F64A7" w:rsidRDefault="001F64A7" w:rsidP="001F64A7">
      <w:pPr>
        <w:jc w:val="center"/>
        <w:rPr>
          <w:rFonts w:eastAsia="Arial" w:cs="Arial"/>
          <w:color w:val="000000" w:themeColor="text1"/>
          <w:sz w:val="24"/>
          <w:szCs w:val="24"/>
        </w:rPr>
      </w:pPr>
    </w:p>
    <w:p w14:paraId="7AF90225" w14:textId="77777777" w:rsidR="001F64A7" w:rsidRDefault="001F64A7" w:rsidP="001F64A7">
      <w:pPr>
        <w:jc w:val="center"/>
        <w:rPr>
          <w:rFonts w:eastAsia="Arial" w:cs="Arial"/>
          <w:color w:val="000000" w:themeColor="text1"/>
          <w:sz w:val="24"/>
          <w:szCs w:val="24"/>
        </w:rPr>
      </w:pPr>
      <w:r w:rsidRPr="17C59AD4">
        <w:rPr>
          <w:rFonts w:eastAsia="Arial" w:cs="Arial"/>
          <w:color w:val="000000" w:themeColor="text1"/>
          <w:sz w:val="24"/>
          <w:szCs w:val="24"/>
        </w:rPr>
        <w:t>Some images in this Easy Read were made using AI.</w:t>
      </w:r>
    </w:p>
    <w:p w14:paraId="3DD43CA7" w14:textId="77777777" w:rsidR="001F64A7" w:rsidRDefault="001F64A7" w:rsidP="001F64A7">
      <w:pPr>
        <w:spacing w:line="360" w:lineRule="auto"/>
        <w:jc w:val="center"/>
        <w:rPr>
          <w:rFonts w:eastAsia="Arial" w:cs="Arial"/>
          <w:color w:val="000000" w:themeColor="text1"/>
          <w:sz w:val="24"/>
          <w:szCs w:val="24"/>
          <w:lang w:val="en-US"/>
        </w:rPr>
      </w:pPr>
      <w:r w:rsidRPr="17C59AD4">
        <w:rPr>
          <w:rFonts w:eastAsia="Arial" w:cs="Arial"/>
          <w:color w:val="000000" w:themeColor="text1"/>
          <w:sz w:val="24"/>
          <w:szCs w:val="24"/>
        </w:rPr>
        <w:t xml:space="preserve">You must </w:t>
      </w:r>
      <w:r w:rsidRPr="17C59AD4">
        <w:rPr>
          <w:rFonts w:eastAsia="Arial" w:cs="Arial"/>
          <w:b/>
          <w:bCs/>
          <w:color w:val="000000" w:themeColor="text1"/>
          <w:sz w:val="24"/>
          <w:szCs w:val="24"/>
        </w:rPr>
        <w:t>not</w:t>
      </w:r>
      <w:r w:rsidRPr="17C59AD4">
        <w:rPr>
          <w:rFonts w:eastAsia="Arial" w:cs="Arial"/>
          <w:color w:val="000000" w:themeColor="text1"/>
          <w:sz w:val="24"/>
          <w:szCs w:val="24"/>
        </w:rPr>
        <w:t xml:space="preserve"> share or copy any of the images without permission.</w:t>
      </w:r>
    </w:p>
    <w:p w14:paraId="1227AC36" w14:textId="77777777" w:rsidR="001F64A7" w:rsidRDefault="001F64A7" w:rsidP="001F64A7">
      <w:pPr>
        <w:spacing w:line="360" w:lineRule="auto"/>
        <w:jc w:val="center"/>
        <w:rPr>
          <w:rFonts w:eastAsia="Arial" w:cs="Arial"/>
          <w:sz w:val="24"/>
          <w:szCs w:val="24"/>
        </w:rPr>
      </w:pPr>
      <w:r>
        <w:rPr>
          <w:rFonts w:eastAsia="Arial" w:cs="Arial"/>
          <w:color w:val="000000" w:themeColor="text1"/>
          <w:sz w:val="24"/>
          <w:szCs w:val="24"/>
        </w:rPr>
        <w:t>May</w:t>
      </w:r>
      <w:r w:rsidRPr="17C59AD4">
        <w:rPr>
          <w:rFonts w:eastAsia="Arial" w:cs="Arial"/>
          <w:color w:val="000000" w:themeColor="text1"/>
          <w:sz w:val="24"/>
          <w:szCs w:val="24"/>
        </w:rPr>
        <w:t xml:space="preserve"> 2026.</w:t>
      </w:r>
    </w:p>
    <w:p w14:paraId="235A87BD" w14:textId="7C2EBE73" w:rsidR="008245D4" w:rsidRDefault="008245D4" w:rsidP="008245D4"/>
    <w:sectPr w:rsidR="008245D4" w:rsidSect="006D260B">
      <w:headerReference w:type="even" r:id="rId115"/>
      <w:footerReference w:type="even" r:id="rId116"/>
      <w:footerReference w:type="default" r:id="rId117"/>
      <w:headerReference w:type="first" r:id="rId118"/>
      <w:footerReference w:type="first" r:id="rId119"/>
      <w:pgSz w:w="11906" w:h="16838"/>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EBD3E" w14:textId="77777777" w:rsidR="00845539" w:rsidRDefault="00845539" w:rsidP="00B04ED8">
      <w:pPr>
        <w:spacing w:after="0" w:line="240" w:lineRule="auto"/>
      </w:pPr>
      <w:r>
        <w:separator/>
      </w:r>
    </w:p>
  </w:endnote>
  <w:endnote w:type="continuationSeparator" w:id="0">
    <w:p w14:paraId="1B14481E" w14:textId="77777777" w:rsidR="00845539" w:rsidRDefault="00845539" w:rsidP="00B04ED8">
      <w:pPr>
        <w:spacing w:after="0" w:line="240" w:lineRule="auto"/>
      </w:pPr>
      <w:r>
        <w:continuationSeparator/>
      </w:r>
    </w:p>
  </w:endnote>
  <w:endnote w:type="continuationNotice" w:id="1">
    <w:p w14:paraId="71CC8731" w14:textId="77777777" w:rsidR="00845539" w:rsidRDefault="008455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0E4E9" w14:textId="779AFCBC" w:rsidR="00696CF7" w:rsidRDefault="00C96ED4">
    <w:pPr>
      <w:pStyle w:val="Footer"/>
    </w:pPr>
    <w:r>
      <w:rPr>
        <w:noProof/>
      </w:rPr>
      <mc:AlternateContent>
        <mc:Choice Requires="wps">
          <w:drawing>
            <wp:anchor distT="0" distB="0" distL="0" distR="0" simplePos="0" relativeHeight="251663362" behindDoc="0" locked="0" layoutInCell="1" allowOverlap="1" wp14:anchorId="0FDEBA4D" wp14:editId="4BB67B9E">
              <wp:simplePos x="635" y="635"/>
              <wp:positionH relativeFrom="page">
                <wp:align>center</wp:align>
              </wp:positionH>
              <wp:positionV relativeFrom="page">
                <wp:align>bottom</wp:align>
              </wp:positionV>
              <wp:extent cx="622300" cy="404495"/>
              <wp:effectExtent l="0" t="0" r="6350" b="0"/>
              <wp:wrapNone/>
              <wp:docPr id="62717964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498C501" w14:textId="23CAB000" w:rsidR="00C96ED4" w:rsidRPr="00C96ED4" w:rsidRDefault="00C96ED4" w:rsidP="00C96ED4">
                          <w:pPr>
                            <w:spacing w:after="0"/>
                            <w:rPr>
                              <w:rFonts w:ascii="Aptos" w:eastAsia="Aptos" w:hAnsi="Aptos" w:cs="Aptos"/>
                              <w:noProof/>
                              <w:color w:val="FF0000"/>
                              <w:sz w:val="24"/>
                              <w:szCs w:val="24"/>
                            </w:rPr>
                          </w:pPr>
                          <w:r w:rsidRPr="00C96ED4">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DEBA4D" id="_x0000_t202" coordsize="21600,21600" o:spt="202" path="m,l,21600r21600,l21600,xe">
              <v:stroke joinstyle="miter"/>
              <v:path gradientshapeok="t" o:connecttype="rect"/>
            </v:shapetype>
            <v:shape id="Text Box 7" o:spid="_x0000_s1027" type="#_x0000_t202" alt="OFFICIAL" style="position:absolute;margin-left:0;margin-top:0;width:49pt;height:31.85pt;z-index:2516633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" filled="f" stroked="f">
              <v:fill o:detectmouseclick="t"/>
              <v:textbox style="mso-fit-shape-to-text:t" inset="0,0,0,15pt">
                <w:txbxContent>
                  <w:p w14:paraId="7498C501" w14:textId="23CAB000" w:rsidR="00C96ED4" w:rsidRPr="00C96ED4" w:rsidRDefault="00C96ED4" w:rsidP="00C96ED4">
                    <w:pPr>
                      <w:spacing w:after="0"/>
                      <w:rPr>
                        <w:rFonts w:ascii="Aptos" w:eastAsia="Aptos" w:hAnsi="Aptos" w:cs="Aptos"/>
                        <w:noProof/>
                        <w:color w:val="FF0000"/>
                        <w:sz w:val="24"/>
                        <w:szCs w:val="24"/>
                      </w:rPr>
                    </w:pPr>
                    <w:r w:rsidRPr="00C96ED4">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D5C84" w14:textId="636BE6D1" w:rsidR="00B04ED8" w:rsidRPr="00BB43CB" w:rsidRDefault="00000000" w:rsidP="00BB43CB">
    <w:pPr>
      <w:pStyle w:val="Footer"/>
      <w:jc w:val="right"/>
      <w:rPr>
        <w:sz w:val="32"/>
        <w:szCs w:val="32"/>
      </w:rPr>
    </w:pPr>
    <w:sdt>
      <w:sdtPr>
        <w:id w:val="668830175"/>
        <w:docPartObj>
          <w:docPartGallery w:val="Page Numbers (Bottom of Page)"/>
          <w:docPartUnique/>
        </w:docPartObj>
      </w:sdtPr>
      <w:sdtEndPr>
        <w:rPr>
          <w:noProof/>
          <w:sz w:val="32"/>
          <w:szCs w:val="32"/>
        </w:rPr>
      </w:sdtEndPr>
      <w:sdtContent>
        <w:r w:rsidR="00BB43CB" w:rsidRPr="5C1A1679">
          <w:rPr>
            <w:noProof/>
            <w:sz w:val="28"/>
            <w:szCs w:val="28"/>
          </w:rPr>
          <w:fldChar w:fldCharType="begin"/>
        </w:r>
        <w:r w:rsidR="00BB43CB" w:rsidRPr="5C1A1679">
          <w:rPr>
            <w:sz w:val="32"/>
            <w:szCs w:val="32"/>
          </w:rPr>
          <w:instrText xml:space="preserve"> PAGE   \* MERGEFORMAT </w:instrText>
        </w:r>
        <w:r w:rsidR="00BB43CB" w:rsidRPr="5C1A1679">
          <w:rPr>
            <w:sz w:val="32"/>
            <w:szCs w:val="32"/>
          </w:rPr>
          <w:fldChar w:fldCharType="separate"/>
        </w:r>
        <w:r w:rsidR="5C1A1679" w:rsidRPr="5C1A1679">
          <w:rPr>
            <w:noProof/>
            <w:sz w:val="28"/>
            <w:szCs w:val="28"/>
          </w:rPr>
          <w:t>2</w:t>
        </w:r>
        <w:r w:rsidR="00BB43CB" w:rsidRPr="5C1A1679">
          <w:rPr>
            <w:noProof/>
            <w:sz w:val="28"/>
            <w:szCs w:val="2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63146" w14:textId="6A1A756A" w:rsidR="003D5871" w:rsidRDefault="003D5871">
    <w:pPr>
      <w:pStyle w:val="Footer"/>
    </w:pPr>
    <w:r w:rsidRPr="00FD018D">
      <w:rPr>
        <w:noProof/>
      </w:rPr>
      <w:drawing>
        <wp:anchor distT="0" distB="0" distL="114300" distR="114300" simplePos="0" relativeHeight="251658240" behindDoc="0" locked="0" layoutInCell="1" allowOverlap="1" wp14:anchorId="3A63020F" wp14:editId="141760F1">
          <wp:simplePos x="0" y="0"/>
          <wp:positionH relativeFrom="column">
            <wp:posOffset>4381500</wp:posOffset>
          </wp:positionH>
          <wp:positionV relativeFrom="paragraph">
            <wp:posOffset>-1485900</wp:posOffset>
          </wp:positionV>
          <wp:extent cx="1841500" cy="2026285"/>
          <wp:effectExtent l="0" t="0" r="0" b="0"/>
          <wp:wrapSquare wrapText="bothSides"/>
          <wp:docPr id="341271985" name="Picture 1" descr="Teal circle with white page with Easy Read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71985" name="Picture 1" descr="Teal circle with white page with Easy Read on it"/>
                  <pic:cNvPicPr/>
                </pic:nvPicPr>
                <pic:blipFill>
                  <a:blip r:embed="rId1">
                    <a:extLst>
                      <a:ext uri="{28A0092B-C50C-407E-A947-70E740481C1C}">
                        <a14:useLocalDpi xmlns:a14="http://schemas.microsoft.com/office/drawing/2010/main" val="0"/>
                      </a:ext>
                    </a:extLst>
                  </a:blip>
                  <a:stretch>
                    <a:fillRect/>
                  </a:stretch>
                </pic:blipFill>
                <pic:spPr>
                  <a:xfrm>
                    <a:off x="0" y="0"/>
                    <a:ext cx="1841500" cy="20262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6776C" w14:textId="77777777" w:rsidR="00845539" w:rsidRDefault="00845539" w:rsidP="00B04ED8">
      <w:pPr>
        <w:spacing w:after="0" w:line="240" w:lineRule="auto"/>
      </w:pPr>
      <w:r>
        <w:separator/>
      </w:r>
    </w:p>
  </w:footnote>
  <w:footnote w:type="continuationSeparator" w:id="0">
    <w:p w14:paraId="43D0439E" w14:textId="77777777" w:rsidR="00845539" w:rsidRDefault="00845539" w:rsidP="00B04ED8">
      <w:pPr>
        <w:spacing w:after="0" w:line="240" w:lineRule="auto"/>
      </w:pPr>
      <w:r>
        <w:continuationSeparator/>
      </w:r>
    </w:p>
  </w:footnote>
  <w:footnote w:type="continuationNotice" w:id="1">
    <w:p w14:paraId="61663010" w14:textId="77777777" w:rsidR="00845539" w:rsidRDefault="008455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E4F04" w14:textId="45920147" w:rsidR="00696CF7" w:rsidRDefault="00C96ED4">
    <w:pPr>
      <w:pStyle w:val="Header"/>
    </w:pPr>
    <w:r>
      <w:rPr>
        <w:noProof/>
      </w:rPr>
      <mc:AlternateContent>
        <mc:Choice Requires="wps">
          <w:drawing>
            <wp:anchor distT="0" distB="0" distL="0" distR="0" simplePos="0" relativeHeight="251660290" behindDoc="0" locked="0" layoutInCell="1" allowOverlap="1" wp14:anchorId="0D47DEC2" wp14:editId="7C2251F9">
              <wp:simplePos x="635" y="635"/>
              <wp:positionH relativeFrom="page">
                <wp:align>center</wp:align>
              </wp:positionH>
              <wp:positionV relativeFrom="page">
                <wp:align>top</wp:align>
              </wp:positionV>
              <wp:extent cx="622300" cy="404495"/>
              <wp:effectExtent l="0" t="0" r="6350" b="14605"/>
              <wp:wrapNone/>
              <wp:docPr id="67673472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C4E4BEB" w14:textId="22C34041" w:rsidR="00C96ED4" w:rsidRPr="00C96ED4" w:rsidRDefault="00C96ED4" w:rsidP="00C96ED4">
                          <w:pPr>
                            <w:spacing w:after="0"/>
                            <w:rPr>
                              <w:rFonts w:ascii="Aptos" w:eastAsia="Aptos" w:hAnsi="Aptos" w:cs="Aptos"/>
                              <w:noProof/>
                              <w:color w:val="FF0000"/>
                              <w:sz w:val="24"/>
                              <w:szCs w:val="24"/>
                            </w:rPr>
                          </w:pPr>
                          <w:r w:rsidRPr="00C96ED4">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47DEC2" id="_x0000_t202" coordsize="21600,21600" o:spt="202" path="m,l,21600r21600,l21600,xe">
              <v:stroke joinstyle="miter"/>
              <v:path gradientshapeok="t" o:connecttype="rect"/>
            </v:shapetype>
            <v:shape id="Text Box 4" o:spid="_x0000_s1026" type="#_x0000_t202" alt="OFFICIAL" style="position:absolute;margin-left:0;margin-top:0;width:49pt;height:31.85pt;z-index:251660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fill o:detectmouseclick="t"/>
              <v:textbox style="mso-fit-shape-to-text:t" inset="0,15pt,0,0">
                <w:txbxContent>
                  <w:p w14:paraId="3C4E4BEB" w14:textId="22C34041" w:rsidR="00C96ED4" w:rsidRPr="00C96ED4" w:rsidRDefault="00C96ED4" w:rsidP="00C96ED4">
                    <w:pPr>
                      <w:spacing w:after="0"/>
                      <w:rPr>
                        <w:rFonts w:ascii="Aptos" w:eastAsia="Aptos" w:hAnsi="Aptos" w:cs="Aptos"/>
                        <w:noProof/>
                        <w:color w:val="FF0000"/>
                        <w:sz w:val="24"/>
                        <w:szCs w:val="24"/>
                      </w:rPr>
                    </w:pPr>
                    <w:r w:rsidRPr="00C96ED4">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1E033" w14:textId="26C1B5E8" w:rsidR="002950E3" w:rsidRPr="00E642D6" w:rsidRDefault="00DF635C" w:rsidP="00E642D6">
    <w:pPr>
      <w:pStyle w:val="Header"/>
    </w:pPr>
    <w:r>
      <w:rPr>
        <w:noProof/>
        <w:lang w:eastAsia="en-AU"/>
      </w:rPr>
      <w:drawing>
        <wp:inline distT="0" distB="0" distL="0" distR="0" wp14:anchorId="6ADB7758" wp14:editId="706C4232">
          <wp:extent cx="5731510" cy="937137"/>
          <wp:effectExtent l="0" t="0" r="254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721" r="721"/>
                  <a:stretch>
                    <a:fillRect/>
                  </a:stretch>
                </pic:blipFill>
                <pic:spPr bwMode="auto">
                  <a:xfrm>
                    <a:off x="0" y="0"/>
                    <a:ext cx="5731510" cy="93713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51BC1"/>
    <w:multiLevelType w:val="hybridMultilevel"/>
    <w:tmpl w:val="B4B03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96E5E"/>
    <w:multiLevelType w:val="hybridMultilevel"/>
    <w:tmpl w:val="2C5A039C"/>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042F32"/>
    <w:multiLevelType w:val="hybridMultilevel"/>
    <w:tmpl w:val="B03ECD18"/>
    <w:lvl w:ilvl="0" w:tplc="5DC0F8BA">
      <w:start w:val="1"/>
      <w:numFmt w:val="bullet"/>
      <w:lvlText w:val="o"/>
      <w:lvlJc w:val="left"/>
      <w:pPr>
        <w:ind w:left="1440" w:hanging="360"/>
      </w:pPr>
      <w:rPr>
        <w:rFonts w:ascii="Courier New" w:hAnsi="Courier New" w:hint="default"/>
      </w:rPr>
    </w:lvl>
    <w:lvl w:ilvl="1" w:tplc="980CAC74" w:tentative="1">
      <w:start w:val="1"/>
      <w:numFmt w:val="bullet"/>
      <w:lvlText w:val="o"/>
      <w:lvlJc w:val="left"/>
      <w:pPr>
        <w:ind w:left="2160" w:hanging="360"/>
      </w:pPr>
      <w:rPr>
        <w:rFonts w:ascii="Courier New" w:hAnsi="Courier New" w:hint="default"/>
      </w:rPr>
    </w:lvl>
    <w:lvl w:ilvl="2" w:tplc="59069CD8" w:tentative="1">
      <w:start w:val="1"/>
      <w:numFmt w:val="bullet"/>
      <w:lvlText w:val=""/>
      <w:lvlJc w:val="left"/>
      <w:pPr>
        <w:ind w:left="2880" w:hanging="360"/>
      </w:pPr>
      <w:rPr>
        <w:rFonts w:ascii="Wingdings" w:hAnsi="Wingdings" w:hint="default"/>
      </w:rPr>
    </w:lvl>
    <w:lvl w:ilvl="3" w:tplc="94946704" w:tentative="1">
      <w:start w:val="1"/>
      <w:numFmt w:val="bullet"/>
      <w:lvlText w:val=""/>
      <w:lvlJc w:val="left"/>
      <w:pPr>
        <w:ind w:left="3600" w:hanging="360"/>
      </w:pPr>
      <w:rPr>
        <w:rFonts w:ascii="Symbol" w:hAnsi="Symbol" w:hint="default"/>
      </w:rPr>
    </w:lvl>
    <w:lvl w:ilvl="4" w:tplc="5C489CE4" w:tentative="1">
      <w:start w:val="1"/>
      <w:numFmt w:val="bullet"/>
      <w:lvlText w:val="o"/>
      <w:lvlJc w:val="left"/>
      <w:pPr>
        <w:ind w:left="4320" w:hanging="360"/>
      </w:pPr>
      <w:rPr>
        <w:rFonts w:ascii="Courier New" w:hAnsi="Courier New" w:hint="default"/>
      </w:rPr>
    </w:lvl>
    <w:lvl w:ilvl="5" w:tplc="5B543DB0" w:tentative="1">
      <w:start w:val="1"/>
      <w:numFmt w:val="bullet"/>
      <w:lvlText w:val=""/>
      <w:lvlJc w:val="left"/>
      <w:pPr>
        <w:ind w:left="5040" w:hanging="360"/>
      </w:pPr>
      <w:rPr>
        <w:rFonts w:ascii="Wingdings" w:hAnsi="Wingdings" w:hint="default"/>
      </w:rPr>
    </w:lvl>
    <w:lvl w:ilvl="6" w:tplc="DF288220" w:tentative="1">
      <w:start w:val="1"/>
      <w:numFmt w:val="bullet"/>
      <w:lvlText w:val=""/>
      <w:lvlJc w:val="left"/>
      <w:pPr>
        <w:ind w:left="5760" w:hanging="360"/>
      </w:pPr>
      <w:rPr>
        <w:rFonts w:ascii="Symbol" w:hAnsi="Symbol" w:hint="default"/>
      </w:rPr>
    </w:lvl>
    <w:lvl w:ilvl="7" w:tplc="AE707B28" w:tentative="1">
      <w:start w:val="1"/>
      <w:numFmt w:val="bullet"/>
      <w:lvlText w:val="o"/>
      <w:lvlJc w:val="left"/>
      <w:pPr>
        <w:ind w:left="6480" w:hanging="360"/>
      </w:pPr>
      <w:rPr>
        <w:rFonts w:ascii="Courier New" w:hAnsi="Courier New" w:hint="default"/>
      </w:rPr>
    </w:lvl>
    <w:lvl w:ilvl="8" w:tplc="2FA2A23C" w:tentative="1">
      <w:start w:val="1"/>
      <w:numFmt w:val="bullet"/>
      <w:lvlText w:val=""/>
      <w:lvlJc w:val="left"/>
      <w:pPr>
        <w:ind w:left="7200" w:hanging="360"/>
      </w:pPr>
      <w:rPr>
        <w:rFonts w:ascii="Wingdings" w:hAnsi="Wingdings" w:hint="default"/>
      </w:rPr>
    </w:lvl>
  </w:abstractNum>
  <w:abstractNum w:abstractNumId="3" w15:restartNumberingAfterBreak="0">
    <w:nsid w:val="081E2395"/>
    <w:multiLevelType w:val="hybridMultilevel"/>
    <w:tmpl w:val="19B82030"/>
    <w:lvl w:ilvl="0" w:tplc="1068BB76">
      <w:start w:val="1"/>
      <w:numFmt w:val="bullet"/>
      <w:lvlText w:val=""/>
      <w:lvlJc w:val="left"/>
      <w:pPr>
        <w:ind w:left="1080" w:hanging="360"/>
      </w:pPr>
      <w:rPr>
        <w:rFonts w:ascii="Symbol" w:hAnsi="Symbol" w:hint="default"/>
      </w:rPr>
    </w:lvl>
    <w:lvl w:ilvl="1" w:tplc="212CFD2E" w:tentative="1">
      <w:start w:val="1"/>
      <w:numFmt w:val="bullet"/>
      <w:lvlText w:val="o"/>
      <w:lvlJc w:val="left"/>
      <w:pPr>
        <w:ind w:left="1800" w:hanging="360"/>
      </w:pPr>
      <w:rPr>
        <w:rFonts w:ascii="Courier New" w:hAnsi="Courier New" w:hint="default"/>
      </w:rPr>
    </w:lvl>
    <w:lvl w:ilvl="2" w:tplc="564C0B84" w:tentative="1">
      <w:start w:val="1"/>
      <w:numFmt w:val="bullet"/>
      <w:lvlText w:val=""/>
      <w:lvlJc w:val="left"/>
      <w:pPr>
        <w:ind w:left="2520" w:hanging="360"/>
      </w:pPr>
      <w:rPr>
        <w:rFonts w:ascii="Wingdings" w:hAnsi="Wingdings" w:hint="default"/>
      </w:rPr>
    </w:lvl>
    <w:lvl w:ilvl="3" w:tplc="4AE00C3A" w:tentative="1">
      <w:start w:val="1"/>
      <w:numFmt w:val="bullet"/>
      <w:lvlText w:val=""/>
      <w:lvlJc w:val="left"/>
      <w:pPr>
        <w:ind w:left="3240" w:hanging="360"/>
      </w:pPr>
      <w:rPr>
        <w:rFonts w:ascii="Symbol" w:hAnsi="Symbol" w:hint="default"/>
      </w:rPr>
    </w:lvl>
    <w:lvl w:ilvl="4" w:tplc="86748132" w:tentative="1">
      <w:start w:val="1"/>
      <w:numFmt w:val="bullet"/>
      <w:lvlText w:val="o"/>
      <w:lvlJc w:val="left"/>
      <w:pPr>
        <w:ind w:left="3960" w:hanging="360"/>
      </w:pPr>
      <w:rPr>
        <w:rFonts w:ascii="Courier New" w:hAnsi="Courier New" w:hint="default"/>
      </w:rPr>
    </w:lvl>
    <w:lvl w:ilvl="5" w:tplc="D5887C30" w:tentative="1">
      <w:start w:val="1"/>
      <w:numFmt w:val="bullet"/>
      <w:lvlText w:val=""/>
      <w:lvlJc w:val="left"/>
      <w:pPr>
        <w:ind w:left="4680" w:hanging="360"/>
      </w:pPr>
      <w:rPr>
        <w:rFonts w:ascii="Wingdings" w:hAnsi="Wingdings" w:hint="default"/>
      </w:rPr>
    </w:lvl>
    <w:lvl w:ilvl="6" w:tplc="9C166B76" w:tentative="1">
      <w:start w:val="1"/>
      <w:numFmt w:val="bullet"/>
      <w:lvlText w:val=""/>
      <w:lvlJc w:val="left"/>
      <w:pPr>
        <w:ind w:left="5400" w:hanging="360"/>
      </w:pPr>
      <w:rPr>
        <w:rFonts w:ascii="Symbol" w:hAnsi="Symbol" w:hint="default"/>
      </w:rPr>
    </w:lvl>
    <w:lvl w:ilvl="7" w:tplc="EF6E1072" w:tentative="1">
      <w:start w:val="1"/>
      <w:numFmt w:val="bullet"/>
      <w:lvlText w:val="o"/>
      <w:lvlJc w:val="left"/>
      <w:pPr>
        <w:ind w:left="6120" w:hanging="360"/>
      </w:pPr>
      <w:rPr>
        <w:rFonts w:ascii="Courier New" w:hAnsi="Courier New" w:hint="default"/>
      </w:rPr>
    </w:lvl>
    <w:lvl w:ilvl="8" w:tplc="563C9346" w:tentative="1">
      <w:start w:val="1"/>
      <w:numFmt w:val="bullet"/>
      <w:lvlText w:val=""/>
      <w:lvlJc w:val="left"/>
      <w:pPr>
        <w:ind w:left="6840" w:hanging="360"/>
      </w:pPr>
      <w:rPr>
        <w:rFonts w:ascii="Wingdings" w:hAnsi="Wingdings" w:hint="default"/>
      </w:rPr>
    </w:lvl>
  </w:abstractNum>
  <w:abstractNum w:abstractNumId="4" w15:restartNumberingAfterBreak="0">
    <w:nsid w:val="08F26BC5"/>
    <w:multiLevelType w:val="hybridMultilevel"/>
    <w:tmpl w:val="6D12C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B52E6"/>
    <w:multiLevelType w:val="hybridMultilevel"/>
    <w:tmpl w:val="0F2E9CB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3EA1CD"/>
    <w:multiLevelType w:val="hybridMultilevel"/>
    <w:tmpl w:val="9760D4E0"/>
    <w:lvl w:ilvl="0" w:tplc="232EF7C8">
      <w:start w:val="1"/>
      <w:numFmt w:val="bullet"/>
      <w:lvlText w:val=""/>
      <w:lvlJc w:val="left"/>
      <w:pPr>
        <w:ind w:left="720" w:hanging="360"/>
      </w:pPr>
      <w:rPr>
        <w:rFonts w:ascii="Symbol" w:hAnsi="Symbol" w:hint="default"/>
      </w:rPr>
    </w:lvl>
    <w:lvl w:ilvl="1" w:tplc="48848766">
      <w:start w:val="1"/>
      <w:numFmt w:val="bullet"/>
      <w:lvlText w:val="o"/>
      <w:lvlJc w:val="left"/>
      <w:pPr>
        <w:ind w:left="1440" w:hanging="360"/>
      </w:pPr>
      <w:rPr>
        <w:rFonts w:ascii="Courier New" w:hAnsi="Courier New" w:hint="default"/>
      </w:rPr>
    </w:lvl>
    <w:lvl w:ilvl="2" w:tplc="DCB4968E">
      <w:start w:val="1"/>
      <w:numFmt w:val="bullet"/>
      <w:lvlText w:val=""/>
      <w:lvlJc w:val="left"/>
      <w:pPr>
        <w:ind w:left="2160" w:hanging="360"/>
      </w:pPr>
      <w:rPr>
        <w:rFonts w:ascii="Wingdings" w:hAnsi="Wingdings" w:hint="default"/>
      </w:rPr>
    </w:lvl>
    <w:lvl w:ilvl="3" w:tplc="637ABA78">
      <w:start w:val="1"/>
      <w:numFmt w:val="bullet"/>
      <w:lvlText w:val=""/>
      <w:lvlJc w:val="left"/>
      <w:pPr>
        <w:ind w:left="2880" w:hanging="360"/>
      </w:pPr>
      <w:rPr>
        <w:rFonts w:ascii="Symbol" w:hAnsi="Symbol" w:hint="default"/>
      </w:rPr>
    </w:lvl>
    <w:lvl w:ilvl="4" w:tplc="20A84082">
      <w:start w:val="1"/>
      <w:numFmt w:val="bullet"/>
      <w:lvlText w:val="o"/>
      <w:lvlJc w:val="left"/>
      <w:pPr>
        <w:ind w:left="3600" w:hanging="360"/>
      </w:pPr>
      <w:rPr>
        <w:rFonts w:ascii="Courier New" w:hAnsi="Courier New" w:hint="default"/>
      </w:rPr>
    </w:lvl>
    <w:lvl w:ilvl="5" w:tplc="0D3E81CA">
      <w:start w:val="1"/>
      <w:numFmt w:val="bullet"/>
      <w:lvlText w:val=""/>
      <w:lvlJc w:val="left"/>
      <w:pPr>
        <w:ind w:left="4320" w:hanging="360"/>
      </w:pPr>
      <w:rPr>
        <w:rFonts w:ascii="Wingdings" w:hAnsi="Wingdings" w:hint="default"/>
      </w:rPr>
    </w:lvl>
    <w:lvl w:ilvl="6" w:tplc="7F78954C">
      <w:start w:val="1"/>
      <w:numFmt w:val="bullet"/>
      <w:lvlText w:val=""/>
      <w:lvlJc w:val="left"/>
      <w:pPr>
        <w:ind w:left="5040" w:hanging="360"/>
      </w:pPr>
      <w:rPr>
        <w:rFonts w:ascii="Symbol" w:hAnsi="Symbol" w:hint="default"/>
      </w:rPr>
    </w:lvl>
    <w:lvl w:ilvl="7" w:tplc="EFDE9D48">
      <w:start w:val="1"/>
      <w:numFmt w:val="bullet"/>
      <w:lvlText w:val="o"/>
      <w:lvlJc w:val="left"/>
      <w:pPr>
        <w:ind w:left="5760" w:hanging="360"/>
      </w:pPr>
      <w:rPr>
        <w:rFonts w:ascii="Courier New" w:hAnsi="Courier New" w:hint="default"/>
      </w:rPr>
    </w:lvl>
    <w:lvl w:ilvl="8" w:tplc="619AB682">
      <w:start w:val="1"/>
      <w:numFmt w:val="bullet"/>
      <w:lvlText w:val=""/>
      <w:lvlJc w:val="left"/>
      <w:pPr>
        <w:ind w:left="6480" w:hanging="360"/>
      </w:pPr>
      <w:rPr>
        <w:rFonts w:ascii="Wingdings" w:hAnsi="Wingdings" w:hint="default"/>
      </w:rPr>
    </w:lvl>
  </w:abstractNum>
  <w:abstractNum w:abstractNumId="7" w15:restartNumberingAfterBreak="0">
    <w:nsid w:val="0E8A7511"/>
    <w:multiLevelType w:val="hybridMultilevel"/>
    <w:tmpl w:val="D334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7FB6D"/>
    <w:multiLevelType w:val="hybridMultilevel"/>
    <w:tmpl w:val="FFFFFFFF"/>
    <w:lvl w:ilvl="0" w:tplc="03FE9652">
      <w:start w:val="1"/>
      <w:numFmt w:val="bullet"/>
      <w:lvlText w:val="o"/>
      <w:lvlJc w:val="left"/>
      <w:pPr>
        <w:ind w:left="1440" w:hanging="360"/>
      </w:pPr>
      <w:rPr>
        <w:rFonts w:ascii="Courier New" w:hAnsi="Courier New" w:hint="default"/>
      </w:rPr>
    </w:lvl>
    <w:lvl w:ilvl="1" w:tplc="480EAA2C">
      <w:start w:val="1"/>
      <w:numFmt w:val="bullet"/>
      <w:lvlText w:val="o"/>
      <w:lvlJc w:val="left"/>
      <w:pPr>
        <w:ind w:left="2160" w:hanging="360"/>
      </w:pPr>
      <w:rPr>
        <w:rFonts w:ascii="Courier New" w:hAnsi="Courier New" w:hint="default"/>
      </w:rPr>
    </w:lvl>
    <w:lvl w:ilvl="2" w:tplc="CE02B8AC">
      <w:start w:val="1"/>
      <w:numFmt w:val="bullet"/>
      <w:lvlText w:val=""/>
      <w:lvlJc w:val="left"/>
      <w:pPr>
        <w:ind w:left="2880" w:hanging="360"/>
      </w:pPr>
      <w:rPr>
        <w:rFonts w:ascii="Wingdings" w:hAnsi="Wingdings" w:hint="default"/>
      </w:rPr>
    </w:lvl>
    <w:lvl w:ilvl="3" w:tplc="3204298A">
      <w:start w:val="1"/>
      <w:numFmt w:val="bullet"/>
      <w:lvlText w:val=""/>
      <w:lvlJc w:val="left"/>
      <w:pPr>
        <w:ind w:left="3600" w:hanging="360"/>
      </w:pPr>
      <w:rPr>
        <w:rFonts w:ascii="Symbol" w:hAnsi="Symbol" w:hint="default"/>
      </w:rPr>
    </w:lvl>
    <w:lvl w:ilvl="4" w:tplc="1E089D06">
      <w:start w:val="1"/>
      <w:numFmt w:val="bullet"/>
      <w:lvlText w:val="o"/>
      <w:lvlJc w:val="left"/>
      <w:pPr>
        <w:ind w:left="4320" w:hanging="360"/>
      </w:pPr>
      <w:rPr>
        <w:rFonts w:ascii="Courier New" w:hAnsi="Courier New" w:hint="default"/>
      </w:rPr>
    </w:lvl>
    <w:lvl w:ilvl="5" w:tplc="91088AF8">
      <w:start w:val="1"/>
      <w:numFmt w:val="bullet"/>
      <w:lvlText w:val=""/>
      <w:lvlJc w:val="left"/>
      <w:pPr>
        <w:ind w:left="5040" w:hanging="360"/>
      </w:pPr>
      <w:rPr>
        <w:rFonts w:ascii="Wingdings" w:hAnsi="Wingdings" w:hint="default"/>
      </w:rPr>
    </w:lvl>
    <w:lvl w:ilvl="6" w:tplc="E640C3C4">
      <w:start w:val="1"/>
      <w:numFmt w:val="bullet"/>
      <w:lvlText w:val=""/>
      <w:lvlJc w:val="left"/>
      <w:pPr>
        <w:ind w:left="5760" w:hanging="360"/>
      </w:pPr>
      <w:rPr>
        <w:rFonts w:ascii="Symbol" w:hAnsi="Symbol" w:hint="default"/>
      </w:rPr>
    </w:lvl>
    <w:lvl w:ilvl="7" w:tplc="DAEA04F2">
      <w:start w:val="1"/>
      <w:numFmt w:val="bullet"/>
      <w:lvlText w:val="o"/>
      <w:lvlJc w:val="left"/>
      <w:pPr>
        <w:ind w:left="6480" w:hanging="360"/>
      </w:pPr>
      <w:rPr>
        <w:rFonts w:ascii="Courier New" w:hAnsi="Courier New" w:hint="default"/>
      </w:rPr>
    </w:lvl>
    <w:lvl w:ilvl="8" w:tplc="06FC54A4">
      <w:start w:val="1"/>
      <w:numFmt w:val="bullet"/>
      <w:lvlText w:val=""/>
      <w:lvlJc w:val="left"/>
      <w:pPr>
        <w:ind w:left="7200" w:hanging="360"/>
      </w:pPr>
      <w:rPr>
        <w:rFonts w:ascii="Wingdings" w:hAnsi="Wingdings" w:hint="default"/>
      </w:rPr>
    </w:lvl>
  </w:abstractNum>
  <w:abstractNum w:abstractNumId="9" w15:restartNumberingAfterBreak="0">
    <w:nsid w:val="11FC25CA"/>
    <w:multiLevelType w:val="hybridMultilevel"/>
    <w:tmpl w:val="C0DEAB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28F7C9E"/>
    <w:multiLevelType w:val="hybridMultilevel"/>
    <w:tmpl w:val="FFFFFFFF"/>
    <w:lvl w:ilvl="0" w:tplc="66729870">
      <w:start w:val="1"/>
      <w:numFmt w:val="bullet"/>
      <w:lvlText w:val=""/>
      <w:lvlJc w:val="left"/>
      <w:pPr>
        <w:ind w:left="720" w:hanging="360"/>
      </w:pPr>
      <w:rPr>
        <w:rFonts w:ascii="Symbol" w:hAnsi="Symbol" w:hint="default"/>
      </w:rPr>
    </w:lvl>
    <w:lvl w:ilvl="1" w:tplc="A4281DE2">
      <w:start w:val="1"/>
      <w:numFmt w:val="bullet"/>
      <w:lvlText w:val="o"/>
      <w:lvlJc w:val="left"/>
      <w:pPr>
        <w:ind w:left="1440" w:hanging="360"/>
      </w:pPr>
      <w:rPr>
        <w:rFonts w:ascii="Courier New" w:hAnsi="Courier New" w:hint="default"/>
      </w:rPr>
    </w:lvl>
    <w:lvl w:ilvl="2" w:tplc="D5B635E2">
      <w:start w:val="1"/>
      <w:numFmt w:val="bullet"/>
      <w:lvlText w:val=""/>
      <w:lvlJc w:val="left"/>
      <w:pPr>
        <w:ind w:left="2160" w:hanging="360"/>
      </w:pPr>
      <w:rPr>
        <w:rFonts w:ascii="Wingdings" w:hAnsi="Wingdings" w:hint="default"/>
      </w:rPr>
    </w:lvl>
    <w:lvl w:ilvl="3" w:tplc="7B1C68F6">
      <w:start w:val="1"/>
      <w:numFmt w:val="bullet"/>
      <w:lvlText w:val=""/>
      <w:lvlJc w:val="left"/>
      <w:pPr>
        <w:ind w:left="2880" w:hanging="360"/>
      </w:pPr>
      <w:rPr>
        <w:rFonts w:ascii="Symbol" w:hAnsi="Symbol" w:hint="default"/>
      </w:rPr>
    </w:lvl>
    <w:lvl w:ilvl="4" w:tplc="14B248C8">
      <w:start w:val="1"/>
      <w:numFmt w:val="bullet"/>
      <w:lvlText w:val="o"/>
      <w:lvlJc w:val="left"/>
      <w:pPr>
        <w:ind w:left="3600" w:hanging="360"/>
      </w:pPr>
      <w:rPr>
        <w:rFonts w:ascii="Courier New" w:hAnsi="Courier New" w:hint="default"/>
      </w:rPr>
    </w:lvl>
    <w:lvl w:ilvl="5" w:tplc="B16C22B2">
      <w:start w:val="1"/>
      <w:numFmt w:val="bullet"/>
      <w:lvlText w:val=""/>
      <w:lvlJc w:val="left"/>
      <w:pPr>
        <w:ind w:left="4320" w:hanging="360"/>
      </w:pPr>
      <w:rPr>
        <w:rFonts w:ascii="Wingdings" w:hAnsi="Wingdings" w:hint="default"/>
      </w:rPr>
    </w:lvl>
    <w:lvl w:ilvl="6" w:tplc="828A89E8">
      <w:start w:val="1"/>
      <w:numFmt w:val="bullet"/>
      <w:lvlText w:val=""/>
      <w:lvlJc w:val="left"/>
      <w:pPr>
        <w:ind w:left="5040" w:hanging="360"/>
      </w:pPr>
      <w:rPr>
        <w:rFonts w:ascii="Symbol" w:hAnsi="Symbol" w:hint="default"/>
      </w:rPr>
    </w:lvl>
    <w:lvl w:ilvl="7" w:tplc="11F8B0AE">
      <w:start w:val="1"/>
      <w:numFmt w:val="bullet"/>
      <w:lvlText w:val="o"/>
      <w:lvlJc w:val="left"/>
      <w:pPr>
        <w:ind w:left="5760" w:hanging="360"/>
      </w:pPr>
      <w:rPr>
        <w:rFonts w:ascii="Courier New" w:hAnsi="Courier New" w:hint="default"/>
      </w:rPr>
    </w:lvl>
    <w:lvl w:ilvl="8" w:tplc="7812C240">
      <w:start w:val="1"/>
      <w:numFmt w:val="bullet"/>
      <w:lvlText w:val=""/>
      <w:lvlJc w:val="left"/>
      <w:pPr>
        <w:ind w:left="6480" w:hanging="360"/>
      </w:pPr>
      <w:rPr>
        <w:rFonts w:ascii="Wingdings" w:hAnsi="Wingdings" w:hint="default"/>
      </w:rPr>
    </w:lvl>
  </w:abstractNum>
  <w:abstractNum w:abstractNumId="11" w15:restartNumberingAfterBreak="0">
    <w:nsid w:val="12B13D0B"/>
    <w:multiLevelType w:val="hybridMultilevel"/>
    <w:tmpl w:val="BFCC8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4B09A9"/>
    <w:multiLevelType w:val="hybridMultilevel"/>
    <w:tmpl w:val="B5865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60558A"/>
    <w:multiLevelType w:val="hybridMultilevel"/>
    <w:tmpl w:val="85FA3046"/>
    <w:lvl w:ilvl="0" w:tplc="2D708E8C">
      <w:start w:val="1"/>
      <w:numFmt w:val="bullet"/>
      <w:lvlText w:val=""/>
      <w:lvlJc w:val="left"/>
      <w:pPr>
        <w:ind w:left="1080" w:hanging="360"/>
      </w:pPr>
      <w:rPr>
        <w:rFonts w:ascii="Symbol" w:hAnsi="Symbol" w:hint="default"/>
      </w:rPr>
    </w:lvl>
    <w:lvl w:ilvl="1" w:tplc="2A8CB5CE" w:tentative="1">
      <w:start w:val="1"/>
      <w:numFmt w:val="bullet"/>
      <w:lvlText w:val="o"/>
      <w:lvlJc w:val="left"/>
      <w:pPr>
        <w:ind w:left="1800" w:hanging="360"/>
      </w:pPr>
      <w:rPr>
        <w:rFonts w:ascii="Courier New" w:hAnsi="Courier New" w:hint="default"/>
      </w:rPr>
    </w:lvl>
    <w:lvl w:ilvl="2" w:tplc="46D85F2A" w:tentative="1">
      <w:start w:val="1"/>
      <w:numFmt w:val="bullet"/>
      <w:lvlText w:val=""/>
      <w:lvlJc w:val="left"/>
      <w:pPr>
        <w:ind w:left="2520" w:hanging="360"/>
      </w:pPr>
      <w:rPr>
        <w:rFonts w:ascii="Wingdings" w:hAnsi="Wingdings" w:hint="default"/>
      </w:rPr>
    </w:lvl>
    <w:lvl w:ilvl="3" w:tplc="434E9984" w:tentative="1">
      <w:start w:val="1"/>
      <w:numFmt w:val="bullet"/>
      <w:lvlText w:val=""/>
      <w:lvlJc w:val="left"/>
      <w:pPr>
        <w:ind w:left="3240" w:hanging="360"/>
      </w:pPr>
      <w:rPr>
        <w:rFonts w:ascii="Symbol" w:hAnsi="Symbol" w:hint="default"/>
      </w:rPr>
    </w:lvl>
    <w:lvl w:ilvl="4" w:tplc="F87C2FE2" w:tentative="1">
      <w:start w:val="1"/>
      <w:numFmt w:val="bullet"/>
      <w:lvlText w:val="o"/>
      <w:lvlJc w:val="left"/>
      <w:pPr>
        <w:ind w:left="3960" w:hanging="360"/>
      </w:pPr>
      <w:rPr>
        <w:rFonts w:ascii="Courier New" w:hAnsi="Courier New" w:hint="default"/>
      </w:rPr>
    </w:lvl>
    <w:lvl w:ilvl="5" w:tplc="80885AD6" w:tentative="1">
      <w:start w:val="1"/>
      <w:numFmt w:val="bullet"/>
      <w:lvlText w:val=""/>
      <w:lvlJc w:val="left"/>
      <w:pPr>
        <w:ind w:left="4680" w:hanging="360"/>
      </w:pPr>
      <w:rPr>
        <w:rFonts w:ascii="Wingdings" w:hAnsi="Wingdings" w:hint="default"/>
      </w:rPr>
    </w:lvl>
    <w:lvl w:ilvl="6" w:tplc="256646E0" w:tentative="1">
      <w:start w:val="1"/>
      <w:numFmt w:val="bullet"/>
      <w:lvlText w:val=""/>
      <w:lvlJc w:val="left"/>
      <w:pPr>
        <w:ind w:left="5400" w:hanging="360"/>
      </w:pPr>
      <w:rPr>
        <w:rFonts w:ascii="Symbol" w:hAnsi="Symbol" w:hint="default"/>
      </w:rPr>
    </w:lvl>
    <w:lvl w:ilvl="7" w:tplc="5AEC9A06" w:tentative="1">
      <w:start w:val="1"/>
      <w:numFmt w:val="bullet"/>
      <w:lvlText w:val="o"/>
      <w:lvlJc w:val="left"/>
      <w:pPr>
        <w:ind w:left="6120" w:hanging="360"/>
      </w:pPr>
      <w:rPr>
        <w:rFonts w:ascii="Courier New" w:hAnsi="Courier New" w:hint="default"/>
      </w:rPr>
    </w:lvl>
    <w:lvl w:ilvl="8" w:tplc="5CCA3F6A" w:tentative="1">
      <w:start w:val="1"/>
      <w:numFmt w:val="bullet"/>
      <w:lvlText w:val=""/>
      <w:lvlJc w:val="left"/>
      <w:pPr>
        <w:ind w:left="6840" w:hanging="360"/>
      </w:pPr>
      <w:rPr>
        <w:rFonts w:ascii="Wingdings" w:hAnsi="Wingdings" w:hint="default"/>
      </w:rPr>
    </w:lvl>
  </w:abstractNum>
  <w:abstractNum w:abstractNumId="14" w15:restartNumberingAfterBreak="0">
    <w:nsid w:val="1F425D06"/>
    <w:multiLevelType w:val="hybridMultilevel"/>
    <w:tmpl w:val="87C29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D732E8"/>
    <w:multiLevelType w:val="hybridMultilevel"/>
    <w:tmpl w:val="8E365470"/>
    <w:lvl w:ilvl="0" w:tplc="BA909B86">
      <w:start w:val="1"/>
      <w:numFmt w:val="bullet"/>
      <w:lvlText w:val="o"/>
      <w:lvlJc w:val="left"/>
      <w:pPr>
        <w:ind w:left="1440" w:hanging="360"/>
      </w:pPr>
      <w:rPr>
        <w:rFonts w:ascii="Courier New" w:hAnsi="Courier New" w:hint="default"/>
      </w:rPr>
    </w:lvl>
    <w:lvl w:ilvl="1" w:tplc="11A89F8C">
      <w:start w:val="1"/>
      <w:numFmt w:val="bullet"/>
      <w:lvlText w:val="o"/>
      <w:lvlJc w:val="left"/>
      <w:pPr>
        <w:ind w:left="2160" w:hanging="360"/>
      </w:pPr>
      <w:rPr>
        <w:rFonts w:ascii="Courier New" w:hAnsi="Courier New" w:hint="default"/>
      </w:rPr>
    </w:lvl>
    <w:lvl w:ilvl="2" w:tplc="6E3C7E2A">
      <w:start w:val="1"/>
      <w:numFmt w:val="bullet"/>
      <w:lvlText w:val=""/>
      <w:lvlJc w:val="left"/>
      <w:pPr>
        <w:ind w:left="2880" w:hanging="360"/>
      </w:pPr>
      <w:rPr>
        <w:rFonts w:ascii="Wingdings" w:hAnsi="Wingdings" w:hint="default"/>
      </w:rPr>
    </w:lvl>
    <w:lvl w:ilvl="3" w:tplc="8D847646">
      <w:start w:val="1"/>
      <w:numFmt w:val="bullet"/>
      <w:lvlText w:val=""/>
      <w:lvlJc w:val="left"/>
      <w:pPr>
        <w:ind w:left="3600" w:hanging="360"/>
      </w:pPr>
      <w:rPr>
        <w:rFonts w:ascii="Symbol" w:hAnsi="Symbol" w:hint="default"/>
      </w:rPr>
    </w:lvl>
    <w:lvl w:ilvl="4" w:tplc="F1A04900">
      <w:start w:val="1"/>
      <w:numFmt w:val="bullet"/>
      <w:lvlText w:val="o"/>
      <w:lvlJc w:val="left"/>
      <w:pPr>
        <w:ind w:left="4320" w:hanging="360"/>
      </w:pPr>
      <w:rPr>
        <w:rFonts w:ascii="Courier New" w:hAnsi="Courier New" w:hint="default"/>
      </w:rPr>
    </w:lvl>
    <w:lvl w:ilvl="5" w:tplc="05FC18FC">
      <w:start w:val="1"/>
      <w:numFmt w:val="bullet"/>
      <w:lvlText w:val=""/>
      <w:lvlJc w:val="left"/>
      <w:pPr>
        <w:ind w:left="5040" w:hanging="360"/>
      </w:pPr>
      <w:rPr>
        <w:rFonts w:ascii="Wingdings" w:hAnsi="Wingdings" w:hint="default"/>
      </w:rPr>
    </w:lvl>
    <w:lvl w:ilvl="6" w:tplc="BFE09304">
      <w:start w:val="1"/>
      <w:numFmt w:val="bullet"/>
      <w:lvlText w:val=""/>
      <w:lvlJc w:val="left"/>
      <w:pPr>
        <w:ind w:left="5760" w:hanging="360"/>
      </w:pPr>
      <w:rPr>
        <w:rFonts w:ascii="Symbol" w:hAnsi="Symbol" w:hint="default"/>
      </w:rPr>
    </w:lvl>
    <w:lvl w:ilvl="7" w:tplc="88244648">
      <w:start w:val="1"/>
      <w:numFmt w:val="bullet"/>
      <w:lvlText w:val="o"/>
      <w:lvlJc w:val="left"/>
      <w:pPr>
        <w:ind w:left="6480" w:hanging="360"/>
      </w:pPr>
      <w:rPr>
        <w:rFonts w:ascii="Courier New" w:hAnsi="Courier New" w:hint="default"/>
      </w:rPr>
    </w:lvl>
    <w:lvl w:ilvl="8" w:tplc="A0D47372">
      <w:start w:val="1"/>
      <w:numFmt w:val="bullet"/>
      <w:lvlText w:val=""/>
      <w:lvlJc w:val="left"/>
      <w:pPr>
        <w:ind w:left="7200" w:hanging="360"/>
      </w:pPr>
      <w:rPr>
        <w:rFonts w:ascii="Wingdings" w:hAnsi="Wingdings" w:hint="default"/>
      </w:rPr>
    </w:lvl>
  </w:abstractNum>
  <w:abstractNum w:abstractNumId="16" w15:restartNumberingAfterBreak="0">
    <w:nsid w:val="1FE850CE"/>
    <w:multiLevelType w:val="hybridMultilevel"/>
    <w:tmpl w:val="7FA8EB8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1D00BA"/>
    <w:multiLevelType w:val="hybridMultilevel"/>
    <w:tmpl w:val="191A5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B265F4"/>
    <w:multiLevelType w:val="hybridMultilevel"/>
    <w:tmpl w:val="957C2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65B315"/>
    <w:multiLevelType w:val="hybridMultilevel"/>
    <w:tmpl w:val="0D1A1C48"/>
    <w:lvl w:ilvl="0" w:tplc="7D361C94">
      <w:start w:val="1"/>
      <w:numFmt w:val="bullet"/>
      <w:lvlText w:val="o"/>
      <w:lvlJc w:val="left"/>
      <w:pPr>
        <w:ind w:left="1440" w:hanging="360"/>
      </w:pPr>
      <w:rPr>
        <w:rFonts w:ascii="Courier New" w:hAnsi="Courier New" w:hint="default"/>
      </w:rPr>
    </w:lvl>
    <w:lvl w:ilvl="1" w:tplc="A77E0A2E">
      <w:start w:val="1"/>
      <w:numFmt w:val="bullet"/>
      <w:lvlText w:val="o"/>
      <w:lvlJc w:val="left"/>
      <w:pPr>
        <w:ind w:left="2160" w:hanging="360"/>
      </w:pPr>
      <w:rPr>
        <w:rFonts w:ascii="Courier New" w:hAnsi="Courier New" w:hint="default"/>
      </w:rPr>
    </w:lvl>
    <w:lvl w:ilvl="2" w:tplc="C4661F2A">
      <w:start w:val="1"/>
      <w:numFmt w:val="bullet"/>
      <w:lvlText w:val=""/>
      <w:lvlJc w:val="left"/>
      <w:pPr>
        <w:ind w:left="2880" w:hanging="360"/>
      </w:pPr>
      <w:rPr>
        <w:rFonts w:ascii="Wingdings" w:hAnsi="Wingdings" w:hint="default"/>
      </w:rPr>
    </w:lvl>
    <w:lvl w:ilvl="3" w:tplc="EA127136">
      <w:start w:val="1"/>
      <w:numFmt w:val="bullet"/>
      <w:lvlText w:val=""/>
      <w:lvlJc w:val="left"/>
      <w:pPr>
        <w:ind w:left="3600" w:hanging="360"/>
      </w:pPr>
      <w:rPr>
        <w:rFonts w:ascii="Symbol" w:hAnsi="Symbol" w:hint="default"/>
      </w:rPr>
    </w:lvl>
    <w:lvl w:ilvl="4" w:tplc="B7408C70">
      <w:start w:val="1"/>
      <w:numFmt w:val="bullet"/>
      <w:lvlText w:val="o"/>
      <w:lvlJc w:val="left"/>
      <w:pPr>
        <w:ind w:left="4320" w:hanging="360"/>
      </w:pPr>
      <w:rPr>
        <w:rFonts w:ascii="Courier New" w:hAnsi="Courier New" w:hint="default"/>
      </w:rPr>
    </w:lvl>
    <w:lvl w:ilvl="5" w:tplc="1F4601E4">
      <w:start w:val="1"/>
      <w:numFmt w:val="bullet"/>
      <w:lvlText w:val=""/>
      <w:lvlJc w:val="left"/>
      <w:pPr>
        <w:ind w:left="5040" w:hanging="360"/>
      </w:pPr>
      <w:rPr>
        <w:rFonts w:ascii="Wingdings" w:hAnsi="Wingdings" w:hint="default"/>
      </w:rPr>
    </w:lvl>
    <w:lvl w:ilvl="6" w:tplc="E6C46DDE">
      <w:start w:val="1"/>
      <w:numFmt w:val="bullet"/>
      <w:lvlText w:val=""/>
      <w:lvlJc w:val="left"/>
      <w:pPr>
        <w:ind w:left="5760" w:hanging="360"/>
      </w:pPr>
      <w:rPr>
        <w:rFonts w:ascii="Symbol" w:hAnsi="Symbol" w:hint="default"/>
      </w:rPr>
    </w:lvl>
    <w:lvl w:ilvl="7" w:tplc="6C940A26">
      <w:start w:val="1"/>
      <w:numFmt w:val="bullet"/>
      <w:lvlText w:val="o"/>
      <w:lvlJc w:val="left"/>
      <w:pPr>
        <w:ind w:left="6480" w:hanging="360"/>
      </w:pPr>
      <w:rPr>
        <w:rFonts w:ascii="Courier New" w:hAnsi="Courier New" w:hint="default"/>
      </w:rPr>
    </w:lvl>
    <w:lvl w:ilvl="8" w:tplc="95D0D1A6">
      <w:start w:val="1"/>
      <w:numFmt w:val="bullet"/>
      <w:lvlText w:val=""/>
      <w:lvlJc w:val="left"/>
      <w:pPr>
        <w:ind w:left="7200" w:hanging="360"/>
      </w:pPr>
      <w:rPr>
        <w:rFonts w:ascii="Wingdings" w:hAnsi="Wingdings" w:hint="default"/>
      </w:rPr>
    </w:lvl>
  </w:abstractNum>
  <w:abstractNum w:abstractNumId="20" w15:restartNumberingAfterBreak="0">
    <w:nsid w:val="2B760569"/>
    <w:multiLevelType w:val="hybridMultilevel"/>
    <w:tmpl w:val="AAC25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4230D0"/>
    <w:multiLevelType w:val="hybridMultilevel"/>
    <w:tmpl w:val="8D2C5E8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196742"/>
    <w:multiLevelType w:val="hybridMultilevel"/>
    <w:tmpl w:val="85F4563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EB4EB6"/>
    <w:multiLevelType w:val="hybridMultilevel"/>
    <w:tmpl w:val="662E7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D01126"/>
    <w:multiLevelType w:val="hybridMultilevel"/>
    <w:tmpl w:val="896EC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5901C8"/>
    <w:multiLevelType w:val="hybridMultilevel"/>
    <w:tmpl w:val="7C9E4FEA"/>
    <w:lvl w:ilvl="0" w:tplc="F946ADB8">
      <w:start w:val="1"/>
      <w:numFmt w:val="bullet"/>
      <w:lvlText w:val=""/>
      <w:lvlJc w:val="left"/>
      <w:pPr>
        <w:ind w:left="1080" w:hanging="360"/>
      </w:pPr>
      <w:rPr>
        <w:rFonts w:ascii="Symbol" w:hAnsi="Symbol" w:hint="default"/>
      </w:rPr>
    </w:lvl>
    <w:lvl w:ilvl="1" w:tplc="E280CCB2" w:tentative="1">
      <w:start w:val="1"/>
      <w:numFmt w:val="lowerLetter"/>
      <w:lvlText w:val="%2."/>
      <w:lvlJc w:val="left"/>
      <w:pPr>
        <w:ind w:left="1800" w:hanging="360"/>
      </w:pPr>
    </w:lvl>
    <w:lvl w:ilvl="2" w:tplc="6E844E38" w:tentative="1">
      <w:start w:val="1"/>
      <w:numFmt w:val="lowerRoman"/>
      <w:lvlText w:val="%3."/>
      <w:lvlJc w:val="right"/>
      <w:pPr>
        <w:ind w:left="2520" w:hanging="180"/>
      </w:pPr>
    </w:lvl>
    <w:lvl w:ilvl="3" w:tplc="392247C8" w:tentative="1">
      <w:start w:val="1"/>
      <w:numFmt w:val="decimal"/>
      <w:lvlText w:val="%4."/>
      <w:lvlJc w:val="left"/>
      <w:pPr>
        <w:ind w:left="3240" w:hanging="360"/>
      </w:pPr>
    </w:lvl>
    <w:lvl w:ilvl="4" w:tplc="53287BFC" w:tentative="1">
      <w:start w:val="1"/>
      <w:numFmt w:val="lowerLetter"/>
      <w:lvlText w:val="%5."/>
      <w:lvlJc w:val="left"/>
      <w:pPr>
        <w:ind w:left="3960" w:hanging="360"/>
      </w:pPr>
    </w:lvl>
    <w:lvl w:ilvl="5" w:tplc="E79A7FD8" w:tentative="1">
      <w:start w:val="1"/>
      <w:numFmt w:val="lowerRoman"/>
      <w:lvlText w:val="%6."/>
      <w:lvlJc w:val="right"/>
      <w:pPr>
        <w:ind w:left="4680" w:hanging="180"/>
      </w:pPr>
    </w:lvl>
    <w:lvl w:ilvl="6" w:tplc="0CB86978" w:tentative="1">
      <w:start w:val="1"/>
      <w:numFmt w:val="decimal"/>
      <w:lvlText w:val="%7."/>
      <w:lvlJc w:val="left"/>
      <w:pPr>
        <w:ind w:left="5400" w:hanging="360"/>
      </w:pPr>
    </w:lvl>
    <w:lvl w:ilvl="7" w:tplc="7918FE0C" w:tentative="1">
      <w:start w:val="1"/>
      <w:numFmt w:val="lowerLetter"/>
      <w:lvlText w:val="%8."/>
      <w:lvlJc w:val="left"/>
      <w:pPr>
        <w:ind w:left="6120" w:hanging="360"/>
      </w:pPr>
    </w:lvl>
    <w:lvl w:ilvl="8" w:tplc="BB30CE82" w:tentative="1">
      <w:start w:val="1"/>
      <w:numFmt w:val="lowerRoman"/>
      <w:lvlText w:val="%9."/>
      <w:lvlJc w:val="right"/>
      <w:pPr>
        <w:ind w:left="6840" w:hanging="180"/>
      </w:pPr>
    </w:lvl>
  </w:abstractNum>
  <w:abstractNum w:abstractNumId="26" w15:restartNumberingAfterBreak="0">
    <w:nsid w:val="47BB1C1B"/>
    <w:multiLevelType w:val="hybridMultilevel"/>
    <w:tmpl w:val="CF2E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20251B"/>
    <w:multiLevelType w:val="hybridMultilevel"/>
    <w:tmpl w:val="904AC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9A0AA2"/>
    <w:multiLevelType w:val="hybridMultilevel"/>
    <w:tmpl w:val="186ADE92"/>
    <w:lvl w:ilvl="0" w:tplc="4D261500">
      <w:start w:val="1"/>
      <w:numFmt w:val="bullet"/>
      <w:lvlText w:val=""/>
      <w:lvlJc w:val="left"/>
      <w:pPr>
        <w:ind w:left="1440" w:hanging="360"/>
      </w:pPr>
      <w:rPr>
        <w:rFonts w:ascii="Symbol" w:hAnsi="Symbol" w:hint="default"/>
      </w:rPr>
    </w:lvl>
    <w:lvl w:ilvl="1" w:tplc="234ED40A" w:tentative="1">
      <w:start w:val="1"/>
      <w:numFmt w:val="bullet"/>
      <w:lvlText w:val="o"/>
      <w:lvlJc w:val="left"/>
      <w:pPr>
        <w:ind w:left="2160" w:hanging="360"/>
      </w:pPr>
      <w:rPr>
        <w:rFonts w:ascii="Courier New" w:hAnsi="Courier New" w:hint="default"/>
      </w:rPr>
    </w:lvl>
    <w:lvl w:ilvl="2" w:tplc="253A8EE6" w:tentative="1">
      <w:start w:val="1"/>
      <w:numFmt w:val="bullet"/>
      <w:lvlText w:val=""/>
      <w:lvlJc w:val="left"/>
      <w:pPr>
        <w:ind w:left="2880" w:hanging="360"/>
      </w:pPr>
      <w:rPr>
        <w:rFonts w:ascii="Wingdings" w:hAnsi="Wingdings" w:hint="default"/>
      </w:rPr>
    </w:lvl>
    <w:lvl w:ilvl="3" w:tplc="B992C7E2" w:tentative="1">
      <w:start w:val="1"/>
      <w:numFmt w:val="bullet"/>
      <w:lvlText w:val=""/>
      <w:lvlJc w:val="left"/>
      <w:pPr>
        <w:ind w:left="3600" w:hanging="360"/>
      </w:pPr>
      <w:rPr>
        <w:rFonts w:ascii="Symbol" w:hAnsi="Symbol" w:hint="default"/>
      </w:rPr>
    </w:lvl>
    <w:lvl w:ilvl="4" w:tplc="BF9EB236" w:tentative="1">
      <w:start w:val="1"/>
      <w:numFmt w:val="bullet"/>
      <w:lvlText w:val="o"/>
      <w:lvlJc w:val="left"/>
      <w:pPr>
        <w:ind w:left="4320" w:hanging="360"/>
      </w:pPr>
      <w:rPr>
        <w:rFonts w:ascii="Courier New" w:hAnsi="Courier New" w:hint="default"/>
      </w:rPr>
    </w:lvl>
    <w:lvl w:ilvl="5" w:tplc="5BF413EC" w:tentative="1">
      <w:start w:val="1"/>
      <w:numFmt w:val="bullet"/>
      <w:lvlText w:val=""/>
      <w:lvlJc w:val="left"/>
      <w:pPr>
        <w:ind w:left="5040" w:hanging="360"/>
      </w:pPr>
      <w:rPr>
        <w:rFonts w:ascii="Wingdings" w:hAnsi="Wingdings" w:hint="default"/>
      </w:rPr>
    </w:lvl>
    <w:lvl w:ilvl="6" w:tplc="CCDA4F78" w:tentative="1">
      <w:start w:val="1"/>
      <w:numFmt w:val="bullet"/>
      <w:lvlText w:val=""/>
      <w:lvlJc w:val="left"/>
      <w:pPr>
        <w:ind w:left="5760" w:hanging="360"/>
      </w:pPr>
      <w:rPr>
        <w:rFonts w:ascii="Symbol" w:hAnsi="Symbol" w:hint="default"/>
      </w:rPr>
    </w:lvl>
    <w:lvl w:ilvl="7" w:tplc="02A82A2E" w:tentative="1">
      <w:start w:val="1"/>
      <w:numFmt w:val="bullet"/>
      <w:lvlText w:val="o"/>
      <w:lvlJc w:val="left"/>
      <w:pPr>
        <w:ind w:left="6480" w:hanging="360"/>
      </w:pPr>
      <w:rPr>
        <w:rFonts w:ascii="Courier New" w:hAnsi="Courier New" w:hint="default"/>
      </w:rPr>
    </w:lvl>
    <w:lvl w:ilvl="8" w:tplc="A9B2B89E" w:tentative="1">
      <w:start w:val="1"/>
      <w:numFmt w:val="bullet"/>
      <w:lvlText w:val=""/>
      <w:lvlJc w:val="left"/>
      <w:pPr>
        <w:ind w:left="7200" w:hanging="360"/>
      </w:pPr>
      <w:rPr>
        <w:rFonts w:ascii="Wingdings" w:hAnsi="Wingdings" w:hint="default"/>
      </w:rPr>
    </w:lvl>
  </w:abstractNum>
  <w:abstractNum w:abstractNumId="29" w15:restartNumberingAfterBreak="0">
    <w:nsid w:val="490C1768"/>
    <w:multiLevelType w:val="hybridMultilevel"/>
    <w:tmpl w:val="91DE9754"/>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62C6BDD"/>
    <w:multiLevelType w:val="hybridMultilevel"/>
    <w:tmpl w:val="631EEF70"/>
    <w:lvl w:ilvl="0" w:tplc="4408603C">
      <w:start w:val="1"/>
      <w:numFmt w:val="bullet"/>
      <w:lvlText w:val=""/>
      <w:lvlJc w:val="left"/>
      <w:pPr>
        <w:ind w:left="720" w:hanging="360"/>
      </w:pPr>
      <w:rPr>
        <w:rFonts w:ascii="Symbol" w:hAnsi="Symbol" w:hint="default"/>
      </w:rPr>
    </w:lvl>
    <w:lvl w:ilvl="1" w:tplc="43904F82">
      <w:start w:val="1"/>
      <w:numFmt w:val="bullet"/>
      <w:lvlText w:val="o"/>
      <w:lvlJc w:val="left"/>
      <w:pPr>
        <w:ind w:left="1440" w:hanging="360"/>
      </w:pPr>
      <w:rPr>
        <w:rFonts w:ascii="Courier New" w:hAnsi="Courier New" w:hint="default"/>
      </w:rPr>
    </w:lvl>
    <w:lvl w:ilvl="2" w:tplc="BCD00D8E">
      <w:start w:val="1"/>
      <w:numFmt w:val="bullet"/>
      <w:lvlText w:val=""/>
      <w:lvlJc w:val="left"/>
      <w:pPr>
        <w:ind w:left="2160" w:hanging="360"/>
      </w:pPr>
      <w:rPr>
        <w:rFonts w:ascii="Wingdings" w:hAnsi="Wingdings" w:hint="default"/>
      </w:rPr>
    </w:lvl>
    <w:lvl w:ilvl="3" w:tplc="59CEA01E">
      <w:start w:val="1"/>
      <w:numFmt w:val="bullet"/>
      <w:lvlText w:val=""/>
      <w:lvlJc w:val="left"/>
      <w:pPr>
        <w:ind w:left="2880" w:hanging="360"/>
      </w:pPr>
      <w:rPr>
        <w:rFonts w:ascii="Symbol" w:hAnsi="Symbol" w:hint="default"/>
      </w:rPr>
    </w:lvl>
    <w:lvl w:ilvl="4" w:tplc="41F00E28">
      <w:start w:val="1"/>
      <w:numFmt w:val="bullet"/>
      <w:lvlText w:val="o"/>
      <w:lvlJc w:val="left"/>
      <w:pPr>
        <w:ind w:left="3600" w:hanging="360"/>
      </w:pPr>
      <w:rPr>
        <w:rFonts w:ascii="Courier New" w:hAnsi="Courier New" w:hint="default"/>
      </w:rPr>
    </w:lvl>
    <w:lvl w:ilvl="5" w:tplc="9228B432">
      <w:start w:val="1"/>
      <w:numFmt w:val="bullet"/>
      <w:lvlText w:val=""/>
      <w:lvlJc w:val="left"/>
      <w:pPr>
        <w:ind w:left="4320" w:hanging="360"/>
      </w:pPr>
      <w:rPr>
        <w:rFonts w:ascii="Wingdings" w:hAnsi="Wingdings" w:hint="default"/>
      </w:rPr>
    </w:lvl>
    <w:lvl w:ilvl="6" w:tplc="804A3FB0">
      <w:start w:val="1"/>
      <w:numFmt w:val="bullet"/>
      <w:lvlText w:val=""/>
      <w:lvlJc w:val="left"/>
      <w:pPr>
        <w:ind w:left="5040" w:hanging="360"/>
      </w:pPr>
      <w:rPr>
        <w:rFonts w:ascii="Symbol" w:hAnsi="Symbol" w:hint="default"/>
      </w:rPr>
    </w:lvl>
    <w:lvl w:ilvl="7" w:tplc="C80AD286">
      <w:start w:val="1"/>
      <w:numFmt w:val="bullet"/>
      <w:lvlText w:val="o"/>
      <w:lvlJc w:val="left"/>
      <w:pPr>
        <w:ind w:left="5760" w:hanging="360"/>
      </w:pPr>
      <w:rPr>
        <w:rFonts w:ascii="Courier New" w:hAnsi="Courier New" w:hint="default"/>
      </w:rPr>
    </w:lvl>
    <w:lvl w:ilvl="8" w:tplc="E8DA8E60">
      <w:start w:val="1"/>
      <w:numFmt w:val="bullet"/>
      <w:lvlText w:val=""/>
      <w:lvlJc w:val="left"/>
      <w:pPr>
        <w:ind w:left="6480" w:hanging="360"/>
      </w:pPr>
      <w:rPr>
        <w:rFonts w:ascii="Wingdings" w:hAnsi="Wingdings" w:hint="default"/>
      </w:rPr>
    </w:lvl>
  </w:abstractNum>
  <w:abstractNum w:abstractNumId="31" w15:restartNumberingAfterBreak="0">
    <w:nsid w:val="58D42749"/>
    <w:multiLevelType w:val="hybridMultilevel"/>
    <w:tmpl w:val="FFFFFFFF"/>
    <w:lvl w:ilvl="0" w:tplc="B5CCED32">
      <w:start w:val="1"/>
      <w:numFmt w:val="bullet"/>
      <w:lvlText w:val=""/>
      <w:lvlJc w:val="left"/>
      <w:pPr>
        <w:ind w:left="720" w:hanging="360"/>
      </w:pPr>
      <w:rPr>
        <w:rFonts w:ascii="Symbol" w:hAnsi="Symbol" w:hint="default"/>
      </w:rPr>
    </w:lvl>
    <w:lvl w:ilvl="1" w:tplc="2284940C">
      <w:start w:val="1"/>
      <w:numFmt w:val="bullet"/>
      <w:lvlText w:val="o"/>
      <w:lvlJc w:val="left"/>
      <w:pPr>
        <w:ind w:left="1440" w:hanging="360"/>
      </w:pPr>
      <w:rPr>
        <w:rFonts w:ascii="Courier New" w:hAnsi="Courier New" w:hint="default"/>
      </w:rPr>
    </w:lvl>
    <w:lvl w:ilvl="2" w:tplc="FC5CFD3C">
      <w:start w:val="1"/>
      <w:numFmt w:val="bullet"/>
      <w:lvlText w:val=""/>
      <w:lvlJc w:val="left"/>
      <w:pPr>
        <w:ind w:left="2160" w:hanging="360"/>
      </w:pPr>
      <w:rPr>
        <w:rFonts w:ascii="Wingdings" w:hAnsi="Wingdings" w:hint="default"/>
      </w:rPr>
    </w:lvl>
    <w:lvl w:ilvl="3" w:tplc="6C8A56AE">
      <w:start w:val="1"/>
      <w:numFmt w:val="bullet"/>
      <w:lvlText w:val=""/>
      <w:lvlJc w:val="left"/>
      <w:pPr>
        <w:ind w:left="2880" w:hanging="360"/>
      </w:pPr>
      <w:rPr>
        <w:rFonts w:ascii="Symbol" w:hAnsi="Symbol" w:hint="default"/>
      </w:rPr>
    </w:lvl>
    <w:lvl w:ilvl="4" w:tplc="C7E8B47E">
      <w:start w:val="1"/>
      <w:numFmt w:val="bullet"/>
      <w:lvlText w:val="o"/>
      <w:lvlJc w:val="left"/>
      <w:pPr>
        <w:ind w:left="3600" w:hanging="360"/>
      </w:pPr>
      <w:rPr>
        <w:rFonts w:ascii="Courier New" w:hAnsi="Courier New" w:hint="default"/>
      </w:rPr>
    </w:lvl>
    <w:lvl w:ilvl="5" w:tplc="C5724444">
      <w:start w:val="1"/>
      <w:numFmt w:val="bullet"/>
      <w:lvlText w:val=""/>
      <w:lvlJc w:val="left"/>
      <w:pPr>
        <w:ind w:left="4320" w:hanging="360"/>
      </w:pPr>
      <w:rPr>
        <w:rFonts w:ascii="Wingdings" w:hAnsi="Wingdings" w:hint="default"/>
      </w:rPr>
    </w:lvl>
    <w:lvl w:ilvl="6" w:tplc="50F890EA">
      <w:start w:val="1"/>
      <w:numFmt w:val="bullet"/>
      <w:lvlText w:val=""/>
      <w:lvlJc w:val="left"/>
      <w:pPr>
        <w:ind w:left="5040" w:hanging="360"/>
      </w:pPr>
      <w:rPr>
        <w:rFonts w:ascii="Symbol" w:hAnsi="Symbol" w:hint="default"/>
      </w:rPr>
    </w:lvl>
    <w:lvl w:ilvl="7" w:tplc="0486F32E">
      <w:start w:val="1"/>
      <w:numFmt w:val="bullet"/>
      <w:lvlText w:val="o"/>
      <w:lvlJc w:val="left"/>
      <w:pPr>
        <w:ind w:left="5760" w:hanging="360"/>
      </w:pPr>
      <w:rPr>
        <w:rFonts w:ascii="Courier New" w:hAnsi="Courier New" w:hint="default"/>
      </w:rPr>
    </w:lvl>
    <w:lvl w:ilvl="8" w:tplc="D478AB4C">
      <w:start w:val="1"/>
      <w:numFmt w:val="bullet"/>
      <w:lvlText w:val=""/>
      <w:lvlJc w:val="left"/>
      <w:pPr>
        <w:ind w:left="6480" w:hanging="360"/>
      </w:pPr>
      <w:rPr>
        <w:rFonts w:ascii="Wingdings" w:hAnsi="Wingdings" w:hint="default"/>
      </w:rPr>
    </w:lvl>
  </w:abstractNum>
  <w:abstractNum w:abstractNumId="32" w15:restartNumberingAfterBreak="0">
    <w:nsid w:val="5CF864B7"/>
    <w:multiLevelType w:val="hybridMultilevel"/>
    <w:tmpl w:val="7702E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987E39"/>
    <w:multiLevelType w:val="hybridMultilevel"/>
    <w:tmpl w:val="48F2F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3D10A7"/>
    <w:multiLevelType w:val="hybridMultilevel"/>
    <w:tmpl w:val="2AE86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5D4B11"/>
    <w:multiLevelType w:val="hybridMultilevel"/>
    <w:tmpl w:val="EDC0A6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B03215D"/>
    <w:multiLevelType w:val="hybridMultilevel"/>
    <w:tmpl w:val="571C221E"/>
    <w:lvl w:ilvl="0" w:tplc="3072EA98">
      <w:start w:val="1"/>
      <w:numFmt w:val="bullet"/>
      <w:lvlText w:val=""/>
      <w:lvlJc w:val="left"/>
      <w:pPr>
        <w:ind w:left="1080" w:hanging="360"/>
      </w:pPr>
      <w:rPr>
        <w:rFonts w:ascii="Symbol" w:hAnsi="Symbol" w:hint="default"/>
      </w:rPr>
    </w:lvl>
    <w:lvl w:ilvl="1" w:tplc="4680224C" w:tentative="1">
      <w:start w:val="1"/>
      <w:numFmt w:val="bullet"/>
      <w:lvlText w:val="o"/>
      <w:lvlJc w:val="left"/>
      <w:pPr>
        <w:ind w:left="1800" w:hanging="360"/>
      </w:pPr>
      <w:rPr>
        <w:rFonts w:ascii="Courier New" w:hAnsi="Courier New" w:hint="default"/>
      </w:rPr>
    </w:lvl>
    <w:lvl w:ilvl="2" w:tplc="08F63582" w:tentative="1">
      <w:start w:val="1"/>
      <w:numFmt w:val="bullet"/>
      <w:lvlText w:val=""/>
      <w:lvlJc w:val="left"/>
      <w:pPr>
        <w:ind w:left="2520" w:hanging="360"/>
      </w:pPr>
      <w:rPr>
        <w:rFonts w:ascii="Wingdings" w:hAnsi="Wingdings" w:hint="default"/>
      </w:rPr>
    </w:lvl>
    <w:lvl w:ilvl="3" w:tplc="29F26DC8" w:tentative="1">
      <w:start w:val="1"/>
      <w:numFmt w:val="bullet"/>
      <w:lvlText w:val=""/>
      <w:lvlJc w:val="left"/>
      <w:pPr>
        <w:ind w:left="3240" w:hanging="360"/>
      </w:pPr>
      <w:rPr>
        <w:rFonts w:ascii="Symbol" w:hAnsi="Symbol" w:hint="default"/>
      </w:rPr>
    </w:lvl>
    <w:lvl w:ilvl="4" w:tplc="04C07842" w:tentative="1">
      <w:start w:val="1"/>
      <w:numFmt w:val="bullet"/>
      <w:lvlText w:val="o"/>
      <w:lvlJc w:val="left"/>
      <w:pPr>
        <w:ind w:left="3960" w:hanging="360"/>
      </w:pPr>
      <w:rPr>
        <w:rFonts w:ascii="Courier New" w:hAnsi="Courier New" w:hint="default"/>
      </w:rPr>
    </w:lvl>
    <w:lvl w:ilvl="5" w:tplc="0E645146" w:tentative="1">
      <w:start w:val="1"/>
      <w:numFmt w:val="bullet"/>
      <w:lvlText w:val=""/>
      <w:lvlJc w:val="left"/>
      <w:pPr>
        <w:ind w:left="4680" w:hanging="360"/>
      </w:pPr>
      <w:rPr>
        <w:rFonts w:ascii="Wingdings" w:hAnsi="Wingdings" w:hint="default"/>
      </w:rPr>
    </w:lvl>
    <w:lvl w:ilvl="6" w:tplc="4846298E" w:tentative="1">
      <w:start w:val="1"/>
      <w:numFmt w:val="bullet"/>
      <w:lvlText w:val=""/>
      <w:lvlJc w:val="left"/>
      <w:pPr>
        <w:ind w:left="5400" w:hanging="360"/>
      </w:pPr>
      <w:rPr>
        <w:rFonts w:ascii="Symbol" w:hAnsi="Symbol" w:hint="default"/>
      </w:rPr>
    </w:lvl>
    <w:lvl w:ilvl="7" w:tplc="AD0E8BE4" w:tentative="1">
      <w:start w:val="1"/>
      <w:numFmt w:val="bullet"/>
      <w:lvlText w:val="o"/>
      <w:lvlJc w:val="left"/>
      <w:pPr>
        <w:ind w:left="6120" w:hanging="360"/>
      </w:pPr>
      <w:rPr>
        <w:rFonts w:ascii="Courier New" w:hAnsi="Courier New" w:hint="default"/>
      </w:rPr>
    </w:lvl>
    <w:lvl w:ilvl="8" w:tplc="0F88585A" w:tentative="1">
      <w:start w:val="1"/>
      <w:numFmt w:val="bullet"/>
      <w:lvlText w:val=""/>
      <w:lvlJc w:val="left"/>
      <w:pPr>
        <w:ind w:left="6840" w:hanging="360"/>
      </w:pPr>
      <w:rPr>
        <w:rFonts w:ascii="Wingdings" w:hAnsi="Wingdings" w:hint="default"/>
      </w:rPr>
    </w:lvl>
  </w:abstractNum>
  <w:abstractNum w:abstractNumId="37" w15:restartNumberingAfterBreak="0">
    <w:nsid w:val="6D0240FF"/>
    <w:multiLevelType w:val="hybridMultilevel"/>
    <w:tmpl w:val="4C0015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F3E6433"/>
    <w:multiLevelType w:val="hybridMultilevel"/>
    <w:tmpl w:val="31226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8F63B8"/>
    <w:multiLevelType w:val="hybridMultilevel"/>
    <w:tmpl w:val="FFFFFFFF"/>
    <w:lvl w:ilvl="0" w:tplc="BF64FCB8">
      <w:start w:val="1"/>
      <w:numFmt w:val="bullet"/>
      <w:lvlText w:val="o"/>
      <w:lvlJc w:val="left"/>
      <w:pPr>
        <w:ind w:left="1080" w:hanging="360"/>
      </w:pPr>
      <w:rPr>
        <w:rFonts w:ascii="Courier New" w:hAnsi="Courier New" w:hint="default"/>
      </w:rPr>
    </w:lvl>
    <w:lvl w:ilvl="1" w:tplc="D578E61E">
      <w:start w:val="1"/>
      <w:numFmt w:val="bullet"/>
      <w:lvlText w:val="o"/>
      <w:lvlJc w:val="left"/>
      <w:pPr>
        <w:ind w:left="1800" w:hanging="360"/>
      </w:pPr>
      <w:rPr>
        <w:rFonts w:ascii="Courier New" w:hAnsi="Courier New" w:hint="default"/>
      </w:rPr>
    </w:lvl>
    <w:lvl w:ilvl="2" w:tplc="CA300E1A">
      <w:start w:val="1"/>
      <w:numFmt w:val="bullet"/>
      <w:lvlText w:val=""/>
      <w:lvlJc w:val="left"/>
      <w:pPr>
        <w:ind w:left="2520" w:hanging="360"/>
      </w:pPr>
      <w:rPr>
        <w:rFonts w:ascii="Wingdings" w:hAnsi="Wingdings" w:hint="default"/>
      </w:rPr>
    </w:lvl>
    <w:lvl w:ilvl="3" w:tplc="5D82DD34">
      <w:start w:val="1"/>
      <w:numFmt w:val="bullet"/>
      <w:lvlText w:val=""/>
      <w:lvlJc w:val="left"/>
      <w:pPr>
        <w:ind w:left="3240" w:hanging="360"/>
      </w:pPr>
      <w:rPr>
        <w:rFonts w:ascii="Symbol" w:hAnsi="Symbol" w:hint="default"/>
      </w:rPr>
    </w:lvl>
    <w:lvl w:ilvl="4" w:tplc="D6FC03F0">
      <w:start w:val="1"/>
      <w:numFmt w:val="bullet"/>
      <w:lvlText w:val="o"/>
      <w:lvlJc w:val="left"/>
      <w:pPr>
        <w:ind w:left="3960" w:hanging="360"/>
      </w:pPr>
      <w:rPr>
        <w:rFonts w:ascii="Courier New" w:hAnsi="Courier New" w:hint="default"/>
      </w:rPr>
    </w:lvl>
    <w:lvl w:ilvl="5" w:tplc="5642740C">
      <w:start w:val="1"/>
      <w:numFmt w:val="bullet"/>
      <w:lvlText w:val=""/>
      <w:lvlJc w:val="left"/>
      <w:pPr>
        <w:ind w:left="4680" w:hanging="360"/>
      </w:pPr>
      <w:rPr>
        <w:rFonts w:ascii="Wingdings" w:hAnsi="Wingdings" w:hint="default"/>
      </w:rPr>
    </w:lvl>
    <w:lvl w:ilvl="6" w:tplc="82161868">
      <w:start w:val="1"/>
      <w:numFmt w:val="bullet"/>
      <w:lvlText w:val=""/>
      <w:lvlJc w:val="left"/>
      <w:pPr>
        <w:ind w:left="5400" w:hanging="360"/>
      </w:pPr>
      <w:rPr>
        <w:rFonts w:ascii="Symbol" w:hAnsi="Symbol" w:hint="default"/>
      </w:rPr>
    </w:lvl>
    <w:lvl w:ilvl="7" w:tplc="A57E554A">
      <w:start w:val="1"/>
      <w:numFmt w:val="bullet"/>
      <w:lvlText w:val="o"/>
      <w:lvlJc w:val="left"/>
      <w:pPr>
        <w:ind w:left="6120" w:hanging="360"/>
      </w:pPr>
      <w:rPr>
        <w:rFonts w:ascii="Courier New" w:hAnsi="Courier New" w:hint="default"/>
      </w:rPr>
    </w:lvl>
    <w:lvl w:ilvl="8" w:tplc="6A5CAB4A">
      <w:start w:val="1"/>
      <w:numFmt w:val="bullet"/>
      <w:lvlText w:val=""/>
      <w:lvlJc w:val="left"/>
      <w:pPr>
        <w:ind w:left="6840" w:hanging="360"/>
      </w:pPr>
      <w:rPr>
        <w:rFonts w:ascii="Wingdings" w:hAnsi="Wingdings" w:hint="default"/>
      </w:rPr>
    </w:lvl>
  </w:abstractNum>
  <w:abstractNum w:abstractNumId="40" w15:restartNumberingAfterBreak="0">
    <w:nsid w:val="74B7669A"/>
    <w:multiLevelType w:val="hybridMultilevel"/>
    <w:tmpl w:val="0C961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5E70186"/>
    <w:multiLevelType w:val="hybridMultilevel"/>
    <w:tmpl w:val="C164A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0271FF"/>
    <w:multiLevelType w:val="hybridMultilevel"/>
    <w:tmpl w:val="80326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2318F6"/>
    <w:multiLevelType w:val="hybridMultilevel"/>
    <w:tmpl w:val="89ACF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0A4850"/>
    <w:multiLevelType w:val="hybridMultilevel"/>
    <w:tmpl w:val="C3A64B9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C22216"/>
    <w:multiLevelType w:val="hybridMultilevel"/>
    <w:tmpl w:val="D9647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EC76F9"/>
    <w:multiLevelType w:val="hybridMultilevel"/>
    <w:tmpl w:val="B9E4D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7736306">
    <w:abstractNumId w:val="19"/>
  </w:num>
  <w:num w:numId="2" w16cid:durableId="608663142">
    <w:abstractNumId w:val="6"/>
  </w:num>
  <w:num w:numId="3" w16cid:durableId="570510036">
    <w:abstractNumId w:val="30"/>
  </w:num>
  <w:num w:numId="4" w16cid:durableId="1282767810">
    <w:abstractNumId w:val="15"/>
  </w:num>
  <w:num w:numId="5" w16cid:durableId="997080013">
    <w:abstractNumId w:val="10"/>
  </w:num>
  <w:num w:numId="6" w16cid:durableId="531768096">
    <w:abstractNumId w:val="31"/>
  </w:num>
  <w:num w:numId="7" w16cid:durableId="2026052788">
    <w:abstractNumId w:val="39"/>
  </w:num>
  <w:num w:numId="8" w16cid:durableId="656961436">
    <w:abstractNumId w:val="8"/>
  </w:num>
  <w:num w:numId="9" w16cid:durableId="1085499317">
    <w:abstractNumId w:val="27"/>
  </w:num>
  <w:num w:numId="10" w16cid:durableId="227035660">
    <w:abstractNumId w:val="33"/>
  </w:num>
  <w:num w:numId="11" w16cid:durableId="167988895">
    <w:abstractNumId w:val="38"/>
  </w:num>
  <w:num w:numId="12" w16cid:durableId="79912712">
    <w:abstractNumId w:val="25"/>
  </w:num>
  <w:num w:numId="13" w16cid:durableId="110638095">
    <w:abstractNumId w:val="34"/>
  </w:num>
  <w:num w:numId="14" w16cid:durableId="271908977">
    <w:abstractNumId w:val="12"/>
  </w:num>
  <w:num w:numId="15" w16cid:durableId="1919636735">
    <w:abstractNumId w:val="7"/>
  </w:num>
  <w:num w:numId="16" w16cid:durableId="2127892190">
    <w:abstractNumId w:val="0"/>
  </w:num>
  <w:num w:numId="17" w16cid:durableId="886181148">
    <w:abstractNumId w:val="13"/>
  </w:num>
  <w:num w:numId="18" w16cid:durableId="1577326031">
    <w:abstractNumId w:val="28"/>
  </w:num>
  <w:num w:numId="19" w16cid:durableId="88235251">
    <w:abstractNumId w:val="14"/>
  </w:num>
  <w:num w:numId="20" w16cid:durableId="1051922403">
    <w:abstractNumId w:val="37"/>
  </w:num>
  <w:num w:numId="21" w16cid:durableId="1143425292">
    <w:abstractNumId w:val="4"/>
  </w:num>
  <w:num w:numId="22" w16cid:durableId="833299761">
    <w:abstractNumId w:val="11"/>
  </w:num>
  <w:num w:numId="23" w16cid:durableId="1757704469">
    <w:abstractNumId w:val="3"/>
  </w:num>
  <w:num w:numId="24" w16cid:durableId="1370446842">
    <w:abstractNumId w:val="32"/>
  </w:num>
  <w:num w:numId="25" w16cid:durableId="960186896">
    <w:abstractNumId w:val="46"/>
  </w:num>
  <w:num w:numId="26" w16cid:durableId="987172335">
    <w:abstractNumId w:val="26"/>
  </w:num>
  <w:num w:numId="27" w16cid:durableId="1684286466">
    <w:abstractNumId w:val="43"/>
  </w:num>
  <w:num w:numId="28" w16cid:durableId="2103140242">
    <w:abstractNumId w:val="17"/>
  </w:num>
  <w:num w:numId="29" w16cid:durableId="2120030776">
    <w:abstractNumId w:val="45"/>
  </w:num>
  <w:num w:numId="30" w16cid:durableId="784270726">
    <w:abstractNumId w:val="2"/>
  </w:num>
  <w:num w:numId="31" w16cid:durableId="1442803181">
    <w:abstractNumId w:val="41"/>
  </w:num>
  <w:num w:numId="32" w16cid:durableId="960569812">
    <w:abstractNumId w:val="42"/>
  </w:num>
  <w:num w:numId="33" w16cid:durableId="1175848113">
    <w:abstractNumId w:val="18"/>
  </w:num>
  <w:num w:numId="34" w16cid:durableId="623269390">
    <w:abstractNumId w:val="20"/>
  </w:num>
  <w:num w:numId="35" w16cid:durableId="1550066985">
    <w:abstractNumId w:val="29"/>
  </w:num>
  <w:num w:numId="36" w16cid:durableId="1426607834">
    <w:abstractNumId w:val="23"/>
  </w:num>
  <w:num w:numId="37" w16cid:durableId="1476070316">
    <w:abstractNumId w:val="40"/>
  </w:num>
  <w:num w:numId="38" w16cid:durableId="872109656">
    <w:abstractNumId w:val="24"/>
  </w:num>
  <w:num w:numId="39" w16cid:durableId="1990209165">
    <w:abstractNumId w:val="1"/>
  </w:num>
  <w:num w:numId="40" w16cid:durableId="368340709">
    <w:abstractNumId w:val="35"/>
  </w:num>
  <w:num w:numId="41" w16cid:durableId="1797480681">
    <w:abstractNumId w:val="5"/>
  </w:num>
  <w:num w:numId="42" w16cid:durableId="1181699935">
    <w:abstractNumId w:val="22"/>
  </w:num>
  <w:num w:numId="43" w16cid:durableId="1526602303">
    <w:abstractNumId w:val="16"/>
  </w:num>
  <w:num w:numId="44" w16cid:durableId="503323555">
    <w:abstractNumId w:val="44"/>
  </w:num>
  <w:num w:numId="45" w16cid:durableId="809127521">
    <w:abstractNumId w:val="21"/>
  </w:num>
  <w:num w:numId="46" w16cid:durableId="1669551420">
    <w:abstractNumId w:val="9"/>
  </w:num>
  <w:num w:numId="47" w16cid:durableId="1640762224">
    <w:abstractNumId w:val="3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9C3"/>
    <w:rsid w:val="00001BDD"/>
    <w:rsid w:val="0000230B"/>
    <w:rsid w:val="00005633"/>
    <w:rsid w:val="00006A08"/>
    <w:rsid w:val="000073C3"/>
    <w:rsid w:val="0002196B"/>
    <w:rsid w:val="00026917"/>
    <w:rsid w:val="00026CF2"/>
    <w:rsid w:val="00032768"/>
    <w:rsid w:val="00033F10"/>
    <w:rsid w:val="00034509"/>
    <w:rsid w:val="00035E18"/>
    <w:rsid w:val="0003677C"/>
    <w:rsid w:val="0004301C"/>
    <w:rsid w:val="00043AEE"/>
    <w:rsid w:val="00045E80"/>
    <w:rsid w:val="00046031"/>
    <w:rsid w:val="00046382"/>
    <w:rsid w:val="00052860"/>
    <w:rsid w:val="000538FC"/>
    <w:rsid w:val="0005492C"/>
    <w:rsid w:val="00056E05"/>
    <w:rsid w:val="00057531"/>
    <w:rsid w:val="00060522"/>
    <w:rsid w:val="00061700"/>
    <w:rsid w:val="0006171C"/>
    <w:rsid w:val="000629CC"/>
    <w:rsid w:val="00067793"/>
    <w:rsid w:val="00070AA8"/>
    <w:rsid w:val="00080ABB"/>
    <w:rsid w:val="00083548"/>
    <w:rsid w:val="00084EBB"/>
    <w:rsid w:val="00085FAE"/>
    <w:rsid w:val="0008626F"/>
    <w:rsid w:val="000866C5"/>
    <w:rsid w:val="00086DB3"/>
    <w:rsid w:val="0008773A"/>
    <w:rsid w:val="000961B9"/>
    <w:rsid w:val="000A1DFA"/>
    <w:rsid w:val="000A758A"/>
    <w:rsid w:val="000B092B"/>
    <w:rsid w:val="000B18AE"/>
    <w:rsid w:val="000B1E9A"/>
    <w:rsid w:val="000B1F4E"/>
    <w:rsid w:val="000B30E9"/>
    <w:rsid w:val="000B714A"/>
    <w:rsid w:val="000C266E"/>
    <w:rsid w:val="000C47A3"/>
    <w:rsid w:val="000D21CE"/>
    <w:rsid w:val="000D3ED4"/>
    <w:rsid w:val="000D437E"/>
    <w:rsid w:val="000E4BE0"/>
    <w:rsid w:val="000E5E43"/>
    <w:rsid w:val="000F06D6"/>
    <w:rsid w:val="000F1195"/>
    <w:rsid w:val="000F1BFE"/>
    <w:rsid w:val="000F205A"/>
    <w:rsid w:val="000F5175"/>
    <w:rsid w:val="000F5619"/>
    <w:rsid w:val="00107275"/>
    <w:rsid w:val="001074F3"/>
    <w:rsid w:val="0010778E"/>
    <w:rsid w:val="001171D8"/>
    <w:rsid w:val="001173B6"/>
    <w:rsid w:val="0011762E"/>
    <w:rsid w:val="00117AAC"/>
    <w:rsid w:val="0012024B"/>
    <w:rsid w:val="00120AB4"/>
    <w:rsid w:val="00123B36"/>
    <w:rsid w:val="00124AF4"/>
    <w:rsid w:val="0012524F"/>
    <w:rsid w:val="00132976"/>
    <w:rsid w:val="0013470A"/>
    <w:rsid w:val="00135358"/>
    <w:rsid w:val="00136261"/>
    <w:rsid w:val="00140AD0"/>
    <w:rsid w:val="00141288"/>
    <w:rsid w:val="0014443F"/>
    <w:rsid w:val="00145A7E"/>
    <w:rsid w:val="00147F1B"/>
    <w:rsid w:val="00152C86"/>
    <w:rsid w:val="00152EFC"/>
    <w:rsid w:val="00154D99"/>
    <w:rsid w:val="00156614"/>
    <w:rsid w:val="001570E2"/>
    <w:rsid w:val="00160463"/>
    <w:rsid w:val="00162E3E"/>
    <w:rsid w:val="00163029"/>
    <w:rsid w:val="001642C3"/>
    <w:rsid w:val="00164D0E"/>
    <w:rsid w:val="001653B3"/>
    <w:rsid w:val="00165A82"/>
    <w:rsid w:val="00166B4D"/>
    <w:rsid w:val="00170C14"/>
    <w:rsid w:val="00172E01"/>
    <w:rsid w:val="0017528A"/>
    <w:rsid w:val="00180D9F"/>
    <w:rsid w:val="00181180"/>
    <w:rsid w:val="0018134B"/>
    <w:rsid w:val="00183E6B"/>
    <w:rsid w:val="00184EF4"/>
    <w:rsid w:val="0018677C"/>
    <w:rsid w:val="001916A5"/>
    <w:rsid w:val="00194843"/>
    <w:rsid w:val="00194E4B"/>
    <w:rsid w:val="001962F4"/>
    <w:rsid w:val="001A08F5"/>
    <w:rsid w:val="001A0D1E"/>
    <w:rsid w:val="001A2858"/>
    <w:rsid w:val="001A3D85"/>
    <w:rsid w:val="001A3DFD"/>
    <w:rsid w:val="001A7216"/>
    <w:rsid w:val="001B07B8"/>
    <w:rsid w:val="001B1AD1"/>
    <w:rsid w:val="001B3A29"/>
    <w:rsid w:val="001B72F4"/>
    <w:rsid w:val="001C02E3"/>
    <w:rsid w:val="001C6024"/>
    <w:rsid w:val="001D4637"/>
    <w:rsid w:val="001D4671"/>
    <w:rsid w:val="001E630D"/>
    <w:rsid w:val="001E6516"/>
    <w:rsid w:val="001F0C48"/>
    <w:rsid w:val="001F0E97"/>
    <w:rsid w:val="001F28A1"/>
    <w:rsid w:val="001F36C3"/>
    <w:rsid w:val="001F4726"/>
    <w:rsid w:val="001F5206"/>
    <w:rsid w:val="001F5FAD"/>
    <w:rsid w:val="001F64A7"/>
    <w:rsid w:val="00202318"/>
    <w:rsid w:val="002036C3"/>
    <w:rsid w:val="00205954"/>
    <w:rsid w:val="002114C4"/>
    <w:rsid w:val="0021240C"/>
    <w:rsid w:val="00214B96"/>
    <w:rsid w:val="00216BF2"/>
    <w:rsid w:val="00220475"/>
    <w:rsid w:val="0022056F"/>
    <w:rsid w:val="002214A8"/>
    <w:rsid w:val="00221777"/>
    <w:rsid w:val="00225FAF"/>
    <w:rsid w:val="00226095"/>
    <w:rsid w:val="00230CD3"/>
    <w:rsid w:val="002439DB"/>
    <w:rsid w:val="0025203F"/>
    <w:rsid w:val="00257312"/>
    <w:rsid w:val="002605D0"/>
    <w:rsid w:val="00261D86"/>
    <w:rsid w:val="00262455"/>
    <w:rsid w:val="00270667"/>
    <w:rsid w:val="00271948"/>
    <w:rsid w:val="00273CFE"/>
    <w:rsid w:val="00277179"/>
    <w:rsid w:val="002803A7"/>
    <w:rsid w:val="00281F3A"/>
    <w:rsid w:val="002823F9"/>
    <w:rsid w:val="00284DC9"/>
    <w:rsid w:val="00286065"/>
    <w:rsid w:val="00287DEF"/>
    <w:rsid w:val="00290D73"/>
    <w:rsid w:val="002950E3"/>
    <w:rsid w:val="00295F94"/>
    <w:rsid w:val="002A7B19"/>
    <w:rsid w:val="002B0612"/>
    <w:rsid w:val="002B0791"/>
    <w:rsid w:val="002C066B"/>
    <w:rsid w:val="002D033F"/>
    <w:rsid w:val="002D0B38"/>
    <w:rsid w:val="002D1ED6"/>
    <w:rsid w:val="002D31A0"/>
    <w:rsid w:val="002E061E"/>
    <w:rsid w:val="002E4764"/>
    <w:rsid w:val="002F4066"/>
    <w:rsid w:val="002F576D"/>
    <w:rsid w:val="002F5939"/>
    <w:rsid w:val="002F63B5"/>
    <w:rsid w:val="002F6553"/>
    <w:rsid w:val="003033C1"/>
    <w:rsid w:val="00315821"/>
    <w:rsid w:val="00315CE9"/>
    <w:rsid w:val="00320D9C"/>
    <w:rsid w:val="003226B5"/>
    <w:rsid w:val="00322C4B"/>
    <w:rsid w:val="00322CB5"/>
    <w:rsid w:val="00323D62"/>
    <w:rsid w:val="00326D33"/>
    <w:rsid w:val="00330106"/>
    <w:rsid w:val="00332946"/>
    <w:rsid w:val="00332C98"/>
    <w:rsid w:val="00335996"/>
    <w:rsid w:val="003367F5"/>
    <w:rsid w:val="003376F1"/>
    <w:rsid w:val="00337EA3"/>
    <w:rsid w:val="003478C5"/>
    <w:rsid w:val="00347F96"/>
    <w:rsid w:val="0035122D"/>
    <w:rsid w:val="00353289"/>
    <w:rsid w:val="003544EB"/>
    <w:rsid w:val="003549D4"/>
    <w:rsid w:val="00354A38"/>
    <w:rsid w:val="0036123A"/>
    <w:rsid w:val="003628AA"/>
    <w:rsid w:val="003633F4"/>
    <w:rsid w:val="0036503F"/>
    <w:rsid w:val="00366044"/>
    <w:rsid w:val="003675BC"/>
    <w:rsid w:val="00370053"/>
    <w:rsid w:val="00372D22"/>
    <w:rsid w:val="003755AE"/>
    <w:rsid w:val="003755DC"/>
    <w:rsid w:val="00375D2C"/>
    <w:rsid w:val="003769EA"/>
    <w:rsid w:val="00377B47"/>
    <w:rsid w:val="003826B0"/>
    <w:rsid w:val="00384764"/>
    <w:rsid w:val="00386E6D"/>
    <w:rsid w:val="00387212"/>
    <w:rsid w:val="00387213"/>
    <w:rsid w:val="003905B4"/>
    <w:rsid w:val="003A14D9"/>
    <w:rsid w:val="003A31A9"/>
    <w:rsid w:val="003A32D7"/>
    <w:rsid w:val="003A437D"/>
    <w:rsid w:val="003A58E0"/>
    <w:rsid w:val="003A5F15"/>
    <w:rsid w:val="003A64A7"/>
    <w:rsid w:val="003A72AF"/>
    <w:rsid w:val="003A75A5"/>
    <w:rsid w:val="003A7D4A"/>
    <w:rsid w:val="003B2BB8"/>
    <w:rsid w:val="003C1AC1"/>
    <w:rsid w:val="003D0561"/>
    <w:rsid w:val="003D34FF"/>
    <w:rsid w:val="003D5871"/>
    <w:rsid w:val="003E04CF"/>
    <w:rsid w:val="003E0E42"/>
    <w:rsid w:val="003E6773"/>
    <w:rsid w:val="003F22F0"/>
    <w:rsid w:val="003F5C0C"/>
    <w:rsid w:val="003F6765"/>
    <w:rsid w:val="004000FF"/>
    <w:rsid w:val="004033DE"/>
    <w:rsid w:val="004055D4"/>
    <w:rsid w:val="00406159"/>
    <w:rsid w:val="0040781F"/>
    <w:rsid w:val="00410FAD"/>
    <w:rsid w:val="00411BE2"/>
    <w:rsid w:val="004139FD"/>
    <w:rsid w:val="00421EC4"/>
    <w:rsid w:val="00423D03"/>
    <w:rsid w:val="004258FD"/>
    <w:rsid w:val="004259C6"/>
    <w:rsid w:val="00427CBE"/>
    <w:rsid w:val="00430DB9"/>
    <w:rsid w:val="00435F9D"/>
    <w:rsid w:val="004371A4"/>
    <w:rsid w:val="00441BC4"/>
    <w:rsid w:val="00443075"/>
    <w:rsid w:val="004431A4"/>
    <w:rsid w:val="00444DE2"/>
    <w:rsid w:val="0044507D"/>
    <w:rsid w:val="0044521A"/>
    <w:rsid w:val="00445A91"/>
    <w:rsid w:val="00447742"/>
    <w:rsid w:val="0045260F"/>
    <w:rsid w:val="00454244"/>
    <w:rsid w:val="00454ABA"/>
    <w:rsid w:val="0046181C"/>
    <w:rsid w:val="00462004"/>
    <w:rsid w:val="00462668"/>
    <w:rsid w:val="00462D1A"/>
    <w:rsid w:val="004646A0"/>
    <w:rsid w:val="00466ABA"/>
    <w:rsid w:val="004725BA"/>
    <w:rsid w:val="00474231"/>
    <w:rsid w:val="004747D0"/>
    <w:rsid w:val="00475090"/>
    <w:rsid w:val="0048127A"/>
    <w:rsid w:val="00482814"/>
    <w:rsid w:val="004852AF"/>
    <w:rsid w:val="00491B86"/>
    <w:rsid w:val="00492160"/>
    <w:rsid w:val="00492399"/>
    <w:rsid w:val="00495F2B"/>
    <w:rsid w:val="00497865"/>
    <w:rsid w:val="004A2867"/>
    <w:rsid w:val="004A3195"/>
    <w:rsid w:val="004A4C21"/>
    <w:rsid w:val="004B54CA"/>
    <w:rsid w:val="004B7244"/>
    <w:rsid w:val="004B7F58"/>
    <w:rsid w:val="004C41AA"/>
    <w:rsid w:val="004C5FCC"/>
    <w:rsid w:val="004D092D"/>
    <w:rsid w:val="004D0CCF"/>
    <w:rsid w:val="004D5B36"/>
    <w:rsid w:val="004D76F5"/>
    <w:rsid w:val="004E0783"/>
    <w:rsid w:val="004E1049"/>
    <w:rsid w:val="004E33E6"/>
    <w:rsid w:val="004E39D1"/>
    <w:rsid w:val="004E58EF"/>
    <w:rsid w:val="004E596C"/>
    <w:rsid w:val="004E5CBF"/>
    <w:rsid w:val="004E5EF0"/>
    <w:rsid w:val="004E660E"/>
    <w:rsid w:val="004F1F4F"/>
    <w:rsid w:val="004F2566"/>
    <w:rsid w:val="004F43BE"/>
    <w:rsid w:val="004F4CA7"/>
    <w:rsid w:val="004F6227"/>
    <w:rsid w:val="00501528"/>
    <w:rsid w:val="005019DC"/>
    <w:rsid w:val="00507C49"/>
    <w:rsid w:val="00512C1B"/>
    <w:rsid w:val="00514407"/>
    <w:rsid w:val="00514B4B"/>
    <w:rsid w:val="005236F3"/>
    <w:rsid w:val="00527397"/>
    <w:rsid w:val="0052778B"/>
    <w:rsid w:val="00527DC9"/>
    <w:rsid w:val="00534368"/>
    <w:rsid w:val="00537EA0"/>
    <w:rsid w:val="00542AB2"/>
    <w:rsid w:val="00543FD2"/>
    <w:rsid w:val="0054673C"/>
    <w:rsid w:val="00555C33"/>
    <w:rsid w:val="00556847"/>
    <w:rsid w:val="00556F64"/>
    <w:rsid w:val="00557329"/>
    <w:rsid w:val="00557887"/>
    <w:rsid w:val="005601E0"/>
    <w:rsid w:val="005634CF"/>
    <w:rsid w:val="0056496A"/>
    <w:rsid w:val="005675B5"/>
    <w:rsid w:val="00567747"/>
    <w:rsid w:val="0056776B"/>
    <w:rsid w:val="00570158"/>
    <w:rsid w:val="00571F4D"/>
    <w:rsid w:val="00573202"/>
    <w:rsid w:val="005812AD"/>
    <w:rsid w:val="0058149C"/>
    <w:rsid w:val="00581809"/>
    <w:rsid w:val="00582214"/>
    <w:rsid w:val="0058361B"/>
    <w:rsid w:val="005919BF"/>
    <w:rsid w:val="00593DDE"/>
    <w:rsid w:val="00597BD5"/>
    <w:rsid w:val="00597BDD"/>
    <w:rsid w:val="005A069C"/>
    <w:rsid w:val="005A0CAF"/>
    <w:rsid w:val="005A2FE0"/>
    <w:rsid w:val="005A30F5"/>
    <w:rsid w:val="005A41D5"/>
    <w:rsid w:val="005A4AB5"/>
    <w:rsid w:val="005A58FF"/>
    <w:rsid w:val="005B2608"/>
    <w:rsid w:val="005B2AE4"/>
    <w:rsid w:val="005B3505"/>
    <w:rsid w:val="005B476B"/>
    <w:rsid w:val="005C09E3"/>
    <w:rsid w:val="005C130B"/>
    <w:rsid w:val="005C3476"/>
    <w:rsid w:val="005C3AA9"/>
    <w:rsid w:val="005C3C6C"/>
    <w:rsid w:val="005D0354"/>
    <w:rsid w:val="005D2F73"/>
    <w:rsid w:val="005D506A"/>
    <w:rsid w:val="005D56F1"/>
    <w:rsid w:val="005E1AD4"/>
    <w:rsid w:val="005F5A4B"/>
    <w:rsid w:val="005F753E"/>
    <w:rsid w:val="005F75D0"/>
    <w:rsid w:val="006004B6"/>
    <w:rsid w:val="00605D6C"/>
    <w:rsid w:val="0061019B"/>
    <w:rsid w:val="0061157F"/>
    <w:rsid w:val="006125D4"/>
    <w:rsid w:val="00612EE4"/>
    <w:rsid w:val="00614107"/>
    <w:rsid w:val="006144F2"/>
    <w:rsid w:val="00614A60"/>
    <w:rsid w:val="00617591"/>
    <w:rsid w:val="006178D1"/>
    <w:rsid w:val="006201FF"/>
    <w:rsid w:val="0062068D"/>
    <w:rsid w:val="006213C6"/>
    <w:rsid w:val="00621FC5"/>
    <w:rsid w:val="0062314C"/>
    <w:rsid w:val="006264F0"/>
    <w:rsid w:val="006312FA"/>
    <w:rsid w:val="0063174D"/>
    <w:rsid w:val="006317F9"/>
    <w:rsid w:val="006365C7"/>
    <w:rsid w:val="00637694"/>
    <w:rsid w:val="00637B02"/>
    <w:rsid w:val="0064027C"/>
    <w:rsid w:val="0064067F"/>
    <w:rsid w:val="0064072C"/>
    <w:rsid w:val="00643F27"/>
    <w:rsid w:val="006465DF"/>
    <w:rsid w:val="006519BC"/>
    <w:rsid w:val="00653CB0"/>
    <w:rsid w:val="00656127"/>
    <w:rsid w:val="0066079B"/>
    <w:rsid w:val="00660B19"/>
    <w:rsid w:val="00661DBD"/>
    <w:rsid w:val="0066311D"/>
    <w:rsid w:val="006651F2"/>
    <w:rsid w:val="00665363"/>
    <w:rsid w:val="006660C0"/>
    <w:rsid w:val="006720FA"/>
    <w:rsid w:val="00672497"/>
    <w:rsid w:val="006808EF"/>
    <w:rsid w:val="00682BDD"/>
    <w:rsid w:val="00683426"/>
    <w:rsid w:val="00683A84"/>
    <w:rsid w:val="00684883"/>
    <w:rsid w:val="006859E0"/>
    <w:rsid w:val="006865CE"/>
    <w:rsid w:val="00696CF7"/>
    <w:rsid w:val="00696E46"/>
    <w:rsid w:val="006A06C1"/>
    <w:rsid w:val="006A07F8"/>
    <w:rsid w:val="006A0B89"/>
    <w:rsid w:val="006A1831"/>
    <w:rsid w:val="006A1E46"/>
    <w:rsid w:val="006A31A9"/>
    <w:rsid w:val="006A41A2"/>
    <w:rsid w:val="006A4A9D"/>
    <w:rsid w:val="006A4CE7"/>
    <w:rsid w:val="006A6886"/>
    <w:rsid w:val="006A6D2C"/>
    <w:rsid w:val="006A71B2"/>
    <w:rsid w:val="006B0614"/>
    <w:rsid w:val="006B3CA5"/>
    <w:rsid w:val="006B42A4"/>
    <w:rsid w:val="006B673A"/>
    <w:rsid w:val="006B7702"/>
    <w:rsid w:val="006C2088"/>
    <w:rsid w:val="006C2A8E"/>
    <w:rsid w:val="006C3FB4"/>
    <w:rsid w:val="006D1391"/>
    <w:rsid w:val="006D260B"/>
    <w:rsid w:val="006D5A60"/>
    <w:rsid w:val="006E17AF"/>
    <w:rsid w:val="006E2593"/>
    <w:rsid w:val="006F095B"/>
    <w:rsid w:val="006F17EE"/>
    <w:rsid w:val="006F2534"/>
    <w:rsid w:val="006F3C6E"/>
    <w:rsid w:val="006F6890"/>
    <w:rsid w:val="006F7BCB"/>
    <w:rsid w:val="00700596"/>
    <w:rsid w:val="007013A6"/>
    <w:rsid w:val="00703A88"/>
    <w:rsid w:val="0070520D"/>
    <w:rsid w:val="00705B34"/>
    <w:rsid w:val="00706902"/>
    <w:rsid w:val="00706BBF"/>
    <w:rsid w:val="00706DB0"/>
    <w:rsid w:val="0070723D"/>
    <w:rsid w:val="007103E6"/>
    <w:rsid w:val="00710710"/>
    <w:rsid w:val="00711544"/>
    <w:rsid w:val="00713E73"/>
    <w:rsid w:val="007205DF"/>
    <w:rsid w:val="007209E4"/>
    <w:rsid w:val="007222E7"/>
    <w:rsid w:val="007236A7"/>
    <w:rsid w:val="00723D7A"/>
    <w:rsid w:val="007271C6"/>
    <w:rsid w:val="00727303"/>
    <w:rsid w:val="00731437"/>
    <w:rsid w:val="0073242B"/>
    <w:rsid w:val="007344D7"/>
    <w:rsid w:val="00734CD7"/>
    <w:rsid w:val="00740C06"/>
    <w:rsid w:val="007417DD"/>
    <w:rsid w:val="0074333B"/>
    <w:rsid w:val="007445C0"/>
    <w:rsid w:val="00746B80"/>
    <w:rsid w:val="00747632"/>
    <w:rsid w:val="00750C6F"/>
    <w:rsid w:val="0075406B"/>
    <w:rsid w:val="00755A78"/>
    <w:rsid w:val="00755D66"/>
    <w:rsid w:val="00756E0D"/>
    <w:rsid w:val="007608F5"/>
    <w:rsid w:val="00764CBF"/>
    <w:rsid w:val="00765167"/>
    <w:rsid w:val="00770C00"/>
    <w:rsid w:val="00775130"/>
    <w:rsid w:val="00785261"/>
    <w:rsid w:val="00790B06"/>
    <w:rsid w:val="00794F02"/>
    <w:rsid w:val="00795726"/>
    <w:rsid w:val="007A1FE0"/>
    <w:rsid w:val="007A4D39"/>
    <w:rsid w:val="007A68FC"/>
    <w:rsid w:val="007B0256"/>
    <w:rsid w:val="007B3934"/>
    <w:rsid w:val="007B44B0"/>
    <w:rsid w:val="007C42CB"/>
    <w:rsid w:val="007C5DD2"/>
    <w:rsid w:val="007D0605"/>
    <w:rsid w:val="007D0EFE"/>
    <w:rsid w:val="007D25EC"/>
    <w:rsid w:val="007D40F6"/>
    <w:rsid w:val="007D459D"/>
    <w:rsid w:val="007D49AC"/>
    <w:rsid w:val="007D5D32"/>
    <w:rsid w:val="007D696C"/>
    <w:rsid w:val="007E5083"/>
    <w:rsid w:val="007E7B3A"/>
    <w:rsid w:val="007E7D78"/>
    <w:rsid w:val="007F0CE8"/>
    <w:rsid w:val="007F1022"/>
    <w:rsid w:val="007F1E4C"/>
    <w:rsid w:val="007F41E5"/>
    <w:rsid w:val="00802670"/>
    <w:rsid w:val="00803D73"/>
    <w:rsid w:val="00812945"/>
    <w:rsid w:val="008136B2"/>
    <w:rsid w:val="00821EC7"/>
    <w:rsid w:val="00822A07"/>
    <w:rsid w:val="00823871"/>
    <w:rsid w:val="0082413F"/>
    <w:rsid w:val="008245D4"/>
    <w:rsid w:val="00825BB4"/>
    <w:rsid w:val="00825E4B"/>
    <w:rsid w:val="00826BB1"/>
    <w:rsid w:val="00827A1C"/>
    <w:rsid w:val="0083177B"/>
    <w:rsid w:val="008342A2"/>
    <w:rsid w:val="00836A80"/>
    <w:rsid w:val="00837C40"/>
    <w:rsid w:val="00840033"/>
    <w:rsid w:val="0084131B"/>
    <w:rsid w:val="00845539"/>
    <w:rsid w:val="00847CD1"/>
    <w:rsid w:val="008515B4"/>
    <w:rsid w:val="008515FC"/>
    <w:rsid w:val="008544C4"/>
    <w:rsid w:val="00854586"/>
    <w:rsid w:val="008564DD"/>
    <w:rsid w:val="0085724B"/>
    <w:rsid w:val="00860DFA"/>
    <w:rsid w:val="00861A49"/>
    <w:rsid w:val="0086232C"/>
    <w:rsid w:val="008653D7"/>
    <w:rsid w:val="00865C10"/>
    <w:rsid w:val="008661EC"/>
    <w:rsid w:val="008676F9"/>
    <w:rsid w:val="00871184"/>
    <w:rsid w:val="00871473"/>
    <w:rsid w:val="008742BB"/>
    <w:rsid w:val="008767A5"/>
    <w:rsid w:val="00882134"/>
    <w:rsid w:val="00883C6C"/>
    <w:rsid w:val="008841A9"/>
    <w:rsid w:val="008843DE"/>
    <w:rsid w:val="00885CD1"/>
    <w:rsid w:val="00886703"/>
    <w:rsid w:val="00890B16"/>
    <w:rsid w:val="00890D1F"/>
    <w:rsid w:val="00893410"/>
    <w:rsid w:val="008A0F4A"/>
    <w:rsid w:val="008A4A81"/>
    <w:rsid w:val="008A6766"/>
    <w:rsid w:val="008B4AB0"/>
    <w:rsid w:val="008B5E39"/>
    <w:rsid w:val="008B6356"/>
    <w:rsid w:val="008B645A"/>
    <w:rsid w:val="008B6652"/>
    <w:rsid w:val="008B69C8"/>
    <w:rsid w:val="008B6BFA"/>
    <w:rsid w:val="008C2385"/>
    <w:rsid w:val="008C3917"/>
    <w:rsid w:val="008C639F"/>
    <w:rsid w:val="008C66DD"/>
    <w:rsid w:val="008C6BD6"/>
    <w:rsid w:val="008D08C1"/>
    <w:rsid w:val="008D3697"/>
    <w:rsid w:val="008D387D"/>
    <w:rsid w:val="008D7E1B"/>
    <w:rsid w:val="008E14F9"/>
    <w:rsid w:val="008E581F"/>
    <w:rsid w:val="008E6435"/>
    <w:rsid w:val="008E647D"/>
    <w:rsid w:val="008E6C5E"/>
    <w:rsid w:val="008E7006"/>
    <w:rsid w:val="008E72C2"/>
    <w:rsid w:val="008E75D5"/>
    <w:rsid w:val="008E7B9A"/>
    <w:rsid w:val="008F1D60"/>
    <w:rsid w:val="008F244D"/>
    <w:rsid w:val="00904EE4"/>
    <w:rsid w:val="00905B0D"/>
    <w:rsid w:val="0091035B"/>
    <w:rsid w:val="00913B14"/>
    <w:rsid w:val="009204AB"/>
    <w:rsid w:val="00920514"/>
    <w:rsid w:val="00921CDE"/>
    <w:rsid w:val="009225F0"/>
    <w:rsid w:val="00922C86"/>
    <w:rsid w:val="009238DA"/>
    <w:rsid w:val="00926492"/>
    <w:rsid w:val="0093138A"/>
    <w:rsid w:val="009319C3"/>
    <w:rsid w:val="009333AA"/>
    <w:rsid w:val="00934378"/>
    <w:rsid w:val="0093462C"/>
    <w:rsid w:val="00935C66"/>
    <w:rsid w:val="00941E9A"/>
    <w:rsid w:val="00942F62"/>
    <w:rsid w:val="00945AF1"/>
    <w:rsid w:val="00946D84"/>
    <w:rsid w:val="00947234"/>
    <w:rsid w:val="00953795"/>
    <w:rsid w:val="00957262"/>
    <w:rsid w:val="009607F6"/>
    <w:rsid w:val="00962E59"/>
    <w:rsid w:val="009662D2"/>
    <w:rsid w:val="0097161C"/>
    <w:rsid w:val="0097389B"/>
    <w:rsid w:val="00974189"/>
    <w:rsid w:val="00974750"/>
    <w:rsid w:val="009753C5"/>
    <w:rsid w:val="0098123D"/>
    <w:rsid w:val="00981354"/>
    <w:rsid w:val="00982281"/>
    <w:rsid w:val="00982A53"/>
    <w:rsid w:val="00983888"/>
    <w:rsid w:val="009845BB"/>
    <w:rsid w:val="00984E46"/>
    <w:rsid w:val="00985917"/>
    <w:rsid w:val="00987A24"/>
    <w:rsid w:val="009903D2"/>
    <w:rsid w:val="00990B40"/>
    <w:rsid w:val="00994D56"/>
    <w:rsid w:val="00995B0F"/>
    <w:rsid w:val="0099668B"/>
    <w:rsid w:val="009A046E"/>
    <w:rsid w:val="009A2F12"/>
    <w:rsid w:val="009A7E93"/>
    <w:rsid w:val="009B02D5"/>
    <w:rsid w:val="009B1FC1"/>
    <w:rsid w:val="009B2C13"/>
    <w:rsid w:val="009B36CC"/>
    <w:rsid w:val="009B3E10"/>
    <w:rsid w:val="009B4DA0"/>
    <w:rsid w:val="009B6351"/>
    <w:rsid w:val="009B65E1"/>
    <w:rsid w:val="009B79C5"/>
    <w:rsid w:val="009C0737"/>
    <w:rsid w:val="009C468C"/>
    <w:rsid w:val="009C55C5"/>
    <w:rsid w:val="009C656A"/>
    <w:rsid w:val="009C6849"/>
    <w:rsid w:val="009C7548"/>
    <w:rsid w:val="009D123C"/>
    <w:rsid w:val="009D3ADB"/>
    <w:rsid w:val="009D5EDE"/>
    <w:rsid w:val="009D6430"/>
    <w:rsid w:val="009D6B0C"/>
    <w:rsid w:val="009D76ED"/>
    <w:rsid w:val="009E3CE0"/>
    <w:rsid w:val="009E4218"/>
    <w:rsid w:val="009E5303"/>
    <w:rsid w:val="009E5A39"/>
    <w:rsid w:val="009E60AA"/>
    <w:rsid w:val="009E77FD"/>
    <w:rsid w:val="009F221C"/>
    <w:rsid w:val="009F4360"/>
    <w:rsid w:val="009F7BCE"/>
    <w:rsid w:val="00A055A0"/>
    <w:rsid w:val="00A064EC"/>
    <w:rsid w:val="00A074EB"/>
    <w:rsid w:val="00A24A04"/>
    <w:rsid w:val="00A25904"/>
    <w:rsid w:val="00A26BD4"/>
    <w:rsid w:val="00A27483"/>
    <w:rsid w:val="00A35676"/>
    <w:rsid w:val="00A4471E"/>
    <w:rsid w:val="00A45CA5"/>
    <w:rsid w:val="00A47033"/>
    <w:rsid w:val="00A50907"/>
    <w:rsid w:val="00A50C35"/>
    <w:rsid w:val="00A50E66"/>
    <w:rsid w:val="00A50EDC"/>
    <w:rsid w:val="00A51FBF"/>
    <w:rsid w:val="00A52D2C"/>
    <w:rsid w:val="00A5660C"/>
    <w:rsid w:val="00A56679"/>
    <w:rsid w:val="00A56905"/>
    <w:rsid w:val="00A57856"/>
    <w:rsid w:val="00A60601"/>
    <w:rsid w:val="00A63CE7"/>
    <w:rsid w:val="00A64FC7"/>
    <w:rsid w:val="00A65E30"/>
    <w:rsid w:val="00A65E5A"/>
    <w:rsid w:val="00A67A0B"/>
    <w:rsid w:val="00A73869"/>
    <w:rsid w:val="00A76631"/>
    <w:rsid w:val="00A805E6"/>
    <w:rsid w:val="00A81B06"/>
    <w:rsid w:val="00A81D70"/>
    <w:rsid w:val="00A83490"/>
    <w:rsid w:val="00A841C0"/>
    <w:rsid w:val="00A87253"/>
    <w:rsid w:val="00A87FA1"/>
    <w:rsid w:val="00A9043D"/>
    <w:rsid w:val="00A926CB"/>
    <w:rsid w:val="00A926DC"/>
    <w:rsid w:val="00A94414"/>
    <w:rsid w:val="00A948C9"/>
    <w:rsid w:val="00A95374"/>
    <w:rsid w:val="00AA0C26"/>
    <w:rsid w:val="00AA0F57"/>
    <w:rsid w:val="00AA299F"/>
    <w:rsid w:val="00AA5F3B"/>
    <w:rsid w:val="00AA61AB"/>
    <w:rsid w:val="00AA65D7"/>
    <w:rsid w:val="00AA69C9"/>
    <w:rsid w:val="00AA7DCB"/>
    <w:rsid w:val="00AB006C"/>
    <w:rsid w:val="00AB56FC"/>
    <w:rsid w:val="00AC0C06"/>
    <w:rsid w:val="00AC16C9"/>
    <w:rsid w:val="00AC3229"/>
    <w:rsid w:val="00AC4E39"/>
    <w:rsid w:val="00AC5560"/>
    <w:rsid w:val="00AD0039"/>
    <w:rsid w:val="00AD2985"/>
    <w:rsid w:val="00AD48FC"/>
    <w:rsid w:val="00AD54FE"/>
    <w:rsid w:val="00AD5F24"/>
    <w:rsid w:val="00AD6FAF"/>
    <w:rsid w:val="00AE0088"/>
    <w:rsid w:val="00AE1310"/>
    <w:rsid w:val="00AE159E"/>
    <w:rsid w:val="00AE16BE"/>
    <w:rsid w:val="00AE5396"/>
    <w:rsid w:val="00AE6A46"/>
    <w:rsid w:val="00AE7676"/>
    <w:rsid w:val="00AF1618"/>
    <w:rsid w:val="00AF2986"/>
    <w:rsid w:val="00AF3155"/>
    <w:rsid w:val="00AF44C1"/>
    <w:rsid w:val="00AF5CD7"/>
    <w:rsid w:val="00AF5D70"/>
    <w:rsid w:val="00B00125"/>
    <w:rsid w:val="00B04ED8"/>
    <w:rsid w:val="00B05511"/>
    <w:rsid w:val="00B0696D"/>
    <w:rsid w:val="00B13016"/>
    <w:rsid w:val="00B133D1"/>
    <w:rsid w:val="00B13880"/>
    <w:rsid w:val="00B15FE4"/>
    <w:rsid w:val="00B20512"/>
    <w:rsid w:val="00B211E4"/>
    <w:rsid w:val="00B24F60"/>
    <w:rsid w:val="00B27984"/>
    <w:rsid w:val="00B30240"/>
    <w:rsid w:val="00B31F4D"/>
    <w:rsid w:val="00B32543"/>
    <w:rsid w:val="00B377D8"/>
    <w:rsid w:val="00B412DF"/>
    <w:rsid w:val="00B41A19"/>
    <w:rsid w:val="00B4216D"/>
    <w:rsid w:val="00B42D91"/>
    <w:rsid w:val="00B432A8"/>
    <w:rsid w:val="00B44C18"/>
    <w:rsid w:val="00B44DE2"/>
    <w:rsid w:val="00B50315"/>
    <w:rsid w:val="00B524ED"/>
    <w:rsid w:val="00B532B7"/>
    <w:rsid w:val="00B54BFD"/>
    <w:rsid w:val="00B56DEA"/>
    <w:rsid w:val="00B57EB5"/>
    <w:rsid w:val="00B60516"/>
    <w:rsid w:val="00B622DE"/>
    <w:rsid w:val="00B637CD"/>
    <w:rsid w:val="00B63813"/>
    <w:rsid w:val="00B63A08"/>
    <w:rsid w:val="00B64563"/>
    <w:rsid w:val="00B64EA6"/>
    <w:rsid w:val="00B65248"/>
    <w:rsid w:val="00B652D4"/>
    <w:rsid w:val="00B66E21"/>
    <w:rsid w:val="00B678E7"/>
    <w:rsid w:val="00B70452"/>
    <w:rsid w:val="00B71408"/>
    <w:rsid w:val="00B73149"/>
    <w:rsid w:val="00B74853"/>
    <w:rsid w:val="00B77704"/>
    <w:rsid w:val="00B77D3C"/>
    <w:rsid w:val="00B84E94"/>
    <w:rsid w:val="00B8722D"/>
    <w:rsid w:val="00B87EB3"/>
    <w:rsid w:val="00B90FFF"/>
    <w:rsid w:val="00B91E3E"/>
    <w:rsid w:val="00B94DB6"/>
    <w:rsid w:val="00B9638C"/>
    <w:rsid w:val="00B97988"/>
    <w:rsid w:val="00BA191D"/>
    <w:rsid w:val="00BA2DB9"/>
    <w:rsid w:val="00BA2F6D"/>
    <w:rsid w:val="00BA5B46"/>
    <w:rsid w:val="00BA692D"/>
    <w:rsid w:val="00BA70D7"/>
    <w:rsid w:val="00BA756D"/>
    <w:rsid w:val="00BA7A7B"/>
    <w:rsid w:val="00BB0B21"/>
    <w:rsid w:val="00BB43CB"/>
    <w:rsid w:val="00BB4C1B"/>
    <w:rsid w:val="00BB6AD3"/>
    <w:rsid w:val="00BB703D"/>
    <w:rsid w:val="00BB78B3"/>
    <w:rsid w:val="00BC1011"/>
    <w:rsid w:val="00BC2D8F"/>
    <w:rsid w:val="00BC4E53"/>
    <w:rsid w:val="00BC5026"/>
    <w:rsid w:val="00BC586D"/>
    <w:rsid w:val="00BC752D"/>
    <w:rsid w:val="00BD1B40"/>
    <w:rsid w:val="00BD4661"/>
    <w:rsid w:val="00BD5495"/>
    <w:rsid w:val="00BD6F66"/>
    <w:rsid w:val="00BE07E0"/>
    <w:rsid w:val="00BE1294"/>
    <w:rsid w:val="00BE2430"/>
    <w:rsid w:val="00BE7148"/>
    <w:rsid w:val="00BF4A13"/>
    <w:rsid w:val="00BF7F97"/>
    <w:rsid w:val="00C0110F"/>
    <w:rsid w:val="00C030CB"/>
    <w:rsid w:val="00C100E1"/>
    <w:rsid w:val="00C101FB"/>
    <w:rsid w:val="00C12CB0"/>
    <w:rsid w:val="00C13E41"/>
    <w:rsid w:val="00C149B7"/>
    <w:rsid w:val="00C174E2"/>
    <w:rsid w:val="00C23215"/>
    <w:rsid w:val="00C30273"/>
    <w:rsid w:val="00C33C1A"/>
    <w:rsid w:val="00C34F93"/>
    <w:rsid w:val="00C35372"/>
    <w:rsid w:val="00C41AE4"/>
    <w:rsid w:val="00C426A6"/>
    <w:rsid w:val="00C430D3"/>
    <w:rsid w:val="00C43F6A"/>
    <w:rsid w:val="00C4608A"/>
    <w:rsid w:val="00C4674B"/>
    <w:rsid w:val="00C5135E"/>
    <w:rsid w:val="00C546C9"/>
    <w:rsid w:val="00C5632F"/>
    <w:rsid w:val="00C60F25"/>
    <w:rsid w:val="00C61BC4"/>
    <w:rsid w:val="00C63C88"/>
    <w:rsid w:val="00C64BAB"/>
    <w:rsid w:val="00C70178"/>
    <w:rsid w:val="00C77246"/>
    <w:rsid w:val="00C817D1"/>
    <w:rsid w:val="00C821F7"/>
    <w:rsid w:val="00C84DD7"/>
    <w:rsid w:val="00C8703F"/>
    <w:rsid w:val="00C903DF"/>
    <w:rsid w:val="00C906B4"/>
    <w:rsid w:val="00C92049"/>
    <w:rsid w:val="00C94892"/>
    <w:rsid w:val="00C9499D"/>
    <w:rsid w:val="00C968A9"/>
    <w:rsid w:val="00C96ED4"/>
    <w:rsid w:val="00CA011F"/>
    <w:rsid w:val="00CA03B8"/>
    <w:rsid w:val="00CA5313"/>
    <w:rsid w:val="00CA7755"/>
    <w:rsid w:val="00CB07FC"/>
    <w:rsid w:val="00CB3615"/>
    <w:rsid w:val="00CB5863"/>
    <w:rsid w:val="00CB5B82"/>
    <w:rsid w:val="00CB6266"/>
    <w:rsid w:val="00CB6EEC"/>
    <w:rsid w:val="00CC0443"/>
    <w:rsid w:val="00CC0D43"/>
    <w:rsid w:val="00CC3D29"/>
    <w:rsid w:val="00CC77AE"/>
    <w:rsid w:val="00CD0E24"/>
    <w:rsid w:val="00CD2492"/>
    <w:rsid w:val="00CD2ACE"/>
    <w:rsid w:val="00CD3B8A"/>
    <w:rsid w:val="00CD3F8A"/>
    <w:rsid w:val="00CE0FD3"/>
    <w:rsid w:val="00CE1689"/>
    <w:rsid w:val="00CE1EE8"/>
    <w:rsid w:val="00CE3FF4"/>
    <w:rsid w:val="00CE49AA"/>
    <w:rsid w:val="00CE762A"/>
    <w:rsid w:val="00CE7F4E"/>
    <w:rsid w:val="00CF35A8"/>
    <w:rsid w:val="00D0280C"/>
    <w:rsid w:val="00D03232"/>
    <w:rsid w:val="00D03990"/>
    <w:rsid w:val="00D03E43"/>
    <w:rsid w:val="00D04002"/>
    <w:rsid w:val="00D063C0"/>
    <w:rsid w:val="00D0786D"/>
    <w:rsid w:val="00D10ED6"/>
    <w:rsid w:val="00D12FD3"/>
    <w:rsid w:val="00D17A44"/>
    <w:rsid w:val="00D22AA8"/>
    <w:rsid w:val="00D24892"/>
    <w:rsid w:val="00D249BD"/>
    <w:rsid w:val="00D254BC"/>
    <w:rsid w:val="00D30A40"/>
    <w:rsid w:val="00D325D1"/>
    <w:rsid w:val="00D32D6F"/>
    <w:rsid w:val="00D3392E"/>
    <w:rsid w:val="00D33AF3"/>
    <w:rsid w:val="00D359CA"/>
    <w:rsid w:val="00D37AAC"/>
    <w:rsid w:val="00D422F6"/>
    <w:rsid w:val="00D450CD"/>
    <w:rsid w:val="00D47A02"/>
    <w:rsid w:val="00D50ACF"/>
    <w:rsid w:val="00D51640"/>
    <w:rsid w:val="00D54C78"/>
    <w:rsid w:val="00D5756A"/>
    <w:rsid w:val="00D61686"/>
    <w:rsid w:val="00D6248A"/>
    <w:rsid w:val="00D662A2"/>
    <w:rsid w:val="00D705B7"/>
    <w:rsid w:val="00D74E27"/>
    <w:rsid w:val="00D80B61"/>
    <w:rsid w:val="00D8603B"/>
    <w:rsid w:val="00D867D5"/>
    <w:rsid w:val="00D944CB"/>
    <w:rsid w:val="00D94BBF"/>
    <w:rsid w:val="00D9762A"/>
    <w:rsid w:val="00DA1EE5"/>
    <w:rsid w:val="00DA243A"/>
    <w:rsid w:val="00DA47D9"/>
    <w:rsid w:val="00DA6E93"/>
    <w:rsid w:val="00DB0745"/>
    <w:rsid w:val="00DB1A9D"/>
    <w:rsid w:val="00DB463F"/>
    <w:rsid w:val="00DC2470"/>
    <w:rsid w:val="00DC3436"/>
    <w:rsid w:val="00DC4D1D"/>
    <w:rsid w:val="00DC7F8C"/>
    <w:rsid w:val="00DD3A01"/>
    <w:rsid w:val="00DE2F27"/>
    <w:rsid w:val="00DE337E"/>
    <w:rsid w:val="00DE3DC4"/>
    <w:rsid w:val="00DE41C0"/>
    <w:rsid w:val="00DE5077"/>
    <w:rsid w:val="00DF10FB"/>
    <w:rsid w:val="00DF3B2C"/>
    <w:rsid w:val="00DF3E06"/>
    <w:rsid w:val="00DF635C"/>
    <w:rsid w:val="00DF74EA"/>
    <w:rsid w:val="00DF7537"/>
    <w:rsid w:val="00DF79CB"/>
    <w:rsid w:val="00E00F0A"/>
    <w:rsid w:val="00E010BB"/>
    <w:rsid w:val="00E02F22"/>
    <w:rsid w:val="00E034C2"/>
    <w:rsid w:val="00E061D3"/>
    <w:rsid w:val="00E06397"/>
    <w:rsid w:val="00E1077C"/>
    <w:rsid w:val="00E10807"/>
    <w:rsid w:val="00E13B4D"/>
    <w:rsid w:val="00E14BAA"/>
    <w:rsid w:val="00E15EF4"/>
    <w:rsid w:val="00E17D3C"/>
    <w:rsid w:val="00E2370C"/>
    <w:rsid w:val="00E25216"/>
    <w:rsid w:val="00E273E4"/>
    <w:rsid w:val="00E3708A"/>
    <w:rsid w:val="00E37D09"/>
    <w:rsid w:val="00E419D4"/>
    <w:rsid w:val="00E433E3"/>
    <w:rsid w:val="00E44DDF"/>
    <w:rsid w:val="00E45225"/>
    <w:rsid w:val="00E456F1"/>
    <w:rsid w:val="00E45FD0"/>
    <w:rsid w:val="00E46F06"/>
    <w:rsid w:val="00E47D3D"/>
    <w:rsid w:val="00E50CA2"/>
    <w:rsid w:val="00E50F7C"/>
    <w:rsid w:val="00E519FB"/>
    <w:rsid w:val="00E51C8A"/>
    <w:rsid w:val="00E51CD5"/>
    <w:rsid w:val="00E540DA"/>
    <w:rsid w:val="00E62246"/>
    <w:rsid w:val="00E642D6"/>
    <w:rsid w:val="00E72346"/>
    <w:rsid w:val="00E75EAA"/>
    <w:rsid w:val="00E772A5"/>
    <w:rsid w:val="00E776D9"/>
    <w:rsid w:val="00E85C1F"/>
    <w:rsid w:val="00E91032"/>
    <w:rsid w:val="00E93924"/>
    <w:rsid w:val="00E952E9"/>
    <w:rsid w:val="00EA090E"/>
    <w:rsid w:val="00EA4273"/>
    <w:rsid w:val="00EA5C6D"/>
    <w:rsid w:val="00EB37CB"/>
    <w:rsid w:val="00EB4A2A"/>
    <w:rsid w:val="00EB5D13"/>
    <w:rsid w:val="00EB64A4"/>
    <w:rsid w:val="00EC0FBC"/>
    <w:rsid w:val="00EC568D"/>
    <w:rsid w:val="00EC60D9"/>
    <w:rsid w:val="00ED1F21"/>
    <w:rsid w:val="00ED26AE"/>
    <w:rsid w:val="00EE053C"/>
    <w:rsid w:val="00EE3A9E"/>
    <w:rsid w:val="00EE4782"/>
    <w:rsid w:val="00EE6F4D"/>
    <w:rsid w:val="00EF5141"/>
    <w:rsid w:val="00EF6D33"/>
    <w:rsid w:val="00EF7B9F"/>
    <w:rsid w:val="00F01698"/>
    <w:rsid w:val="00F02D15"/>
    <w:rsid w:val="00F02FB5"/>
    <w:rsid w:val="00F032B1"/>
    <w:rsid w:val="00F041D4"/>
    <w:rsid w:val="00F060F1"/>
    <w:rsid w:val="00F15B53"/>
    <w:rsid w:val="00F16105"/>
    <w:rsid w:val="00F21C91"/>
    <w:rsid w:val="00F223C5"/>
    <w:rsid w:val="00F230D7"/>
    <w:rsid w:val="00F25146"/>
    <w:rsid w:val="00F251BD"/>
    <w:rsid w:val="00F26C88"/>
    <w:rsid w:val="00F30AFE"/>
    <w:rsid w:val="00F31BD0"/>
    <w:rsid w:val="00F405F3"/>
    <w:rsid w:val="00F40E78"/>
    <w:rsid w:val="00F41423"/>
    <w:rsid w:val="00F43871"/>
    <w:rsid w:val="00F44D68"/>
    <w:rsid w:val="00F505C2"/>
    <w:rsid w:val="00F51F04"/>
    <w:rsid w:val="00F52EB8"/>
    <w:rsid w:val="00F554B9"/>
    <w:rsid w:val="00F55E11"/>
    <w:rsid w:val="00F57209"/>
    <w:rsid w:val="00F57712"/>
    <w:rsid w:val="00F65AF2"/>
    <w:rsid w:val="00F6644A"/>
    <w:rsid w:val="00F70F0E"/>
    <w:rsid w:val="00F754DA"/>
    <w:rsid w:val="00F817B5"/>
    <w:rsid w:val="00F81B8F"/>
    <w:rsid w:val="00F81CFE"/>
    <w:rsid w:val="00F81D5C"/>
    <w:rsid w:val="00F8422C"/>
    <w:rsid w:val="00F8437E"/>
    <w:rsid w:val="00F844A3"/>
    <w:rsid w:val="00F84579"/>
    <w:rsid w:val="00F8572A"/>
    <w:rsid w:val="00F94903"/>
    <w:rsid w:val="00FA0AAD"/>
    <w:rsid w:val="00FA2177"/>
    <w:rsid w:val="00FA2B58"/>
    <w:rsid w:val="00FA462A"/>
    <w:rsid w:val="00FC1873"/>
    <w:rsid w:val="00FC6B66"/>
    <w:rsid w:val="00FD17D0"/>
    <w:rsid w:val="00FD320F"/>
    <w:rsid w:val="00FD3EE1"/>
    <w:rsid w:val="00FD7A0C"/>
    <w:rsid w:val="00FE0DCC"/>
    <w:rsid w:val="00FE1441"/>
    <w:rsid w:val="00FE3FFE"/>
    <w:rsid w:val="00FE6235"/>
    <w:rsid w:val="00FE6A26"/>
    <w:rsid w:val="00FE6EF2"/>
    <w:rsid w:val="00FF016B"/>
    <w:rsid w:val="00FF3B1A"/>
    <w:rsid w:val="00FF486A"/>
    <w:rsid w:val="00FF533B"/>
    <w:rsid w:val="00FF667F"/>
    <w:rsid w:val="00FF6CD8"/>
    <w:rsid w:val="00FF7FA9"/>
    <w:rsid w:val="0104E0A8"/>
    <w:rsid w:val="012DF055"/>
    <w:rsid w:val="0164058E"/>
    <w:rsid w:val="01C43AB6"/>
    <w:rsid w:val="020F953C"/>
    <w:rsid w:val="021B276F"/>
    <w:rsid w:val="023FD0AF"/>
    <w:rsid w:val="024B0D36"/>
    <w:rsid w:val="02A04AA9"/>
    <w:rsid w:val="02F4ED19"/>
    <w:rsid w:val="0324ABC4"/>
    <w:rsid w:val="033EF3A4"/>
    <w:rsid w:val="0388D1B8"/>
    <w:rsid w:val="03F8C469"/>
    <w:rsid w:val="045D2CE9"/>
    <w:rsid w:val="04843751"/>
    <w:rsid w:val="0507A13D"/>
    <w:rsid w:val="05A2AF53"/>
    <w:rsid w:val="05D0F3BF"/>
    <w:rsid w:val="062226B2"/>
    <w:rsid w:val="0672B8B8"/>
    <w:rsid w:val="06E5E9FC"/>
    <w:rsid w:val="070C67AC"/>
    <w:rsid w:val="0710DF61"/>
    <w:rsid w:val="089B0164"/>
    <w:rsid w:val="08CBA2EB"/>
    <w:rsid w:val="08F8BF84"/>
    <w:rsid w:val="0994741A"/>
    <w:rsid w:val="0ABFBA64"/>
    <w:rsid w:val="0B048FE9"/>
    <w:rsid w:val="0B176683"/>
    <w:rsid w:val="0B1D82AF"/>
    <w:rsid w:val="0B3666EC"/>
    <w:rsid w:val="0B3751F6"/>
    <w:rsid w:val="0B7D99BE"/>
    <w:rsid w:val="0C0E9829"/>
    <w:rsid w:val="0C17704F"/>
    <w:rsid w:val="0C512A45"/>
    <w:rsid w:val="0CCB5BF5"/>
    <w:rsid w:val="0CF7A9CC"/>
    <w:rsid w:val="0D4A6588"/>
    <w:rsid w:val="0D52DFDD"/>
    <w:rsid w:val="0D59EBC9"/>
    <w:rsid w:val="0D812625"/>
    <w:rsid w:val="0DE4E4F0"/>
    <w:rsid w:val="0E50A9A8"/>
    <w:rsid w:val="0EEFDEA6"/>
    <w:rsid w:val="0F82C826"/>
    <w:rsid w:val="10E3D0B2"/>
    <w:rsid w:val="11193524"/>
    <w:rsid w:val="118367C3"/>
    <w:rsid w:val="1189BB86"/>
    <w:rsid w:val="11BE022C"/>
    <w:rsid w:val="1263C961"/>
    <w:rsid w:val="1322CD72"/>
    <w:rsid w:val="132D6CE1"/>
    <w:rsid w:val="142EDCD6"/>
    <w:rsid w:val="14F504F1"/>
    <w:rsid w:val="153C197B"/>
    <w:rsid w:val="1566D8F0"/>
    <w:rsid w:val="164D93B0"/>
    <w:rsid w:val="16BB19C1"/>
    <w:rsid w:val="17C59AD4"/>
    <w:rsid w:val="17DC87A1"/>
    <w:rsid w:val="180525F5"/>
    <w:rsid w:val="18052A9C"/>
    <w:rsid w:val="18D95136"/>
    <w:rsid w:val="18FE12C5"/>
    <w:rsid w:val="19AAEB68"/>
    <w:rsid w:val="1A26AD68"/>
    <w:rsid w:val="1AA18164"/>
    <w:rsid w:val="1B2A2CB1"/>
    <w:rsid w:val="1B56AFB6"/>
    <w:rsid w:val="1BADD391"/>
    <w:rsid w:val="1BAFA1BF"/>
    <w:rsid w:val="1BEEB94B"/>
    <w:rsid w:val="1C481DDC"/>
    <w:rsid w:val="1C943996"/>
    <w:rsid w:val="1D193F1B"/>
    <w:rsid w:val="1DD9DA87"/>
    <w:rsid w:val="1E5014F9"/>
    <w:rsid w:val="1EB50A72"/>
    <w:rsid w:val="1EC38C5A"/>
    <w:rsid w:val="1F29E95D"/>
    <w:rsid w:val="1F8030DD"/>
    <w:rsid w:val="206448C5"/>
    <w:rsid w:val="20732D18"/>
    <w:rsid w:val="2165A020"/>
    <w:rsid w:val="2194F340"/>
    <w:rsid w:val="21A50710"/>
    <w:rsid w:val="21D06A7B"/>
    <w:rsid w:val="220D1A5D"/>
    <w:rsid w:val="22671F00"/>
    <w:rsid w:val="22C5AF37"/>
    <w:rsid w:val="22D29A98"/>
    <w:rsid w:val="236B71E8"/>
    <w:rsid w:val="23F93C70"/>
    <w:rsid w:val="24B78140"/>
    <w:rsid w:val="24D95DFC"/>
    <w:rsid w:val="254517AB"/>
    <w:rsid w:val="25D0DAF1"/>
    <w:rsid w:val="25FFFCA7"/>
    <w:rsid w:val="264C800F"/>
    <w:rsid w:val="26530BF3"/>
    <w:rsid w:val="26E19A65"/>
    <w:rsid w:val="2711DBA2"/>
    <w:rsid w:val="2789352C"/>
    <w:rsid w:val="27B77F48"/>
    <w:rsid w:val="289BE572"/>
    <w:rsid w:val="28C76BE0"/>
    <w:rsid w:val="28F7CB47"/>
    <w:rsid w:val="2927CD0F"/>
    <w:rsid w:val="298BE7E4"/>
    <w:rsid w:val="29C761A5"/>
    <w:rsid w:val="29F8D3F1"/>
    <w:rsid w:val="2A4100EA"/>
    <w:rsid w:val="2A4AB6BF"/>
    <w:rsid w:val="2A7B09F8"/>
    <w:rsid w:val="2ACBC115"/>
    <w:rsid w:val="2B39B7B2"/>
    <w:rsid w:val="2B48397F"/>
    <w:rsid w:val="2B493762"/>
    <w:rsid w:val="2C1640BD"/>
    <w:rsid w:val="2C1C079A"/>
    <w:rsid w:val="2C994DEC"/>
    <w:rsid w:val="2D365E92"/>
    <w:rsid w:val="2D411C11"/>
    <w:rsid w:val="2D674B1A"/>
    <w:rsid w:val="2DFB1027"/>
    <w:rsid w:val="2E10544F"/>
    <w:rsid w:val="2EB858F3"/>
    <w:rsid w:val="2F40BD42"/>
    <w:rsid w:val="2F47AF03"/>
    <w:rsid w:val="3102F75E"/>
    <w:rsid w:val="314498D6"/>
    <w:rsid w:val="31A27ED6"/>
    <w:rsid w:val="31A70239"/>
    <w:rsid w:val="31AC2063"/>
    <w:rsid w:val="322FF3FD"/>
    <w:rsid w:val="3251FFC8"/>
    <w:rsid w:val="327C5703"/>
    <w:rsid w:val="32A46637"/>
    <w:rsid w:val="32B7A980"/>
    <w:rsid w:val="32C538D3"/>
    <w:rsid w:val="33086FAA"/>
    <w:rsid w:val="3354AA8A"/>
    <w:rsid w:val="338B5AAB"/>
    <w:rsid w:val="33F1BF80"/>
    <w:rsid w:val="3401A063"/>
    <w:rsid w:val="34524CE7"/>
    <w:rsid w:val="34CF2014"/>
    <w:rsid w:val="35198366"/>
    <w:rsid w:val="35798A85"/>
    <w:rsid w:val="3726D308"/>
    <w:rsid w:val="37ABE78F"/>
    <w:rsid w:val="38A6922C"/>
    <w:rsid w:val="39AE12AC"/>
    <w:rsid w:val="3A09A9D5"/>
    <w:rsid w:val="3A100EE9"/>
    <w:rsid w:val="3A811A54"/>
    <w:rsid w:val="3AA14968"/>
    <w:rsid w:val="3B8D1312"/>
    <w:rsid w:val="3BA3D0E8"/>
    <w:rsid w:val="3BAEA8A8"/>
    <w:rsid w:val="3D0C5EFE"/>
    <w:rsid w:val="3DB5DE31"/>
    <w:rsid w:val="3DC102F9"/>
    <w:rsid w:val="3E3A6027"/>
    <w:rsid w:val="3E70CC20"/>
    <w:rsid w:val="3ECB2991"/>
    <w:rsid w:val="3F000F0D"/>
    <w:rsid w:val="404BFD8D"/>
    <w:rsid w:val="4078DDE1"/>
    <w:rsid w:val="4081924D"/>
    <w:rsid w:val="40DA07D4"/>
    <w:rsid w:val="40ED151B"/>
    <w:rsid w:val="41157EE1"/>
    <w:rsid w:val="414CD862"/>
    <w:rsid w:val="417FD18C"/>
    <w:rsid w:val="41855A1F"/>
    <w:rsid w:val="42476221"/>
    <w:rsid w:val="42920A97"/>
    <w:rsid w:val="42B78C61"/>
    <w:rsid w:val="43119BA3"/>
    <w:rsid w:val="431E672F"/>
    <w:rsid w:val="435064CD"/>
    <w:rsid w:val="43F2A0A6"/>
    <w:rsid w:val="44B25564"/>
    <w:rsid w:val="44F6BC46"/>
    <w:rsid w:val="45BDCEB1"/>
    <w:rsid w:val="46651AA4"/>
    <w:rsid w:val="47F28102"/>
    <w:rsid w:val="4882C662"/>
    <w:rsid w:val="49C83BD1"/>
    <w:rsid w:val="4A774ABD"/>
    <w:rsid w:val="4B7BB4A3"/>
    <w:rsid w:val="4BDD50A4"/>
    <w:rsid w:val="4BFD8948"/>
    <w:rsid w:val="4C7E47A8"/>
    <w:rsid w:val="4C9D2A19"/>
    <w:rsid w:val="4E6D703A"/>
    <w:rsid w:val="4E813682"/>
    <w:rsid w:val="4EB61530"/>
    <w:rsid w:val="4FDEDE25"/>
    <w:rsid w:val="50530538"/>
    <w:rsid w:val="5075215F"/>
    <w:rsid w:val="50EEA3F4"/>
    <w:rsid w:val="5134745E"/>
    <w:rsid w:val="5146AF6D"/>
    <w:rsid w:val="51628007"/>
    <w:rsid w:val="51CCD0C8"/>
    <w:rsid w:val="5253B168"/>
    <w:rsid w:val="5326A0FC"/>
    <w:rsid w:val="536A9E72"/>
    <w:rsid w:val="53F5221D"/>
    <w:rsid w:val="5454168E"/>
    <w:rsid w:val="546C61D1"/>
    <w:rsid w:val="5487BB4E"/>
    <w:rsid w:val="54D71531"/>
    <w:rsid w:val="558EF9F2"/>
    <w:rsid w:val="55B1C00D"/>
    <w:rsid w:val="561D0987"/>
    <w:rsid w:val="564171EC"/>
    <w:rsid w:val="56795F0E"/>
    <w:rsid w:val="5714954C"/>
    <w:rsid w:val="5735F641"/>
    <w:rsid w:val="57593B76"/>
    <w:rsid w:val="57F5AB56"/>
    <w:rsid w:val="5848B62A"/>
    <w:rsid w:val="585AADC3"/>
    <w:rsid w:val="5870B661"/>
    <w:rsid w:val="5898AA02"/>
    <w:rsid w:val="58D1846A"/>
    <w:rsid w:val="58DAD638"/>
    <w:rsid w:val="59225B89"/>
    <w:rsid w:val="59F12F54"/>
    <w:rsid w:val="5A51DDCA"/>
    <w:rsid w:val="5A64C4CA"/>
    <w:rsid w:val="5B051377"/>
    <w:rsid w:val="5B0AA468"/>
    <w:rsid w:val="5B437248"/>
    <w:rsid w:val="5BEEC05F"/>
    <w:rsid w:val="5C1A1679"/>
    <w:rsid w:val="5C374754"/>
    <w:rsid w:val="5C3B196B"/>
    <w:rsid w:val="5C3ED0D1"/>
    <w:rsid w:val="5CBD40DF"/>
    <w:rsid w:val="5DDCBDC1"/>
    <w:rsid w:val="5E14175D"/>
    <w:rsid w:val="5EE54A66"/>
    <w:rsid w:val="5FC3C730"/>
    <w:rsid w:val="5FEC7BA0"/>
    <w:rsid w:val="6001CA9B"/>
    <w:rsid w:val="60060FDE"/>
    <w:rsid w:val="60E8717B"/>
    <w:rsid w:val="61035F03"/>
    <w:rsid w:val="6179D52C"/>
    <w:rsid w:val="61884CB3"/>
    <w:rsid w:val="61C8EC68"/>
    <w:rsid w:val="62653951"/>
    <w:rsid w:val="62842E91"/>
    <w:rsid w:val="63278521"/>
    <w:rsid w:val="637A65F3"/>
    <w:rsid w:val="63BEE0E2"/>
    <w:rsid w:val="64279B0B"/>
    <w:rsid w:val="645AADD1"/>
    <w:rsid w:val="64C5A192"/>
    <w:rsid w:val="65F3D803"/>
    <w:rsid w:val="6604B280"/>
    <w:rsid w:val="669C3EB9"/>
    <w:rsid w:val="6703B300"/>
    <w:rsid w:val="6715FE74"/>
    <w:rsid w:val="6775D76D"/>
    <w:rsid w:val="679C6021"/>
    <w:rsid w:val="67B1228D"/>
    <w:rsid w:val="68991C07"/>
    <w:rsid w:val="68A3499D"/>
    <w:rsid w:val="68C5A9E8"/>
    <w:rsid w:val="68FC2D78"/>
    <w:rsid w:val="69DE605B"/>
    <w:rsid w:val="6A1FDA58"/>
    <w:rsid w:val="6A8ECED4"/>
    <w:rsid w:val="6B258C43"/>
    <w:rsid w:val="6B3FCB4E"/>
    <w:rsid w:val="6C1A0266"/>
    <w:rsid w:val="6C5786E4"/>
    <w:rsid w:val="6C59DD06"/>
    <w:rsid w:val="6D1334A1"/>
    <w:rsid w:val="6D1B198C"/>
    <w:rsid w:val="6D25EAEB"/>
    <w:rsid w:val="6D3EE1AF"/>
    <w:rsid w:val="6D59A06A"/>
    <w:rsid w:val="6D9F0393"/>
    <w:rsid w:val="6DDB7629"/>
    <w:rsid w:val="6DFB6F4D"/>
    <w:rsid w:val="6E839994"/>
    <w:rsid w:val="6EBD8D2B"/>
    <w:rsid w:val="6F6ACE0E"/>
    <w:rsid w:val="6F6D549D"/>
    <w:rsid w:val="6F803EC0"/>
    <w:rsid w:val="6FAAA89A"/>
    <w:rsid w:val="6FE53B02"/>
    <w:rsid w:val="703CC7DB"/>
    <w:rsid w:val="703E22B2"/>
    <w:rsid w:val="7047DADF"/>
    <w:rsid w:val="714A0E16"/>
    <w:rsid w:val="716FC7B9"/>
    <w:rsid w:val="717CA1BC"/>
    <w:rsid w:val="7188EA4B"/>
    <w:rsid w:val="71AD01FC"/>
    <w:rsid w:val="71B10253"/>
    <w:rsid w:val="726BE488"/>
    <w:rsid w:val="7361B9FB"/>
    <w:rsid w:val="7455587C"/>
    <w:rsid w:val="747CABFD"/>
    <w:rsid w:val="74C1833F"/>
    <w:rsid w:val="75169C1D"/>
    <w:rsid w:val="751FDD2E"/>
    <w:rsid w:val="75A0DE79"/>
    <w:rsid w:val="75AC6C52"/>
    <w:rsid w:val="75F8000D"/>
    <w:rsid w:val="766C1932"/>
    <w:rsid w:val="7677690A"/>
    <w:rsid w:val="786C0AAD"/>
    <w:rsid w:val="786F1BF1"/>
    <w:rsid w:val="78998DA1"/>
    <w:rsid w:val="78B4894E"/>
    <w:rsid w:val="79F26968"/>
    <w:rsid w:val="7A24433F"/>
    <w:rsid w:val="7A310058"/>
    <w:rsid w:val="7A4360E3"/>
    <w:rsid w:val="7A5BB324"/>
    <w:rsid w:val="7B2257C6"/>
    <w:rsid w:val="7C372468"/>
    <w:rsid w:val="7CC84D05"/>
    <w:rsid w:val="7CEBD9C1"/>
    <w:rsid w:val="7D1AEB2E"/>
    <w:rsid w:val="7D3F0739"/>
    <w:rsid w:val="7D94F0AB"/>
    <w:rsid w:val="7DA90A35"/>
    <w:rsid w:val="7DCCFD20"/>
    <w:rsid w:val="7DD0508B"/>
    <w:rsid w:val="7DD8CB9D"/>
    <w:rsid w:val="7E4A3AA5"/>
    <w:rsid w:val="7E74B029"/>
    <w:rsid w:val="7E834D84"/>
    <w:rsid w:val="7F48D8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6FA4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table" w:styleId="TableGrid">
    <w:name w:val="Table Grid"/>
    <w:basedOn w:val="TableNormal"/>
    <w:uiPriority w:val="59"/>
    <w:rsid w:val="00931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9499D"/>
    <w:rPr>
      <w:sz w:val="16"/>
      <w:szCs w:val="16"/>
    </w:rPr>
  </w:style>
  <w:style w:type="paragraph" w:styleId="CommentText">
    <w:name w:val="annotation text"/>
    <w:basedOn w:val="Normal"/>
    <w:link w:val="CommentTextChar"/>
    <w:uiPriority w:val="99"/>
    <w:unhideWhenUsed/>
    <w:rsid w:val="00C9499D"/>
    <w:pPr>
      <w:spacing w:line="240" w:lineRule="auto"/>
    </w:pPr>
    <w:rPr>
      <w:sz w:val="20"/>
      <w:szCs w:val="20"/>
    </w:rPr>
  </w:style>
  <w:style w:type="character" w:customStyle="1" w:styleId="CommentTextChar">
    <w:name w:val="Comment Text Char"/>
    <w:basedOn w:val="DefaultParagraphFont"/>
    <w:link w:val="CommentText"/>
    <w:uiPriority w:val="99"/>
    <w:rsid w:val="00C9499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9499D"/>
    <w:rPr>
      <w:b/>
      <w:bCs/>
    </w:rPr>
  </w:style>
  <w:style w:type="character" w:customStyle="1" w:styleId="CommentSubjectChar">
    <w:name w:val="Comment Subject Char"/>
    <w:basedOn w:val="CommentTextChar"/>
    <w:link w:val="CommentSubject"/>
    <w:uiPriority w:val="99"/>
    <w:semiHidden/>
    <w:rsid w:val="00C9499D"/>
    <w:rPr>
      <w:rFonts w:ascii="Arial" w:hAnsi="Arial"/>
      <w:b/>
      <w:bCs/>
      <w:sz w:val="20"/>
      <w:szCs w:val="20"/>
    </w:rPr>
  </w:style>
  <w:style w:type="character" w:styleId="Hyperlink">
    <w:name w:val="Hyperlink"/>
    <w:basedOn w:val="DefaultParagraphFont"/>
    <w:uiPriority w:val="99"/>
    <w:unhideWhenUsed/>
    <w:rsid w:val="007608F5"/>
    <w:rPr>
      <w:color w:val="0000FF" w:themeColor="hyperlink"/>
      <w:u w:val="single"/>
    </w:rPr>
  </w:style>
  <w:style w:type="character" w:styleId="UnresolvedMention">
    <w:name w:val="Unresolved Mention"/>
    <w:basedOn w:val="DefaultParagraphFont"/>
    <w:uiPriority w:val="99"/>
    <w:semiHidden/>
    <w:unhideWhenUsed/>
    <w:rsid w:val="007608F5"/>
    <w:rPr>
      <w:color w:val="605E5C"/>
      <w:shd w:val="clear" w:color="auto" w:fill="E1DFDD"/>
    </w:rPr>
  </w:style>
  <w:style w:type="paragraph" w:styleId="NormalWeb">
    <w:name w:val="Normal (Web)"/>
    <w:basedOn w:val="Normal"/>
    <w:uiPriority w:val="99"/>
    <w:semiHidden/>
    <w:unhideWhenUsed/>
    <w:rsid w:val="00F25146"/>
    <w:rPr>
      <w:rFonts w:ascii="Times New Roman" w:hAnsi="Times New Roman" w:cs="Times New Roman"/>
      <w:sz w:val="24"/>
      <w:szCs w:val="24"/>
    </w:rPr>
  </w:style>
  <w:style w:type="paragraph" w:customStyle="1" w:styleId="EasyReadTitle">
    <w:name w:val="Easy Read Title"/>
    <w:basedOn w:val="Heading1"/>
    <w:qFormat/>
    <w:rsid w:val="00E02F22"/>
    <w:rPr>
      <w:color w:val="3F4A75"/>
      <w:sz w:val="72"/>
      <w:szCs w:val="72"/>
      <w:lang w:val="en-US"/>
    </w:rPr>
  </w:style>
  <w:style w:type="paragraph" w:customStyle="1" w:styleId="EasyReadContents">
    <w:name w:val="Easy Read Contents"/>
    <w:basedOn w:val="Heading1"/>
    <w:qFormat/>
    <w:rsid w:val="00E02F22"/>
    <w:rPr>
      <w:color w:val="358189"/>
      <w:sz w:val="72"/>
      <w:szCs w:val="72"/>
    </w:rPr>
  </w:style>
  <w:style w:type="paragraph" w:customStyle="1" w:styleId="EasyReadContentsItems">
    <w:name w:val="Easy Read Contents Items"/>
    <w:basedOn w:val="Normal"/>
    <w:qFormat/>
    <w:rsid w:val="00E02F22"/>
    <w:pPr>
      <w:spacing w:after="0" w:line="360" w:lineRule="auto"/>
    </w:pPr>
    <w:rPr>
      <w:color w:val="358189"/>
      <w:sz w:val="44"/>
      <w:szCs w:val="52"/>
    </w:rPr>
  </w:style>
  <w:style w:type="paragraph" w:customStyle="1" w:styleId="EasyReadPageHeader">
    <w:name w:val="Easy Read Page Header"/>
    <w:basedOn w:val="Heading2"/>
    <w:qFormat/>
    <w:rsid w:val="00462D1A"/>
    <w:pPr>
      <w:spacing w:line="360" w:lineRule="auto"/>
    </w:pPr>
    <w:rPr>
      <w:color w:val="005568"/>
      <w:sz w:val="52"/>
      <w:szCs w:val="52"/>
    </w:rPr>
  </w:style>
  <w:style w:type="paragraph" w:customStyle="1" w:styleId="EasyRead16">
    <w:name w:val="Easy Read 16"/>
    <w:basedOn w:val="Normal"/>
    <w:qFormat/>
    <w:rsid w:val="00B41A19"/>
    <w:pPr>
      <w:spacing w:after="0" w:line="360" w:lineRule="auto"/>
    </w:pPr>
    <w:rPr>
      <w:sz w:val="32"/>
      <w:szCs w:val="32"/>
    </w:rPr>
  </w:style>
  <w:style w:type="paragraph" w:customStyle="1" w:styleId="EasyRead14">
    <w:name w:val="Easy Read 14"/>
    <w:basedOn w:val="EasyRead16"/>
    <w:qFormat/>
    <w:rsid w:val="00B41A19"/>
    <w:rPr>
      <w:sz w:val="28"/>
      <w:szCs w:val="28"/>
    </w:rPr>
  </w:style>
  <w:style w:type="paragraph" w:customStyle="1" w:styleId="EasyReadSubtitle">
    <w:name w:val="Easy Read Subtitle"/>
    <w:basedOn w:val="Normal"/>
    <w:qFormat/>
    <w:rsid w:val="00E02F22"/>
    <w:rPr>
      <w:color w:val="358189"/>
      <w:sz w:val="52"/>
      <w:szCs w:val="52"/>
      <w:lang w:val="en-US"/>
    </w:rPr>
  </w:style>
  <w:style w:type="paragraph" w:styleId="Revision">
    <w:name w:val="Revision"/>
    <w:hidden/>
    <w:uiPriority w:val="99"/>
    <w:semiHidden/>
    <w:rsid w:val="00BB78B3"/>
    <w:pPr>
      <w:spacing w:after="0" w:line="240" w:lineRule="auto"/>
    </w:pPr>
    <w:rPr>
      <w:rFonts w:ascii="Arial" w:hAnsi="Arial"/>
    </w:rPr>
  </w:style>
  <w:style w:type="paragraph" w:customStyle="1" w:styleId="EasyReadHeadersize14text">
    <w:name w:val="Easy Read Header size 14 text"/>
    <w:basedOn w:val="EasyReadPageHeader"/>
    <w:qFormat/>
    <w:rsid w:val="00E02F22"/>
    <w:rPr>
      <w:color w:val="358189"/>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93206">
      <w:bodyDiv w:val="1"/>
      <w:marLeft w:val="0"/>
      <w:marRight w:val="0"/>
      <w:marTop w:val="0"/>
      <w:marBottom w:val="0"/>
      <w:divBdr>
        <w:top w:val="none" w:sz="0" w:space="0" w:color="auto"/>
        <w:left w:val="none" w:sz="0" w:space="0" w:color="auto"/>
        <w:bottom w:val="none" w:sz="0" w:space="0" w:color="auto"/>
        <w:right w:val="none" w:sz="0" w:space="0" w:color="auto"/>
      </w:divBdr>
      <w:divsChild>
        <w:div w:id="1021903603">
          <w:marLeft w:val="446"/>
          <w:marRight w:val="0"/>
          <w:marTop w:val="0"/>
          <w:marBottom w:val="0"/>
          <w:divBdr>
            <w:top w:val="none" w:sz="0" w:space="0" w:color="auto"/>
            <w:left w:val="none" w:sz="0" w:space="0" w:color="auto"/>
            <w:bottom w:val="none" w:sz="0" w:space="0" w:color="auto"/>
            <w:right w:val="none" w:sz="0" w:space="0" w:color="auto"/>
          </w:divBdr>
        </w:div>
        <w:div w:id="1178230841">
          <w:marLeft w:val="446"/>
          <w:marRight w:val="0"/>
          <w:marTop w:val="0"/>
          <w:marBottom w:val="0"/>
          <w:divBdr>
            <w:top w:val="none" w:sz="0" w:space="0" w:color="auto"/>
            <w:left w:val="none" w:sz="0" w:space="0" w:color="auto"/>
            <w:bottom w:val="none" w:sz="0" w:space="0" w:color="auto"/>
            <w:right w:val="none" w:sz="0" w:space="0" w:color="auto"/>
          </w:divBdr>
        </w:div>
        <w:div w:id="1524128928">
          <w:marLeft w:val="446"/>
          <w:marRight w:val="0"/>
          <w:marTop w:val="0"/>
          <w:marBottom w:val="200"/>
          <w:divBdr>
            <w:top w:val="none" w:sz="0" w:space="0" w:color="auto"/>
            <w:left w:val="none" w:sz="0" w:space="0" w:color="auto"/>
            <w:bottom w:val="none" w:sz="0" w:space="0" w:color="auto"/>
            <w:right w:val="none" w:sz="0" w:space="0" w:color="auto"/>
          </w:divBdr>
        </w:div>
      </w:divsChild>
    </w:div>
    <w:div w:id="106628212">
      <w:bodyDiv w:val="1"/>
      <w:marLeft w:val="0"/>
      <w:marRight w:val="0"/>
      <w:marTop w:val="0"/>
      <w:marBottom w:val="0"/>
      <w:divBdr>
        <w:top w:val="none" w:sz="0" w:space="0" w:color="auto"/>
        <w:left w:val="none" w:sz="0" w:space="0" w:color="auto"/>
        <w:bottom w:val="none" w:sz="0" w:space="0" w:color="auto"/>
        <w:right w:val="none" w:sz="0" w:space="0" w:color="auto"/>
      </w:divBdr>
    </w:div>
    <w:div w:id="110318302">
      <w:bodyDiv w:val="1"/>
      <w:marLeft w:val="0"/>
      <w:marRight w:val="0"/>
      <w:marTop w:val="0"/>
      <w:marBottom w:val="0"/>
      <w:divBdr>
        <w:top w:val="none" w:sz="0" w:space="0" w:color="auto"/>
        <w:left w:val="none" w:sz="0" w:space="0" w:color="auto"/>
        <w:bottom w:val="none" w:sz="0" w:space="0" w:color="auto"/>
        <w:right w:val="none" w:sz="0" w:space="0" w:color="auto"/>
      </w:divBdr>
      <w:divsChild>
        <w:div w:id="435247013">
          <w:marLeft w:val="446"/>
          <w:marRight w:val="0"/>
          <w:marTop w:val="0"/>
          <w:marBottom w:val="0"/>
          <w:divBdr>
            <w:top w:val="none" w:sz="0" w:space="0" w:color="auto"/>
            <w:left w:val="none" w:sz="0" w:space="0" w:color="auto"/>
            <w:bottom w:val="none" w:sz="0" w:space="0" w:color="auto"/>
            <w:right w:val="none" w:sz="0" w:space="0" w:color="auto"/>
          </w:divBdr>
        </w:div>
        <w:div w:id="1454133799">
          <w:marLeft w:val="446"/>
          <w:marRight w:val="0"/>
          <w:marTop w:val="0"/>
          <w:marBottom w:val="200"/>
          <w:divBdr>
            <w:top w:val="none" w:sz="0" w:space="0" w:color="auto"/>
            <w:left w:val="none" w:sz="0" w:space="0" w:color="auto"/>
            <w:bottom w:val="none" w:sz="0" w:space="0" w:color="auto"/>
            <w:right w:val="none" w:sz="0" w:space="0" w:color="auto"/>
          </w:divBdr>
        </w:div>
      </w:divsChild>
    </w:div>
    <w:div w:id="249509463">
      <w:bodyDiv w:val="1"/>
      <w:marLeft w:val="0"/>
      <w:marRight w:val="0"/>
      <w:marTop w:val="0"/>
      <w:marBottom w:val="0"/>
      <w:divBdr>
        <w:top w:val="none" w:sz="0" w:space="0" w:color="auto"/>
        <w:left w:val="none" w:sz="0" w:space="0" w:color="auto"/>
        <w:bottom w:val="none" w:sz="0" w:space="0" w:color="auto"/>
        <w:right w:val="none" w:sz="0" w:space="0" w:color="auto"/>
      </w:divBdr>
    </w:div>
    <w:div w:id="288899340">
      <w:bodyDiv w:val="1"/>
      <w:marLeft w:val="0"/>
      <w:marRight w:val="0"/>
      <w:marTop w:val="0"/>
      <w:marBottom w:val="0"/>
      <w:divBdr>
        <w:top w:val="none" w:sz="0" w:space="0" w:color="auto"/>
        <w:left w:val="none" w:sz="0" w:space="0" w:color="auto"/>
        <w:bottom w:val="none" w:sz="0" w:space="0" w:color="auto"/>
        <w:right w:val="none" w:sz="0" w:space="0" w:color="auto"/>
      </w:divBdr>
    </w:div>
    <w:div w:id="353265239">
      <w:bodyDiv w:val="1"/>
      <w:marLeft w:val="0"/>
      <w:marRight w:val="0"/>
      <w:marTop w:val="0"/>
      <w:marBottom w:val="0"/>
      <w:divBdr>
        <w:top w:val="none" w:sz="0" w:space="0" w:color="auto"/>
        <w:left w:val="none" w:sz="0" w:space="0" w:color="auto"/>
        <w:bottom w:val="none" w:sz="0" w:space="0" w:color="auto"/>
        <w:right w:val="none" w:sz="0" w:space="0" w:color="auto"/>
      </w:divBdr>
    </w:div>
    <w:div w:id="414085304">
      <w:bodyDiv w:val="1"/>
      <w:marLeft w:val="0"/>
      <w:marRight w:val="0"/>
      <w:marTop w:val="0"/>
      <w:marBottom w:val="0"/>
      <w:divBdr>
        <w:top w:val="none" w:sz="0" w:space="0" w:color="auto"/>
        <w:left w:val="none" w:sz="0" w:space="0" w:color="auto"/>
        <w:bottom w:val="none" w:sz="0" w:space="0" w:color="auto"/>
        <w:right w:val="none" w:sz="0" w:space="0" w:color="auto"/>
      </w:divBdr>
    </w:div>
    <w:div w:id="752168356">
      <w:bodyDiv w:val="1"/>
      <w:marLeft w:val="0"/>
      <w:marRight w:val="0"/>
      <w:marTop w:val="0"/>
      <w:marBottom w:val="0"/>
      <w:divBdr>
        <w:top w:val="none" w:sz="0" w:space="0" w:color="auto"/>
        <w:left w:val="none" w:sz="0" w:space="0" w:color="auto"/>
        <w:bottom w:val="none" w:sz="0" w:space="0" w:color="auto"/>
        <w:right w:val="none" w:sz="0" w:space="0" w:color="auto"/>
      </w:divBdr>
    </w:div>
    <w:div w:id="866135571">
      <w:bodyDiv w:val="1"/>
      <w:marLeft w:val="0"/>
      <w:marRight w:val="0"/>
      <w:marTop w:val="0"/>
      <w:marBottom w:val="0"/>
      <w:divBdr>
        <w:top w:val="none" w:sz="0" w:space="0" w:color="auto"/>
        <w:left w:val="none" w:sz="0" w:space="0" w:color="auto"/>
        <w:bottom w:val="none" w:sz="0" w:space="0" w:color="auto"/>
        <w:right w:val="none" w:sz="0" w:space="0" w:color="auto"/>
      </w:divBdr>
    </w:div>
    <w:div w:id="901452049">
      <w:bodyDiv w:val="1"/>
      <w:marLeft w:val="0"/>
      <w:marRight w:val="0"/>
      <w:marTop w:val="0"/>
      <w:marBottom w:val="0"/>
      <w:divBdr>
        <w:top w:val="none" w:sz="0" w:space="0" w:color="auto"/>
        <w:left w:val="none" w:sz="0" w:space="0" w:color="auto"/>
        <w:bottom w:val="none" w:sz="0" w:space="0" w:color="auto"/>
        <w:right w:val="none" w:sz="0" w:space="0" w:color="auto"/>
      </w:divBdr>
    </w:div>
    <w:div w:id="912934271">
      <w:bodyDiv w:val="1"/>
      <w:marLeft w:val="0"/>
      <w:marRight w:val="0"/>
      <w:marTop w:val="0"/>
      <w:marBottom w:val="0"/>
      <w:divBdr>
        <w:top w:val="none" w:sz="0" w:space="0" w:color="auto"/>
        <w:left w:val="none" w:sz="0" w:space="0" w:color="auto"/>
        <w:bottom w:val="none" w:sz="0" w:space="0" w:color="auto"/>
        <w:right w:val="none" w:sz="0" w:space="0" w:color="auto"/>
      </w:divBdr>
    </w:div>
    <w:div w:id="1017658658">
      <w:bodyDiv w:val="1"/>
      <w:marLeft w:val="0"/>
      <w:marRight w:val="0"/>
      <w:marTop w:val="0"/>
      <w:marBottom w:val="0"/>
      <w:divBdr>
        <w:top w:val="none" w:sz="0" w:space="0" w:color="auto"/>
        <w:left w:val="none" w:sz="0" w:space="0" w:color="auto"/>
        <w:bottom w:val="none" w:sz="0" w:space="0" w:color="auto"/>
        <w:right w:val="none" w:sz="0" w:space="0" w:color="auto"/>
      </w:divBdr>
    </w:div>
    <w:div w:id="1142231261">
      <w:bodyDiv w:val="1"/>
      <w:marLeft w:val="0"/>
      <w:marRight w:val="0"/>
      <w:marTop w:val="0"/>
      <w:marBottom w:val="0"/>
      <w:divBdr>
        <w:top w:val="none" w:sz="0" w:space="0" w:color="auto"/>
        <w:left w:val="none" w:sz="0" w:space="0" w:color="auto"/>
        <w:bottom w:val="none" w:sz="0" w:space="0" w:color="auto"/>
        <w:right w:val="none" w:sz="0" w:space="0" w:color="auto"/>
      </w:divBdr>
    </w:div>
    <w:div w:id="1350643323">
      <w:bodyDiv w:val="1"/>
      <w:marLeft w:val="0"/>
      <w:marRight w:val="0"/>
      <w:marTop w:val="0"/>
      <w:marBottom w:val="0"/>
      <w:divBdr>
        <w:top w:val="none" w:sz="0" w:space="0" w:color="auto"/>
        <w:left w:val="none" w:sz="0" w:space="0" w:color="auto"/>
        <w:bottom w:val="none" w:sz="0" w:space="0" w:color="auto"/>
        <w:right w:val="none" w:sz="0" w:space="0" w:color="auto"/>
      </w:divBdr>
    </w:div>
    <w:div w:id="1429813243">
      <w:bodyDiv w:val="1"/>
      <w:marLeft w:val="0"/>
      <w:marRight w:val="0"/>
      <w:marTop w:val="0"/>
      <w:marBottom w:val="0"/>
      <w:divBdr>
        <w:top w:val="none" w:sz="0" w:space="0" w:color="auto"/>
        <w:left w:val="none" w:sz="0" w:space="0" w:color="auto"/>
        <w:bottom w:val="none" w:sz="0" w:space="0" w:color="auto"/>
        <w:right w:val="none" w:sz="0" w:space="0" w:color="auto"/>
      </w:divBdr>
      <w:divsChild>
        <w:div w:id="2096514058">
          <w:marLeft w:val="446"/>
          <w:marRight w:val="0"/>
          <w:marTop w:val="0"/>
          <w:marBottom w:val="200"/>
          <w:divBdr>
            <w:top w:val="none" w:sz="0" w:space="0" w:color="auto"/>
            <w:left w:val="none" w:sz="0" w:space="0" w:color="auto"/>
            <w:bottom w:val="none" w:sz="0" w:space="0" w:color="auto"/>
            <w:right w:val="none" w:sz="0" w:space="0" w:color="auto"/>
          </w:divBdr>
        </w:div>
      </w:divsChild>
    </w:div>
    <w:div w:id="1468090711">
      <w:bodyDiv w:val="1"/>
      <w:marLeft w:val="0"/>
      <w:marRight w:val="0"/>
      <w:marTop w:val="0"/>
      <w:marBottom w:val="0"/>
      <w:divBdr>
        <w:top w:val="none" w:sz="0" w:space="0" w:color="auto"/>
        <w:left w:val="none" w:sz="0" w:space="0" w:color="auto"/>
        <w:bottom w:val="none" w:sz="0" w:space="0" w:color="auto"/>
        <w:right w:val="none" w:sz="0" w:space="0" w:color="auto"/>
      </w:divBdr>
    </w:div>
    <w:div w:id="1644430515">
      <w:bodyDiv w:val="1"/>
      <w:marLeft w:val="0"/>
      <w:marRight w:val="0"/>
      <w:marTop w:val="0"/>
      <w:marBottom w:val="0"/>
      <w:divBdr>
        <w:top w:val="none" w:sz="0" w:space="0" w:color="auto"/>
        <w:left w:val="none" w:sz="0" w:space="0" w:color="auto"/>
        <w:bottom w:val="none" w:sz="0" w:space="0" w:color="auto"/>
        <w:right w:val="none" w:sz="0" w:space="0" w:color="auto"/>
      </w:divBdr>
    </w:div>
    <w:div w:id="1648052518">
      <w:bodyDiv w:val="1"/>
      <w:marLeft w:val="0"/>
      <w:marRight w:val="0"/>
      <w:marTop w:val="0"/>
      <w:marBottom w:val="0"/>
      <w:divBdr>
        <w:top w:val="none" w:sz="0" w:space="0" w:color="auto"/>
        <w:left w:val="none" w:sz="0" w:space="0" w:color="auto"/>
        <w:bottom w:val="none" w:sz="0" w:space="0" w:color="auto"/>
        <w:right w:val="none" w:sz="0" w:space="0" w:color="auto"/>
      </w:divBdr>
    </w:div>
    <w:div w:id="1687634688">
      <w:bodyDiv w:val="1"/>
      <w:marLeft w:val="0"/>
      <w:marRight w:val="0"/>
      <w:marTop w:val="0"/>
      <w:marBottom w:val="0"/>
      <w:divBdr>
        <w:top w:val="none" w:sz="0" w:space="0" w:color="auto"/>
        <w:left w:val="none" w:sz="0" w:space="0" w:color="auto"/>
        <w:bottom w:val="none" w:sz="0" w:space="0" w:color="auto"/>
        <w:right w:val="none" w:sz="0" w:space="0" w:color="auto"/>
      </w:divBdr>
    </w:div>
    <w:div w:id="1911379621">
      <w:bodyDiv w:val="1"/>
      <w:marLeft w:val="0"/>
      <w:marRight w:val="0"/>
      <w:marTop w:val="0"/>
      <w:marBottom w:val="0"/>
      <w:divBdr>
        <w:top w:val="none" w:sz="0" w:space="0" w:color="auto"/>
        <w:left w:val="none" w:sz="0" w:space="0" w:color="auto"/>
        <w:bottom w:val="none" w:sz="0" w:space="0" w:color="auto"/>
        <w:right w:val="none" w:sz="0" w:space="0" w:color="auto"/>
      </w:divBdr>
    </w:div>
    <w:div w:id="2055423669">
      <w:bodyDiv w:val="1"/>
      <w:marLeft w:val="0"/>
      <w:marRight w:val="0"/>
      <w:marTop w:val="0"/>
      <w:marBottom w:val="0"/>
      <w:divBdr>
        <w:top w:val="none" w:sz="0" w:space="0" w:color="auto"/>
        <w:left w:val="none" w:sz="0" w:space="0" w:color="auto"/>
        <w:bottom w:val="none" w:sz="0" w:space="0" w:color="auto"/>
        <w:right w:val="none" w:sz="0" w:space="0" w:color="auto"/>
      </w:divBdr>
    </w:div>
    <w:div w:id="2132094566">
      <w:bodyDiv w:val="1"/>
      <w:marLeft w:val="0"/>
      <w:marRight w:val="0"/>
      <w:marTop w:val="0"/>
      <w:marBottom w:val="0"/>
      <w:divBdr>
        <w:top w:val="none" w:sz="0" w:space="0" w:color="auto"/>
        <w:left w:val="none" w:sz="0" w:space="0" w:color="auto"/>
        <w:bottom w:val="none" w:sz="0" w:space="0" w:color="auto"/>
        <w:right w:val="none" w:sz="0" w:space="0" w:color="auto"/>
      </w:divBdr>
    </w:div>
    <w:div w:id="2146774370">
      <w:bodyDiv w:val="1"/>
      <w:marLeft w:val="0"/>
      <w:marRight w:val="0"/>
      <w:marTop w:val="0"/>
      <w:marBottom w:val="0"/>
      <w:divBdr>
        <w:top w:val="none" w:sz="0" w:space="0" w:color="auto"/>
        <w:left w:val="none" w:sz="0" w:space="0" w:color="auto"/>
        <w:bottom w:val="none" w:sz="0" w:space="0" w:color="auto"/>
        <w:right w:val="none" w:sz="0" w:space="0" w:color="auto"/>
      </w:divBdr>
      <w:divsChild>
        <w:div w:id="354966744">
          <w:marLeft w:val="446"/>
          <w:marRight w:val="0"/>
          <w:marTop w:val="0"/>
          <w:marBottom w:val="0"/>
          <w:divBdr>
            <w:top w:val="none" w:sz="0" w:space="0" w:color="auto"/>
            <w:left w:val="none" w:sz="0" w:space="0" w:color="auto"/>
            <w:bottom w:val="none" w:sz="0" w:space="0" w:color="auto"/>
            <w:right w:val="none" w:sz="0" w:space="0" w:color="auto"/>
          </w:divBdr>
        </w:div>
        <w:div w:id="886260880">
          <w:marLeft w:val="446"/>
          <w:marRight w:val="0"/>
          <w:marTop w:val="0"/>
          <w:marBottom w:val="200"/>
          <w:divBdr>
            <w:top w:val="none" w:sz="0" w:space="0" w:color="auto"/>
            <w:left w:val="none" w:sz="0" w:space="0" w:color="auto"/>
            <w:bottom w:val="none" w:sz="0" w:space="0" w:color="auto"/>
            <w:right w:val="none" w:sz="0" w:space="0" w:color="auto"/>
          </w:divBdr>
        </w:div>
        <w:div w:id="155761834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oter" Target="footer2.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header" Target="header2.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footer" Target="footer3.xml"/><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header" Target="header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png"/></Relationships>
</file>

<file path=word/_rels/footer3.xml.rels><?xml version="1.0" encoding="UTF-8" standalone="yes"?>
<Relationships xmlns="http://schemas.openxmlformats.org/package/2006/relationships"><Relationship Id="rId1" Type="http://schemas.openxmlformats.org/officeDocument/2006/relationships/image" Target="media/image109.png"/></Relationships>
</file>

<file path=word/_rels/header2.xml.rels><?xml version="1.0" encoding="UTF-8" standalone="yes"?>
<Relationships xmlns="http://schemas.openxmlformats.org/package/2006/relationships"><Relationship Id="rId1" Type="http://schemas.openxmlformats.org/officeDocument/2006/relationships/image" Target="media/image10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91C6E-DFFF-46C2-92DB-86FFA5A98E49}">
  <ds:schemaRefs>
    <ds:schemaRef ds:uri="http://schemas.openxmlformats.org/officeDocument/2006/bibliography"/>
  </ds:schemaRefs>
</ds:datastoreItem>
</file>

<file path=docMetadata/LabelInfo.xml><?xml version="1.0" encoding="utf-8"?>
<clbl:labelList xmlns:clbl="http://schemas.microsoft.com/office/2020/mipLabelMetadata">
  <clbl:label id="{540cdab9-3592-4269-8944-10949a3bf55a}"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36</Pages>
  <Words>1985</Words>
  <Characters>9077</Characters>
  <Application>Microsoft Office Word</Application>
  <DocSecurity>0</DocSecurity>
  <Lines>907</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Bill Factsheet - Easy Read</dc:title>
  <dc:subject/>
  <dc:creator/>
  <cp:keywords/>
  <dc:description/>
  <cp:lastModifiedBy/>
  <cp:revision>1</cp:revision>
  <dcterms:created xsi:type="dcterms:W3CDTF">2026-06-01T05:51:00Z</dcterms:created>
  <dcterms:modified xsi:type="dcterms:W3CDTF">2026-06-01T05:52:00Z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376f04e5,28562704,6bf5d914</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7062b15b,2562007c,5254e77e</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2026-06-01T05:51:58Z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ec3d7493-000a-4ad2-a497-b3f4b3c6c043</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