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="00A50EDC" w:rsidP="00A50EDC" w:rsidRDefault="00A50EDC" w14:paraId="0669B553" w14:textId="77777777">
      <w:pPr>
        <w:pStyle w:val="EasyRead14"/>
      </w:pPr>
    </w:p>
    <w:p w:rsidR="00A50EDC" w:rsidP="00A50EDC" w:rsidRDefault="00A50EDC" w14:paraId="1EBD562D" w14:textId="77777777">
      <w:pPr>
        <w:pStyle w:val="EasyRead14"/>
      </w:pPr>
    </w:p>
    <w:p w:rsidRPr="00A67A0B" w:rsidR="00750C6F" w:rsidP="6F6D549D" w:rsidRDefault="297C5D24" w14:paraId="2E014929" w14:textId="134E459C">
      <w:pPr>
        <w:pStyle w:val="EasyReadTitle"/>
        <w:spacing w:line="360" w:lineRule="auto"/>
      </w:pPr>
      <w:r>
        <w:t>T</w:t>
      </w:r>
      <w:r w:rsidR="780BD351">
        <w:t>hriving Kids</w:t>
      </w:r>
    </w:p>
    <w:p w:rsidRPr="00A67A0B" w:rsidR="001F0E97" w:rsidP="00AC2C53" w:rsidRDefault="559C7979" w14:paraId="76FE4E68" w14:textId="070266D8">
      <w:pPr>
        <w:pStyle w:val="EasyReadTitle"/>
        <w:spacing w:line="360" w:lineRule="auto"/>
      </w:pPr>
      <w:r w:rsidRPr="2D6B0A6E">
        <w:rPr>
          <w:rFonts w:eastAsia="Arial" w:cs="Arial"/>
          <w:b w:val="0"/>
          <w:bCs w:val="0"/>
          <w:color w:val="358189"/>
          <w:sz w:val="52"/>
          <w:szCs w:val="52"/>
        </w:rPr>
        <w:t xml:space="preserve">Advisory Group Report </w:t>
      </w:r>
    </w:p>
    <w:p w:rsidRPr="00A67A0B" w:rsidR="001F0E97" w:rsidP="00AC2C53" w:rsidRDefault="48BD1595" w14:paraId="2B4B389C" w14:textId="1A0371B2">
      <w:pPr>
        <w:pStyle w:val="EasyReadTitle"/>
        <w:spacing w:line="360" w:lineRule="auto"/>
      </w:pPr>
      <w:r w:rsidRPr="2D6B0A6E">
        <w:rPr>
          <w:rFonts w:eastAsia="Arial" w:cs="Arial"/>
          <w:b w:val="0"/>
          <w:bCs w:val="0"/>
          <w:color w:val="358189"/>
          <w:sz w:val="52"/>
          <w:szCs w:val="52"/>
        </w:rPr>
        <w:t xml:space="preserve">Summary </w:t>
      </w:r>
    </w:p>
    <w:p w:rsidRPr="00A67A0B" w:rsidR="001F0E97" w:rsidP="6FA9D10C" w:rsidRDefault="66265D5C" w14:paraId="4580CAAE" w14:textId="2C2F6970">
      <w:pPr>
        <w:pStyle w:val="EasyReadTitle"/>
        <w:spacing w:line="360" w:lineRule="auto"/>
        <w:rPr>
          <w:rFonts w:eastAsia="Arial" w:cs="Arial"/>
          <w:b w:val="0"/>
          <w:bCs w:val="0"/>
          <w:color w:val="358189"/>
          <w:sz w:val="52"/>
          <w:szCs w:val="52"/>
        </w:rPr>
      </w:pPr>
      <w:r w:rsidRPr="5156C176">
        <w:rPr>
          <w:rFonts w:eastAsia="Arial" w:cs="Arial"/>
          <w:b w:val="0"/>
          <w:bCs w:val="0"/>
          <w:color w:val="358189"/>
          <w:sz w:val="52"/>
          <w:szCs w:val="52"/>
        </w:rPr>
        <w:t>Part 1</w:t>
      </w:r>
    </w:p>
    <w:p w:rsidR="00DC7F8C" w:rsidP="00DC7F8C" w:rsidRDefault="00C111F1" w14:paraId="1D4FA4D9" w14:textId="0DFA1300">
      <w:r>
        <w:rPr>
          <w:noProof/>
        </w:rPr>
        <w:drawing>
          <wp:inline distT="0" distB="0" distL="0" distR="0" wp14:anchorId="4BD417D8" wp14:editId="22A38FCA">
            <wp:extent cx="4714304" cy="3579495"/>
            <wp:effectExtent l="0" t="0" r="0" b="0"/>
            <wp:docPr id="1694198582" name="Picture 1" descr="A group of children sitting on the flo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63452" name="Picture 1" descr="A group of children sitting on the floor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325" cy="3589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6703A">
        <w:br w:type="page"/>
      </w:r>
    </w:p>
    <w:tbl>
      <w:tblPr>
        <w:tblStyle w:val="TableGrid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Pr="008E647D" w:rsidR="008D7E1B" w:rsidTr="1F4D2104" w14:paraId="7FF1E956" w14:textId="77777777">
        <w:trPr>
          <w:cantSplit/>
          <w:trHeight w:val="3402"/>
        </w:trPr>
        <w:tc>
          <w:tcPr>
            <w:tcW w:w="3158" w:type="dxa"/>
          </w:tcPr>
          <w:p w:rsidRPr="008E647D" w:rsidR="008D7E1B" w:rsidP="00D37AAC" w:rsidRDefault="004E33E6" w14:paraId="14B48A77" w14:textId="35CD3E7B">
            <w:pPr>
              <w:rPr>
                <w:rFonts w:cs="Arial"/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DE2B2BA" wp14:editId="0D784C55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Pr="008E647D" w:rsidR="009238DA" w:rsidP="5C1A1679" w:rsidRDefault="34AD0960" w14:paraId="15D6ACEC" w14:textId="6F1AB695">
            <w:pPr>
              <w:pStyle w:val="EasyRead16"/>
              <w:rPr>
                <w:rFonts w:cs="Arial"/>
                <w:sz w:val="28"/>
                <w:szCs w:val="28"/>
              </w:rPr>
            </w:pPr>
            <w:r w:rsidRPr="5156C176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 w:rsidRPr="5156C176" w:rsidR="7A7FC839">
              <w:rPr>
                <w:rFonts w:cs="Arial"/>
                <w:sz w:val="28"/>
                <w:szCs w:val="28"/>
              </w:rPr>
              <w:t>Health Disability and Ageing</w:t>
            </w:r>
            <w:r w:rsidRPr="5156C176">
              <w:rPr>
                <w:rFonts w:cs="Arial"/>
                <w:sz w:val="28"/>
                <w:szCs w:val="28"/>
              </w:rPr>
              <w:t xml:space="preserve"> wrote this. </w:t>
            </w:r>
          </w:p>
          <w:p w:rsidR="005812AD" w:rsidP="5C1A1679" w:rsidRDefault="005812AD" w14:paraId="7D73F8A6" w14:textId="7777777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:rsidRPr="008E647D" w:rsidR="00DF7537" w:rsidP="5C1A1679" w:rsidRDefault="00DF7537" w14:paraId="299D340E" w14:textId="60EBC5AC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="006A0B89"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Pr="008E647D" w:rsidR="006A0B89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sz w:val="28"/>
                <w:szCs w:val="28"/>
              </w:rPr>
              <w:t>for short.</w:t>
            </w:r>
          </w:p>
          <w:p w:rsidRPr="008E647D" w:rsidR="00EF7B9F" w:rsidP="5C1A1679" w:rsidRDefault="00EF7B9F" w14:paraId="340B28ED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8D7E1B" w:rsidP="5C1A1679" w:rsidRDefault="48D089A5" w14:paraId="6D30B08C" w14:textId="500B3E36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1F4D2104">
              <w:rPr>
                <w:rFonts w:cs="Arial"/>
                <w:sz w:val="28"/>
                <w:szCs w:val="28"/>
              </w:rPr>
              <w:t xml:space="preserve">When you see the </w:t>
            </w:r>
            <w:bookmarkStart w:name="_Int_SnFiAIEu" w:id="0"/>
            <w:proofErr w:type="gramStart"/>
            <w:r w:rsidRPr="1F4D2104">
              <w:rPr>
                <w:rFonts w:cs="Arial"/>
                <w:sz w:val="28"/>
                <w:szCs w:val="28"/>
              </w:rPr>
              <w:t>word</w:t>
            </w:r>
            <w:bookmarkEnd w:id="0"/>
            <w:proofErr w:type="gramEnd"/>
            <w:r w:rsidRPr="1F4D2104">
              <w:rPr>
                <w:rFonts w:cs="Arial"/>
                <w:sz w:val="28"/>
                <w:szCs w:val="28"/>
              </w:rPr>
              <w:t xml:space="preserve"> </w:t>
            </w:r>
            <w:r w:rsidRPr="1F4D2104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1F4D2104">
              <w:rPr>
                <w:rFonts w:cs="Arial"/>
                <w:sz w:val="28"/>
                <w:szCs w:val="28"/>
              </w:rPr>
              <w:t xml:space="preserve"> it means</w:t>
            </w:r>
            <w:r w:rsidRPr="1F4D2104" w:rsidR="0239A781">
              <w:rPr>
                <w:rFonts w:cs="Arial"/>
                <w:sz w:val="28"/>
                <w:szCs w:val="28"/>
              </w:rPr>
              <w:t xml:space="preserve"> </w:t>
            </w:r>
            <w:r w:rsidRPr="1F4D2104" w:rsidR="35F56B13">
              <w:rPr>
                <w:rFonts w:cs="Arial"/>
                <w:sz w:val="28"/>
                <w:szCs w:val="28"/>
              </w:rPr>
              <w:t>DHDA</w:t>
            </w:r>
            <w:r w:rsidRPr="1F4D2104">
              <w:rPr>
                <w:rFonts w:cs="Arial"/>
                <w:sz w:val="28"/>
                <w:szCs w:val="28"/>
              </w:rPr>
              <w:t>.</w:t>
            </w:r>
          </w:p>
        </w:tc>
      </w:tr>
      <w:tr w:rsidRPr="008E647D" w:rsidR="008D7E1B" w:rsidTr="1F4D2104" w14:paraId="07E2FE33" w14:textId="77777777">
        <w:trPr>
          <w:cantSplit/>
          <w:trHeight w:val="3402"/>
        </w:trPr>
        <w:tc>
          <w:tcPr>
            <w:tcW w:w="3158" w:type="dxa"/>
          </w:tcPr>
          <w:p w:rsidRPr="008E647D" w:rsidR="008D7E1B" w:rsidP="00D37AAC" w:rsidRDefault="00B87EB3" w14:paraId="7E917975" w14:textId="5E006256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4FC95E46" wp14:editId="7B3285E2">
                  <wp:extent cx="1868170" cy="1868170"/>
                  <wp:effectExtent l="0" t="0" r="0" b="0"/>
                  <wp:docPr id="2114220142" name="Picture 6" descr="a person reading a book that says easy r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220142" name="Picture 6" descr="a person reading a book that says easy r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Pr="008E647D" w:rsidR="000D21CE" w:rsidP="5C1A1679" w:rsidRDefault="000D21CE" w14:paraId="24D9D7CF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="000D21CE" w:rsidP="5C1A1679" w:rsidRDefault="000D21CE" w14:paraId="68331AE6" w14:textId="58648F4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wrote this in an </w:t>
            </w:r>
            <w:proofErr w:type="gramStart"/>
            <w:r w:rsidRPr="008E647D">
              <w:rPr>
                <w:rFonts w:cs="Arial"/>
                <w:sz w:val="28"/>
                <w:szCs w:val="28"/>
              </w:rPr>
              <w:t>easy to read</w:t>
            </w:r>
            <w:proofErr w:type="gramEnd"/>
            <w:r w:rsidRPr="008E647D">
              <w:rPr>
                <w:rFonts w:cs="Arial"/>
                <w:sz w:val="28"/>
                <w:szCs w:val="28"/>
              </w:rPr>
              <w:t xml:space="preserve"> way.</w:t>
            </w:r>
          </w:p>
          <w:p w:rsidRPr="008E647D" w:rsidR="00C906B4" w:rsidP="5C1A1679" w:rsidRDefault="00C906B4" w14:paraId="2617B9C0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8D7E1B" w:rsidP="5C1A1679" w:rsidRDefault="000D21CE" w14:paraId="2DED6907" w14:textId="0B9BE770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Pr="008E647D" w:rsidR="008D7E1B" w:rsidTr="1F4D2104" w14:paraId="13CFE0D5" w14:textId="77777777">
        <w:trPr>
          <w:cantSplit/>
          <w:trHeight w:val="3402"/>
        </w:trPr>
        <w:tc>
          <w:tcPr>
            <w:tcW w:w="3158" w:type="dxa"/>
          </w:tcPr>
          <w:p w:rsidRPr="008E647D" w:rsidR="008D7E1B" w:rsidP="00D37AAC" w:rsidRDefault="00A841C0" w14:paraId="2A3E9709" w14:textId="15CFF9D3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926492" w:rsidP="5C1A1679" w:rsidRDefault="0F82C826" w14:paraId="06160615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:rsidRPr="008E647D" w:rsidR="005812AD" w:rsidP="5C1A1679" w:rsidRDefault="005812AD" w14:paraId="39D02D03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926492" w:rsidP="5C1A1679" w:rsidRDefault="00926492" w14:paraId="15F40383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:rsidRPr="008E647D" w:rsidR="00926492" w:rsidP="5C1A1679" w:rsidRDefault="00926492" w14:paraId="4D376EB0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8D7E1B" w:rsidP="5C1A1679" w:rsidRDefault="003E0E42" w14:paraId="3E350A10" w14:textId="32614957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Pr="008E647D" w:rsidR="000F5619" w:rsidTr="1F4D2104" w14:paraId="54FA82DA" w14:textId="77777777">
        <w:trPr>
          <w:cantSplit/>
          <w:trHeight w:val="3402"/>
        </w:trPr>
        <w:tc>
          <w:tcPr>
            <w:tcW w:w="3158" w:type="dxa"/>
          </w:tcPr>
          <w:p w:rsidRPr="008E647D" w:rsidR="000F5619" w:rsidP="00D37AAC" w:rsidRDefault="00386E6D" w14:paraId="4108881E" w14:textId="72F81E2A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33AA204D" wp14:editId="20A60B4F">
                  <wp:extent cx="1868170" cy="1868170"/>
                  <wp:effectExtent l="0" t="0" r="0" b="0"/>
                  <wp:docPr id="763019889" name="Picture 8" descr="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019889" name="Picture 8" descr="easy read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Pr="008E647D" w:rsidR="00124AF4" w:rsidP="5C1A1679" w:rsidRDefault="00124AF4" w14:paraId="3A5B103D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="00FE0DCC" w:rsidP="5C1A1679" w:rsidRDefault="3F11322C" w14:paraId="72A7F8EE" w14:textId="62EA463A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5156C176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:rsidRPr="008E647D" w:rsidR="00C906B4" w:rsidP="5C1A1679" w:rsidRDefault="00C906B4" w14:paraId="14F8713F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6D260B" w:rsidP="5C1A1679" w:rsidRDefault="14F504F1" w14:paraId="7F5AAF0D" w14:textId="15DE8408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Pr="008E647D" w:rsidR="00C0110F" w:rsidTr="1F4D2104" w14:paraId="7C7B9B5F" w14:textId="77777777">
        <w:trPr>
          <w:cantSplit/>
          <w:trHeight w:val="3402"/>
        </w:trPr>
        <w:tc>
          <w:tcPr>
            <w:tcW w:w="3158" w:type="dxa"/>
          </w:tcPr>
          <w:p w:rsidRPr="00727303" w:rsidR="00C0110F" w:rsidP="00D37AAC" w:rsidRDefault="3A811A54" w14:paraId="2F7D9A37" w14:textId="35A3BD12">
            <w:r>
              <w:rPr>
                <w:noProof/>
              </w:rPr>
              <w:lastRenderedPageBreak/>
              <w:drawing>
                <wp:inline distT="0" distB="0" distL="0" distR="0" wp14:anchorId="6B623919" wp14:editId="1BB4A7A8">
                  <wp:extent cx="1458000" cy="1620000"/>
                  <wp:effectExtent l="0" t="0" r="0" b="0"/>
                  <wp:docPr id="587510686" name="Picture 587510686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Pr="008E647D" w:rsidR="00821EC7" w:rsidP="5C1A1679" w:rsidRDefault="78E6C337" w14:paraId="7624723A" w14:textId="043FC42E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5156C176">
              <w:rPr>
                <w:rFonts w:cs="Arial"/>
                <w:sz w:val="28"/>
                <w:szCs w:val="28"/>
              </w:rPr>
              <w:t>We can</w:t>
            </w:r>
            <w:r w:rsidRPr="5156C176" w:rsidR="430D117D">
              <w:rPr>
                <w:rFonts w:cs="Arial"/>
                <w:sz w:val="28"/>
                <w:szCs w:val="28"/>
              </w:rPr>
              <w:t xml:space="preserve"> a</w:t>
            </w:r>
            <w:r w:rsidRPr="5156C176">
              <w:rPr>
                <w:rFonts w:cs="Arial"/>
                <w:sz w:val="28"/>
                <w:szCs w:val="28"/>
              </w:rPr>
              <w:t>nswer any questions by email.</w:t>
            </w:r>
          </w:p>
          <w:p w:rsidR="005812AD" w:rsidP="5C1A1679" w:rsidRDefault="005812AD" w14:paraId="0E5BAB45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7608F5" w:rsidP="066CECE9" w:rsidRDefault="00821EC7" w14:paraId="6FFE8713" w14:textId="19FD516F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66CECE9">
              <w:rPr>
                <w:rFonts w:cs="Arial"/>
                <w:sz w:val="28"/>
                <w:szCs w:val="28"/>
              </w:rPr>
              <w:t>Email us</w:t>
            </w:r>
          </w:p>
          <w:p w:rsidRPr="008E647D" w:rsidR="007608F5" w:rsidP="066CECE9" w:rsidRDefault="007608F5" w14:paraId="208E2BAA" w14:textId="748C697B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7608F5" w:rsidP="5C1A1679" w:rsidRDefault="007D13FC" w14:paraId="009202A1" w14:textId="336C10B7">
            <w:pPr>
              <w:spacing w:line="360" w:lineRule="auto"/>
              <w:rPr>
                <w:rFonts w:cs="Arial"/>
                <w:sz w:val="28"/>
                <w:szCs w:val="28"/>
              </w:rPr>
            </w:pPr>
            <w:hyperlink r:id="rId17">
              <w:r w:rsidRPr="066CECE9">
                <w:rPr>
                  <w:rStyle w:val="Hyperlink"/>
                  <w:rFonts w:cs="Arial"/>
                  <w:sz w:val="28"/>
                  <w:szCs w:val="28"/>
                </w:rPr>
                <w:t>thriving</w:t>
              </w:r>
              <w:r w:rsidRPr="066CECE9" w:rsidR="002E7D4E">
                <w:rPr>
                  <w:rStyle w:val="Hyperlink"/>
                  <w:rFonts w:cs="Arial"/>
                  <w:sz w:val="28"/>
                  <w:szCs w:val="28"/>
                </w:rPr>
                <w:t>kidssecretariat</w:t>
              </w:r>
              <w:r w:rsidRPr="066CECE9" w:rsidR="00727303">
                <w:rPr>
                  <w:rStyle w:val="Hyperlink"/>
                  <w:rFonts w:cs="Arial"/>
                  <w:sz w:val="28"/>
                  <w:szCs w:val="28"/>
                </w:rPr>
                <w:t>@health.gov.au</w:t>
              </w:r>
            </w:hyperlink>
            <w:r w:rsidRPr="066CECE9" w:rsidR="00821EC7">
              <w:rPr>
                <w:rFonts w:cs="Arial"/>
                <w:sz w:val="28"/>
                <w:szCs w:val="28"/>
              </w:rPr>
              <w:t xml:space="preserve"> </w:t>
            </w:r>
          </w:p>
        </w:tc>
      </w:tr>
      <w:tr w:rsidRPr="008E647D" w:rsidR="00EF7B9F" w:rsidTr="1F4D2104" w14:paraId="6920EFFF" w14:textId="77777777">
        <w:trPr>
          <w:cantSplit/>
          <w:trHeight w:val="3969"/>
        </w:trPr>
        <w:tc>
          <w:tcPr>
            <w:tcW w:w="3158" w:type="dxa"/>
          </w:tcPr>
          <w:p w:rsidRPr="008E647D" w:rsidR="00EF7B9F" w:rsidP="00D37AAC" w:rsidRDefault="007D5D32" w14:paraId="7CE7D555" w14:textId="590B7880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281A9FAB" wp14:editId="206C1C72">
                  <wp:extent cx="1868170" cy="1868170"/>
                  <wp:effectExtent l="0" t="0" r="0" b="0"/>
                  <wp:docPr id="1832285072" name="Picture 12" descr="a person with 3 thought bubbles with friend family and support people in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285072" name="Picture 12" descr="a person with 3 thought bubbles with friend family and support people in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Pr="008E647D" w:rsidR="00821EC7" w:rsidP="5C1A1679" w:rsidRDefault="00821EC7" w14:paraId="53C4A06C" w14:textId="0A847041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:rsidRPr="008E647D" w:rsidR="009D6430" w:rsidP="5C1A1679" w:rsidRDefault="009D6430" w14:paraId="29D27059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821EC7" w:rsidP="5C1A1679" w:rsidRDefault="031CE157" w14:paraId="394B2780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5156C176">
              <w:rPr>
                <w:rFonts w:cs="Arial"/>
                <w:sz w:val="28"/>
                <w:szCs w:val="28"/>
              </w:rPr>
              <w:t>You can ask</w:t>
            </w:r>
          </w:p>
          <w:p w:rsidRPr="008E647D" w:rsidR="009D6430" w:rsidP="5C1A1679" w:rsidRDefault="009D6430" w14:paraId="6AEB8553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821EC7" w:rsidP="5C1A1679" w:rsidRDefault="00821EC7" w14:paraId="1337324B" w14:textId="77777777">
            <w:pPr>
              <w:numPr>
                <w:ilvl w:val="0"/>
                <w:numId w:val="6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:rsidRPr="008E647D" w:rsidR="00821EC7" w:rsidP="5C1A1679" w:rsidRDefault="00821EC7" w14:paraId="47912416" w14:textId="77777777">
            <w:pPr>
              <w:numPr>
                <w:ilvl w:val="0"/>
                <w:numId w:val="6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:rsidRPr="008E647D" w:rsidR="00A73869" w:rsidP="5C1A1679" w:rsidRDefault="00821EC7" w14:paraId="64F0134A" w14:textId="5B7138FE">
            <w:pPr>
              <w:numPr>
                <w:ilvl w:val="0"/>
                <w:numId w:val="6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Pr="008E647D" w:rsidR="000F5619" w:rsidTr="1F4D2104" w14:paraId="0DC33CAB" w14:textId="77777777">
        <w:trPr>
          <w:cantSplit/>
          <w:trHeight w:val="3402"/>
        </w:trPr>
        <w:tc>
          <w:tcPr>
            <w:tcW w:w="3158" w:type="dxa"/>
          </w:tcPr>
          <w:p w:rsidRPr="008E647D" w:rsidR="000F5619" w:rsidP="00D37AAC" w:rsidRDefault="5F0F1B1C" w14:paraId="1F545FDD" w14:textId="24C68A2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AF770C" wp14:editId="74ECF500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4D092D" w:rsidP="5C1A1679" w:rsidRDefault="004D092D" w14:paraId="58BE710C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372D22" w:rsidP="5C1A1679" w:rsidRDefault="00372D22" w14:paraId="1DAF1E1B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2F5939" w:rsidP="5C1A1679" w:rsidRDefault="21399E57" w14:paraId="02EE5F1B" w14:textId="1D7B4782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5156C176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5156C176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5156C176">
              <w:rPr>
                <w:rFonts w:cs="Arial"/>
                <w:sz w:val="28"/>
                <w:szCs w:val="28"/>
              </w:rPr>
              <w:t xml:space="preserve"> of the land we live on.</w:t>
            </w:r>
          </w:p>
        </w:tc>
      </w:tr>
      <w:tr w:rsidRPr="008E647D" w:rsidR="00124AF4" w:rsidTr="1F4D2104" w14:paraId="5292CC50" w14:textId="77777777">
        <w:trPr>
          <w:cantSplit/>
          <w:trHeight w:val="2835"/>
        </w:trPr>
        <w:tc>
          <w:tcPr>
            <w:tcW w:w="3158" w:type="dxa"/>
          </w:tcPr>
          <w:p w:rsidRPr="008E647D" w:rsidR="4081924D" w:rsidRDefault="4081924D" w14:paraId="0173D899" w14:textId="43AEA7CC">
            <w:pPr>
              <w:rPr>
                <w:rFonts w:cs="Arial"/>
                <w:sz w:val="28"/>
                <w:szCs w:val="28"/>
              </w:rPr>
            </w:pPr>
          </w:p>
          <w:p w:rsidRPr="008E647D" w:rsidR="00124AF4" w:rsidP="00D37AAC" w:rsidRDefault="001173B6" w14:paraId="259B8F82" w14:textId="3668178B">
            <w:r w:rsidRPr="008577DC">
              <w:rPr>
                <w:noProof/>
              </w:rPr>
              <w:drawing>
                <wp:inline distT="0" distB="0" distL="0" distR="0" wp14:anchorId="525C019E" wp14:editId="2EB6E73C">
                  <wp:extent cx="1738557" cy="1771650"/>
                  <wp:effectExtent l="0" t="0" r="0" b="0"/>
                  <wp:docPr id="1402074211" name="Picture 5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074211" name="Picture 5" descr="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482" cy="17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Pr="008E647D" w:rsidR="002F5939" w:rsidP="5C1A1679" w:rsidRDefault="002F5939" w14:paraId="428055A2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="004D092D" w:rsidP="5C1A1679" w:rsidRDefault="004D092D" w14:paraId="3AD9768D" w14:textId="1B631098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:rsidRPr="008E647D" w:rsidR="00372D22" w:rsidP="5C1A1679" w:rsidRDefault="00372D22" w14:paraId="691431B2" w14:textId="7777777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:rsidRPr="008E647D" w:rsidR="004D092D" w:rsidP="00631A9D" w:rsidRDefault="004D092D" w14:paraId="43A5DAB6" w14:textId="77777777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:rsidRPr="0091035B" w:rsidR="00124AF4" w:rsidP="00631A9D" w:rsidRDefault="004D092D" w14:paraId="5BDD4451" w14:textId="323515D5">
            <w:pPr>
              <w:pStyle w:val="ListParagraph"/>
              <w:numPr>
                <w:ilvl w:val="0"/>
                <w:numId w:val="7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Waters.</w:t>
            </w:r>
          </w:p>
        </w:tc>
      </w:tr>
    </w:tbl>
    <w:p w:rsidRPr="00727303" w:rsidR="00B15FE4" w:rsidP="5C1A1679" w:rsidRDefault="00B15FE4" w14:paraId="6844E4D2" w14:textId="593189E5">
      <w:pPr>
        <w:pStyle w:val="EasyReadContents"/>
        <w:rPr>
          <w:sz w:val="52"/>
          <w:szCs w:val="52"/>
        </w:rPr>
      </w:pPr>
      <w:r w:rsidRPr="5156C176">
        <w:rPr>
          <w:sz w:val="52"/>
          <w:szCs w:val="52"/>
        </w:rPr>
        <w:lastRenderedPageBreak/>
        <w:t>Contents</w:t>
      </w:r>
    </w:p>
    <w:p w:rsidRPr="00D51640" w:rsidR="00D9762A" w:rsidP="00D9762A" w:rsidRDefault="00D9762A" w14:paraId="2BF310D0" w14:textId="77777777">
      <w:pPr>
        <w:pStyle w:val="EasyRead14"/>
      </w:pPr>
    </w:p>
    <w:tbl>
      <w:tblPr>
        <w:tblStyle w:val="TableGrid"/>
        <w:tblW w:w="0" w:type="auto"/>
        <w:tblBorders>
          <w:top w:val="none" w:color="000000" w:themeColor="text1" w:sz="12" w:space="0"/>
          <w:left w:val="none" w:color="000000" w:themeColor="text1" w:sz="12" w:space="0"/>
          <w:bottom w:val="none" w:color="000000" w:themeColor="text1" w:sz="12" w:space="0"/>
          <w:right w:val="none" w:color="000000" w:themeColor="text1" w:sz="12" w:space="0"/>
          <w:insideH w:val="none" w:color="000000" w:themeColor="text1" w:sz="12" w:space="0"/>
          <w:insideV w:val="none" w:color="000000" w:themeColor="text1" w:sz="12" w:space="0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Pr="00727303" w:rsidR="00727303" w:rsidTr="7717B8BB" w14:paraId="164A5E44" w14:textId="77777777">
        <w:trPr>
          <w:cantSplit/>
          <w:trHeight w:val="1418"/>
        </w:trPr>
        <w:tc>
          <w:tcPr>
            <w:tcW w:w="7508" w:type="dxa"/>
          </w:tcPr>
          <w:p w:rsidRPr="00727303" w:rsidR="00C4674B" w:rsidP="00F16105" w:rsidRDefault="00185A6A" w14:paraId="37365405" w14:textId="2CF82237">
            <w:pPr>
              <w:pStyle w:val="EasyReadContentsItems"/>
              <w:rPr>
                <w:szCs w:val="44"/>
              </w:rPr>
            </w:pPr>
            <w:r>
              <w:rPr>
                <w:szCs w:val="44"/>
              </w:rPr>
              <w:t>About this document</w:t>
            </w:r>
          </w:p>
        </w:tc>
        <w:tc>
          <w:tcPr>
            <w:tcW w:w="1508" w:type="dxa"/>
          </w:tcPr>
          <w:p w:rsidRPr="00727303" w:rsidR="00C4674B" w:rsidP="00185A6A" w:rsidRDefault="16586F33" w14:paraId="3A422320" w14:textId="11900EC5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 w:rsidRPr="5156C176">
              <w:rPr>
                <w:color w:val="358189"/>
                <w:sz w:val="44"/>
                <w:szCs w:val="44"/>
              </w:rPr>
              <w:t>5</w:t>
            </w:r>
          </w:p>
        </w:tc>
      </w:tr>
      <w:tr w:rsidRPr="00727303" w:rsidR="00727303" w:rsidTr="7717B8BB" w14:paraId="0CFF5240" w14:textId="77777777">
        <w:trPr>
          <w:cantSplit/>
          <w:trHeight w:val="1418"/>
        </w:trPr>
        <w:tc>
          <w:tcPr>
            <w:tcW w:w="7508" w:type="dxa"/>
          </w:tcPr>
          <w:p w:rsidRPr="00727303" w:rsidR="00C4674B" w:rsidP="00D51640" w:rsidRDefault="00185A6A" w14:paraId="555032D2" w14:textId="27ABF04A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Why we need Thriving Kids</w:t>
            </w:r>
          </w:p>
        </w:tc>
        <w:tc>
          <w:tcPr>
            <w:tcW w:w="1508" w:type="dxa"/>
          </w:tcPr>
          <w:p w:rsidRPr="00727303" w:rsidR="00C4674B" w:rsidP="00185A6A" w:rsidRDefault="004C3983" w14:paraId="00BA7AA2" w14:textId="554DE08A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9</w:t>
            </w:r>
          </w:p>
        </w:tc>
      </w:tr>
      <w:tr w:rsidRPr="00727303" w:rsidR="00727303" w:rsidTr="7717B8BB" w14:paraId="7188D68E" w14:textId="77777777">
        <w:trPr>
          <w:cantSplit/>
          <w:trHeight w:val="1418"/>
        </w:trPr>
        <w:tc>
          <w:tcPr>
            <w:tcW w:w="7508" w:type="dxa"/>
          </w:tcPr>
          <w:p w:rsidRPr="00727303" w:rsidR="00C4674B" w:rsidP="00D51640" w:rsidRDefault="00185A6A" w14:paraId="6A4D555E" w14:textId="6F148A1F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Funding</w:t>
            </w:r>
            <w:r w:rsidR="004C3983">
              <w:rPr>
                <w:color w:val="358189"/>
                <w:sz w:val="44"/>
                <w:szCs w:val="44"/>
              </w:rPr>
              <w:t xml:space="preserve"> for Thriving Kids</w:t>
            </w:r>
          </w:p>
        </w:tc>
        <w:tc>
          <w:tcPr>
            <w:tcW w:w="1508" w:type="dxa"/>
          </w:tcPr>
          <w:p w:rsidRPr="00727303" w:rsidR="00C4674B" w:rsidP="00185A6A" w:rsidRDefault="004C3983" w14:paraId="33D0EFB6" w14:textId="119876F5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14</w:t>
            </w:r>
          </w:p>
        </w:tc>
      </w:tr>
      <w:tr w:rsidRPr="00727303" w:rsidR="00727303" w:rsidTr="7717B8BB" w14:paraId="36FE107C" w14:textId="77777777">
        <w:trPr>
          <w:cantSplit/>
          <w:trHeight w:val="1418"/>
        </w:trPr>
        <w:tc>
          <w:tcPr>
            <w:tcW w:w="7508" w:type="dxa"/>
          </w:tcPr>
          <w:p w:rsidRPr="00727303" w:rsidR="00C4674B" w:rsidP="00D51640" w:rsidRDefault="00185A6A" w14:paraId="65A08568" w14:textId="548B3AC5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Advisory Group</w:t>
            </w:r>
          </w:p>
        </w:tc>
        <w:tc>
          <w:tcPr>
            <w:tcW w:w="1508" w:type="dxa"/>
          </w:tcPr>
          <w:p w:rsidRPr="00727303" w:rsidR="00C4674B" w:rsidP="00185A6A" w:rsidRDefault="004C3983" w14:paraId="5A2ACCC2" w14:textId="49FB257E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</w:t>
            </w:r>
            <w:r w:rsidR="0069565D">
              <w:rPr>
                <w:color w:val="358189"/>
                <w:sz w:val="44"/>
                <w:szCs w:val="44"/>
              </w:rPr>
              <w:t>6</w:t>
            </w:r>
          </w:p>
        </w:tc>
      </w:tr>
      <w:tr w:rsidRPr="00727303" w:rsidR="00727303" w:rsidTr="7717B8BB" w14:paraId="737F23D0" w14:textId="77777777">
        <w:trPr>
          <w:cantSplit/>
          <w:trHeight w:val="1418"/>
        </w:trPr>
        <w:tc>
          <w:tcPr>
            <w:tcW w:w="7508" w:type="dxa"/>
          </w:tcPr>
          <w:p w:rsidRPr="00727303" w:rsidR="00C77246" w:rsidP="00D51640" w:rsidRDefault="00185A6A" w14:paraId="60975D8B" w14:textId="2ECA7AFC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Recommendations</w:t>
            </w:r>
          </w:p>
        </w:tc>
        <w:tc>
          <w:tcPr>
            <w:tcW w:w="1508" w:type="dxa"/>
          </w:tcPr>
          <w:p w:rsidRPr="00727303" w:rsidR="00C77246" w:rsidP="00185A6A" w:rsidRDefault="00267B93" w14:paraId="29EC90E3" w14:textId="49D9B315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</w:t>
            </w:r>
            <w:r w:rsidR="0069565D">
              <w:rPr>
                <w:color w:val="358189"/>
                <w:sz w:val="44"/>
                <w:szCs w:val="44"/>
              </w:rPr>
              <w:t>2</w:t>
            </w:r>
          </w:p>
        </w:tc>
      </w:tr>
      <w:tr w:rsidRPr="00727303" w:rsidR="00727303" w:rsidTr="7717B8BB" w14:paraId="0C3CA5D3" w14:textId="77777777">
        <w:trPr>
          <w:cantSplit/>
          <w:trHeight w:val="1418"/>
        </w:trPr>
        <w:tc>
          <w:tcPr>
            <w:tcW w:w="7508" w:type="dxa"/>
          </w:tcPr>
          <w:p w:rsidRPr="00727303" w:rsidR="00C77246" w:rsidP="00D51640" w:rsidRDefault="00185A6A" w14:paraId="0F458561" w14:textId="67E4DFD7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Contact us</w:t>
            </w:r>
          </w:p>
        </w:tc>
        <w:tc>
          <w:tcPr>
            <w:tcW w:w="1508" w:type="dxa"/>
          </w:tcPr>
          <w:p w:rsidRPr="00727303" w:rsidR="00C77246" w:rsidP="00185A6A" w:rsidRDefault="004C3983" w14:paraId="791A97C0" w14:textId="12333764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</w:t>
            </w:r>
            <w:r w:rsidR="0069565D">
              <w:rPr>
                <w:color w:val="358189"/>
                <w:sz w:val="44"/>
                <w:szCs w:val="44"/>
              </w:rPr>
              <w:t>4</w:t>
            </w:r>
          </w:p>
        </w:tc>
      </w:tr>
    </w:tbl>
    <w:p w:rsidR="00B15FE4" w:rsidRDefault="00B15FE4" w14:paraId="71C0E48E" w14:textId="360B3E55">
      <w:r>
        <w:br w:type="page"/>
      </w:r>
    </w:p>
    <w:p w:rsidRPr="00727303" w:rsidR="008515B4" w:rsidP="00462D1A" w:rsidRDefault="0064030B" w14:paraId="08D67B13" w14:textId="6149D77B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About this document</w:t>
      </w:r>
    </w:p>
    <w:p w:rsidR="008515B4" w:rsidRDefault="008515B4" w14:paraId="4AA26239" w14:textId="77777777"/>
    <w:tbl>
      <w:tblPr>
        <w:tblStyle w:val="TableGrid"/>
        <w:tblW w:w="908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Pr="008E647D" w:rsidR="00C30BCD" w:rsidTr="40853FC4" w14:paraId="433F2E4C" w14:textId="77777777">
        <w:trPr>
          <w:cantSplit/>
          <w:trHeight w:val="4536"/>
        </w:trPr>
        <w:tc>
          <w:tcPr>
            <w:tcW w:w="3158" w:type="dxa"/>
          </w:tcPr>
          <w:p w:rsidR="00C30BCD" w:rsidP="003A72AF" w:rsidRDefault="00C30BCD" w14:paraId="7929E8E9" w14:textId="156A1167">
            <w:pPr>
              <w:pStyle w:val="EasyRead16"/>
            </w:pPr>
          </w:p>
          <w:p w:rsidRPr="008E647D" w:rsidR="005E009D" w:rsidP="003A72AF" w:rsidRDefault="53B548A5" w14:paraId="663AF951" w14:textId="514D67AB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1D3D4879" wp14:editId="6EB2287C">
                  <wp:extent cx="1866900" cy="1866900"/>
                  <wp:effectExtent l="0" t="0" r="0" b="0"/>
                  <wp:docPr id="606516249" name="drawing" descr="group of people sitting around a table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516249" name="Picture 606516249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C30BCD" w:rsidP="002D033F" w:rsidRDefault="00C30BCD" w14:paraId="73999DCC" w14:textId="77777777">
            <w:pPr>
              <w:pStyle w:val="EasyRead16"/>
              <w:rPr>
                <w:sz w:val="28"/>
                <w:szCs w:val="28"/>
              </w:rPr>
            </w:pPr>
          </w:p>
          <w:p w:rsidR="00C30BCD" w:rsidP="002D033F" w:rsidRDefault="3D0D00BF" w14:paraId="2F3214A0" w14:textId="77777777">
            <w:pPr>
              <w:pStyle w:val="EasyRead16"/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>Thi</w:t>
            </w:r>
            <w:r w:rsidRPr="5156C176" w:rsidR="10525784">
              <w:rPr>
                <w:sz w:val="28"/>
                <w:szCs w:val="28"/>
              </w:rPr>
              <w:t>s</w:t>
            </w:r>
            <w:r w:rsidRPr="5156C176">
              <w:rPr>
                <w:sz w:val="28"/>
                <w:szCs w:val="28"/>
              </w:rPr>
              <w:t xml:space="preserve"> </w:t>
            </w:r>
            <w:r w:rsidRPr="5156C176" w:rsidR="10525784">
              <w:rPr>
                <w:sz w:val="28"/>
                <w:szCs w:val="28"/>
              </w:rPr>
              <w:t xml:space="preserve">is a summary of the </w:t>
            </w:r>
            <w:r w:rsidRPr="5156C176" w:rsidR="25AF392A">
              <w:rPr>
                <w:b/>
                <w:bCs/>
                <w:sz w:val="28"/>
                <w:szCs w:val="28"/>
              </w:rPr>
              <w:t>Thriving Kids Advisory Group</w:t>
            </w:r>
            <w:r w:rsidRPr="5156C176" w:rsidR="10525784">
              <w:rPr>
                <w:b/>
                <w:bCs/>
                <w:sz w:val="28"/>
                <w:szCs w:val="28"/>
              </w:rPr>
              <w:t xml:space="preserve"> </w:t>
            </w:r>
            <w:r w:rsidRPr="5156C176" w:rsidR="10525784">
              <w:rPr>
                <w:sz w:val="28"/>
                <w:szCs w:val="28"/>
              </w:rPr>
              <w:t>report</w:t>
            </w:r>
            <w:r w:rsidRPr="5156C176" w:rsidR="25AF392A">
              <w:rPr>
                <w:sz w:val="28"/>
                <w:szCs w:val="28"/>
              </w:rPr>
              <w:t>.</w:t>
            </w:r>
          </w:p>
          <w:p w:rsidR="009045BD" w:rsidP="002D033F" w:rsidRDefault="009045BD" w14:paraId="7D570318" w14:textId="77777777">
            <w:pPr>
              <w:pStyle w:val="EasyRead16"/>
              <w:rPr>
                <w:sz w:val="28"/>
                <w:szCs w:val="28"/>
              </w:rPr>
            </w:pPr>
          </w:p>
          <w:p w:rsidR="009045BD" w:rsidP="002D033F" w:rsidRDefault="1D9291F3" w14:paraId="7F7B963A" w14:textId="1A2349E3">
            <w:pPr>
              <w:pStyle w:val="EasyRead16"/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 xml:space="preserve">We call them the </w:t>
            </w:r>
            <w:r w:rsidRPr="2D6B0A6E" w:rsidR="035516B9">
              <w:rPr>
                <w:b/>
                <w:bCs/>
                <w:sz w:val="28"/>
                <w:szCs w:val="28"/>
              </w:rPr>
              <w:t>Advisory Group</w:t>
            </w:r>
            <w:r w:rsidRPr="2D6B0A6E" w:rsidR="035516B9">
              <w:rPr>
                <w:sz w:val="28"/>
                <w:szCs w:val="28"/>
              </w:rPr>
              <w:t xml:space="preserve"> for short.</w:t>
            </w:r>
          </w:p>
        </w:tc>
      </w:tr>
      <w:tr w:rsidRPr="008E647D" w:rsidR="002E1719" w:rsidTr="40853FC4" w14:paraId="65A25FCF" w14:textId="77777777">
        <w:trPr>
          <w:cantSplit/>
          <w:trHeight w:val="4536"/>
        </w:trPr>
        <w:tc>
          <w:tcPr>
            <w:tcW w:w="3158" w:type="dxa"/>
          </w:tcPr>
          <w:p w:rsidRPr="008E647D" w:rsidR="002E1719" w:rsidP="003A72AF" w:rsidRDefault="39B535B7" w14:paraId="0E8AAC57" w14:textId="7E72B7A9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1AF40C" wp14:editId="42B50500">
                  <wp:extent cx="1868170" cy="1868170"/>
                  <wp:effectExtent l="0" t="0" r="0" b="0"/>
                  <wp:docPr id="1204580587" name="Picture 12" descr="A group of people sitting around a table with one person standing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2E1719" w:rsidP="002D033F" w:rsidRDefault="002E1719" w14:paraId="5C60A506" w14:textId="77777777">
            <w:pPr>
              <w:pStyle w:val="EasyRead16"/>
              <w:rPr>
                <w:sz w:val="28"/>
                <w:szCs w:val="28"/>
              </w:rPr>
            </w:pPr>
          </w:p>
          <w:p w:rsidRPr="00244646" w:rsidR="009045BD" w:rsidP="009045BD" w:rsidRDefault="1D9291F3" w14:paraId="1BEED489" w14:textId="77777777">
            <w:pPr>
              <w:pStyle w:val="EasyRead16"/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 xml:space="preserve">An advisory group is a group of people who </w:t>
            </w:r>
          </w:p>
          <w:p w:rsidRPr="00244646" w:rsidR="009045BD" w:rsidP="009045BD" w:rsidRDefault="009045BD" w14:paraId="345C4E75" w14:textId="77777777">
            <w:pPr>
              <w:pStyle w:val="EasyRead16"/>
              <w:rPr>
                <w:sz w:val="28"/>
                <w:szCs w:val="28"/>
              </w:rPr>
            </w:pPr>
          </w:p>
          <w:p w:rsidRPr="00244646" w:rsidR="009045BD" w:rsidP="009045BD" w:rsidRDefault="1D9291F3" w14:paraId="543AB6CE" w14:textId="77777777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1F4D2104">
              <w:rPr>
                <w:sz w:val="28"/>
                <w:szCs w:val="28"/>
              </w:rPr>
              <w:t xml:space="preserve">Share their </w:t>
            </w:r>
            <w:bookmarkStart w:name="_Int_iCOeO13d" w:id="1"/>
            <w:r w:rsidRPr="1F4D2104">
              <w:rPr>
                <w:b/>
                <w:bCs/>
                <w:sz w:val="28"/>
                <w:szCs w:val="28"/>
              </w:rPr>
              <w:t>expertise</w:t>
            </w:r>
            <w:bookmarkEnd w:id="1"/>
          </w:p>
          <w:p w:rsidRPr="00244646" w:rsidR="009045BD" w:rsidP="009045BD" w:rsidRDefault="1D9291F3" w14:paraId="6B83EC4A" w14:textId="77777777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Go to meetings</w:t>
            </w:r>
          </w:p>
          <w:p w:rsidRPr="00244646" w:rsidR="009045BD" w:rsidP="009045BD" w:rsidRDefault="1D9291F3" w14:paraId="3F0CC72C" w14:textId="77777777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Help make decisions.</w:t>
            </w:r>
          </w:p>
          <w:p w:rsidRPr="00244646" w:rsidR="009045BD" w:rsidP="009045BD" w:rsidRDefault="009045BD" w14:paraId="6841B93A" w14:textId="77777777">
            <w:pPr>
              <w:pStyle w:val="EasyRead16"/>
              <w:rPr>
                <w:sz w:val="28"/>
                <w:szCs w:val="28"/>
              </w:rPr>
            </w:pPr>
          </w:p>
          <w:p w:rsidR="009045BD" w:rsidP="009045BD" w:rsidRDefault="1D9291F3" w14:paraId="79023B1A" w14:textId="3C6BC288">
            <w:pPr>
              <w:pStyle w:val="EasyRead16"/>
              <w:rPr>
                <w:sz w:val="28"/>
                <w:szCs w:val="28"/>
              </w:rPr>
            </w:pPr>
            <w:bookmarkStart w:name="_Int_rUCE4Vj5" w:id="2"/>
            <w:r w:rsidRPr="1F4D2104">
              <w:rPr>
                <w:sz w:val="28"/>
                <w:szCs w:val="28"/>
              </w:rPr>
              <w:t>Expertise</w:t>
            </w:r>
            <w:bookmarkEnd w:id="2"/>
            <w:r w:rsidRPr="1F4D2104">
              <w:rPr>
                <w:sz w:val="28"/>
                <w:szCs w:val="28"/>
              </w:rPr>
              <w:t xml:space="preserve"> is knowing a lot about something.</w:t>
            </w:r>
          </w:p>
        </w:tc>
      </w:tr>
      <w:tr w:rsidRPr="008E647D" w:rsidR="002659DF" w:rsidTr="40853FC4" w14:paraId="25309B61" w14:textId="77777777">
        <w:trPr>
          <w:cantSplit/>
          <w:trHeight w:val="2835"/>
        </w:trPr>
        <w:tc>
          <w:tcPr>
            <w:tcW w:w="3158" w:type="dxa"/>
          </w:tcPr>
          <w:p w:rsidRPr="008E647D" w:rsidR="002659DF" w:rsidP="003A72AF" w:rsidRDefault="00720E0C" w14:paraId="5A604ACA" w14:textId="1AAD7EF1">
            <w:pPr>
              <w:pStyle w:val="EasyRead16"/>
              <w:rPr>
                <w:sz w:val="28"/>
                <w:szCs w:val="28"/>
              </w:rPr>
            </w:pPr>
            <w:r w:rsidRPr="00720E0C">
              <w:rPr>
                <w:noProof/>
                <w:sz w:val="28"/>
                <w:szCs w:val="28"/>
              </w:rPr>
              <w:drawing>
                <wp:inline distT="0" distB="0" distL="0" distR="0" wp14:anchorId="7277F4CF" wp14:editId="13F09622">
                  <wp:extent cx="1868170" cy="1868170"/>
                  <wp:effectExtent l="0" t="0" r="0" b="0"/>
                  <wp:docPr id="1175165381" name="Picture 1" descr="a person holding a rep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165381" name="Picture 1" descr="a person holding a repo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2659DF" w:rsidP="002D033F" w:rsidRDefault="002659DF" w14:paraId="3C5CF2AE" w14:textId="77777777">
            <w:pPr>
              <w:pStyle w:val="EasyRead16"/>
              <w:rPr>
                <w:sz w:val="28"/>
                <w:szCs w:val="28"/>
              </w:rPr>
            </w:pPr>
          </w:p>
          <w:p w:rsidR="002659DF" w:rsidP="002659DF" w:rsidRDefault="002659DF" w14:paraId="31E7D822" w14:textId="77777777">
            <w:pPr>
              <w:pStyle w:val="EasyRead16"/>
              <w:rPr>
                <w:sz w:val="28"/>
                <w:szCs w:val="28"/>
              </w:rPr>
            </w:pPr>
          </w:p>
          <w:p w:rsidR="002659DF" w:rsidP="002D033F" w:rsidRDefault="467444E6" w14:paraId="3B22129B" w14:textId="477BB6EB">
            <w:pPr>
              <w:pStyle w:val="EasyRead16"/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 xml:space="preserve">The Advisory Group wrote a report about </w:t>
            </w:r>
            <w:r w:rsidRPr="2D6B0A6E">
              <w:rPr>
                <w:b/>
                <w:bCs/>
                <w:sz w:val="28"/>
                <w:szCs w:val="28"/>
              </w:rPr>
              <w:t>Thriving Kids</w:t>
            </w:r>
            <w:r w:rsidRPr="2D6B0A6E">
              <w:rPr>
                <w:sz w:val="28"/>
                <w:szCs w:val="28"/>
              </w:rPr>
              <w:t>.</w:t>
            </w:r>
          </w:p>
        </w:tc>
      </w:tr>
      <w:tr w:rsidRPr="008E647D" w:rsidR="008515B4" w:rsidTr="40853FC4" w14:paraId="3076022B" w14:textId="77777777">
        <w:trPr>
          <w:cantSplit/>
          <w:trHeight w:val="7371"/>
        </w:trPr>
        <w:tc>
          <w:tcPr>
            <w:tcW w:w="3158" w:type="dxa"/>
          </w:tcPr>
          <w:p w:rsidRPr="008E647D" w:rsidR="008515B4" w:rsidP="003A72AF" w:rsidRDefault="00105AC6" w14:paraId="3473143A" w14:textId="2451D933">
            <w:pPr>
              <w:pStyle w:val="EasyRead1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505154" wp14:editId="33815202">
                  <wp:extent cx="1793894" cy="1362075"/>
                  <wp:effectExtent l="0" t="0" r="0" b="0"/>
                  <wp:docPr id="1479467614" name="Picture 1" descr="A group of children sitting on the flo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163452" name="Picture 1" descr="A group of children sitting on the floo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0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841" cy="1371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C2561A" w:rsidP="5156C176" w:rsidRDefault="212A3F76" w14:paraId="6CE3C113" w14:textId="7DB2B0FA">
            <w:pPr>
              <w:pStyle w:val="EasyRead16"/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 xml:space="preserve">Thriving Kids </w:t>
            </w:r>
          </w:p>
          <w:p w:rsidR="00C2561A" w:rsidP="5156C176" w:rsidRDefault="00C2561A" w14:paraId="6416F04C" w14:textId="54E552E7">
            <w:pPr>
              <w:pStyle w:val="EasyRead16"/>
              <w:rPr>
                <w:sz w:val="28"/>
                <w:szCs w:val="28"/>
              </w:rPr>
            </w:pPr>
          </w:p>
          <w:p w:rsidR="00C2561A" w:rsidP="5156C176" w:rsidRDefault="4A6A5AB5" w14:paraId="2F9E6A52" w14:textId="10A5657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>A</w:t>
            </w:r>
            <w:r w:rsidRPr="5156C176" w:rsidR="003A6D7F">
              <w:rPr>
                <w:sz w:val="28"/>
                <w:szCs w:val="28"/>
              </w:rPr>
              <w:t>re new supports</w:t>
            </w:r>
          </w:p>
          <w:p w:rsidR="00C2561A" w:rsidP="5156C176" w:rsidRDefault="0B6C3791" w14:paraId="5B1FB175" w14:textId="556B3874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>W</w:t>
            </w:r>
            <w:r w:rsidRPr="5156C176" w:rsidR="007F02DD">
              <w:rPr>
                <w:sz w:val="28"/>
                <w:szCs w:val="28"/>
              </w:rPr>
              <w:t>ill be different to the NDIS.</w:t>
            </w:r>
          </w:p>
          <w:p w:rsidR="00C2561A" w:rsidP="00C2561A" w:rsidRDefault="00C2561A" w14:paraId="69E7B2A3" w14:textId="77777777">
            <w:pPr>
              <w:pStyle w:val="EasyRead16"/>
              <w:rPr>
                <w:sz w:val="28"/>
                <w:szCs w:val="28"/>
              </w:rPr>
            </w:pPr>
          </w:p>
          <w:p w:rsidR="00C2561A" w:rsidP="00C2561A" w:rsidRDefault="46F6DBF8" w14:paraId="78BD0EF2" w14:textId="1153F917">
            <w:pPr>
              <w:pStyle w:val="EasyRead16"/>
              <w:rPr>
                <w:sz w:val="28"/>
                <w:szCs w:val="28"/>
              </w:rPr>
            </w:pPr>
            <w:r w:rsidRPr="40853FC4">
              <w:rPr>
                <w:sz w:val="28"/>
                <w:szCs w:val="28"/>
              </w:rPr>
              <w:t xml:space="preserve">It will </w:t>
            </w:r>
            <w:r w:rsidRPr="40853FC4" w:rsidR="6ED0834C">
              <w:rPr>
                <w:sz w:val="28"/>
                <w:szCs w:val="28"/>
              </w:rPr>
              <w:t>support children who</w:t>
            </w:r>
          </w:p>
          <w:p w:rsidR="00C2561A" w:rsidP="00C2561A" w:rsidRDefault="00C2561A" w14:paraId="07F36429" w14:textId="77777777">
            <w:pPr>
              <w:pStyle w:val="EasyRead16"/>
              <w:rPr>
                <w:sz w:val="28"/>
                <w:szCs w:val="28"/>
              </w:rPr>
            </w:pPr>
          </w:p>
          <w:p w:rsidR="00C2561A" w:rsidP="00631A9D" w:rsidRDefault="212A3F76" w14:paraId="1F563151" w14:textId="77777777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Are 8 years old and younger</w:t>
            </w:r>
          </w:p>
          <w:p w:rsidR="00AE5F69" w:rsidP="00AE5F69" w:rsidRDefault="5CA3966D" w14:paraId="2ECF32CC" w14:textId="4FED8482">
            <w:pPr>
              <w:pStyle w:val="EasyRead16"/>
              <w:numPr>
                <w:ilvl w:val="0"/>
                <w:numId w:val="8"/>
              </w:numPr>
              <w:rPr>
                <w:b/>
                <w:bCs/>
                <w:sz w:val="28"/>
                <w:szCs w:val="28"/>
              </w:rPr>
            </w:pPr>
            <w:r w:rsidRPr="066CECE9">
              <w:rPr>
                <w:sz w:val="28"/>
                <w:szCs w:val="28"/>
              </w:rPr>
              <w:t xml:space="preserve">Have </w:t>
            </w:r>
            <w:r w:rsidRPr="066CECE9">
              <w:rPr>
                <w:b/>
                <w:bCs/>
                <w:sz w:val="28"/>
                <w:szCs w:val="28"/>
              </w:rPr>
              <w:t>developmental delay</w:t>
            </w:r>
            <w:r w:rsidRPr="066CECE9" w:rsidR="758D79C1">
              <w:rPr>
                <w:b/>
                <w:bCs/>
                <w:sz w:val="28"/>
                <w:szCs w:val="28"/>
              </w:rPr>
              <w:t>s</w:t>
            </w:r>
            <w:r w:rsidRPr="066CECE9" w:rsidR="0E2F5B20">
              <w:rPr>
                <w:b/>
                <w:bCs/>
                <w:sz w:val="28"/>
                <w:szCs w:val="28"/>
              </w:rPr>
              <w:t xml:space="preserve"> </w:t>
            </w:r>
          </w:p>
          <w:p w:rsidRPr="00AE5F69" w:rsidR="00C2561A" w:rsidP="00AE5F69" w:rsidRDefault="46F6DBF8" w14:paraId="48AEC1A6" w14:textId="20D4F2EE">
            <w:pPr>
              <w:pStyle w:val="EasyRead16"/>
              <w:numPr>
                <w:ilvl w:val="0"/>
                <w:numId w:val="8"/>
              </w:numPr>
              <w:rPr>
                <w:b/>
                <w:bCs/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 xml:space="preserve">Have </w:t>
            </w:r>
            <w:r w:rsidRPr="2D6B0A6E" w:rsidR="23F60D03">
              <w:rPr>
                <w:sz w:val="28"/>
                <w:szCs w:val="28"/>
              </w:rPr>
              <w:t>autism</w:t>
            </w:r>
          </w:p>
          <w:p w:rsidRPr="008E647D" w:rsidR="0019162E" w:rsidP="00631A9D" w:rsidRDefault="4395F94F" w14:paraId="32EB6F51" w14:textId="72CAB7D0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 xml:space="preserve">Need </w:t>
            </w:r>
            <w:r w:rsidRPr="2D6B0A6E" w:rsidR="22DBF1E9">
              <w:rPr>
                <w:sz w:val="28"/>
                <w:szCs w:val="28"/>
              </w:rPr>
              <w:t xml:space="preserve">some </w:t>
            </w:r>
            <w:r w:rsidRPr="2D6B0A6E">
              <w:rPr>
                <w:sz w:val="28"/>
                <w:szCs w:val="28"/>
              </w:rPr>
              <w:t>support.</w:t>
            </w:r>
          </w:p>
          <w:p w:rsidRPr="008E647D" w:rsidR="0019162E" w:rsidP="006D3489" w:rsidRDefault="0019162E" w14:paraId="0BC5C2F3" w14:textId="76FCD3BB">
            <w:pPr>
              <w:pStyle w:val="EasyRead16"/>
              <w:ind w:left="720"/>
              <w:rPr>
                <w:sz w:val="28"/>
                <w:szCs w:val="28"/>
              </w:rPr>
            </w:pPr>
          </w:p>
          <w:p w:rsidRPr="008E647D" w:rsidR="0019162E" w:rsidP="006D3489" w:rsidRDefault="0C5BCF7B" w14:paraId="3DDBB330" w14:textId="0C5B943F">
            <w:pPr>
              <w:pStyle w:val="EasyRead16"/>
              <w:rPr>
                <w:sz w:val="28"/>
                <w:szCs w:val="28"/>
              </w:rPr>
            </w:pPr>
            <w:r w:rsidRPr="40853FC4">
              <w:rPr>
                <w:sz w:val="28"/>
                <w:szCs w:val="28"/>
              </w:rPr>
              <w:t xml:space="preserve">It will also support families and carers. </w:t>
            </w:r>
          </w:p>
        </w:tc>
      </w:tr>
      <w:tr w:rsidRPr="008E647D" w:rsidR="008515B4" w:rsidTr="40853FC4" w14:paraId="2630B365" w14:textId="77777777">
        <w:trPr>
          <w:cantSplit/>
          <w:trHeight w:val="4820"/>
        </w:trPr>
        <w:tc>
          <w:tcPr>
            <w:tcW w:w="3158" w:type="dxa"/>
          </w:tcPr>
          <w:p w:rsidRPr="008E647D" w:rsidR="008515B4" w:rsidP="003A72AF" w:rsidRDefault="1912FC54" w14:paraId="3A3DFB45" w14:textId="1FE58328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4B8369" wp14:editId="4B6B7127">
                  <wp:extent cx="1868170" cy="1868170"/>
                  <wp:effectExtent l="0" t="0" r="0" b="0"/>
                  <wp:docPr id="404873865" name="Picture 4" descr="a child playing with bloc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873865" name="Picture 4" descr="a child playing with bloc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14499A" w:rsidP="0014499A" w:rsidRDefault="0014499A" w14:paraId="73B6CE38" w14:textId="77777777">
            <w:pPr>
              <w:pStyle w:val="EasyRead14"/>
            </w:pPr>
          </w:p>
          <w:p w:rsidRPr="00FD3FFC" w:rsidR="0014499A" w:rsidP="0014499A" w:rsidRDefault="016515F9" w14:paraId="6BA36E67" w14:textId="26C9CE9D">
            <w:pPr>
              <w:pStyle w:val="EasyRead14"/>
            </w:pPr>
            <w:r>
              <w:t xml:space="preserve">Developmental delays are when </w:t>
            </w:r>
          </w:p>
          <w:p w:rsidRPr="00FD3FFC" w:rsidR="0014499A" w:rsidP="0014499A" w:rsidRDefault="0014499A" w14:paraId="3C072942" w14:textId="372A1E2F">
            <w:pPr>
              <w:pStyle w:val="EasyRead14"/>
            </w:pPr>
          </w:p>
          <w:p w:rsidRPr="00FD3FFC" w:rsidR="0014499A" w:rsidP="5156C176" w:rsidRDefault="500D8F0E" w14:paraId="69618C71" w14:textId="5B0B0CBF">
            <w:pPr>
              <w:pStyle w:val="EasyRead14"/>
              <w:numPr>
                <w:ilvl w:val="0"/>
                <w:numId w:val="2"/>
              </w:numPr>
            </w:pPr>
            <w:r>
              <w:t>S</w:t>
            </w:r>
            <w:r w:rsidR="016515F9">
              <w:t xml:space="preserve">omeone </w:t>
            </w:r>
            <w:r w:rsidR="13EC7002">
              <w:t xml:space="preserve">might be </w:t>
            </w:r>
            <w:r w:rsidR="016515F9">
              <w:t xml:space="preserve">slower </w:t>
            </w:r>
            <w:r w:rsidR="11B7F89A">
              <w:t xml:space="preserve">to </w:t>
            </w:r>
            <w:r w:rsidRPr="066CECE9" w:rsidR="11B7F89A">
              <w:rPr>
                <w:b/>
                <w:bCs/>
              </w:rPr>
              <w:t>develop</w:t>
            </w:r>
            <w:r w:rsidR="11B7F89A">
              <w:t xml:space="preserve"> </w:t>
            </w:r>
            <w:r w:rsidR="016515F9">
              <w:t>than other people their age.</w:t>
            </w:r>
          </w:p>
          <w:p w:rsidRPr="00FD3FFC" w:rsidR="0014499A" w:rsidP="0014499A" w:rsidRDefault="0014499A" w14:paraId="5E55AE1B" w14:textId="77777777">
            <w:pPr>
              <w:pStyle w:val="EasyRead14"/>
            </w:pPr>
          </w:p>
          <w:p w:rsidRPr="00FD3FFC" w:rsidR="0014499A" w:rsidP="0014499A" w:rsidRDefault="4A8D05D0" w14:paraId="0EC6A16A" w14:textId="54CE6A6A">
            <w:pPr>
              <w:pStyle w:val="EasyRead14"/>
            </w:pPr>
            <w:r>
              <w:t xml:space="preserve">Develop means </w:t>
            </w:r>
            <w:r w:rsidR="2B106DEB">
              <w:t xml:space="preserve">learning how to do things. </w:t>
            </w:r>
          </w:p>
          <w:p w:rsidRPr="00FD3FFC" w:rsidR="0014499A" w:rsidP="0014499A" w:rsidRDefault="0014499A" w14:paraId="7B7378B9" w14:textId="575933C9">
            <w:pPr>
              <w:pStyle w:val="EasyRead14"/>
            </w:pPr>
          </w:p>
          <w:p w:rsidRPr="00FD3FFC" w:rsidR="0014499A" w:rsidP="0014499A" w:rsidRDefault="2B106DEB" w14:paraId="18052098" w14:textId="4F93CC28">
            <w:pPr>
              <w:pStyle w:val="EasyRead14"/>
            </w:pPr>
            <w:r>
              <w:t>T</w:t>
            </w:r>
            <w:r w:rsidR="0014499A">
              <w:t>hey might need extra help with</w:t>
            </w:r>
          </w:p>
          <w:p w:rsidRPr="00FD3FFC" w:rsidR="0014499A" w:rsidP="0014499A" w:rsidRDefault="0014499A" w14:paraId="17C03872" w14:textId="77777777">
            <w:pPr>
              <w:pStyle w:val="EasyRead14"/>
            </w:pPr>
          </w:p>
          <w:p w:rsidRPr="0014499A" w:rsidR="0014499A" w:rsidP="00631A9D" w:rsidRDefault="0014499A" w14:paraId="44421CFE" w14:textId="77777777">
            <w:pPr>
              <w:pStyle w:val="EasyRead14"/>
              <w:numPr>
                <w:ilvl w:val="0"/>
                <w:numId w:val="9"/>
              </w:numPr>
            </w:pPr>
            <w:r w:rsidRPr="00FD3FFC">
              <w:t>T</w:t>
            </w:r>
            <w:r w:rsidRPr="0014499A">
              <w:t>alking</w:t>
            </w:r>
          </w:p>
          <w:p w:rsidRPr="0014499A" w:rsidR="0014499A" w:rsidP="00631A9D" w:rsidRDefault="0014499A" w14:paraId="375F233A" w14:textId="77777777">
            <w:pPr>
              <w:pStyle w:val="EasyRead14"/>
              <w:numPr>
                <w:ilvl w:val="0"/>
                <w:numId w:val="9"/>
              </w:numPr>
            </w:pPr>
            <w:r w:rsidRPr="0014499A">
              <w:t>Moving</w:t>
            </w:r>
          </w:p>
          <w:p w:rsidRPr="008E647D" w:rsidR="008515B4" w:rsidP="00631A9D" w:rsidRDefault="0014499A" w14:paraId="76DD6320" w14:textId="57D73193">
            <w:pPr>
              <w:pStyle w:val="EasyRead16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14499A">
              <w:rPr>
                <w:sz w:val="28"/>
                <w:szCs w:val="28"/>
              </w:rPr>
              <w:t>Their emotions.</w:t>
            </w:r>
          </w:p>
        </w:tc>
      </w:tr>
      <w:tr w:rsidRPr="008E647D" w:rsidR="008515B4" w:rsidTr="40853FC4" w14:paraId="78F089DC" w14:textId="77777777">
        <w:trPr>
          <w:cantSplit/>
          <w:trHeight w:val="5103"/>
        </w:trPr>
        <w:tc>
          <w:tcPr>
            <w:tcW w:w="3158" w:type="dxa"/>
          </w:tcPr>
          <w:p w:rsidRPr="008E647D" w:rsidR="008515B4" w:rsidP="003A72AF" w:rsidRDefault="00917163" w14:paraId="355EEB68" w14:textId="796BDB7E">
            <w:pPr>
              <w:pStyle w:val="EasyRead16"/>
              <w:rPr>
                <w:sz w:val="28"/>
                <w:szCs w:val="28"/>
              </w:rPr>
            </w:pPr>
            <w:r w:rsidRPr="0091716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AEC922A" wp14:editId="35E78B29">
                  <wp:extent cx="1868170" cy="1868170"/>
                  <wp:effectExtent l="0" t="0" r="0" b="0"/>
                  <wp:docPr id="72308576" name="Picture 8" descr="A child wearing headphones and holding a sign with a number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08576" name="Picture 8" descr="A child wearing headphones and holding a sign with a number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8515B4" w:rsidP="003A72AF" w:rsidRDefault="008515B4" w14:paraId="0AC37640" w14:textId="77777777">
            <w:pPr>
              <w:pStyle w:val="EasyRead16"/>
              <w:rPr>
                <w:sz w:val="28"/>
                <w:szCs w:val="28"/>
              </w:rPr>
            </w:pPr>
          </w:p>
          <w:p w:rsidR="00D424F6" w:rsidP="003A72AF" w:rsidRDefault="00D424F6" w14:paraId="460A7620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6B3517" w:rsidP="003A72AF" w:rsidRDefault="4B65236A" w14:paraId="1579B3B9" w14:textId="2CEBCABE">
            <w:pPr>
              <w:pStyle w:val="EasyRead16"/>
              <w:rPr>
                <w:sz w:val="28"/>
                <w:szCs w:val="28"/>
              </w:rPr>
            </w:pPr>
            <w:r w:rsidRPr="017183A6">
              <w:rPr>
                <w:sz w:val="28"/>
                <w:szCs w:val="28"/>
              </w:rPr>
              <w:t xml:space="preserve">This document is split into </w:t>
            </w:r>
            <w:r w:rsidRPr="017183A6" w:rsidR="504C57D2">
              <w:rPr>
                <w:sz w:val="28"/>
                <w:szCs w:val="28"/>
              </w:rPr>
              <w:t>4</w:t>
            </w:r>
            <w:r w:rsidRPr="017183A6">
              <w:rPr>
                <w:sz w:val="28"/>
                <w:szCs w:val="28"/>
              </w:rPr>
              <w:t xml:space="preserve"> parts.</w:t>
            </w:r>
          </w:p>
        </w:tc>
      </w:tr>
      <w:tr w:rsidRPr="008E647D" w:rsidR="008515B4" w:rsidTr="40853FC4" w14:paraId="6ABFB1C7" w14:textId="77777777">
        <w:trPr>
          <w:cantSplit/>
          <w:trHeight w:val="5103"/>
        </w:trPr>
        <w:tc>
          <w:tcPr>
            <w:tcW w:w="3158" w:type="dxa"/>
          </w:tcPr>
          <w:p w:rsidRPr="008E647D" w:rsidR="008515B4" w:rsidP="003A72AF" w:rsidRDefault="32918173" w14:paraId="3EE5ABF7" w14:textId="35FFDC51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E862F57" wp14:editId="31916ED2">
                  <wp:extent cx="1868170" cy="1868170"/>
                  <wp:effectExtent l="0" t="0" r="0" b="0"/>
                  <wp:docPr id="193627614" name="Picture 14" descr="a banner with part 1 with icon underneath of a light bulb with a question mark and people around a calenda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8515B4" w:rsidP="003A72AF" w:rsidRDefault="008515B4" w14:paraId="6300FB3F" w14:textId="77777777">
            <w:pPr>
              <w:pStyle w:val="EasyRead16"/>
              <w:rPr>
                <w:sz w:val="28"/>
                <w:szCs w:val="28"/>
              </w:rPr>
            </w:pPr>
          </w:p>
          <w:p w:rsidR="00161C90" w:rsidP="003A72AF" w:rsidRDefault="629BC79C" w14:paraId="5149B1A1" w14:textId="77777777">
            <w:pPr>
              <w:pStyle w:val="EasyRead16"/>
              <w:rPr>
                <w:sz w:val="28"/>
                <w:szCs w:val="28"/>
              </w:rPr>
            </w:pPr>
            <w:r w:rsidRPr="066CECE9">
              <w:rPr>
                <w:b/>
                <w:bCs/>
                <w:sz w:val="28"/>
                <w:szCs w:val="28"/>
              </w:rPr>
              <w:t>Part 1</w:t>
            </w:r>
            <w:r w:rsidRPr="066CECE9">
              <w:rPr>
                <w:sz w:val="28"/>
                <w:szCs w:val="28"/>
              </w:rPr>
              <w:t xml:space="preserve"> talks about</w:t>
            </w:r>
          </w:p>
          <w:p w:rsidR="00161C90" w:rsidP="003A72AF" w:rsidRDefault="00161C90" w14:paraId="3F6964F6" w14:textId="77777777">
            <w:pPr>
              <w:pStyle w:val="EasyRead16"/>
              <w:rPr>
                <w:sz w:val="28"/>
                <w:szCs w:val="28"/>
              </w:rPr>
            </w:pPr>
          </w:p>
          <w:p w:rsidR="00161C90" w:rsidP="00631A9D" w:rsidRDefault="00177FFC" w14:paraId="44D4A73F" w14:textId="77777777">
            <w:pPr>
              <w:pStyle w:val="EasyRead16"/>
              <w:numPr>
                <w:ilvl w:val="0"/>
                <w:numId w:val="9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Why we need Thriving Kids</w:t>
            </w:r>
          </w:p>
          <w:p w:rsidRPr="008E647D" w:rsidR="00D27B52" w:rsidP="00631A9D" w:rsidRDefault="00D27B52" w14:paraId="0C030411" w14:textId="6FFC5B89">
            <w:pPr>
              <w:pStyle w:val="EasyRead16"/>
              <w:numPr>
                <w:ilvl w:val="0"/>
                <w:numId w:val="90"/>
              </w:numPr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>The Advisory Group.</w:t>
            </w:r>
          </w:p>
        </w:tc>
      </w:tr>
      <w:tr w:rsidRPr="008E647D" w:rsidR="00876673" w:rsidTr="40853FC4" w14:paraId="6A805000" w14:textId="77777777">
        <w:trPr>
          <w:cantSplit/>
          <w:trHeight w:val="2835"/>
        </w:trPr>
        <w:tc>
          <w:tcPr>
            <w:tcW w:w="3158" w:type="dxa"/>
          </w:tcPr>
          <w:p w:rsidRPr="008E647D" w:rsidR="00876673" w:rsidP="003A72AF" w:rsidRDefault="00866548" w14:paraId="3487DB8C" w14:textId="24FF2A98">
            <w:pPr>
              <w:pStyle w:val="EasyRead16"/>
              <w:rPr>
                <w:sz w:val="28"/>
                <w:szCs w:val="28"/>
              </w:rPr>
            </w:pPr>
            <w:r w:rsidRPr="00866548">
              <w:rPr>
                <w:noProof/>
                <w:sz w:val="28"/>
                <w:szCs w:val="28"/>
              </w:rPr>
              <w:drawing>
                <wp:inline distT="0" distB="0" distL="0" distR="0" wp14:anchorId="7CFE5174" wp14:editId="6DCE4847">
                  <wp:extent cx="1868170" cy="1868170"/>
                  <wp:effectExtent l="0" t="0" r="0" b="0"/>
                  <wp:docPr id="38806452" name="Picture 12" descr="a banner with part 2 and icons of people and a hand with item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06452" name="Picture 12" descr="a banner with part 2 and icons of people and a hand with item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876673" w:rsidP="00D27B52" w:rsidRDefault="00876673" w14:paraId="65C4D643" w14:textId="77777777">
            <w:pPr>
              <w:pStyle w:val="EasyRead16"/>
              <w:rPr>
                <w:sz w:val="28"/>
                <w:szCs w:val="28"/>
              </w:rPr>
            </w:pPr>
          </w:p>
          <w:p w:rsidR="00876673" w:rsidP="00D27B52" w:rsidRDefault="00876673" w14:paraId="189B5939" w14:textId="77777777">
            <w:pPr>
              <w:pStyle w:val="EasyRead16"/>
              <w:rPr>
                <w:sz w:val="28"/>
                <w:szCs w:val="28"/>
              </w:rPr>
            </w:pPr>
            <w:r w:rsidRPr="00352A98">
              <w:rPr>
                <w:b/>
                <w:bCs/>
                <w:sz w:val="28"/>
                <w:szCs w:val="28"/>
              </w:rPr>
              <w:t>Part 2</w:t>
            </w:r>
            <w:r>
              <w:rPr>
                <w:sz w:val="28"/>
                <w:szCs w:val="28"/>
              </w:rPr>
              <w:t xml:space="preserve"> talks about</w:t>
            </w:r>
          </w:p>
          <w:p w:rsidR="00876673" w:rsidP="00D27B52" w:rsidRDefault="00876673" w14:paraId="06C6748C" w14:textId="77777777">
            <w:pPr>
              <w:pStyle w:val="EasyRead16"/>
              <w:rPr>
                <w:sz w:val="28"/>
                <w:szCs w:val="28"/>
              </w:rPr>
            </w:pPr>
          </w:p>
          <w:p w:rsidR="00876673" w:rsidP="00631A9D" w:rsidRDefault="7AB3382B" w14:paraId="1C1239BD" w14:textId="2D39398F">
            <w:pPr>
              <w:pStyle w:val="EasyRead16"/>
              <w:numPr>
                <w:ilvl w:val="0"/>
                <w:numId w:val="91"/>
              </w:numPr>
              <w:rPr>
                <w:sz w:val="28"/>
                <w:szCs w:val="28"/>
              </w:rPr>
            </w:pPr>
            <w:r w:rsidRPr="7F0A37D6">
              <w:rPr>
                <w:sz w:val="28"/>
                <w:szCs w:val="28"/>
              </w:rPr>
              <w:t xml:space="preserve">Who Thriving Kids </w:t>
            </w:r>
            <w:r w:rsidRPr="7F0A37D6" w:rsidR="2CA00BCB">
              <w:rPr>
                <w:sz w:val="28"/>
                <w:szCs w:val="28"/>
              </w:rPr>
              <w:t xml:space="preserve">is </w:t>
            </w:r>
            <w:r w:rsidRPr="7F0A37D6">
              <w:rPr>
                <w:sz w:val="28"/>
                <w:szCs w:val="28"/>
              </w:rPr>
              <w:t>for</w:t>
            </w:r>
          </w:p>
          <w:p w:rsidRPr="00704C00" w:rsidR="00352A98" w:rsidP="00566C5F" w:rsidRDefault="00352A98" w14:paraId="5AFE57EF" w14:textId="1FB8E512">
            <w:pPr>
              <w:pStyle w:val="EasyRead16"/>
              <w:numPr>
                <w:ilvl w:val="0"/>
                <w:numId w:val="91"/>
              </w:numPr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>Knowing when children need support</w:t>
            </w:r>
            <w:r w:rsidRPr="58CCEEE6" w:rsidR="1B8DA552">
              <w:rPr>
                <w:sz w:val="28"/>
                <w:szCs w:val="28"/>
              </w:rPr>
              <w:t>.</w:t>
            </w:r>
          </w:p>
        </w:tc>
      </w:tr>
      <w:tr w:rsidRPr="008E647D" w:rsidR="00352A98" w:rsidTr="40853FC4" w14:paraId="7446D00E" w14:textId="77777777">
        <w:trPr>
          <w:cantSplit/>
          <w:trHeight w:val="5103"/>
        </w:trPr>
        <w:tc>
          <w:tcPr>
            <w:tcW w:w="3158" w:type="dxa"/>
          </w:tcPr>
          <w:p w:rsidRPr="008E647D" w:rsidR="00352A98" w:rsidP="003A72AF" w:rsidRDefault="00346CA4" w14:paraId="74630A49" w14:textId="09B72FF8">
            <w:pPr>
              <w:pStyle w:val="EasyRead16"/>
              <w:rPr>
                <w:sz w:val="28"/>
                <w:szCs w:val="28"/>
              </w:rPr>
            </w:pPr>
            <w:r w:rsidRPr="00346CA4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EE22791" wp14:editId="23B55695">
                  <wp:extent cx="1868170" cy="1617345"/>
                  <wp:effectExtent l="0" t="0" r="0" b="0"/>
                  <wp:docPr id="1932621838" name="Picture 22" descr="banner with part 3 on it and icons of clipboard, people, clipboard with a magnifying gl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621838" name="Picture 22" descr="banner with part 3 on it and icons of clipboard, people, clipboard with a magnifying gla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617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352A98" w:rsidP="00D27B52" w:rsidRDefault="00352A98" w14:paraId="6F50FAC4" w14:textId="77777777">
            <w:pPr>
              <w:pStyle w:val="EasyRead16"/>
              <w:rPr>
                <w:sz w:val="28"/>
                <w:szCs w:val="28"/>
              </w:rPr>
            </w:pPr>
          </w:p>
          <w:p w:rsidR="00352A98" w:rsidP="00D27B52" w:rsidRDefault="00352A98" w14:paraId="7AC33FF2" w14:textId="77777777">
            <w:pPr>
              <w:pStyle w:val="EasyRead16"/>
              <w:rPr>
                <w:sz w:val="28"/>
                <w:szCs w:val="28"/>
              </w:rPr>
            </w:pPr>
            <w:r w:rsidRPr="00352A98">
              <w:rPr>
                <w:b/>
                <w:bCs/>
                <w:sz w:val="28"/>
                <w:szCs w:val="28"/>
              </w:rPr>
              <w:t>Part 3</w:t>
            </w:r>
            <w:r>
              <w:rPr>
                <w:sz w:val="28"/>
                <w:szCs w:val="28"/>
              </w:rPr>
              <w:t xml:space="preserve"> talks about</w:t>
            </w:r>
          </w:p>
          <w:p w:rsidR="00352A98" w:rsidP="00D27B52" w:rsidRDefault="00352A98" w14:paraId="56AA9289" w14:textId="77777777">
            <w:pPr>
              <w:pStyle w:val="EasyRead16"/>
              <w:rPr>
                <w:sz w:val="28"/>
                <w:szCs w:val="28"/>
              </w:rPr>
            </w:pPr>
          </w:p>
          <w:p w:rsidR="000E5D0D" w:rsidP="006E371D" w:rsidRDefault="71665A44" w14:paraId="168E8311" w14:textId="3BCEB659">
            <w:pPr>
              <w:pStyle w:val="EasyRead16"/>
              <w:numPr>
                <w:ilvl w:val="0"/>
                <w:numId w:val="92"/>
              </w:numPr>
              <w:rPr>
                <w:sz w:val="28"/>
                <w:szCs w:val="28"/>
              </w:rPr>
            </w:pPr>
            <w:r w:rsidRPr="1F4D2104">
              <w:rPr>
                <w:sz w:val="28"/>
                <w:szCs w:val="28"/>
              </w:rPr>
              <w:t xml:space="preserve">Different kinds of Thriving Kids </w:t>
            </w:r>
            <w:bookmarkStart w:name="_Int_GJ3sTD4v" w:id="3"/>
            <w:proofErr w:type="gramStart"/>
            <w:r w:rsidRPr="1F4D2104">
              <w:rPr>
                <w:sz w:val="28"/>
                <w:szCs w:val="28"/>
              </w:rPr>
              <w:t>supports</w:t>
            </w:r>
            <w:bookmarkEnd w:id="3"/>
            <w:proofErr w:type="gramEnd"/>
            <w:r w:rsidRPr="1F4D2104" w:rsidR="36F1182F">
              <w:rPr>
                <w:sz w:val="28"/>
                <w:szCs w:val="28"/>
              </w:rPr>
              <w:t>.</w:t>
            </w:r>
          </w:p>
        </w:tc>
      </w:tr>
      <w:tr w:rsidRPr="008E647D" w:rsidR="00F746DC" w:rsidTr="40853FC4" w14:paraId="087B64CE" w14:textId="77777777">
        <w:trPr>
          <w:cantSplit/>
          <w:trHeight w:val="5103"/>
        </w:trPr>
        <w:tc>
          <w:tcPr>
            <w:tcW w:w="3158" w:type="dxa"/>
          </w:tcPr>
          <w:p w:rsidRPr="008E647D" w:rsidR="00F746DC" w:rsidP="003A72AF" w:rsidRDefault="009466FE" w14:paraId="1C181BBB" w14:textId="3C2CBD5B">
            <w:pPr>
              <w:pStyle w:val="EasyRead16"/>
              <w:rPr>
                <w:sz w:val="28"/>
                <w:szCs w:val="28"/>
              </w:rPr>
            </w:pPr>
            <w:r w:rsidRPr="009466FE">
              <w:rPr>
                <w:noProof/>
                <w:sz w:val="28"/>
                <w:szCs w:val="28"/>
              </w:rPr>
              <w:drawing>
                <wp:inline distT="0" distB="0" distL="0" distR="0" wp14:anchorId="03AEE3F4" wp14:editId="1BCFDCED">
                  <wp:extent cx="1868170" cy="1668780"/>
                  <wp:effectExtent l="0" t="0" r="0" b="0"/>
                  <wp:docPr id="465968505" name="Picture 20" descr="a banner with part 4 with icons for workers, people, clipboard, and handsha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968505" name="Picture 20" descr="a banner with part 4 with icons for workers, people, clipboard, and handshak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66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F746DC" w:rsidP="00D27B52" w:rsidRDefault="00F746DC" w14:paraId="50E3AA80" w14:textId="77777777">
            <w:pPr>
              <w:pStyle w:val="EasyRead16"/>
              <w:rPr>
                <w:sz w:val="28"/>
                <w:szCs w:val="28"/>
              </w:rPr>
            </w:pPr>
          </w:p>
          <w:p w:rsidR="00F746DC" w:rsidP="00D27B52" w:rsidRDefault="00F746DC" w14:paraId="29279923" w14:textId="77777777">
            <w:pPr>
              <w:pStyle w:val="EasyRead16"/>
              <w:rPr>
                <w:sz w:val="28"/>
                <w:szCs w:val="28"/>
              </w:rPr>
            </w:pPr>
            <w:r w:rsidRPr="00F746DC">
              <w:rPr>
                <w:b/>
                <w:bCs/>
                <w:sz w:val="28"/>
                <w:szCs w:val="28"/>
              </w:rPr>
              <w:t>Part 4</w:t>
            </w:r>
            <w:r>
              <w:rPr>
                <w:sz w:val="28"/>
                <w:szCs w:val="28"/>
              </w:rPr>
              <w:t xml:space="preserve"> talks about</w:t>
            </w:r>
          </w:p>
          <w:p w:rsidR="00F746DC" w:rsidP="00D27B52" w:rsidRDefault="00F746DC" w14:paraId="51570905" w14:textId="77777777">
            <w:pPr>
              <w:pStyle w:val="EasyRead16"/>
              <w:rPr>
                <w:sz w:val="28"/>
                <w:szCs w:val="28"/>
              </w:rPr>
            </w:pPr>
          </w:p>
          <w:p w:rsidR="00F746DC" w:rsidP="00631A9D" w:rsidRDefault="00D424F6" w14:paraId="31C2AAEE" w14:textId="77777777">
            <w:pPr>
              <w:pStyle w:val="EasyRead16"/>
              <w:numPr>
                <w:ilvl w:val="0"/>
                <w:numId w:val="9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Key workers</w:t>
            </w:r>
          </w:p>
          <w:p w:rsidR="00D424F6" w:rsidP="00631A9D" w:rsidRDefault="00D424F6" w14:paraId="1110368B" w14:textId="77777777">
            <w:pPr>
              <w:pStyle w:val="EasyRead16"/>
              <w:numPr>
                <w:ilvl w:val="0"/>
                <w:numId w:val="9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Important community groups</w:t>
            </w:r>
          </w:p>
          <w:p w:rsidR="00D424F6" w:rsidP="00631A9D" w:rsidRDefault="00D424F6" w14:paraId="63ECA4CE" w14:textId="65F88509">
            <w:pPr>
              <w:pStyle w:val="EasyRead16"/>
              <w:numPr>
                <w:ilvl w:val="0"/>
                <w:numId w:val="9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Other things that will work to help Thriving Kids.</w:t>
            </w:r>
          </w:p>
        </w:tc>
      </w:tr>
      <w:tr w:rsidRPr="008E647D" w:rsidR="00D424F6" w:rsidTr="40853FC4" w14:paraId="2B68CB88" w14:textId="77777777">
        <w:trPr>
          <w:cantSplit/>
          <w:trHeight w:val="2835"/>
        </w:trPr>
        <w:tc>
          <w:tcPr>
            <w:tcW w:w="3158" w:type="dxa"/>
          </w:tcPr>
          <w:p w:rsidRPr="008E647D" w:rsidR="00D424F6" w:rsidP="003A72AF" w:rsidRDefault="003B2C16" w14:paraId="021EB8A6" w14:textId="03619DA1">
            <w:pPr>
              <w:pStyle w:val="EasyRead16"/>
              <w:rPr>
                <w:sz w:val="28"/>
                <w:szCs w:val="28"/>
              </w:rPr>
            </w:pPr>
            <w:r w:rsidRPr="003B2C16">
              <w:rPr>
                <w:noProof/>
                <w:sz w:val="28"/>
                <w:szCs w:val="28"/>
              </w:rPr>
              <w:drawing>
                <wp:inline distT="0" distB="0" distL="0" distR="0" wp14:anchorId="3A9F36D7" wp14:editId="6C7A53E3">
                  <wp:extent cx="1868170" cy="1868170"/>
                  <wp:effectExtent l="0" t="0" r="0" b="0"/>
                  <wp:docPr id="671581254" name="Picture 30" descr="A child wearing headphones holding a sign with par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581254" name="Picture 30" descr="A child wearing headphones holding a sign with part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D424F6" w:rsidP="00D27B52" w:rsidRDefault="00D424F6" w14:paraId="49B2BB5B" w14:textId="77777777">
            <w:pPr>
              <w:pStyle w:val="EasyRead16"/>
              <w:rPr>
                <w:sz w:val="28"/>
                <w:szCs w:val="28"/>
              </w:rPr>
            </w:pPr>
          </w:p>
          <w:p w:rsidR="00D424F6" w:rsidP="00D27B52" w:rsidRDefault="00D424F6" w14:paraId="579A2E40" w14:textId="77777777">
            <w:pPr>
              <w:pStyle w:val="EasyRead16"/>
              <w:rPr>
                <w:sz w:val="28"/>
                <w:szCs w:val="28"/>
              </w:rPr>
            </w:pPr>
          </w:p>
          <w:p w:rsidR="00D424F6" w:rsidP="00D27B52" w:rsidRDefault="00D424F6" w14:paraId="6F9E6A81" w14:textId="0C28FDC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is </w:t>
            </w:r>
            <w:r w:rsidRPr="00D424F6">
              <w:rPr>
                <w:b/>
                <w:bCs/>
                <w:sz w:val="28"/>
                <w:szCs w:val="28"/>
              </w:rPr>
              <w:t xml:space="preserve">Part </w:t>
            </w:r>
            <w:r w:rsidR="00DB3B16">
              <w:rPr>
                <w:b/>
                <w:bCs/>
                <w:sz w:val="28"/>
                <w:szCs w:val="28"/>
              </w:rPr>
              <w:t>1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</w:tbl>
    <w:p w:rsidR="0058149C" w:rsidRDefault="0058149C" w14:paraId="5EE8BABC" w14:textId="77777777">
      <w:r>
        <w:br w:type="page"/>
      </w:r>
    </w:p>
    <w:p w:rsidRPr="00727303" w:rsidR="0064030B" w:rsidP="0064030B" w:rsidRDefault="0064030B" w14:paraId="16037656" w14:textId="05CFE75D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Why we need Thriving Kids</w:t>
      </w:r>
    </w:p>
    <w:p w:rsidR="0064030B" w:rsidP="0064030B" w:rsidRDefault="0064030B" w14:paraId="1DDF7DA3" w14:textId="77777777"/>
    <w:tbl>
      <w:tblPr>
        <w:tblStyle w:val="TableGrid"/>
        <w:tblW w:w="908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Pr="008E647D" w:rsidR="0064030B" w:rsidTr="1F4D2104" w14:paraId="5ADB8B52" w14:textId="77777777">
        <w:trPr>
          <w:cantSplit/>
          <w:trHeight w:val="4536"/>
        </w:trPr>
        <w:tc>
          <w:tcPr>
            <w:tcW w:w="3158" w:type="dxa"/>
          </w:tcPr>
          <w:p w:rsidRPr="008E647D" w:rsidR="0064030B" w:rsidP="00C47DE3" w:rsidRDefault="00396F4D" w14:paraId="21E39921" w14:textId="1C7D088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EDFF7FB" wp14:editId="5F45DD29">
                  <wp:extent cx="1868170" cy="1868170"/>
                  <wp:effectExtent l="0" t="0" r="0" b="0"/>
                  <wp:docPr id="1655250286" name="Picture 31" descr="A person and person looking at a magnifying gl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5250286" name="Picture 31" descr="A person and person looking at a magnifying gla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64030B" w:rsidP="00C47DE3" w:rsidRDefault="0064030B" w14:paraId="2D3C440D" w14:textId="77777777">
            <w:pPr>
              <w:pStyle w:val="EasyRead16"/>
              <w:rPr>
                <w:sz w:val="28"/>
                <w:szCs w:val="28"/>
              </w:rPr>
            </w:pPr>
          </w:p>
          <w:p w:rsidR="006B3517" w:rsidP="00C47DE3" w:rsidRDefault="006B3517" w14:paraId="4ACDDEC2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government did a </w:t>
            </w:r>
            <w:r w:rsidRPr="00FE6284">
              <w:rPr>
                <w:b/>
                <w:bCs/>
                <w:sz w:val="28"/>
                <w:szCs w:val="28"/>
              </w:rPr>
              <w:t>review</w:t>
            </w:r>
            <w:r>
              <w:rPr>
                <w:sz w:val="28"/>
                <w:szCs w:val="28"/>
              </w:rPr>
              <w:t xml:space="preserve"> of the NDIS.</w:t>
            </w:r>
          </w:p>
          <w:p w:rsidR="00FE6284" w:rsidP="00C47DE3" w:rsidRDefault="00FE6284" w14:paraId="0B277326" w14:textId="77777777">
            <w:pPr>
              <w:pStyle w:val="EasyRead16"/>
              <w:rPr>
                <w:sz w:val="28"/>
                <w:szCs w:val="28"/>
              </w:rPr>
            </w:pPr>
          </w:p>
          <w:p w:rsidRPr="005E50C1" w:rsidR="00FE6284" w:rsidP="00FE6284" w:rsidRDefault="7F4B042C" w14:paraId="03791E6C" w14:textId="55025547">
            <w:pPr>
              <w:spacing w:line="360" w:lineRule="auto"/>
              <w:rPr>
                <w:sz w:val="28"/>
                <w:szCs w:val="28"/>
              </w:rPr>
            </w:pPr>
            <w:r w:rsidRPr="7F0A37D6">
              <w:rPr>
                <w:sz w:val="28"/>
                <w:szCs w:val="28"/>
              </w:rPr>
              <w:t xml:space="preserve">A review is when you </w:t>
            </w:r>
            <w:r w:rsidRPr="7F0A37D6">
              <w:rPr>
                <w:b/>
                <w:bCs/>
                <w:sz w:val="28"/>
                <w:szCs w:val="28"/>
              </w:rPr>
              <w:t>check</w:t>
            </w:r>
            <w:r w:rsidR="00B35115">
              <w:rPr>
                <w:sz w:val="28"/>
                <w:szCs w:val="28"/>
              </w:rPr>
              <w:t xml:space="preserve"> </w:t>
            </w:r>
            <w:r w:rsidRPr="7F0A37D6">
              <w:rPr>
                <w:sz w:val="28"/>
                <w:szCs w:val="28"/>
              </w:rPr>
              <w:t>what</w:t>
            </w:r>
          </w:p>
          <w:p w:rsidRPr="005E50C1" w:rsidR="00FE6284" w:rsidP="00FE6284" w:rsidRDefault="00FE6284" w14:paraId="5890CFC1" w14:textId="77777777">
            <w:pPr>
              <w:spacing w:line="360" w:lineRule="auto"/>
              <w:rPr>
                <w:sz w:val="28"/>
                <w:szCs w:val="28"/>
              </w:rPr>
            </w:pPr>
          </w:p>
          <w:p w:rsidRPr="005E50C1" w:rsidR="00FE6284" w:rsidP="00631A9D" w:rsidRDefault="00FE6284" w14:paraId="467EF3A2" w14:textId="77777777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28"/>
                <w:szCs w:val="28"/>
              </w:rPr>
            </w:pPr>
            <w:r w:rsidRPr="005E50C1">
              <w:rPr>
                <w:sz w:val="28"/>
                <w:szCs w:val="28"/>
              </w:rPr>
              <w:t>Works</w:t>
            </w:r>
          </w:p>
          <w:p w:rsidRPr="00FE6284" w:rsidR="00FE6284" w:rsidP="00631A9D" w:rsidRDefault="00FE6284" w14:paraId="33764255" w14:textId="739D146F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sz w:val="28"/>
                <w:szCs w:val="28"/>
              </w:rPr>
            </w:pPr>
            <w:r w:rsidRPr="005E50C1">
              <w:rPr>
                <w:sz w:val="28"/>
                <w:szCs w:val="28"/>
              </w:rPr>
              <w:t xml:space="preserve">Needs to </w:t>
            </w:r>
            <w:r w:rsidRPr="005E50C1">
              <w:rPr>
                <w:b/>
                <w:bCs/>
                <w:sz w:val="28"/>
                <w:szCs w:val="28"/>
              </w:rPr>
              <w:t>change</w:t>
            </w:r>
            <w:r w:rsidRPr="005E50C1">
              <w:rPr>
                <w:sz w:val="28"/>
                <w:szCs w:val="28"/>
              </w:rPr>
              <w:t>.</w:t>
            </w:r>
          </w:p>
        </w:tc>
      </w:tr>
      <w:tr w:rsidRPr="008E647D" w:rsidR="0064030B" w:rsidTr="1F4D2104" w14:paraId="1FB84099" w14:textId="77777777">
        <w:trPr>
          <w:cantSplit/>
          <w:trHeight w:val="4536"/>
        </w:trPr>
        <w:tc>
          <w:tcPr>
            <w:tcW w:w="3158" w:type="dxa"/>
          </w:tcPr>
          <w:p w:rsidRPr="008E647D" w:rsidR="0064030B" w:rsidP="00C47DE3" w:rsidRDefault="00397891" w14:paraId="337CBDD4" w14:textId="1A7E5A7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D46A286" wp14:editId="0D70850A">
                  <wp:extent cx="1868170" cy="1868170"/>
                  <wp:effectExtent l="0" t="0" r="0" b="0"/>
                  <wp:docPr id="1736752103" name="Picture 44" descr="A group of people sitting and playing with a tab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6752103" name="Picture 44" descr="A group of people sitting and playing with a tabl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64030B" w:rsidP="00C47DE3" w:rsidRDefault="0064030B" w14:paraId="016EE462" w14:textId="77777777">
            <w:pPr>
              <w:pStyle w:val="EasyRead16"/>
              <w:rPr>
                <w:sz w:val="28"/>
                <w:szCs w:val="28"/>
              </w:rPr>
            </w:pPr>
          </w:p>
          <w:p w:rsidR="00FE6284" w:rsidP="00C47DE3" w:rsidRDefault="7FD4542E" w14:paraId="68BAA2D7" w14:textId="40508B82">
            <w:pPr>
              <w:pStyle w:val="EasyRead16"/>
              <w:rPr>
                <w:sz w:val="28"/>
                <w:szCs w:val="28"/>
              </w:rPr>
            </w:pPr>
            <w:r w:rsidRPr="3EFBF898">
              <w:rPr>
                <w:sz w:val="28"/>
                <w:szCs w:val="28"/>
              </w:rPr>
              <w:t>The review fo</w:t>
            </w:r>
            <w:r w:rsidRPr="3EFBF898" w:rsidR="31388EA4">
              <w:rPr>
                <w:sz w:val="28"/>
                <w:szCs w:val="28"/>
              </w:rPr>
              <w:t xml:space="preserve">und that </w:t>
            </w:r>
            <w:r w:rsidRPr="3EFBF898" w:rsidR="100D6F21">
              <w:rPr>
                <w:sz w:val="28"/>
                <w:szCs w:val="28"/>
              </w:rPr>
              <w:t>some</w:t>
            </w:r>
          </w:p>
          <w:p w:rsidR="00484D6A" w:rsidP="00C47DE3" w:rsidRDefault="00484D6A" w14:paraId="10305272" w14:textId="77777777">
            <w:pPr>
              <w:pStyle w:val="EasyRead16"/>
              <w:rPr>
                <w:sz w:val="28"/>
                <w:szCs w:val="28"/>
              </w:rPr>
            </w:pPr>
          </w:p>
          <w:p w:rsidR="00484D6A" w:rsidP="00631A9D" w:rsidRDefault="00484D6A" w14:paraId="241400B9" w14:textId="10F402DA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Children</w:t>
            </w:r>
          </w:p>
          <w:p w:rsidR="00484D6A" w:rsidP="00631A9D" w:rsidRDefault="00484D6A" w14:paraId="2CEC7B1A" w14:textId="0BC3D20F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Families</w:t>
            </w:r>
          </w:p>
          <w:p w:rsidR="00484D6A" w:rsidP="00484D6A" w:rsidRDefault="00484D6A" w14:paraId="270BC279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CA6631" w:rsidP="00484D6A" w:rsidRDefault="00484D6A" w14:paraId="538B3D37" w14:textId="1FEC7FF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Need support</w:t>
            </w:r>
            <w:r w:rsidR="007C6E4B">
              <w:rPr>
                <w:sz w:val="28"/>
                <w:szCs w:val="28"/>
              </w:rPr>
              <w:t xml:space="preserve"> sooner than </w:t>
            </w:r>
            <w:r w:rsidR="00306F36">
              <w:rPr>
                <w:sz w:val="28"/>
                <w:szCs w:val="28"/>
              </w:rPr>
              <w:t xml:space="preserve">they can get at the moment. </w:t>
            </w:r>
          </w:p>
        </w:tc>
      </w:tr>
      <w:tr w:rsidRPr="008E647D" w:rsidR="0064030B" w:rsidTr="1F4D2104" w14:paraId="229B9F3F" w14:textId="77777777">
        <w:trPr>
          <w:cantSplit/>
          <w:trHeight w:val="2835"/>
        </w:trPr>
        <w:tc>
          <w:tcPr>
            <w:tcW w:w="3158" w:type="dxa"/>
          </w:tcPr>
          <w:p w:rsidRPr="008E647D" w:rsidR="0064030B" w:rsidP="00C47DE3" w:rsidRDefault="00B34C58" w14:paraId="7A92EA58" w14:textId="1889E350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E159DB7" wp14:editId="74D08090">
                  <wp:extent cx="1868170" cy="1868170"/>
                  <wp:effectExtent l="0" t="0" r="0" b="0"/>
                  <wp:docPr id="1311926275" name="Picture 48" descr="A group of children playing with toy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1926275" name="Picture 48" descr="A group of children playing with toy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64030B" w:rsidP="00C47DE3" w:rsidRDefault="0064030B" w14:paraId="79529B92" w14:textId="77777777">
            <w:pPr>
              <w:pStyle w:val="EasyRead16"/>
              <w:rPr>
                <w:sz w:val="28"/>
                <w:szCs w:val="28"/>
              </w:rPr>
            </w:pPr>
          </w:p>
          <w:p w:rsidR="009C0FED" w:rsidP="00C47DE3" w:rsidRDefault="5C50C76C" w14:paraId="0DD0B172" w14:textId="287F140F">
            <w:pPr>
              <w:pStyle w:val="EasyRead16"/>
              <w:rPr>
                <w:sz w:val="28"/>
                <w:szCs w:val="28"/>
              </w:rPr>
            </w:pPr>
            <w:r w:rsidRPr="7F0A37D6">
              <w:rPr>
                <w:sz w:val="28"/>
                <w:szCs w:val="28"/>
              </w:rPr>
              <w:t xml:space="preserve">The review found that </w:t>
            </w:r>
            <w:r w:rsidRPr="7F0A37D6" w:rsidR="223A447F">
              <w:rPr>
                <w:sz w:val="28"/>
                <w:szCs w:val="28"/>
              </w:rPr>
              <w:t>some children need support.</w:t>
            </w:r>
          </w:p>
          <w:p w:rsidR="006342BC" w:rsidP="00C47DE3" w:rsidRDefault="006342BC" w14:paraId="5DAB414E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6342BC" w:rsidP="00C47DE3" w:rsidRDefault="006342BC" w14:paraId="71353E15" w14:textId="2F8BAC6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But they do </w:t>
            </w:r>
            <w:r w:rsidRPr="006342BC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need the support of the NDIS.</w:t>
            </w:r>
          </w:p>
        </w:tc>
      </w:tr>
      <w:tr w:rsidRPr="008E647D" w:rsidR="006342BC" w:rsidTr="1F4D2104" w14:paraId="6E295B08" w14:textId="77777777">
        <w:trPr>
          <w:cantSplit/>
          <w:trHeight w:val="5103"/>
        </w:trPr>
        <w:tc>
          <w:tcPr>
            <w:tcW w:w="3158" w:type="dxa"/>
          </w:tcPr>
          <w:p w:rsidRPr="008E647D" w:rsidR="006342BC" w:rsidP="00C47DE3" w:rsidRDefault="00511267" w14:paraId="0DCDE876" w14:textId="360DE9B4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BE3AB16" wp14:editId="75279576">
                  <wp:extent cx="1868170" cy="1868170"/>
                  <wp:effectExtent l="0" t="0" r="0" b="0"/>
                  <wp:docPr id="1401481928" name="Picture 46" descr="A group of people sitting on the floor looking confused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481928" name="Picture 46" descr="A group of people sitting on the floor looking confused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6342BC" w:rsidP="00C47DE3" w:rsidRDefault="006342BC" w14:paraId="15D75832" w14:textId="77777777">
            <w:pPr>
              <w:pStyle w:val="EasyRead16"/>
              <w:rPr>
                <w:sz w:val="28"/>
                <w:szCs w:val="28"/>
              </w:rPr>
            </w:pPr>
          </w:p>
          <w:p w:rsidR="00880350" w:rsidP="00C47DE3" w:rsidRDefault="7535867B" w14:paraId="24A02387" w14:textId="0B76F8CF">
            <w:pPr>
              <w:pStyle w:val="EasyRead16"/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 xml:space="preserve">Families </w:t>
            </w:r>
            <w:r w:rsidRPr="5156C176" w:rsidR="1870E991">
              <w:rPr>
                <w:sz w:val="28"/>
                <w:szCs w:val="28"/>
              </w:rPr>
              <w:t xml:space="preserve">looking for </w:t>
            </w:r>
            <w:r w:rsidRPr="5156C176" w:rsidR="2A63633B">
              <w:rPr>
                <w:sz w:val="28"/>
                <w:szCs w:val="28"/>
              </w:rPr>
              <w:t>support</w:t>
            </w:r>
            <w:r w:rsidRPr="5156C176" w:rsidR="1870E991">
              <w:rPr>
                <w:sz w:val="28"/>
                <w:szCs w:val="28"/>
              </w:rPr>
              <w:t>s</w:t>
            </w:r>
            <w:r w:rsidRPr="5156C176" w:rsidR="2A63633B">
              <w:rPr>
                <w:sz w:val="28"/>
                <w:szCs w:val="28"/>
              </w:rPr>
              <w:t xml:space="preserve"> now</w:t>
            </w:r>
            <w:r w:rsidRPr="5156C176" w:rsidR="1870E991">
              <w:rPr>
                <w:sz w:val="28"/>
                <w:szCs w:val="28"/>
              </w:rPr>
              <w:t xml:space="preserve"> </w:t>
            </w:r>
            <w:r w:rsidRPr="5156C176" w:rsidR="428831D3">
              <w:rPr>
                <w:sz w:val="28"/>
                <w:szCs w:val="28"/>
              </w:rPr>
              <w:t xml:space="preserve">can </w:t>
            </w:r>
            <w:r w:rsidRPr="5156C176" w:rsidR="1870E991">
              <w:rPr>
                <w:sz w:val="28"/>
                <w:szCs w:val="28"/>
              </w:rPr>
              <w:t>find it</w:t>
            </w:r>
          </w:p>
          <w:p w:rsidR="00880350" w:rsidP="00C47DE3" w:rsidRDefault="00880350" w14:paraId="73D51BC7" w14:textId="77777777">
            <w:pPr>
              <w:pStyle w:val="EasyRead16"/>
              <w:rPr>
                <w:sz w:val="28"/>
                <w:szCs w:val="28"/>
              </w:rPr>
            </w:pPr>
          </w:p>
          <w:p w:rsidR="00880350" w:rsidP="00631A9D" w:rsidRDefault="08DECA08" w14:paraId="2F5BC1DF" w14:textId="4C00E811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066CECE9">
              <w:rPr>
                <w:sz w:val="28"/>
                <w:szCs w:val="28"/>
              </w:rPr>
              <w:t>C</w:t>
            </w:r>
            <w:r w:rsidRPr="066CECE9" w:rsidR="3F6DF838">
              <w:rPr>
                <w:sz w:val="28"/>
                <w:szCs w:val="28"/>
              </w:rPr>
              <w:t>onfusing</w:t>
            </w:r>
            <w:r w:rsidRPr="066CECE9">
              <w:rPr>
                <w:sz w:val="28"/>
                <w:szCs w:val="28"/>
              </w:rPr>
              <w:t xml:space="preserve"> </w:t>
            </w:r>
          </w:p>
        </w:tc>
      </w:tr>
      <w:tr w:rsidRPr="008E647D" w:rsidR="006342BC" w:rsidTr="1F4D2104" w14:paraId="7567A264" w14:textId="77777777">
        <w:trPr>
          <w:cantSplit/>
          <w:trHeight w:val="5103"/>
        </w:trPr>
        <w:tc>
          <w:tcPr>
            <w:tcW w:w="3158" w:type="dxa"/>
          </w:tcPr>
          <w:p w:rsidRPr="008E647D" w:rsidR="006342BC" w:rsidP="00C47DE3" w:rsidRDefault="0089100B" w14:paraId="54412C44" w14:textId="4A50A70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1BE6B2E" wp14:editId="5147B4D2">
                  <wp:extent cx="1868170" cy="1868170"/>
                  <wp:effectExtent l="0" t="0" r="0" b="0"/>
                  <wp:docPr id="465101813" name="Picture 52" descr="A person and a child sitting and thin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101813" name="Picture 52" descr="A person and a child sitting and thin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6342BC" w:rsidP="00C47DE3" w:rsidRDefault="006342BC" w14:paraId="05A9E3FA" w14:textId="77777777">
            <w:pPr>
              <w:pStyle w:val="EasyRead16"/>
              <w:rPr>
                <w:sz w:val="28"/>
                <w:szCs w:val="28"/>
              </w:rPr>
            </w:pPr>
          </w:p>
          <w:p w:rsidR="00FC0439" w:rsidP="00C47DE3" w:rsidRDefault="00FC0439" w14:paraId="29D85A2C" w14:textId="77777777">
            <w:pPr>
              <w:pStyle w:val="EasyRead16"/>
              <w:rPr>
                <w:sz w:val="28"/>
                <w:szCs w:val="28"/>
              </w:rPr>
            </w:pPr>
          </w:p>
          <w:p w:rsidR="00FC0439" w:rsidP="00631A9D" w:rsidRDefault="20F5C58B" w14:paraId="634BFE4C" w14:textId="10783360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 xml:space="preserve">Hard to get </w:t>
            </w:r>
          </w:p>
        </w:tc>
      </w:tr>
      <w:tr w:rsidRPr="008E647D" w:rsidR="006342BC" w:rsidTr="1F4D2104" w14:paraId="4BF1E51D" w14:textId="77777777">
        <w:trPr>
          <w:cantSplit/>
          <w:trHeight w:val="3402"/>
        </w:trPr>
        <w:tc>
          <w:tcPr>
            <w:tcW w:w="3158" w:type="dxa"/>
          </w:tcPr>
          <w:p w:rsidRPr="008E647D" w:rsidR="006342BC" w:rsidP="00C47DE3" w:rsidRDefault="000C0EF6" w14:paraId="622F9093" w14:textId="59177BC0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51D9313" wp14:editId="465FCFF1">
                  <wp:extent cx="1868170" cy="1868170"/>
                  <wp:effectExtent l="0" t="0" r="0" b="0"/>
                  <wp:docPr id="1710627786" name="Picture 74" descr="A child sitting on a bench with two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627786" name="Picture 74" descr="A child sitting on a bench with two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FC0439" w:rsidP="00C47DE3" w:rsidRDefault="00FC0439" w14:paraId="066D37AC" w14:textId="77777777">
            <w:pPr>
              <w:pStyle w:val="EasyRead16"/>
              <w:rPr>
                <w:sz w:val="28"/>
                <w:szCs w:val="28"/>
              </w:rPr>
            </w:pPr>
          </w:p>
          <w:p w:rsidR="00FC0439" w:rsidP="00C47DE3" w:rsidRDefault="00FC0439" w14:paraId="673193DF" w14:textId="77777777">
            <w:pPr>
              <w:pStyle w:val="EasyRead16"/>
              <w:rPr>
                <w:sz w:val="28"/>
                <w:szCs w:val="28"/>
              </w:rPr>
            </w:pPr>
          </w:p>
          <w:p w:rsidR="00FC0439" w:rsidP="00631A9D" w:rsidRDefault="001E08BF" w14:paraId="55CA4625" w14:textId="7F74DF9E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Services do </w:t>
            </w:r>
            <w:r w:rsidRPr="001E08BF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work well together.</w:t>
            </w:r>
          </w:p>
        </w:tc>
      </w:tr>
      <w:tr w:rsidRPr="008E647D" w:rsidR="0064030B" w:rsidTr="1F4D2104" w14:paraId="0236C697" w14:textId="77777777">
        <w:trPr>
          <w:cantSplit/>
          <w:trHeight w:val="4253"/>
        </w:trPr>
        <w:tc>
          <w:tcPr>
            <w:tcW w:w="3158" w:type="dxa"/>
          </w:tcPr>
          <w:p w:rsidRPr="008E647D" w:rsidR="0064030B" w:rsidP="00C47DE3" w:rsidRDefault="00E426B4" w14:paraId="4738F1DA" w14:textId="53753501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1D4025" wp14:editId="1EDF7071">
                  <wp:extent cx="1868170" cy="1868170"/>
                  <wp:effectExtent l="0" t="0" r="0" b="0"/>
                  <wp:docPr id="1116245181" name="Picture 32" descr="A person holding a clipboard with a p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245181" name="Picture 32" descr="A person holding a clipboard with a p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64030B" w:rsidP="00C47DE3" w:rsidRDefault="0064030B" w14:paraId="3466497B" w14:textId="77777777">
            <w:pPr>
              <w:pStyle w:val="EasyRead16"/>
              <w:rPr>
                <w:sz w:val="28"/>
                <w:szCs w:val="28"/>
              </w:rPr>
            </w:pPr>
          </w:p>
          <w:p w:rsidR="003431D3" w:rsidP="00C47DE3" w:rsidRDefault="003431D3" w14:paraId="01BE8516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review gave </w:t>
            </w:r>
            <w:r w:rsidRPr="007A3DE9">
              <w:rPr>
                <w:b/>
                <w:bCs/>
                <w:sz w:val="28"/>
                <w:szCs w:val="28"/>
              </w:rPr>
              <w:t>recommendations</w:t>
            </w:r>
            <w:r>
              <w:rPr>
                <w:sz w:val="28"/>
                <w:szCs w:val="28"/>
              </w:rPr>
              <w:t>.</w:t>
            </w:r>
          </w:p>
          <w:p w:rsidR="003431D3" w:rsidP="00C47DE3" w:rsidRDefault="003431D3" w14:paraId="1319AB8E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3431D3" w:rsidP="00C47DE3" w:rsidRDefault="007A3DE9" w14:paraId="6EA31A59" w14:textId="1E93BCB7">
            <w:pPr>
              <w:pStyle w:val="EasyRead16"/>
              <w:rPr>
                <w:sz w:val="28"/>
                <w:szCs w:val="28"/>
              </w:rPr>
            </w:pPr>
            <w:r w:rsidRPr="007C52FC">
              <w:rPr>
                <w:sz w:val="28"/>
                <w:szCs w:val="28"/>
              </w:rPr>
              <w:t>Recommendations are ideas to do things better.</w:t>
            </w:r>
          </w:p>
        </w:tc>
      </w:tr>
      <w:tr w:rsidRPr="008E647D" w:rsidR="007A3DE9" w:rsidTr="1F4D2104" w14:paraId="5F6E23D5" w14:textId="77777777">
        <w:trPr>
          <w:cantSplit/>
          <w:trHeight w:val="4253"/>
        </w:trPr>
        <w:tc>
          <w:tcPr>
            <w:tcW w:w="3158" w:type="dxa"/>
          </w:tcPr>
          <w:p w:rsidRPr="008E647D" w:rsidR="007A3DE9" w:rsidP="00C47DE3" w:rsidRDefault="77BA5EBC" w14:paraId="224DD34D" w14:textId="61FE36D0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61C8CB76" wp14:editId="390467B9">
                  <wp:extent cx="1868170" cy="1868170"/>
                  <wp:effectExtent l="0" t="0" r="0" b="0"/>
                  <wp:docPr id="1701570993" name="Picture 4" descr="3 icons for health, education and mental heal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7A3DE9" w:rsidP="00C47DE3" w:rsidRDefault="007A3DE9" w14:paraId="7C234847" w14:textId="77777777">
            <w:pPr>
              <w:pStyle w:val="EasyRead16"/>
              <w:rPr>
                <w:sz w:val="28"/>
                <w:szCs w:val="28"/>
              </w:rPr>
            </w:pPr>
          </w:p>
          <w:p w:rsidR="007A3DE9" w:rsidP="00C47DE3" w:rsidRDefault="4D108EAA" w14:paraId="133BF166" w14:textId="77777777">
            <w:pPr>
              <w:pStyle w:val="EasyRead16"/>
              <w:rPr>
                <w:sz w:val="28"/>
                <w:szCs w:val="28"/>
              </w:rPr>
            </w:pPr>
            <w:r w:rsidRPr="066CECE9">
              <w:rPr>
                <w:sz w:val="28"/>
                <w:szCs w:val="28"/>
              </w:rPr>
              <w:t>Some of the recommendations were</w:t>
            </w:r>
          </w:p>
          <w:p w:rsidR="00EC5D34" w:rsidP="00C47DE3" w:rsidRDefault="00EC5D34" w14:paraId="449D047E" w14:textId="77777777">
            <w:pPr>
              <w:pStyle w:val="EasyRead16"/>
              <w:rPr>
                <w:sz w:val="28"/>
                <w:szCs w:val="28"/>
              </w:rPr>
            </w:pPr>
          </w:p>
          <w:p w:rsidR="00EC5D34" w:rsidP="00631A9D" w:rsidRDefault="49E18577" w14:paraId="1EAFF59C" w14:textId="75EF428E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 xml:space="preserve">For the government to have more </w:t>
            </w:r>
            <w:r w:rsidRPr="5156C176">
              <w:rPr>
                <w:b/>
                <w:bCs/>
                <w:sz w:val="28"/>
                <w:szCs w:val="28"/>
              </w:rPr>
              <w:t>mainstream supports</w:t>
            </w:r>
          </w:p>
        </w:tc>
      </w:tr>
      <w:tr w:rsidRPr="008E647D" w:rsidR="007A3DE9" w:rsidTr="1F4D2104" w14:paraId="07535254" w14:textId="77777777">
        <w:trPr>
          <w:cantSplit/>
          <w:trHeight w:val="2835"/>
        </w:trPr>
        <w:tc>
          <w:tcPr>
            <w:tcW w:w="3158" w:type="dxa"/>
          </w:tcPr>
          <w:p w:rsidRPr="008E647D" w:rsidR="007A3DE9" w:rsidP="00C47DE3" w:rsidRDefault="00F507D9" w14:paraId="481F42D3" w14:textId="170BD8D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80F6A9" wp14:editId="19F49B54">
                  <wp:extent cx="1868170" cy="1868170"/>
                  <wp:effectExtent l="0" t="0" r="0" b="0"/>
                  <wp:docPr id="564858962" name="Picture 99" descr="A person thinking about icons for health, education and mental health sitting at a table with a chi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858962" name="Picture 99" descr="A person thinking about icons for health, education and mental health sitting at a table with a chil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CC4CCA" w:rsidP="00CC4CCA" w:rsidRDefault="00CC4CCA" w14:paraId="569CAD3B" w14:textId="77777777">
            <w:pPr>
              <w:pStyle w:val="EasyRead16"/>
              <w:rPr>
                <w:sz w:val="28"/>
                <w:szCs w:val="28"/>
              </w:rPr>
            </w:pPr>
          </w:p>
          <w:p w:rsidR="00CC4CCA" w:rsidP="00CC4CCA" w:rsidRDefault="4FF3D021" w14:paraId="09ECC330" w14:textId="60C0918D">
            <w:pPr>
              <w:pStyle w:val="EasyRead16"/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>Mainstream supports are other supports you get from government services like</w:t>
            </w:r>
          </w:p>
          <w:p w:rsidRPr="00441FD9" w:rsidR="00CC4CCA" w:rsidP="00CC4CCA" w:rsidRDefault="00CC4CCA" w14:paraId="5B08BD09" w14:textId="77777777">
            <w:pPr>
              <w:pStyle w:val="EasyRead16"/>
              <w:rPr>
                <w:sz w:val="28"/>
                <w:szCs w:val="28"/>
              </w:rPr>
            </w:pPr>
          </w:p>
          <w:p w:rsidRPr="00441FD9" w:rsidR="00CC4CCA" w:rsidP="00631A9D" w:rsidRDefault="00CC4CCA" w14:paraId="7948EFBD" w14:textId="77777777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441FD9">
              <w:rPr>
                <w:sz w:val="28"/>
                <w:szCs w:val="28"/>
              </w:rPr>
              <w:t>Health</w:t>
            </w:r>
          </w:p>
          <w:p w:rsidRPr="00441FD9" w:rsidR="00CC4CCA" w:rsidP="00631A9D" w:rsidRDefault="00306F36" w14:paraId="7E220DF5" w14:textId="2C351476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Education</w:t>
            </w:r>
          </w:p>
          <w:p w:rsidRPr="00441FD9" w:rsidR="00CC4CCA" w:rsidP="00631A9D" w:rsidRDefault="00CC4CCA" w14:paraId="7B7E6A35" w14:textId="77777777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00441FD9">
              <w:rPr>
                <w:sz w:val="28"/>
                <w:szCs w:val="28"/>
              </w:rPr>
              <w:t>Mental health services.</w:t>
            </w:r>
          </w:p>
          <w:p w:rsidRPr="00441FD9" w:rsidR="00CC4CCA" w:rsidP="00CC4CCA" w:rsidRDefault="00CC4CCA" w14:paraId="3BBD7D59" w14:textId="77777777">
            <w:pPr>
              <w:pStyle w:val="EasyRead16"/>
              <w:rPr>
                <w:sz w:val="28"/>
                <w:szCs w:val="28"/>
              </w:rPr>
            </w:pPr>
          </w:p>
          <w:p w:rsidR="007A3DE9" w:rsidP="00CC4CCA" w:rsidRDefault="00CC4CCA" w14:paraId="725378EF" w14:textId="6F7E902D">
            <w:pPr>
              <w:pStyle w:val="EasyRead16"/>
              <w:rPr>
                <w:sz w:val="28"/>
                <w:szCs w:val="28"/>
              </w:rPr>
            </w:pPr>
            <w:r w:rsidRPr="00441FD9">
              <w:rPr>
                <w:sz w:val="28"/>
                <w:szCs w:val="28"/>
              </w:rPr>
              <w:t>Mainstream supports are supports everyone can access.</w:t>
            </w:r>
          </w:p>
        </w:tc>
      </w:tr>
      <w:tr w:rsidRPr="008E647D" w:rsidR="007A3DE9" w:rsidTr="1F4D2104" w14:paraId="7F74AF33" w14:textId="77777777">
        <w:trPr>
          <w:cantSplit/>
          <w:trHeight w:val="5103"/>
        </w:trPr>
        <w:tc>
          <w:tcPr>
            <w:tcW w:w="3158" w:type="dxa"/>
          </w:tcPr>
          <w:p w:rsidRPr="008E647D" w:rsidR="007A3DE9" w:rsidP="00C47DE3" w:rsidRDefault="00E417AB" w14:paraId="73899EC6" w14:textId="6934464E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7454369" wp14:editId="718EBF94">
                  <wp:extent cx="1868170" cy="1868170"/>
                  <wp:effectExtent l="0" t="0" r="0" b="0"/>
                  <wp:docPr id="460655716" name="Picture 33" descr="A group of people with a walker and a pers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655716" name="Picture 33" descr="A group of people with a walker and a pers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7A3DE9" w:rsidP="00C47DE3" w:rsidRDefault="007A3DE9" w14:paraId="39B6796F" w14:textId="77777777">
            <w:pPr>
              <w:pStyle w:val="EasyRead16"/>
              <w:rPr>
                <w:sz w:val="28"/>
                <w:szCs w:val="28"/>
              </w:rPr>
            </w:pPr>
          </w:p>
          <w:p w:rsidR="00CC4CCA" w:rsidP="00631A9D" w:rsidRDefault="003D74B7" w14:paraId="0BF2D62D" w14:textId="77777777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Making </w:t>
            </w:r>
            <w:r w:rsidRPr="003D74B7">
              <w:rPr>
                <w:b/>
                <w:bCs/>
                <w:sz w:val="28"/>
                <w:szCs w:val="28"/>
              </w:rPr>
              <w:t>Foundational Supports</w:t>
            </w:r>
          </w:p>
          <w:p w:rsidR="003D74B7" w:rsidP="003D74B7" w:rsidRDefault="003D74B7" w14:paraId="26CD2D49" w14:textId="77777777">
            <w:pPr>
              <w:pStyle w:val="EasyRead16"/>
              <w:rPr>
                <w:sz w:val="28"/>
                <w:szCs w:val="28"/>
              </w:rPr>
            </w:pPr>
          </w:p>
          <w:p w:rsidRPr="00076211" w:rsidR="005E49DE" w:rsidP="005E49DE" w:rsidRDefault="005E49DE" w14:paraId="78C03968" w14:textId="77777777">
            <w:pPr>
              <w:pStyle w:val="EasyRead16"/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</w:rPr>
              <w:t>Foundational Supports are supports that are for all people with disability.</w:t>
            </w:r>
          </w:p>
          <w:p w:rsidR="003D74B7" w:rsidP="003D74B7" w:rsidRDefault="003D74B7" w14:paraId="0AE036A8" w14:textId="77777777">
            <w:pPr>
              <w:pStyle w:val="EasyRead16"/>
              <w:rPr>
                <w:sz w:val="28"/>
                <w:szCs w:val="28"/>
              </w:rPr>
            </w:pPr>
          </w:p>
          <w:p w:rsidR="005E49DE" w:rsidP="04666177" w:rsidRDefault="5E1CB17C" w14:paraId="5B439A46" w14:textId="1DF63D25">
            <w:pPr>
              <w:pStyle w:val="EasyRead16"/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 xml:space="preserve">It is </w:t>
            </w:r>
            <w:r w:rsidRPr="5156C176" w:rsidR="3CEADF04">
              <w:rPr>
                <w:b/>
                <w:bCs/>
                <w:sz w:val="28"/>
                <w:szCs w:val="28"/>
              </w:rPr>
              <w:t>not</w:t>
            </w:r>
            <w:r w:rsidRPr="5156C176" w:rsidR="3CEADF04">
              <w:rPr>
                <w:sz w:val="28"/>
                <w:szCs w:val="28"/>
              </w:rPr>
              <w:t xml:space="preserve"> part of the NDIS.</w:t>
            </w:r>
          </w:p>
          <w:p w:rsidR="005E49DE" w:rsidP="04666177" w:rsidRDefault="005E49DE" w14:paraId="44C582F6" w14:textId="532456FB">
            <w:pPr>
              <w:pStyle w:val="EasyRead16"/>
              <w:rPr>
                <w:sz w:val="28"/>
                <w:szCs w:val="28"/>
              </w:rPr>
            </w:pPr>
          </w:p>
          <w:p w:rsidR="005E49DE" w:rsidP="003D74B7" w:rsidRDefault="53F74B01" w14:paraId="019D027A" w14:textId="3D1505ED">
            <w:pPr>
              <w:pStyle w:val="EasyRead16"/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>These would be new</w:t>
            </w:r>
            <w:r w:rsidRPr="5156C176" w:rsidR="6F7099BD">
              <w:rPr>
                <w:sz w:val="28"/>
                <w:szCs w:val="28"/>
              </w:rPr>
              <w:t xml:space="preserve"> supports</w:t>
            </w:r>
            <w:r w:rsidRPr="5156C176">
              <w:rPr>
                <w:sz w:val="28"/>
                <w:szCs w:val="28"/>
              </w:rPr>
              <w:t>.</w:t>
            </w:r>
          </w:p>
        </w:tc>
      </w:tr>
      <w:tr w:rsidRPr="008E647D" w:rsidR="007A3DE9" w:rsidTr="1F4D2104" w14:paraId="1407118B" w14:textId="77777777">
        <w:trPr>
          <w:cantSplit/>
          <w:trHeight w:val="4536"/>
        </w:trPr>
        <w:tc>
          <w:tcPr>
            <w:tcW w:w="3158" w:type="dxa"/>
          </w:tcPr>
          <w:p w:rsidRPr="008E647D" w:rsidR="007A3DE9" w:rsidP="00C47DE3" w:rsidRDefault="007032F5" w14:paraId="490D8CC5" w14:textId="04FE2D4A">
            <w:pPr>
              <w:pStyle w:val="EasyRead16"/>
              <w:rPr>
                <w:sz w:val="28"/>
                <w:szCs w:val="28"/>
              </w:rPr>
            </w:pPr>
            <w:r w:rsidRPr="007032F5">
              <w:rPr>
                <w:noProof/>
                <w:sz w:val="28"/>
                <w:szCs w:val="28"/>
              </w:rPr>
              <w:drawing>
                <wp:inline distT="0" distB="0" distL="0" distR="0" wp14:anchorId="5B8F5669" wp14:editId="2A611D81">
                  <wp:extent cx="1868170" cy="1790065"/>
                  <wp:effectExtent l="0" t="0" r="0" b="0"/>
                  <wp:docPr id="420674010" name="Picture 4" descr="2 people with a chi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674010" name="Picture 4" descr="2 people with a chil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79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7A3DE9" w:rsidP="00C47DE3" w:rsidRDefault="007A3DE9" w14:paraId="0DC54A23" w14:textId="77777777">
            <w:pPr>
              <w:pStyle w:val="EasyRead16"/>
              <w:rPr>
                <w:sz w:val="28"/>
                <w:szCs w:val="28"/>
              </w:rPr>
            </w:pPr>
          </w:p>
          <w:p w:rsidR="00D24324" w:rsidP="00C47DE3" w:rsidRDefault="00D24324" w14:paraId="646D7575" w14:textId="77777777">
            <w:pPr>
              <w:pStyle w:val="EasyRead16"/>
              <w:rPr>
                <w:sz w:val="28"/>
                <w:szCs w:val="28"/>
              </w:rPr>
            </w:pPr>
          </w:p>
          <w:p w:rsidR="00D24324" w:rsidP="00631A9D" w:rsidRDefault="00D24324" w14:paraId="27DE3E41" w14:textId="79030C6C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Making it easier for children </w:t>
            </w:r>
            <w:r w:rsidR="001E02A8">
              <w:rPr>
                <w:sz w:val="28"/>
                <w:szCs w:val="28"/>
              </w:rPr>
              <w:t xml:space="preserve">and families </w:t>
            </w:r>
            <w:r>
              <w:rPr>
                <w:sz w:val="28"/>
                <w:szCs w:val="28"/>
              </w:rPr>
              <w:t>to get support.</w:t>
            </w:r>
          </w:p>
        </w:tc>
      </w:tr>
      <w:tr w:rsidRPr="008E647D" w:rsidR="00D24324" w:rsidTr="1F4D2104" w14:paraId="654F2B92" w14:textId="77777777">
        <w:trPr>
          <w:cantSplit/>
          <w:trHeight w:val="2835"/>
        </w:trPr>
        <w:tc>
          <w:tcPr>
            <w:tcW w:w="3158" w:type="dxa"/>
          </w:tcPr>
          <w:p w:rsidRPr="008E647D" w:rsidR="00D24324" w:rsidP="00C47DE3" w:rsidRDefault="006A596F" w14:paraId="22A99D9C" w14:textId="0F037573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2829256" wp14:editId="75ACD6AB">
                  <wp:extent cx="1868170" cy="1667510"/>
                  <wp:effectExtent l="0" t="0" r="0" b="0"/>
                  <wp:docPr id="126519381" name="Picture 36" descr="buildings for federal and state governmen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519381" name="Picture 36" descr="buildings for federal and state governmen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66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D24324" w:rsidP="00C47DE3" w:rsidRDefault="00D24324" w14:paraId="38BC07C3" w14:textId="77777777">
            <w:pPr>
              <w:pStyle w:val="EasyRead16"/>
              <w:rPr>
                <w:sz w:val="28"/>
                <w:szCs w:val="28"/>
              </w:rPr>
            </w:pPr>
          </w:p>
          <w:p w:rsidR="00D24324" w:rsidP="7F0A37D6" w:rsidRDefault="5AFAE73E" w14:paraId="4A8DF55C" w14:textId="03F5E5A9">
            <w:pPr>
              <w:pStyle w:val="EasyRead16"/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G</w:t>
            </w:r>
            <w:r w:rsidRPr="2D6B0A6E" w:rsidR="5BE0ABDA">
              <w:rPr>
                <w:sz w:val="28"/>
                <w:szCs w:val="28"/>
              </w:rPr>
              <w:t>overnments agreed to work together on Foundational Supports</w:t>
            </w:r>
            <w:r w:rsidRPr="2D6B0A6E">
              <w:rPr>
                <w:sz w:val="28"/>
                <w:szCs w:val="28"/>
              </w:rPr>
              <w:t xml:space="preserve"> in December 2023</w:t>
            </w:r>
            <w:r w:rsidRPr="2D6B0A6E" w:rsidR="5BE0ABDA">
              <w:rPr>
                <w:sz w:val="28"/>
                <w:szCs w:val="28"/>
              </w:rPr>
              <w:t>.</w:t>
            </w:r>
          </w:p>
          <w:p w:rsidR="00D24324" w:rsidP="00C47DE3" w:rsidRDefault="00D24324" w14:paraId="4060C766" w14:textId="0BB83D30">
            <w:pPr>
              <w:pStyle w:val="EasyRead16"/>
              <w:rPr>
                <w:sz w:val="28"/>
                <w:szCs w:val="28"/>
              </w:rPr>
            </w:pPr>
          </w:p>
          <w:p w:rsidR="52D3F827" w:rsidP="7F0A37D6" w:rsidRDefault="52D3F827" w14:paraId="3F8389C9" w14:textId="79DC92F4">
            <w:pPr>
              <w:pStyle w:val="EasyRead16"/>
              <w:rPr>
                <w:sz w:val="28"/>
                <w:szCs w:val="28"/>
              </w:rPr>
            </w:pPr>
            <w:r w:rsidRPr="7F0A37D6">
              <w:rPr>
                <w:sz w:val="28"/>
                <w:szCs w:val="28"/>
              </w:rPr>
              <w:t>This includes</w:t>
            </w:r>
          </w:p>
          <w:p w:rsidR="00D24324" w:rsidP="00C47DE3" w:rsidRDefault="00D24324" w14:paraId="170AAD83" w14:textId="77777777">
            <w:pPr>
              <w:pStyle w:val="EasyRead16"/>
              <w:rPr>
                <w:sz w:val="28"/>
                <w:szCs w:val="28"/>
              </w:rPr>
            </w:pPr>
          </w:p>
          <w:p w:rsidR="00D24324" w:rsidP="00631A9D" w:rsidRDefault="1D8BCF33" w14:paraId="0B978EDC" w14:textId="0279FFB9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7F0A37D6">
              <w:rPr>
                <w:sz w:val="28"/>
                <w:szCs w:val="28"/>
              </w:rPr>
              <w:t xml:space="preserve">The </w:t>
            </w:r>
            <w:r w:rsidRPr="7F0A37D6" w:rsidR="5A7C63A0">
              <w:rPr>
                <w:sz w:val="28"/>
                <w:szCs w:val="28"/>
              </w:rPr>
              <w:t>Australian Government</w:t>
            </w:r>
          </w:p>
          <w:p w:rsidR="00D24324" w:rsidP="00BD6B74" w:rsidRDefault="40BE33BC" w14:paraId="60101DAC" w14:textId="2692D8BC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1F4D2104">
              <w:rPr>
                <w:sz w:val="28"/>
                <w:szCs w:val="28"/>
              </w:rPr>
              <w:t xml:space="preserve">All </w:t>
            </w:r>
            <w:bookmarkStart w:name="_Int_gThcJJkg" w:id="4"/>
            <w:r w:rsidRPr="1F4D2104" w:rsidR="7600D728">
              <w:rPr>
                <w:sz w:val="28"/>
                <w:szCs w:val="28"/>
              </w:rPr>
              <w:t>s</w:t>
            </w:r>
            <w:r w:rsidRPr="1F4D2104" w:rsidR="33F8DFB0">
              <w:rPr>
                <w:sz w:val="28"/>
                <w:szCs w:val="28"/>
              </w:rPr>
              <w:t>tate</w:t>
            </w:r>
            <w:bookmarkEnd w:id="4"/>
            <w:r w:rsidRPr="1F4D2104" w:rsidR="33F8DFB0">
              <w:rPr>
                <w:sz w:val="28"/>
                <w:szCs w:val="28"/>
              </w:rPr>
              <w:t xml:space="preserve"> and territory governments</w:t>
            </w:r>
          </w:p>
        </w:tc>
      </w:tr>
      <w:tr w:rsidRPr="008E647D" w:rsidR="00D24324" w:rsidTr="1F4D2104" w14:paraId="6F64021C" w14:textId="77777777">
        <w:trPr>
          <w:cantSplit/>
          <w:trHeight w:val="5670"/>
        </w:trPr>
        <w:tc>
          <w:tcPr>
            <w:tcW w:w="3158" w:type="dxa"/>
          </w:tcPr>
          <w:p w:rsidRPr="008E647D" w:rsidR="00D24324" w:rsidP="00C47DE3" w:rsidRDefault="00BC65E6" w14:paraId="7F5C484D" w14:textId="3B1E18F7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64652E75" wp14:editId="18B43AE3">
                  <wp:extent cx="1793894" cy="1362075"/>
                  <wp:effectExtent l="0" t="0" r="0" b="0"/>
                  <wp:docPr id="146818888" name="Picture 1" descr="A group of children sitting on the flo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163452" name="Picture 1" descr="A group of children sitting on the floo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0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841" cy="1371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D24324" w:rsidP="00C47DE3" w:rsidRDefault="00D24324" w14:paraId="0FFA1761" w14:textId="77777777">
            <w:pPr>
              <w:pStyle w:val="EasyRead16"/>
              <w:rPr>
                <w:sz w:val="28"/>
                <w:szCs w:val="28"/>
              </w:rPr>
            </w:pPr>
          </w:p>
          <w:p w:rsidR="008A4099" w:rsidP="00C47DE3" w:rsidRDefault="09F808E6" w14:paraId="549227E9" w14:textId="0A858412">
            <w:pPr>
              <w:pStyle w:val="EasyRead16"/>
              <w:rPr>
                <w:sz w:val="28"/>
                <w:szCs w:val="28"/>
              </w:rPr>
            </w:pPr>
            <w:r w:rsidRPr="7F0A37D6">
              <w:rPr>
                <w:sz w:val="28"/>
                <w:szCs w:val="28"/>
              </w:rPr>
              <w:t xml:space="preserve">They have been working on supports for children </w:t>
            </w:r>
            <w:r w:rsidRPr="7F0A37D6" w:rsidR="14364C89">
              <w:rPr>
                <w:sz w:val="28"/>
                <w:szCs w:val="28"/>
              </w:rPr>
              <w:t>who</w:t>
            </w:r>
          </w:p>
          <w:p w:rsidR="008A4099" w:rsidP="00C47DE3" w:rsidRDefault="008A4099" w14:paraId="7A87696C" w14:textId="77777777">
            <w:pPr>
              <w:pStyle w:val="EasyRead16"/>
              <w:rPr>
                <w:sz w:val="28"/>
                <w:szCs w:val="28"/>
              </w:rPr>
            </w:pPr>
          </w:p>
          <w:p w:rsidR="00624993" w:rsidP="00631A9D" w:rsidRDefault="6BAC6A7C" w14:paraId="774607BB" w14:textId="58603D87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3B3F7707">
              <w:rPr>
                <w:sz w:val="28"/>
                <w:szCs w:val="28"/>
              </w:rPr>
              <w:t>Are 8 years old and younger</w:t>
            </w:r>
          </w:p>
          <w:p w:rsidR="00203574" w:rsidP="00631A9D" w:rsidRDefault="70C03713" w14:paraId="1F177B5F" w14:textId="773D428D">
            <w:pPr>
              <w:pStyle w:val="EasyRead16"/>
              <w:numPr>
                <w:ilvl w:val="0"/>
                <w:numId w:val="16"/>
              </w:numPr>
              <w:rPr>
                <w:b/>
                <w:bCs/>
                <w:sz w:val="28"/>
                <w:szCs w:val="28"/>
              </w:rPr>
            </w:pPr>
            <w:r w:rsidRPr="066CECE9">
              <w:rPr>
                <w:sz w:val="28"/>
                <w:szCs w:val="28"/>
              </w:rPr>
              <w:t xml:space="preserve">Have a </w:t>
            </w:r>
            <w:proofErr w:type="gramStart"/>
            <w:r w:rsidRPr="066CECE9">
              <w:rPr>
                <w:sz w:val="28"/>
                <w:szCs w:val="28"/>
              </w:rPr>
              <w:t>developmental delay</w:t>
            </w:r>
            <w:r w:rsidRPr="066CECE9" w:rsidR="51E2909F">
              <w:rPr>
                <w:sz w:val="28"/>
                <w:szCs w:val="28"/>
              </w:rPr>
              <w:t>s</w:t>
            </w:r>
            <w:proofErr w:type="gramEnd"/>
            <w:r w:rsidRPr="066CECE9" w:rsidR="1D6D7C85">
              <w:rPr>
                <w:b/>
                <w:bCs/>
                <w:sz w:val="28"/>
                <w:szCs w:val="28"/>
              </w:rPr>
              <w:t xml:space="preserve"> </w:t>
            </w:r>
          </w:p>
          <w:p w:rsidRPr="00A56262" w:rsidR="00624993" w:rsidP="00631A9D" w:rsidRDefault="60F79928" w14:paraId="54A3946F" w14:textId="423FCB27">
            <w:pPr>
              <w:pStyle w:val="EasyRead16"/>
              <w:numPr>
                <w:ilvl w:val="0"/>
                <w:numId w:val="16"/>
              </w:numPr>
              <w:rPr>
                <w:b/>
                <w:bCs/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Have autism</w:t>
            </w:r>
          </w:p>
          <w:p w:rsidR="00E82BC7" w:rsidP="00631A9D" w:rsidRDefault="2EAC574A" w14:paraId="124EAD88" w14:textId="38DFCC0A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3B3F7707">
              <w:rPr>
                <w:sz w:val="28"/>
                <w:szCs w:val="28"/>
              </w:rPr>
              <w:t xml:space="preserve">Need </w:t>
            </w:r>
            <w:r w:rsidRPr="3B3F7707" w:rsidR="1F244DAD">
              <w:rPr>
                <w:sz w:val="28"/>
                <w:szCs w:val="28"/>
              </w:rPr>
              <w:t>some</w:t>
            </w:r>
            <w:r w:rsidRPr="3B3F7707">
              <w:rPr>
                <w:sz w:val="28"/>
                <w:szCs w:val="28"/>
              </w:rPr>
              <w:t xml:space="preserve"> support.</w:t>
            </w:r>
          </w:p>
        </w:tc>
      </w:tr>
      <w:tr w:rsidRPr="008E647D" w:rsidR="008A4099" w:rsidTr="1F4D2104" w14:paraId="746DE567" w14:textId="77777777">
        <w:trPr>
          <w:cantSplit/>
          <w:trHeight w:val="2835"/>
        </w:trPr>
        <w:tc>
          <w:tcPr>
            <w:tcW w:w="3158" w:type="dxa"/>
          </w:tcPr>
          <w:p w:rsidRPr="008E647D" w:rsidR="008A4099" w:rsidP="00C47DE3" w:rsidRDefault="00F97987" w14:paraId="7D4D2F1E" w14:textId="5ECEF440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8BDE121" wp14:editId="089D41C3">
                  <wp:extent cx="1868170" cy="1868170"/>
                  <wp:effectExtent l="0" t="0" r="0" b="0"/>
                  <wp:docPr id="64884793" name="Picture 38" descr="A group of people around a table with a paper and a diagr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84793" name="Picture 38" descr="A group of people around a table with a paper and a diagr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8A4099" w:rsidP="00C47DE3" w:rsidRDefault="008A4099" w14:paraId="26F76B24" w14:textId="77777777">
            <w:pPr>
              <w:pStyle w:val="EasyRead16"/>
              <w:rPr>
                <w:sz w:val="28"/>
                <w:szCs w:val="28"/>
              </w:rPr>
            </w:pPr>
          </w:p>
          <w:p w:rsidR="0022602C" w:rsidP="00C47DE3" w:rsidRDefault="00ED5855" w14:paraId="5FB2F52A" w14:textId="2311090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Governments </w:t>
            </w:r>
            <w:r w:rsidR="004B4B0C">
              <w:rPr>
                <w:sz w:val="28"/>
                <w:szCs w:val="28"/>
              </w:rPr>
              <w:t>will work together to give funding for Thriving Kids.</w:t>
            </w:r>
          </w:p>
          <w:p w:rsidR="00F875AF" w:rsidP="00C47DE3" w:rsidRDefault="00F875AF" w14:paraId="57A3EAB5" w14:textId="77777777">
            <w:pPr>
              <w:pStyle w:val="EasyRead16"/>
              <w:rPr>
                <w:sz w:val="28"/>
                <w:szCs w:val="28"/>
              </w:rPr>
            </w:pPr>
          </w:p>
          <w:p w:rsidR="00F875AF" w:rsidP="00F875AF" w:rsidRDefault="7B248B77" w14:paraId="15157D20" w14:textId="506D558F">
            <w:pPr>
              <w:spacing w:line="360" w:lineRule="auto"/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 xml:space="preserve">Funding is </w:t>
            </w:r>
            <w:r w:rsidRPr="5156C176">
              <w:rPr>
                <w:b/>
                <w:bCs/>
                <w:sz w:val="28"/>
                <w:szCs w:val="28"/>
              </w:rPr>
              <w:t>money from the government</w:t>
            </w:r>
            <w:r w:rsidRPr="5156C176">
              <w:rPr>
                <w:sz w:val="28"/>
                <w:szCs w:val="28"/>
              </w:rPr>
              <w:t xml:space="preserve"> to </w:t>
            </w:r>
            <w:r w:rsidRPr="5156C176" w:rsidR="5CF5F69A">
              <w:rPr>
                <w:sz w:val="28"/>
                <w:szCs w:val="28"/>
              </w:rPr>
              <w:t>provide</w:t>
            </w:r>
            <w:r w:rsidRPr="5156C176" w:rsidR="3702C359">
              <w:rPr>
                <w:sz w:val="28"/>
                <w:szCs w:val="28"/>
              </w:rPr>
              <w:t xml:space="preserve"> services</w:t>
            </w:r>
            <w:r w:rsidRPr="5156C176">
              <w:rPr>
                <w:sz w:val="28"/>
                <w:szCs w:val="28"/>
              </w:rPr>
              <w:t>.</w:t>
            </w:r>
          </w:p>
        </w:tc>
      </w:tr>
    </w:tbl>
    <w:p w:rsidR="0064030B" w:rsidP="0064030B" w:rsidRDefault="0064030B" w14:paraId="1CF84429" w14:textId="77777777">
      <w:r>
        <w:br w:type="page"/>
      </w:r>
    </w:p>
    <w:p w:rsidRPr="00727303" w:rsidR="0064030B" w:rsidP="0064030B" w:rsidRDefault="0064030B" w14:paraId="7B5B89E3" w14:textId="1F832930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Funding</w:t>
      </w:r>
      <w:r w:rsidR="004C3983">
        <w:rPr>
          <w:color w:val="358189"/>
          <w:sz w:val="48"/>
          <w:szCs w:val="48"/>
        </w:rPr>
        <w:t xml:space="preserve"> for Thriving Kids</w:t>
      </w:r>
    </w:p>
    <w:p w:rsidR="0064030B" w:rsidP="0064030B" w:rsidRDefault="0064030B" w14:paraId="01C5B27B" w14:textId="77777777"/>
    <w:tbl>
      <w:tblPr>
        <w:tblStyle w:val="TableGrid"/>
        <w:tblW w:w="908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Pr="008E647D" w:rsidR="0064030B" w:rsidTr="00AD17EB" w14:paraId="1AE91922" w14:textId="77777777">
        <w:trPr>
          <w:cantSplit/>
          <w:trHeight w:val="6804"/>
        </w:trPr>
        <w:tc>
          <w:tcPr>
            <w:tcW w:w="3158" w:type="dxa"/>
          </w:tcPr>
          <w:p w:rsidRPr="00AD17EB" w:rsidR="0064030B" w:rsidP="00C47DE3" w:rsidRDefault="792ACF80" w14:paraId="185CCEDC" w14:textId="335BE7F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10A631F" wp14:editId="2367B127">
                  <wp:extent cx="1868170" cy="1868170"/>
                  <wp:effectExtent l="0" t="0" r="0" b="0"/>
                  <wp:docPr id="1938626532" name="Picture 9" descr="A building with a dollar sign on 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626532" name="Picture 9" descr="A building with a dollar sign on 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64030B" w:rsidP="00C47DE3" w:rsidRDefault="0064030B" w14:paraId="031C8974" w14:textId="77777777">
            <w:pPr>
              <w:pStyle w:val="EasyRead16"/>
              <w:rPr>
                <w:sz w:val="28"/>
                <w:szCs w:val="28"/>
              </w:rPr>
            </w:pPr>
          </w:p>
          <w:p w:rsidR="00F875AF" w:rsidP="00C47DE3" w:rsidRDefault="07BAB11C" w14:paraId="72EB936F" w14:textId="6F6404DE">
            <w:pPr>
              <w:pStyle w:val="EasyRead16"/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 xml:space="preserve">The Australian Government will give money </w:t>
            </w:r>
            <w:r w:rsidRPr="5156C176" w:rsidR="599ECF17">
              <w:rPr>
                <w:sz w:val="28"/>
                <w:szCs w:val="28"/>
              </w:rPr>
              <w:t>for Thriving Kids.</w:t>
            </w:r>
          </w:p>
          <w:p w:rsidR="00C611EC" w:rsidP="00C47DE3" w:rsidRDefault="00C611EC" w14:paraId="2E3A941E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C611EC" w:rsidP="04666177" w:rsidRDefault="4D88114E" w14:paraId="1AD5439A" w14:textId="47A57F70">
            <w:pPr>
              <w:pStyle w:val="EasyRead16"/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>S</w:t>
            </w:r>
            <w:r w:rsidRPr="5156C176" w:rsidR="7172C712">
              <w:rPr>
                <w:sz w:val="28"/>
                <w:szCs w:val="28"/>
              </w:rPr>
              <w:t xml:space="preserve">tate and territory governments </w:t>
            </w:r>
            <w:r w:rsidRPr="5156C176" w:rsidR="0AE4242F">
              <w:rPr>
                <w:sz w:val="28"/>
                <w:szCs w:val="28"/>
              </w:rPr>
              <w:t>would</w:t>
            </w:r>
            <w:r w:rsidRPr="5156C176" w:rsidR="45F56200">
              <w:rPr>
                <w:sz w:val="28"/>
                <w:szCs w:val="28"/>
              </w:rPr>
              <w:t xml:space="preserve"> </w:t>
            </w:r>
            <w:r w:rsidRPr="5156C176" w:rsidR="7172C712">
              <w:rPr>
                <w:sz w:val="28"/>
                <w:szCs w:val="28"/>
              </w:rPr>
              <w:t>give the same amount.</w:t>
            </w:r>
          </w:p>
          <w:p w:rsidRPr="008E647D" w:rsidR="00C611EC" w:rsidP="04666177" w:rsidRDefault="00C611EC" w14:paraId="2BB69AEA" w14:textId="28B6413B">
            <w:pPr>
              <w:pStyle w:val="EasyRead16"/>
              <w:rPr>
                <w:sz w:val="28"/>
                <w:szCs w:val="28"/>
              </w:rPr>
            </w:pPr>
          </w:p>
          <w:p w:rsidRPr="008E647D" w:rsidR="00F74542" w:rsidP="00C47DE3" w:rsidRDefault="7E33FDB2" w14:paraId="3B788DEA" w14:textId="63C1F545">
            <w:pPr>
              <w:pStyle w:val="EasyRead16"/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>This money will be used to fund more services.</w:t>
            </w:r>
          </w:p>
        </w:tc>
      </w:tr>
      <w:tr w:rsidRPr="008E647D" w:rsidR="0064030B" w:rsidTr="00AD17EB" w14:paraId="60F6A9FE" w14:textId="77777777">
        <w:trPr>
          <w:cantSplit/>
          <w:trHeight w:val="2835"/>
        </w:trPr>
        <w:tc>
          <w:tcPr>
            <w:tcW w:w="3158" w:type="dxa"/>
          </w:tcPr>
          <w:p w:rsidRPr="008E647D" w:rsidR="0064030B" w:rsidP="00C47DE3" w:rsidRDefault="5EAAD268" w14:paraId="7B75FFFF" w14:textId="5FB084F6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8B7A56A" wp14:editId="0153D84A">
                  <wp:extent cx="1868170" cy="1868170"/>
                  <wp:effectExtent l="0" t="0" r="0" b="0"/>
                  <wp:docPr id="140862834" name="Picture 81" descr="A group of people holding a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62834" name="Picture 81" descr="A group of people holding a p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64030B" w:rsidP="00C47DE3" w:rsidRDefault="0064030B" w14:paraId="2A8B0B47" w14:textId="77777777">
            <w:pPr>
              <w:pStyle w:val="EasyRead16"/>
              <w:rPr>
                <w:sz w:val="28"/>
                <w:szCs w:val="28"/>
              </w:rPr>
            </w:pPr>
          </w:p>
          <w:p w:rsidR="005D389A" w:rsidP="00C47DE3" w:rsidRDefault="00296B64" w14:paraId="4210ED57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</w:p>
          <w:p w:rsidR="005D389A" w:rsidP="00C47DE3" w:rsidRDefault="005D389A" w14:paraId="7D1B6BD7" w14:textId="77777777">
            <w:pPr>
              <w:pStyle w:val="EasyRead16"/>
              <w:rPr>
                <w:sz w:val="28"/>
                <w:szCs w:val="28"/>
              </w:rPr>
            </w:pPr>
          </w:p>
          <w:p w:rsidR="00296B64" w:rsidP="00631A9D" w:rsidRDefault="00296B64" w14:paraId="6DFB3AD1" w14:textId="77777777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Australian</w:t>
            </w:r>
            <w:r w:rsidR="005D389A">
              <w:rPr>
                <w:sz w:val="28"/>
                <w:szCs w:val="28"/>
              </w:rPr>
              <w:t xml:space="preserve"> Government</w:t>
            </w:r>
          </w:p>
          <w:p w:rsidR="005D389A" w:rsidP="00631A9D" w:rsidRDefault="005D389A" w14:paraId="7BB43813" w14:textId="77777777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 and territory governments</w:t>
            </w:r>
          </w:p>
          <w:p w:rsidR="005D389A" w:rsidP="005D389A" w:rsidRDefault="005D389A" w14:paraId="417E97EF" w14:textId="77777777">
            <w:pPr>
              <w:pStyle w:val="EasyRead16"/>
              <w:rPr>
                <w:sz w:val="28"/>
                <w:szCs w:val="28"/>
              </w:rPr>
            </w:pPr>
          </w:p>
          <w:p w:rsidR="005D389A" w:rsidP="005D389A" w:rsidRDefault="021A79DD" w14:paraId="04BF1646" w14:textId="2F2FFC04">
            <w:pPr>
              <w:pStyle w:val="EasyRead16"/>
              <w:rPr>
                <w:sz w:val="28"/>
                <w:szCs w:val="28"/>
              </w:rPr>
            </w:pPr>
            <w:r w:rsidRPr="1F4D2104">
              <w:rPr>
                <w:sz w:val="28"/>
                <w:szCs w:val="28"/>
              </w:rPr>
              <w:t>W</w:t>
            </w:r>
            <w:r w:rsidRPr="1F4D2104" w:rsidR="79BBB9D8">
              <w:rPr>
                <w:sz w:val="28"/>
                <w:szCs w:val="28"/>
              </w:rPr>
              <w:t>ill</w:t>
            </w:r>
            <w:r w:rsidRPr="1F4D2104">
              <w:rPr>
                <w:sz w:val="28"/>
                <w:szCs w:val="28"/>
              </w:rPr>
              <w:t xml:space="preserve"> </w:t>
            </w:r>
            <w:r w:rsidRPr="1F4D2104" w:rsidR="79BBB9D8">
              <w:rPr>
                <w:sz w:val="28"/>
                <w:szCs w:val="28"/>
              </w:rPr>
              <w:t>all</w:t>
            </w:r>
            <w:r w:rsidRPr="1F4D2104">
              <w:rPr>
                <w:sz w:val="28"/>
                <w:szCs w:val="28"/>
              </w:rPr>
              <w:t xml:space="preserve"> </w:t>
            </w:r>
            <w:bookmarkStart w:name="_Int_BLxYzucT" w:id="5"/>
            <w:r w:rsidRPr="1F4D2104">
              <w:rPr>
                <w:sz w:val="28"/>
                <w:szCs w:val="28"/>
              </w:rPr>
              <w:t xml:space="preserve">be </w:t>
            </w:r>
            <w:r w:rsidRPr="1F4D2104">
              <w:rPr>
                <w:b/>
                <w:bCs/>
                <w:sz w:val="28"/>
                <w:szCs w:val="28"/>
              </w:rPr>
              <w:t>responsible</w:t>
            </w:r>
            <w:r w:rsidRPr="1F4D2104">
              <w:rPr>
                <w:sz w:val="28"/>
                <w:szCs w:val="28"/>
              </w:rPr>
              <w:t xml:space="preserve"> for</w:t>
            </w:r>
            <w:bookmarkEnd w:id="5"/>
            <w:r w:rsidRPr="1F4D2104">
              <w:rPr>
                <w:sz w:val="28"/>
                <w:szCs w:val="28"/>
              </w:rPr>
              <w:t xml:space="preserve"> Thriving Kids.</w:t>
            </w:r>
          </w:p>
          <w:p w:rsidR="005D389A" w:rsidP="005D389A" w:rsidRDefault="005D389A" w14:paraId="1AAC0FD6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5D389A" w:rsidP="005D389A" w:rsidRDefault="002465F2" w14:paraId="78EAC0E3" w14:textId="1910A84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Being </w:t>
            </w:r>
            <w:r w:rsidR="004948AF">
              <w:rPr>
                <w:sz w:val="28"/>
                <w:szCs w:val="28"/>
              </w:rPr>
              <w:t>re</w:t>
            </w:r>
            <w:r w:rsidRPr="007C52FC">
              <w:rPr>
                <w:sz w:val="28"/>
                <w:szCs w:val="28"/>
              </w:rPr>
              <w:t>sponsib</w:t>
            </w:r>
            <w:r w:rsidR="004948AF">
              <w:rPr>
                <w:sz w:val="28"/>
                <w:szCs w:val="28"/>
              </w:rPr>
              <w:t>le</w:t>
            </w:r>
            <w:r w:rsidRPr="007C52FC">
              <w:rPr>
                <w:sz w:val="28"/>
                <w:szCs w:val="28"/>
              </w:rPr>
              <w:t xml:space="preserve"> </w:t>
            </w:r>
            <w:r w:rsidR="004948AF">
              <w:rPr>
                <w:sz w:val="28"/>
                <w:szCs w:val="28"/>
              </w:rPr>
              <w:t>means</w:t>
            </w:r>
            <w:r w:rsidRPr="007C52FC">
              <w:rPr>
                <w:sz w:val="28"/>
                <w:szCs w:val="28"/>
              </w:rPr>
              <w:t xml:space="preserve"> the things that you need to do.</w:t>
            </w:r>
          </w:p>
        </w:tc>
      </w:tr>
      <w:tr w:rsidRPr="008E647D" w:rsidR="0064030B" w:rsidTr="00AD17EB" w14:paraId="79BC8CCB" w14:textId="77777777">
        <w:trPr>
          <w:cantSplit/>
          <w:trHeight w:val="3402"/>
        </w:trPr>
        <w:tc>
          <w:tcPr>
            <w:tcW w:w="3158" w:type="dxa"/>
          </w:tcPr>
          <w:p w:rsidRPr="008E647D" w:rsidR="0064030B" w:rsidP="00C47DE3" w:rsidRDefault="385739CB" w14:paraId="71E453E8" w14:textId="5C0AD471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9876668" wp14:editId="2357FB63">
                  <wp:extent cx="1868170" cy="1868170"/>
                  <wp:effectExtent l="0" t="0" r="0" b="0"/>
                  <wp:docPr id="1752836865" name="Picture 82" descr="A bag of money with a dollar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2836865" name="Picture 82" descr="A bag of money with a dollar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64030B" w:rsidP="00C47DE3" w:rsidRDefault="0064030B" w14:paraId="6927F00C" w14:textId="77777777">
            <w:pPr>
              <w:pStyle w:val="EasyRead16"/>
              <w:rPr>
                <w:sz w:val="28"/>
                <w:szCs w:val="28"/>
              </w:rPr>
            </w:pPr>
          </w:p>
          <w:p w:rsidR="00795694" w:rsidP="00C47DE3" w:rsidRDefault="00795694" w14:paraId="7E3F0C2A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means they will all</w:t>
            </w:r>
          </w:p>
          <w:p w:rsidR="00795694" w:rsidP="00C47DE3" w:rsidRDefault="00795694" w14:paraId="6A40E032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795694" w:rsidP="00631A9D" w:rsidRDefault="00795694" w14:paraId="5F73D4EE" w14:textId="1FC94502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Give funding for Thriving Kids</w:t>
            </w:r>
          </w:p>
        </w:tc>
      </w:tr>
      <w:tr w:rsidRPr="008E647D" w:rsidR="00795694" w:rsidTr="00AD17EB" w14:paraId="50F20614" w14:textId="77777777">
        <w:trPr>
          <w:cantSplit/>
          <w:trHeight w:val="3402"/>
        </w:trPr>
        <w:tc>
          <w:tcPr>
            <w:tcW w:w="3158" w:type="dxa"/>
          </w:tcPr>
          <w:p w:rsidRPr="008E647D" w:rsidR="00795694" w:rsidP="00C47DE3" w:rsidRDefault="4B891EB9" w14:paraId="631C225A" w14:textId="6D3ED204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5F602135" wp14:editId="63C52C01">
                  <wp:extent cx="1857375" cy="1857375"/>
                  <wp:effectExtent l="0" t="0" r="0" b="0"/>
                  <wp:docPr id="492950112" name="drawing" descr="a group of people around a white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950112" name="Picture 492950112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795694" w:rsidP="00C47DE3" w:rsidRDefault="00795694" w14:paraId="019CDB8D" w14:textId="77777777">
            <w:pPr>
              <w:pStyle w:val="EasyRead16"/>
              <w:rPr>
                <w:sz w:val="28"/>
                <w:szCs w:val="28"/>
              </w:rPr>
            </w:pPr>
          </w:p>
          <w:p w:rsidR="00795694" w:rsidP="00C47DE3" w:rsidRDefault="00795694" w14:paraId="74308B25" w14:textId="77777777">
            <w:pPr>
              <w:pStyle w:val="EasyRead16"/>
              <w:rPr>
                <w:sz w:val="28"/>
                <w:szCs w:val="28"/>
              </w:rPr>
            </w:pPr>
          </w:p>
          <w:p w:rsidR="00795694" w:rsidP="00631A9D" w:rsidRDefault="3E26CED1" w14:paraId="495EB27B" w14:textId="2AB2D1AD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7F0A37D6">
              <w:rPr>
                <w:sz w:val="28"/>
                <w:szCs w:val="28"/>
              </w:rPr>
              <w:t>Set up</w:t>
            </w:r>
            <w:r w:rsidRPr="7F0A37D6" w:rsidR="5169F772">
              <w:rPr>
                <w:sz w:val="28"/>
                <w:szCs w:val="28"/>
              </w:rPr>
              <w:t xml:space="preserve"> Thriving Kids</w:t>
            </w:r>
          </w:p>
        </w:tc>
      </w:tr>
      <w:tr w:rsidRPr="008E647D" w:rsidR="00795694" w:rsidTr="00AD17EB" w14:paraId="7C315AA6" w14:textId="77777777">
        <w:trPr>
          <w:cantSplit/>
          <w:trHeight w:val="3402"/>
        </w:trPr>
        <w:tc>
          <w:tcPr>
            <w:tcW w:w="3158" w:type="dxa"/>
          </w:tcPr>
          <w:p w:rsidRPr="008E647D" w:rsidR="00795694" w:rsidP="00C47DE3" w:rsidRDefault="043A1ABC" w14:paraId="339C60CB" w14:textId="1B1EF2B1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EC52E4" wp14:editId="3183AB86">
                  <wp:extent cx="1868170" cy="1868170"/>
                  <wp:effectExtent l="0" t="0" r="0" b="0"/>
                  <wp:docPr id="519388127" name="Picture 86" descr="A group of people sitting at a table with a tick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388127" name="Picture 86" descr="A group of people sitting at a table with a tick above their hea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795694" w:rsidP="00C47DE3" w:rsidRDefault="00795694" w14:paraId="57BA5303" w14:textId="77777777">
            <w:pPr>
              <w:pStyle w:val="EasyRead16"/>
              <w:rPr>
                <w:sz w:val="28"/>
                <w:szCs w:val="28"/>
              </w:rPr>
            </w:pPr>
          </w:p>
          <w:p w:rsidR="00873F96" w:rsidP="00C47DE3" w:rsidRDefault="00873F96" w14:paraId="46FBD654" w14:textId="77777777">
            <w:pPr>
              <w:pStyle w:val="EasyRead16"/>
              <w:rPr>
                <w:sz w:val="28"/>
                <w:szCs w:val="28"/>
              </w:rPr>
            </w:pPr>
          </w:p>
          <w:p w:rsidR="00873F96" w:rsidP="00631A9D" w:rsidRDefault="6A32F65B" w14:paraId="113A1481" w14:textId="0CE6C5D3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7F0A37D6">
              <w:rPr>
                <w:sz w:val="28"/>
                <w:szCs w:val="28"/>
              </w:rPr>
              <w:t>Make</w:t>
            </w:r>
            <w:r w:rsidRPr="7F0A37D6" w:rsidR="02A97673">
              <w:rPr>
                <w:sz w:val="28"/>
                <w:szCs w:val="28"/>
              </w:rPr>
              <w:t xml:space="preserve"> Thriving Kids</w:t>
            </w:r>
            <w:r w:rsidRPr="7F0A37D6" w:rsidR="6D9752CF">
              <w:rPr>
                <w:sz w:val="28"/>
                <w:szCs w:val="28"/>
              </w:rPr>
              <w:t xml:space="preserve"> work</w:t>
            </w:r>
            <w:r w:rsidRPr="7F0A37D6" w:rsidR="02A97673">
              <w:rPr>
                <w:sz w:val="28"/>
                <w:szCs w:val="28"/>
              </w:rPr>
              <w:t>.</w:t>
            </w:r>
          </w:p>
        </w:tc>
      </w:tr>
      <w:tr w:rsidRPr="008E647D" w:rsidR="0064030B" w:rsidTr="1F4D2104" w14:paraId="3AB79903" w14:textId="77777777">
        <w:trPr>
          <w:cantSplit/>
          <w:trHeight w:val="2400"/>
        </w:trPr>
        <w:tc>
          <w:tcPr>
            <w:tcW w:w="3158" w:type="dxa"/>
          </w:tcPr>
          <w:p w:rsidRPr="008E647D" w:rsidR="0064030B" w:rsidP="00C47DE3" w:rsidRDefault="51983ECD" w14:paraId="51723BE2" w14:textId="6BB424B8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0FA3AD70" wp14:editId="1095817C">
                  <wp:extent cx="1857375" cy="1857375"/>
                  <wp:effectExtent l="0" t="0" r="0" b="0"/>
                  <wp:docPr id="2129264953" name="drawing" descr="children with different disabilit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264953" name="Picture 2129264953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64030B" w:rsidP="00C47DE3" w:rsidRDefault="0064030B" w14:paraId="0820CB7A" w14:textId="77777777">
            <w:pPr>
              <w:pStyle w:val="EasyRead16"/>
              <w:rPr>
                <w:sz w:val="28"/>
                <w:szCs w:val="28"/>
              </w:rPr>
            </w:pPr>
          </w:p>
          <w:p w:rsidR="00296B64" w:rsidP="00C47DE3" w:rsidRDefault="00296B64" w14:paraId="403ECE0E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296B64" w:rsidP="00C47DE3" w:rsidRDefault="37A44A7D" w14:paraId="26703BEC" w14:textId="04DDE261">
            <w:pPr>
              <w:pStyle w:val="EasyRead16"/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>Children who need lots of support will still use NDIS.</w:t>
            </w:r>
          </w:p>
        </w:tc>
      </w:tr>
    </w:tbl>
    <w:p w:rsidR="0064030B" w:rsidP="0064030B" w:rsidRDefault="0064030B" w14:paraId="34E4FF15" w14:textId="77777777">
      <w:r>
        <w:br w:type="page"/>
      </w:r>
    </w:p>
    <w:p w:rsidRPr="00727303" w:rsidR="0064030B" w:rsidP="0064030B" w:rsidRDefault="00676559" w14:paraId="501A9FC5" w14:textId="0FF5B5F8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Advisory Group</w:t>
      </w:r>
    </w:p>
    <w:p w:rsidR="0064030B" w:rsidP="0064030B" w:rsidRDefault="0064030B" w14:paraId="28702BEC" w14:textId="77777777"/>
    <w:tbl>
      <w:tblPr>
        <w:tblStyle w:val="TableGrid"/>
        <w:tblW w:w="908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Pr="008E647D" w:rsidR="0064030B" w:rsidTr="1F4D2104" w14:paraId="19D2F163" w14:textId="77777777">
        <w:trPr>
          <w:cantSplit/>
          <w:trHeight w:val="4536"/>
        </w:trPr>
        <w:tc>
          <w:tcPr>
            <w:tcW w:w="3158" w:type="dxa"/>
          </w:tcPr>
          <w:p w:rsidRPr="008E647D" w:rsidR="0064030B" w:rsidP="00C47DE3" w:rsidRDefault="356D6B73" w14:paraId="7251D107" w14:textId="756300D6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12836B74" wp14:editId="0245DDE7">
                  <wp:extent cx="1868170" cy="1868170"/>
                  <wp:effectExtent l="0" t="0" r="0" b="0"/>
                  <wp:docPr id="1955674040" name="Picture 6" descr="A group of people sitting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64030B" w:rsidP="00C47DE3" w:rsidRDefault="0064030B" w14:paraId="0BD0DC43" w14:textId="77777777">
            <w:pPr>
              <w:pStyle w:val="EasyRead16"/>
              <w:rPr>
                <w:sz w:val="28"/>
                <w:szCs w:val="28"/>
              </w:rPr>
            </w:pPr>
          </w:p>
          <w:p w:rsidR="00984629" w:rsidP="5156C176" w:rsidRDefault="6F7266B0" w14:paraId="5F3A0C3D" w14:textId="67EEF6E8">
            <w:pPr>
              <w:pStyle w:val="EasyRead16"/>
              <w:rPr>
                <w:sz w:val="28"/>
                <w:szCs w:val="28"/>
              </w:rPr>
            </w:pPr>
            <w:r w:rsidRPr="066CECE9">
              <w:rPr>
                <w:sz w:val="28"/>
                <w:szCs w:val="28"/>
              </w:rPr>
              <w:t xml:space="preserve">To help make Thriving Kids </w:t>
            </w:r>
            <w:r w:rsidRPr="066CECE9" w:rsidR="673BC3FF">
              <w:rPr>
                <w:sz w:val="28"/>
                <w:szCs w:val="28"/>
              </w:rPr>
              <w:t>the</w:t>
            </w:r>
            <w:r w:rsidRPr="066CECE9" w:rsidR="4805B871">
              <w:rPr>
                <w:sz w:val="28"/>
                <w:szCs w:val="28"/>
              </w:rPr>
              <w:t xml:space="preserve"> </w:t>
            </w:r>
          </w:p>
          <w:p w:rsidR="00984629" w:rsidP="5156C176" w:rsidRDefault="00984629" w14:paraId="73C458E7" w14:textId="157E20D2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:rsidR="00984629" w:rsidP="5156C176" w:rsidRDefault="23079264" w14:paraId="5A86A29A" w14:textId="7C2B5E13">
            <w:pPr>
              <w:pStyle w:val="EasyRead16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5156C176">
              <w:rPr>
                <w:b/>
                <w:bCs/>
                <w:sz w:val="28"/>
                <w:szCs w:val="28"/>
              </w:rPr>
              <w:t>Minister</w:t>
            </w:r>
            <w:r w:rsidRPr="5156C176" w:rsidR="149045C6">
              <w:rPr>
                <w:b/>
                <w:bCs/>
                <w:sz w:val="28"/>
                <w:szCs w:val="28"/>
              </w:rPr>
              <w:t xml:space="preserve"> </w:t>
            </w:r>
            <w:r w:rsidRPr="5156C176" w:rsidR="149045C6">
              <w:rPr>
                <w:sz w:val="28"/>
                <w:szCs w:val="28"/>
              </w:rPr>
              <w:t>for</w:t>
            </w:r>
            <w:r w:rsidRPr="5156C176" w:rsidR="5ACE19AD">
              <w:rPr>
                <w:sz w:val="28"/>
                <w:szCs w:val="28"/>
              </w:rPr>
              <w:t xml:space="preserve"> Health and Ageing</w:t>
            </w:r>
          </w:p>
          <w:p w:rsidR="00984629" w:rsidP="5156C176" w:rsidRDefault="5ACE19AD" w14:paraId="0FF3FA11" w14:textId="0A1D8596">
            <w:pPr>
              <w:pStyle w:val="EasyRead16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>Minister for</w:t>
            </w:r>
            <w:r w:rsidRPr="5156C176" w:rsidR="149045C6">
              <w:rPr>
                <w:sz w:val="28"/>
                <w:szCs w:val="28"/>
              </w:rPr>
              <w:t xml:space="preserve"> </w:t>
            </w:r>
            <w:r w:rsidRPr="5156C176" w:rsidR="45F56200">
              <w:rPr>
                <w:sz w:val="28"/>
                <w:szCs w:val="28"/>
              </w:rPr>
              <w:t xml:space="preserve">Disability and the NDIS </w:t>
            </w:r>
          </w:p>
          <w:p w:rsidR="00984629" w:rsidP="5156C176" w:rsidRDefault="00984629" w14:paraId="7A7D1709" w14:textId="1DCD5AB3">
            <w:pPr>
              <w:pStyle w:val="EasyRead16"/>
              <w:rPr>
                <w:sz w:val="28"/>
                <w:szCs w:val="28"/>
              </w:rPr>
            </w:pPr>
          </w:p>
          <w:p w:rsidR="00984629" w:rsidP="5156C176" w:rsidRDefault="55045D01" w14:paraId="6DB29106" w14:textId="07FFC58A">
            <w:pPr>
              <w:pStyle w:val="EasyRead16"/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>S</w:t>
            </w:r>
            <w:r w:rsidRPr="5156C176" w:rsidR="6DAF7380">
              <w:rPr>
                <w:sz w:val="28"/>
                <w:szCs w:val="28"/>
              </w:rPr>
              <w:t xml:space="preserve">et up an </w:t>
            </w:r>
            <w:r w:rsidRPr="5156C176" w:rsidR="6DAF7380">
              <w:rPr>
                <w:b/>
                <w:bCs/>
                <w:sz w:val="28"/>
                <w:szCs w:val="28"/>
              </w:rPr>
              <w:t>Advisory Group</w:t>
            </w:r>
            <w:r w:rsidRPr="5156C176" w:rsidR="6DAF7380">
              <w:rPr>
                <w:sz w:val="28"/>
                <w:szCs w:val="28"/>
              </w:rPr>
              <w:t>.</w:t>
            </w:r>
          </w:p>
          <w:p w:rsidR="007F2F0E" w:rsidP="00C47DE3" w:rsidRDefault="007F2F0E" w14:paraId="214B4DDB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7F2F0E" w:rsidP="00C47DE3" w:rsidRDefault="007F2F0E" w14:paraId="47CCE0A5" w14:textId="17D6B5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</w:t>
            </w:r>
            <w:r w:rsidR="00ED5855">
              <w:rPr>
                <w:sz w:val="28"/>
                <w:szCs w:val="28"/>
              </w:rPr>
              <w:t xml:space="preserve">was </w:t>
            </w:r>
            <w:r>
              <w:rPr>
                <w:sz w:val="28"/>
                <w:szCs w:val="28"/>
              </w:rPr>
              <w:t xml:space="preserve">called </w:t>
            </w:r>
            <w:r w:rsidR="00ED5855">
              <w:rPr>
                <w:sz w:val="28"/>
                <w:szCs w:val="28"/>
              </w:rPr>
              <w:t xml:space="preserve">the </w:t>
            </w:r>
            <w:r w:rsidRPr="007F2F0E">
              <w:rPr>
                <w:b/>
                <w:bCs/>
                <w:sz w:val="28"/>
                <w:szCs w:val="28"/>
              </w:rPr>
              <w:t>Thriving Kids Advisory Group</w:t>
            </w:r>
            <w:r>
              <w:rPr>
                <w:sz w:val="28"/>
                <w:szCs w:val="28"/>
              </w:rPr>
              <w:t>.</w:t>
            </w:r>
          </w:p>
        </w:tc>
      </w:tr>
      <w:tr w:rsidRPr="008E647D" w:rsidR="0064030B" w:rsidTr="1F4D2104" w14:paraId="0A0E3805" w14:textId="77777777">
        <w:trPr>
          <w:cantSplit/>
          <w:trHeight w:val="4536"/>
        </w:trPr>
        <w:tc>
          <w:tcPr>
            <w:tcW w:w="3158" w:type="dxa"/>
          </w:tcPr>
          <w:p w:rsidRPr="008E647D" w:rsidR="0064030B" w:rsidP="00C47DE3" w:rsidRDefault="15B79676" w14:paraId="4C831577" w14:textId="56A89442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2CF15B" wp14:editId="6B362A37">
                  <wp:extent cx="1868170" cy="1868170"/>
                  <wp:effectExtent l="0" t="0" r="0" b="0"/>
                  <wp:docPr id="187336477" name="Picture 13" descr="A group of people wearing bad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36477" name="Picture 13" descr="A group of people wearing bad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8A2C04" w:rsidP="00C47DE3" w:rsidRDefault="008A2C04" w14:paraId="64FBB4F3" w14:textId="77777777">
            <w:pPr>
              <w:pStyle w:val="EasyRead16"/>
              <w:rPr>
                <w:sz w:val="28"/>
                <w:szCs w:val="28"/>
              </w:rPr>
            </w:pPr>
          </w:p>
          <w:p w:rsidR="008A2C04" w:rsidP="00C47DE3" w:rsidRDefault="008A2C04" w14:paraId="3793018D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64030B" w:rsidP="00C47DE3" w:rsidRDefault="4A34A7BE" w14:paraId="5BDB6067" w14:textId="2759B575">
            <w:pPr>
              <w:pStyle w:val="EasyRead16"/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>Ministers are leaders in an area of the government.</w:t>
            </w:r>
          </w:p>
        </w:tc>
      </w:tr>
      <w:tr w:rsidRPr="008E647D" w:rsidR="0064030B" w:rsidTr="1F4D2104" w14:paraId="66FC8E1E" w14:textId="77777777">
        <w:trPr>
          <w:cantSplit/>
          <w:trHeight w:val="2835"/>
        </w:trPr>
        <w:tc>
          <w:tcPr>
            <w:tcW w:w="3158" w:type="dxa"/>
          </w:tcPr>
          <w:p w:rsidRPr="008E647D" w:rsidR="0064030B" w:rsidP="00C47DE3" w:rsidRDefault="26509DFC" w14:paraId="1B834746" w14:textId="4DE35BDB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9B72E5" wp14:editId="42F62E7A">
                  <wp:extent cx="1868170" cy="1868170"/>
                  <wp:effectExtent l="0" t="0" r="0" b="0"/>
                  <wp:docPr id="1608247647" name="Picture 17" descr="2 people sitting at a de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8247647" name="Picture 17" descr="2 people sitting at a des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64030B" w:rsidP="00C47DE3" w:rsidRDefault="0064030B" w14:paraId="0D8DA794" w14:textId="77777777">
            <w:pPr>
              <w:pStyle w:val="EasyRead16"/>
              <w:rPr>
                <w:sz w:val="28"/>
                <w:szCs w:val="28"/>
              </w:rPr>
            </w:pPr>
          </w:p>
          <w:p w:rsidR="007F2F0E" w:rsidP="00C47DE3" w:rsidRDefault="00ED5855" w14:paraId="1FD21A94" w14:textId="7EE6E4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  <w:r w:rsidRPr="7F0A37D6" w:rsidR="1B1220AB">
              <w:rPr>
                <w:sz w:val="28"/>
                <w:szCs w:val="28"/>
              </w:rPr>
              <w:t>Thriving Kids Advisory Group ha</w:t>
            </w:r>
            <w:r>
              <w:rPr>
                <w:sz w:val="28"/>
                <w:szCs w:val="28"/>
              </w:rPr>
              <w:t>d</w:t>
            </w:r>
            <w:r w:rsidRPr="7F0A37D6" w:rsidR="1B1220AB">
              <w:rPr>
                <w:sz w:val="28"/>
                <w:szCs w:val="28"/>
              </w:rPr>
              <w:t xml:space="preserve"> </w:t>
            </w:r>
            <w:r w:rsidRPr="00C31DF5" w:rsidR="1B1220AB">
              <w:rPr>
                <w:b/>
                <w:bCs/>
                <w:sz w:val="28"/>
                <w:szCs w:val="28"/>
              </w:rPr>
              <w:t>Co Chairs</w:t>
            </w:r>
            <w:r w:rsidRPr="7F0A37D6" w:rsidR="1B1220AB">
              <w:rPr>
                <w:sz w:val="28"/>
                <w:szCs w:val="28"/>
              </w:rPr>
              <w:t>.</w:t>
            </w:r>
          </w:p>
          <w:p w:rsidR="007F2F0E" w:rsidP="00C47DE3" w:rsidRDefault="007F2F0E" w14:paraId="25B1A7C8" w14:textId="77777777">
            <w:pPr>
              <w:pStyle w:val="EasyRead16"/>
              <w:rPr>
                <w:sz w:val="28"/>
                <w:szCs w:val="28"/>
              </w:rPr>
            </w:pPr>
          </w:p>
          <w:p w:rsidRPr="008E647D" w:rsidR="007F2F0E" w:rsidP="00C47DE3" w:rsidRDefault="476F5895" w14:paraId="16521BAE" w14:textId="6EBB420E">
            <w:pPr>
              <w:pStyle w:val="EasyRead16"/>
              <w:rPr>
                <w:sz w:val="28"/>
                <w:szCs w:val="28"/>
              </w:rPr>
            </w:pPr>
            <w:r w:rsidRPr="1F4D2104">
              <w:rPr>
                <w:sz w:val="28"/>
                <w:szCs w:val="28"/>
              </w:rPr>
              <w:t xml:space="preserve">The </w:t>
            </w:r>
            <w:bookmarkStart w:name="_Int_Oc73LRbv" w:id="6"/>
            <w:proofErr w:type="spellStart"/>
            <w:r w:rsidRPr="1F4D2104">
              <w:rPr>
                <w:sz w:val="28"/>
                <w:szCs w:val="28"/>
              </w:rPr>
              <w:t>Co Chairs</w:t>
            </w:r>
            <w:bookmarkEnd w:id="6"/>
            <w:proofErr w:type="spellEnd"/>
            <w:r w:rsidRPr="1F4D2104">
              <w:rPr>
                <w:sz w:val="28"/>
                <w:szCs w:val="28"/>
              </w:rPr>
              <w:t xml:space="preserve"> are the leaders of the group.</w:t>
            </w:r>
          </w:p>
        </w:tc>
      </w:tr>
      <w:tr w:rsidRPr="008E647D" w:rsidR="00251EE9" w:rsidTr="1F4D2104" w14:paraId="1C9DD9DA" w14:textId="77777777">
        <w:trPr>
          <w:cantSplit/>
          <w:trHeight w:val="3402"/>
        </w:trPr>
        <w:tc>
          <w:tcPr>
            <w:tcW w:w="3158" w:type="dxa"/>
          </w:tcPr>
          <w:p w:rsidRPr="008E647D" w:rsidR="00251EE9" w:rsidP="00C47DE3" w:rsidRDefault="00072FB1" w14:paraId="65C0B47D" w14:textId="281A12F4">
            <w:pPr>
              <w:pStyle w:val="EasyRead16"/>
              <w:rPr>
                <w:sz w:val="28"/>
                <w:szCs w:val="28"/>
              </w:rPr>
            </w:pPr>
            <w:r w:rsidRPr="00072FB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73091FF" wp14:editId="6CBB7D6E">
                  <wp:extent cx="1868170" cy="1697355"/>
                  <wp:effectExtent l="0" t="0" r="0" b="0"/>
                  <wp:docPr id="249779069" name="Picture 2" descr="a man wearing a white shirt under a suit with a red t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779069" name="Picture 2" descr="a man wearing a white shirt under a suit with a red t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69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251EE9" w:rsidP="00C47DE3" w:rsidRDefault="00251EE9" w14:paraId="1A198615" w14:textId="77777777">
            <w:pPr>
              <w:pStyle w:val="EasyRead16"/>
              <w:rPr>
                <w:sz w:val="28"/>
                <w:szCs w:val="28"/>
              </w:rPr>
            </w:pPr>
          </w:p>
          <w:p w:rsidR="00251EE9" w:rsidP="00C47DE3" w:rsidRDefault="6AF63159" w14:paraId="3382F2D7" w14:textId="51370D65">
            <w:pPr>
              <w:pStyle w:val="EasyRead16"/>
              <w:rPr>
                <w:sz w:val="28"/>
                <w:szCs w:val="28"/>
              </w:rPr>
            </w:pPr>
            <w:r w:rsidRPr="1F4D2104">
              <w:rPr>
                <w:sz w:val="28"/>
                <w:szCs w:val="28"/>
              </w:rPr>
              <w:t xml:space="preserve">The </w:t>
            </w:r>
            <w:bookmarkStart w:name="_Int_2AL5Ci8X" w:id="7"/>
            <w:proofErr w:type="spellStart"/>
            <w:r w:rsidRPr="1F4D2104" w:rsidR="5E90F7FE">
              <w:rPr>
                <w:sz w:val="28"/>
                <w:szCs w:val="28"/>
              </w:rPr>
              <w:t>Co Chairs</w:t>
            </w:r>
            <w:bookmarkEnd w:id="7"/>
            <w:proofErr w:type="spellEnd"/>
            <w:r w:rsidRPr="1F4D2104" w:rsidR="5E90F7FE">
              <w:rPr>
                <w:sz w:val="28"/>
                <w:szCs w:val="28"/>
              </w:rPr>
              <w:t xml:space="preserve"> </w:t>
            </w:r>
            <w:r w:rsidRPr="1F4D2104" w:rsidR="181FB0CD">
              <w:rPr>
                <w:sz w:val="28"/>
                <w:szCs w:val="28"/>
              </w:rPr>
              <w:t>were</w:t>
            </w:r>
          </w:p>
          <w:p w:rsidR="006B028E" w:rsidP="00C47DE3" w:rsidRDefault="006B028E" w14:paraId="58313D58" w14:textId="77777777">
            <w:pPr>
              <w:pStyle w:val="EasyRead16"/>
              <w:rPr>
                <w:sz w:val="28"/>
                <w:szCs w:val="28"/>
              </w:rPr>
            </w:pPr>
          </w:p>
          <w:p w:rsidR="006B028E" w:rsidP="00631A9D" w:rsidRDefault="7BF8D6E3" w14:paraId="2CD904E7" w14:textId="0BCC71DE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51165456">
              <w:rPr>
                <w:sz w:val="28"/>
                <w:szCs w:val="28"/>
              </w:rPr>
              <w:t>Minister Mark Butler</w:t>
            </w:r>
          </w:p>
        </w:tc>
      </w:tr>
      <w:tr w:rsidRPr="008E647D" w:rsidR="006B028E" w:rsidTr="1F4D2104" w14:paraId="41D2F4A0" w14:textId="77777777">
        <w:trPr>
          <w:cantSplit/>
          <w:trHeight w:val="3402"/>
        </w:trPr>
        <w:tc>
          <w:tcPr>
            <w:tcW w:w="3158" w:type="dxa"/>
          </w:tcPr>
          <w:p w:rsidRPr="008E647D" w:rsidR="006B028E" w:rsidP="00C47DE3" w:rsidRDefault="6DB76F39" w14:paraId="6B2A2E50" w14:textId="4F80718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162A41F" wp14:editId="6F6FCB06">
                  <wp:extent cx="1868170" cy="1710690"/>
                  <wp:effectExtent l="0" t="0" r="0" b="3810"/>
                  <wp:docPr id="1828298138" name="Picture 15" descr="a man wearing a blue shirt under a suit 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8298138" name="Picture 15" descr="a man wearing a blue shirt under a suit 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710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6B028E" w:rsidP="00C47DE3" w:rsidRDefault="006B028E" w14:paraId="69959A49" w14:textId="77777777">
            <w:pPr>
              <w:pStyle w:val="EasyRead16"/>
              <w:rPr>
                <w:sz w:val="28"/>
                <w:szCs w:val="28"/>
              </w:rPr>
            </w:pPr>
          </w:p>
          <w:p w:rsidR="006B028E" w:rsidP="00C47DE3" w:rsidRDefault="006B028E" w14:paraId="3D721E19" w14:textId="77777777">
            <w:pPr>
              <w:pStyle w:val="EasyRead16"/>
              <w:rPr>
                <w:sz w:val="28"/>
                <w:szCs w:val="28"/>
              </w:rPr>
            </w:pPr>
          </w:p>
          <w:p w:rsidR="006B028E" w:rsidP="00631A9D" w:rsidRDefault="006B028E" w14:paraId="4C3FACBF" w14:textId="12B53EC5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Professor Frank Oberklaid.</w:t>
            </w:r>
          </w:p>
        </w:tc>
      </w:tr>
      <w:tr w:rsidRPr="008E647D" w:rsidR="00BC6FDC" w:rsidTr="1F4D2104" w14:paraId="32B979BE" w14:textId="77777777">
        <w:trPr>
          <w:cantSplit/>
          <w:trHeight w:val="3402"/>
        </w:trPr>
        <w:tc>
          <w:tcPr>
            <w:tcW w:w="3158" w:type="dxa"/>
          </w:tcPr>
          <w:p w:rsidRPr="008E647D" w:rsidR="00BC6FDC" w:rsidP="00C47DE3" w:rsidRDefault="00E27F3A" w14:paraId="3026513C" w14:textId="08BB9B32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216662DE" wp14:editId="6FEB9A97">
                  <wp:extent cx="1866900" cy="1866900"/>
                  <wp:effectExtent l="0" t="0" r="0" b="0"/>
                  <wp:docPr id="1600665432" name="drawing" descr="group of people sitting around a table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516249" name="Picture 606516249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BC6FDC" w:rsidP="00C47DE3" w:rsidRDefault="00BC6FDC" w14:paraId="216EFC32" w14:textId="77777777">
            <w:pPr>
              <w:pStyle w:val="EasyRead16"/>
              <w:rPr>
                <w:sz w:val="28"/>
                <w:szCs w:val="28"/>
              </w:rPr>
            </w:pPr>
          </w:p>
          <w:p w:rsidR="00BC6FDC" w:rsidP="00C47DE3" w:rsidRDefault="00BC6FDC" w14:paraId="26C3C2F5" w14:textId="77777777">
            <w:pPr>
              <w:pStyle w:val="EasyRead16"/>
              <w:rPr>
                <w:sz w:val="28"/>
                <w:szCs w:val="28"/>
              </w:rPr>
            </w:pPr>
          </w:p>
          <w:p w:rsidR="004403CC" w:rsidP="00C47DE3" w:rsidRDefault="30CB35BE" w14:paraId="0F878704" w14:textId="7ECAF097">
            <w:pPr>
              <w:pStyle w:val="EasyRead16"/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 xml:space="preserve">There </w:t>
            </w:r>
            <w:r w:rsidRPr="5156C176" w:rsidR="2187F72C">
              <w:rPr>
                <w:sz w:val="28"/>
                <w:szCs w:val="28"/>
              </w:rPr>
              <w:t>were</w:t>
            </w:r>
            <w:r w:rsidRPr="5156C176">
              <w:rPr>
                <w:sz w:val="28"/>
                <w:szCs w:val="28"/>
              </w:rPr>
              <w:t xml:space="preserve"> lots of people on the Advisory Group</w:t>
            </w:r>
            <w:r w:rsidRPr="5156C176" w:rsidR="3095A8CC">
              <w:rPr>
                <w:sz w:val="28"/>
                <w:szCs w:val="28"/>
              </w:rPr>
              <w:t>.</w:t>
            </w:r>
          </w:p>
          <w:p w:rsidR="004403CC" w:rsidP="00C47DE3" w:rsidRDefault="004403CC" w14:paraId="6318E358" w14:textId="77777777">
            <w:pPr>
              <w:pStyle w:val="EasyRead16"/>
              <w:rPr>
                <w:sz w:val="28"/>
                <w:szCs w:val="28"/>
              </w:rPr>
            </w:pPr>
          </w:p>
          <w:p w:rsidR="00BC6FDC" w:rsidP="00C47DE3" w:rsidRDefault="004403CC" w14:paraId="490728EA" w14:textId="4A7CD2F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</w:t>
            </w:r>
            <w:r w:rsidR="00BC6FDC">
              <w:rPr>
                <w:sz w:val="28"/>
                <w:szCs w:val="28"/>
              </w:rPr>
              <w:t xml:space="preserve">ike </w:t>
            </w:r>
            <w:r w:rsidR="00D10E3A">
              <w:rPr>
                <w:sz w:val="28"/>
                <w:szCs w:val="28"/>
              </w:rPr>
              <w:t>people who kn</w:t>
            </w:r>
            <w:r w:rsidR="00ED5855">
              <w:rPr>
                <w:sz w:val="28"/>
                <w:szCs w:val="28"/>
              </w:rPr>
              <w:t>e</w:t>
            </w:r>
            <w:r w:rsidR="00D10E3A">
              <w:rPr>
                <w:sz w:val="28"/>
                <w:szCs w:val="28"/>
              </w:rPr>
              <w:t>w a lot about</w:t>
            </w:r>
          </w:p>
        </w:tc>
      </w:tr>
      <w:tr w:rsidRPr="008E647D" w:rsidR="00BC6FDC" w:rsidTr="1F4D2104" w14:paraId="1EB5FC5C" w14:textId="77777777">
        <w:trPr>
          <w:cantSplit/>
          <w:trHeight w:val="2835"/>
        </w:trPr>
        <w:tc>
          <w:tcPr>
            <w:tcW w:w="3158" w:type="dxa"/>
          </w:tcPr>
          <w:p w:rsidRPr="008E647D" w:rsidR="00BC6FDC" w:rsidP="00C47DE3" w:rsidRDefault="4DDDFF25" w14:paraId="2A5EA6BF" w14:textId="5334B9D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E3437A" wp14:editId="13A4544A">
                  <wp:extent cx="1868170" cy="1868170"/>
                  <wp:effectExtent l="0" t="0" r="0" b="0"/>
                  <wp:docPr id="1750448770" name="Picture 70" descr="A person thinking of different child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448770" name="Picture 70" descr="A person thinking of different child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BC6FDC" w:rsidP="00C47DE3" w:rsidRDefault="00BC6FDC" w14:paraId="3DD30ECD" w14:textId="77777777">
            <w:pPr>
              <w:pStyle w:val="EasyRead16"/>
              <w:rPr>
                <w:sz w:val="28"/>
                <w:szCs w:val="28"/>
              </w:rPr>
            </w:pPr>
          </w:p>
          <w:p w:rsidR="00BC6FDC" w:rsidP="00C47DE3" w:rsidRDefault="00BC6FDC" w14:paraId="3F45FB01" w14:textId="77777777">
            <w:pPr>
              <w:pStyle w:val="EasyRead16"/>
              <w:rPr>
                <w:sz w:val="28"/>
                <w:szCs w:val="28"/>
              </w:rPr>
            </w:pPr>
          </w:p>
          <w:p w:rsidR="00BC6FDC" w:rsidP="00631A9D" w:rsidRDefault="00D10E3A" w14:paraId="0C2FBEC3" w14:textId="12B78F6F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</w:t>
            </w:r>
            <w:r w:rsidR="004403CC">
              <w:rPr>
                <w:sz w:val="28"/>
                <w:szCs w:val="28"/>
              </w:rPr>
              <w:t>hildren</w:t>
            </w:r>
          </w:p>
        </w:tc>
      </w:tr>
      <w:tr w:rsidRPr="008E647D" w:rsidR="00BC6FDC" w:rsidTr="1F4D2104" w14:paraId="53954F5D" w14:textId="77777777">
        <w:trPr>
          <w:cantSplit/>
          <w:trHeight w:val="4536"/>
        </w:trPr>
        <w:tc>
          <w:tcPr>
            <w:tcW w:w="3158" w:type="dxa"/>
          </w:tcPr>
          <w:p w:rsidRPr="008E647D" w:rsidR="00BC6FDC" w:rsidP="00C47DE3" w:rsidRDefault="4264280D" w14:paraId="06A5FB15" w14:textId="279B3533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58C5D691" wp14:editId="6735B768">
                  <wp:extent cx="1857375" cy="1857375"/>
                  <wp:effectExtent l="0" t="0" r="0" b="0"/>
                  <wp:docPr id="1141416531" name="drawing" descr="A person thinking about a child being measur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1416531" name="Picture 1141416531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BC6FDC" w:rsidP="00C47DE3" w:rsidRDefault="00BC6FDC" w14:paraId="3BCFE6DD" w14:textId="77777777">
            <w:pPr>
              <w:pStyle w:val="EasyRead16"/>
              <w:rPr>
                <w:sz w:val="28"/>
                <w:szCs w:val="28"/>
              </w:rPr>
            </w:pPr>
          </w:p>
          <w:p w:rsidR="004403CC" w:rsidP="00C47DE3" w:rsidRDefault="004403CC" w14:paraId="5C1C9A18" w14:textId="77777777">
            <w:pPr>
              <w:pStyle w:val="EasyRead16"/>
              <w:rPr>
                <w:sz w:val="28"/>
                <w:szCs w:val="28"/>
              </w:rPr>
            </w:pPr>
          </w:p>
          <w:p w:rsidR="004403CC" w:rsidP="00631A9D" w:rsidRDefault="76D65566" w14:paraId="289E14EB" w14:textId="1C9A0F87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>The way children grow</w:t>
            </w:r>
          </w:p>
        </w:tc>
      </w:tr>
      <w:tr w:rsidRPr="008E647D" w:rsidR="00BC6FDC" w:rsidTr="1F4D2104" w14:paraId="5234DA2F" w14:textId="77777777">
        <w:trPr>
          <w:cantSplit/>
          <w:trHeight w:val="4536"/>
        </w:trPr>
        <w:tc>
          <w:tcPr>
            <w:tcW w:w="3158" w:type="dxa"/>
          </w:tcPr>
          <w:p w:rsidRPr="00C51B07" w:rsidR="00BC6FDC" w:rsidP="00C47DE3" w:rsidRDefault="6DBD175A" w14:paraId="511537A1" w14:textId="6B62483A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C2F754C" wp14:editId="403DDB85">
                  <wp:extent cx="1868170" cy="1868170"/>
                  <wp:effectExtent l="0" t="0" r="0" b="0"/>
                  <wp:docPr id="958543816" name="Picture 78" descr="a person thinking about dis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543816" name="Picture 78" descr="a person thinking about dis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BC6FDC" w:rsidP="00C47DE3" w:rsidRDefault="00BC6FDC" w14:paraId="3F9E9885" w14:textId="77777777">
            <w:pPr>
              <w:pStyle w:val="EasyRead16"/>
              <w:rPr>
                <w:sz w:val="28"/>
                <w:szCs w:val="28"/>
              </w:rPr>
            </w:pPr>
          </w:p>
          <w:p w:rsidR="00D10E3A" w:rsidP="00C47DE3" w:rsidRDefault="00D10E3A" w14:paraId="43A86461" w14:textId="77777777">
            <w:pPr>
              <w:pStyle w:val="EasyRead16"/>
              <w:rPr>
                <w:sz w:val="28"/>
                <w:szCs w:val="28"/>
              </w:rPr>
            </w:pPr>
          </w:p>
          <w:p w:rsidR="00D10E3A" w:rsidP="00631A9D" w:rsidRDefault="00D10E3A" w14:paraId="3603FE05" w14:textId="16FD390C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Disability</w:t>
            </w:r>
          </w:p>
        </w:tc>
      </w:tr>
      <w:tr w:rsidRPr="008E647D" w:rsidR="00BC6FDC" w:rsidTr="1F4D2104" w14:paraId="764207C0" w14:textId="77777777">
        <w:trPr>
          <w:cantSplit/>
          <w:trHeight w:val="2835"/>
        </w:trPr>
        <w:tc>
          <w:tcPr>
            <w:tcW w:w="3158" w:type="dxa"/>
          </w:tcPr>
          <w:p w:rsidRPr="008E647D" w:rsidR="00BC6FDC" w:rsidP="00C47DE3" w:rsidRDefault="52362838" w14:paraId="10B5CA47" w14:textId="25F02DD2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1B906CE7" wp14:editId="6795BD0F">
                  <wp:extent cx="1857375" cy="1857375"/>
                  <wp:effectExtent l="0" t="0" r="0" b="0"/>
                  <wp:docPr id="140321979" name="drawing" descr="A person sitting at a desk writing in a note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321979" name="Picture 140321979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D10E3A" w:rsidP="00C47DE3" w:rsidRDefault="00D10E3A" w14:paraId="18BF176F" w14:textId="77777777">
            <w:pPr>
              <w:pStyle w:val="EasyRead16"/>
              <w:rPr>
                <w:sz w:val="28"/>
                <w:szCs w:val="28"/>
              </w:rPr>
            </w:pPr>
          </w:p>
          <w:p w:rsidRPr="00290286" w:rsidR="00D10E3A" w:rsidP="00631A9D" w:rsidRDefault="51AF8D24" w14:paraId="42240311" w14:textId="77777777">
            <w:pPr>
              <w:pStyle w:val="EasyRead16"/>
              <w:numPr>
                <w:ilvl w:val="0"/>
                <w:numId w:val="21"/>
              </w:numPr>
              <w:rPr>
                <w:b/>
                <w:bCs/>
                <w:sz w:val="28"/>
                <w:szCs w:val="28"/>
              </w:rPr>
            </w:pPr>
            <w:r w:rsidRPr="5156C176">
              <w:rPr>
                <w:b/>
                <w:bCs/>
                <w:sz w:val="28"/>
                <w:szCs w:val="28"/>
              </w:rPr>
              <w:t>Research</w:t>
            </w:r>
          </w:p>
          <w:p w:rsidR="00D10E3A" w:rsidP="00D10E3A" w:rsidRDefault="00D10E3A" w14:paraId="7C381DC0" w14:textId="77777777">
            <w:pPr>
              <w:pStyle w:val="EasyRead16"/>
              <w:rPr>
                <w:sz w:val="28"/>
                <w:szCs w:val="28"/>
              </w:rPr>
            </w:pPr>
          </w:p>
          <w:p w:rsidR="00290286" w:rsidP="00290286" w:rsidRDefault="00290286" w14:paraId="29ED393C" w14:textId="77777777">
            <w:pPr>
              <w:pStyle w:val="EasyRead16"/>
              <w:rPr>
                <w:sz w:val="28"/>
                <w:szCs w:val="28"/>
                <w:lang w:val="en-GB"/>
              </w:rPr>
            </w:pPr>
            <w:r w:rsidRPr="005B59AF">
              <w:rPr>
                <w:sz w:val="28"/>
                <w:szCs w:val="28"/>
                <w:lang w:val="en-GB"/>
              </w:rPr>
              <w:t xml:space="preserve">Research means </w:t>
            </w:r>
          </w:p>
          <w:p w:rsidRPr="005B59AF" w:rsidR="00290286" w:rsidP="00290286" w:rsidRDefault="00290286" w14:paraId="0CB96A06" w14:textId="77777777">
            <w:pPr>
              <w:pStyle w:val="EasyRead16"/>
              <w:rPr>
                <w:sz w:val="28"/>
                <w:szCs w:val="28"/>
                <w:lang w:val="en-GB"/>
              </w:rPr>
            </w:pPr>
          </w:p>
          <w:p w:rsidRPr="005B59AF" w:rsidR="00290286" w:rsidP="00C31DF5" w:rsidRDefault="00290286" w14:paraId="402516A3" w14:textId="77777777">
            <w:pPr>
              <w:pStyle w:val="EasyRead16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67BC9737">
              <w:rPr>
                <w:sz w:val="28"/>
                <w:szCs w:val="28"/>
                <w:lang w:val="en-GB"/>
              </w:rPr>
              <w:t>Finding out what people think about things</w:t>
            </w:r>
          </w:p>
          <w:p w:rsidR="00D10E3A" w:rsidP="00C31DF5" w:rsidRDefault="00290286" w14:paraId="291DC602" w14:textId="69E2365E">
            <w:pPr>
              <w:pStyle w:val="EasyRead16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67BC9737">
              <w:rPr>
                <w:sz w:val="28"/>
                <w:szCs w:val="28"/>
                <w:lang w:val="en-GB"/>
              </w:rPr>
              <w:t xml:space="preserve">Using the information to </w:t>
            </w:r>
            <w:r w:rsidRPr="67BC9737">
              <w:rPr>
                <w:b/>
                <w:bCs/>
                <w:sz w:val="28"/>
                <w:szCs w:val="28"/>
                <w:lang w:val="en-GB"/>
              </w:rPr>
              <w:t>help others</w:t>
            </w:r>
            <w:r w:rsidRPr="67BC9737">
              <w:rPr>
                <w:sz w:val="28"/>
                <w:szCs w:val="28"/>
                <w:lang w:val="en-GB"/>
              </w:rPr>
              <w:t>.</w:t>
            </w:r>
          </w:p>
        </w:tc>
      </w:tr>
      <w:tr w:rsidRPr="008E647D" w:rsidR="00BC6FDC" w:rsidTr="1F4D2104" w14:paraId="1355CB76" w14:textId="77777777">
        <w:trPr>
          <w:cantSplit/>
          <w:trHeight w:val="5103"/>
        </w:trPr>
        <w:tc>
          <w:tcPr>
            <w:tcW w:w="3158" w:type="dxa"/>
          </w:tcPr>
          <w:p w:rsidRPr="008E647D" w:rsidR="00BC6FDC" w:rsidP="00C47DE3" w:rsidRDefault="01BF521C" w14:paraId="53BF3A5A" w14:textId="140F82F9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B7A193" wp14:editId="7DDBE649">
                  <wp:extent cx="1868170" cy="1868170"/>
                  <wp:effectExtent l="0" t="0" r="0" b="0"/>
                  <wp:docPr id="480030995" name="Picture 60" descr="A group of children playing with toy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030995" name="Picture 60" descr="A group of children playing with toy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BC6FDC" w:rsidP="00C47DE3" w:rsidRDefault="00BC6FDC" w14:paraId="78F52FAD" w14:textId="77777777">
            <w:pPr>
              <w:pStyle w:val="EasyRead16"/>
              <w:rPr>
                <w:sz w:val="28"/>
                <w:szCs w:val="28"/>
              </w:rPr>
            </w:pPr>
          </w:p>
          <w:p w:rsidR="00290286" w:rsidP="00C47DE3" w:rsidRDefault="00290286" w14:paraId="4CF4A020" w14:textId="77777777">
            <w:pPr>
              <w:pStyle w:val="EasyRead16"/>
              <w:rPr>
                <w:sz w:val="28"/>
                <w:szCs w:val="28"/>
              </w:rPr>
            </w:pPr>
          </w:p>
          <w:p w:rsidRPr="006D1181" w:rsidR="00290286" w:rsidP="00631A9D" w:rsidRDefault="00290286" w14:paraId="14AA1319" w14:textId="77777777">
            <w:pPr>
              <w:pStyle w:val="EasyRead16"/>
              <w:numPr>
                <w:ilvl w:val="0"/>
                <w:numId w:val="22"/>
              </w:numPr>
              <w:rPr>
                <w:b/>
                <w:bCs/>
                <w:sz w:val="28"/>
                <w:szCs w:val="28"/>
              </w:rPr>
            </w:pPr>
            <w:r w:rsidRPr="006D1181">
              <w:rPr>
                <w:b/>
                <w:bCs/>
                <w:sz w:val="28"/>
                <w:szCs w:val="28"/>
              </w:rPr>
              <w:t>Early childhood education</w:t>
            </w:r>
          </w:p>
          <w:p w:rsidR="00290286" w:rsidP="00290286" w:rsidRDefault="00290286" w14:paraId="5A4695B6" w14:textId="77777777">
            <w:pPr>
              <w:pStyle w:val="EasyRead16"/>
              <w:rPr>
                <w:sz w:val="28"/>
                <w:szCs w:val="28"/>
              </w:rPr>
            </w:pPr>
          </w:p>
          <w:p w:rsidR="00290286" w:rsidP="00290286" w:rsidRDefault="00290286" w14:paraId="6A2E7545" w14:textId="36727B6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</w:t>
            </w:r>
            <w:r w:rsidR="006D1181">
              <w:rPr>
                <w:sz w:val="28"/>
                <w:szCs w:val="28"/>
              </w:rPr>
              <w:t>means learning for children before they go to school.</w:t>
            </w:r>
          </w:p>
        </w:tc>
      </w:tr>
      <w:tr w:rsidRPr="008E647D" w:rsidR="00290286" w:rsidTr="1F4D2104" w14:paraId="448ABE32" w14:textId="77777777">
        <w:trPr>
          <w:cantSplit/>
          <w:trHeight w:val="5103"/>
        </w:trPr>
        <w:tc>
          <w:tcPr>
            <w:tcW w:w="3158" w:type="dxa"/>
          </w:tcPr>
          <w:p w:rsidRPr="008E647D" w:rsidR="00290286" w:rsidP="00C47DE3" w:rsidRDefault="5A88240E" w14:paraId="6159E49C" w14:textId="42B935D5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A39E9F6" wp14:editId="3BAF69A6">
                  <wp:extent cx="1868170" cy="1868170"/>
                  <wp:effectExtent l="0" t="0" r="0" b="0"/>
                  <wp:docPr id="1539917015" name="Picture 61" descr="A group of children walking in front of a school bui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917015" name="Picture 61" descr="A group of children walking in front of a school buil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290286" w:rsidP="00C47DE3" w:rsidRDefault="00290286" w14:paraId="4C840F82" w14:textId="77777777">
            <w:pPr>
              <w:pStyle w:val="EasyRead16"/>
              <w:rPr>
                <w:sz w:val="28"/>
                <w:szCs w:val="28"/>
              </w:rPr>
            </w:pPr>
          </w:p>
          <w:p w:rsidR="006D1181" w:rsidP="00C47DE3" w:rsidRDefault="006D1181" w14:paraId="04A257B3" w14:textId="77777777">
            <w:pPr>
              <w:pStyle w:val="EasyRead16"/>
              <w:rPr>
                <w:sz w:val="28"/>
                <w:szCs w:val="28"/>
              </w:rPr>
            </w:pPr>
          </w:p>
          <w:p w:rsidR="006D1181" w:rsidP="00631A9D" w:rsidRDefault="006D1181" w14:paraId="50A42776" w14:textId="5D91402B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School</w:t>
            </w:r>
            <w:r w:rsidR="0023530A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</w:t>
            </w:r>
          </w:p>
        </w:tc>
      </w:tr>
      <w:tr w:rsidRPr="008E647D" w:rsidR="00290286" w:rsidTr="1F4D2104" w14:paraId="0F4BCB5D" w14:textId="77777777">
        <w:trPr>
          <w:cantSplit/>
          <w:trHeight w:val="2835"/>
        </w:trPr>
        <w:tc>
          <w:tcPr>
            <w:tcW w:w="3158" w:type="dxa"/>
          </w:tcPr>
          <w:p w:rsidRPr="008E647D" w:rsidR="00290286" w:rsidP="00C47DE3" w:rsidRDefault="5A88240E" w14:paraId="259C0392" w14:textId="1845F83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7FEDF2B" wp14:editId="63393389">
                  <wp:extent cx="1868170" cy="1868170"/>
                  <wp:effectExtent l="0" t="0" r="0" b="0"/>
                  <wp:docPr id="250300475" name="Picture 62" descr="A person and a child w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300475" name="Picture 62" descr="A person and a child w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290286" w:rsidP="00C47DE3" w:rsidRDefault="00290286" w14:paraId="48D1CB82" w14:textId="77777777">
            <w:pPr>
              <w:pStyle w:val="EasyRead16"/>
              <w:rPr>
                <w:sz w:val="28"/>
                <w:szCs w:val="28"/>
              </w:rPr>
            </w:pPr>
          </w:p>
          <w:p w:rsidR="006D1181" w:rsidP="00C47DE3" w:rsidRDefault="006D1181" w14:paraId="48BE4DEE" w14:textId="77777777">
            <w:pPr>
              <w:pStyle w:val="EasyRead16"/>
              <w:rPr>
                <w:sz w:val="28"/>
                <w:szCs w:val="28"/>
              </w:rPr>
            </w:pPr>
          </w:p>
          <w:p w:rsidR="006D1181" w:rsidP="00631A9D" w:rsidRDefault="006D1181" w14:paraId="6D41C5BD" w14:textId="20396F19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Being a parent</w:t>
            </w:r>
          </w:p>
        </w:tc>
      </w:tr>
      <w:tr w:rsidRPr="008E647D" w:rsidR="00290286" w:rsidTr="00A119FF" w14:paraId="79CD67A6" w14:textId="77777777">
        <w:trPr>
          <w:cantSplit/>
          <w:trHeight w:val="5103"/>
        </w:trPr>
        <w:tc>
          <w:tcPr>
            <w:tcW w:w="3158" w:type="dxa"/>
          </w:tcPr>
          <w:p w:rsidRPr="008E647D" w:rsidR="00290286" w:rsidP="00C47DE3" w:rsidRDefault="5A512B42" w14:paraId="43596660" w14:textId="6FD485F7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4FF05045" wp14:editId="4129D58C">
                  <wp:extent cx="1857375" cy="1857375"/>
                  <wp:effectExtent l="0" t="0" r="0" b="0"/>
                  <wp:docPr id="1115510910" name="drawing" descr="a child sitting with their doctor and a paren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510910" name="Picture 1115510910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290286" w:rsidP="00C47DE3" w:rsidRDefault="00290286" w14:paraId="6754C222" w14:textId="77777777">
            <w:pPr>
              <w:pStyle w:val="EasyRead16"/>
              <w:rPr>
                <w:sz w:val="28"/>
                <w:szCs w:val="28"/>
              </w:rPr>
            </w:pPr>
          </w:p>
          <w:p w:rsidR="006D1181" w:rsidP="00C47DE3" w:rsidRDefault="006D1181" w14:paraId="12CBE61B" w14:textId="77777777">
            <w:pPr>
              <w:pStyle w:val="EasyRead16"/>
              <w:rPr>
                <w:sz w:val="28"/>
                <w:szCs w:val="28"/>
              </w:rPr>
            </w:pPr>
          </w:p>
          <w:p w:rsidR="006D1181" w:rsidP="00631A9D" w:rsidRDefault="006D1181" w14:paraId="57B9465E" w14:textId="626F426F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Healthcare </w:t>
            </w:r>
          </w:p>
        </w:tc>
      </w:tr>
      <w:tr w:rsidRPr="008E647D" w:rsidR="006D1181" w:rsidTr="00A119FF" w14:paraId="6C4701FB" w14:textId="77777777">
        <w:trPr>
          <w:cantSplit/>
          <w:trHeight w:val="5670"/>
        </w:trPr>
        <w:tc>
          <w:tcPr>
            <w:tcW w:w="3158" w:type="dxa"/>
          </w:tcPr>
          <w:p w:rsidRPr="008E647D" w:rsidR="006D1181" w:rsidP="00C47DE3" w:rsidRDefault="3485735B" w14:paraId="3CF34907" w14:textId="1215BCA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F774213" wp14:editId="0ADC8FF2">
                  <wp:extent cx="1868170" cy="1868170"/>
                  <wp:effectExtent l="0" t="0" r="0" b="0"/>
                  <wp:docPr id="1411057214" name="Picture 72" descr="A group of people sitting on a cou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057214" name="Picture 72" descr="A group of people sitting on a cou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6D1181" w:rsidP="00C47DE3" w:rsidRDefault="006D1181" w14:paraId="5113CDEE" w14:textId="77777777">
            <w:pPr>
              <w:pStyle w:val="EasyRead16"/>
              <w:rPr>
                <w:sz w:val="28"/>
                <w:szCs w:val="28"/>
              </w:rPr>
            </w:pPr>
          </w:p>
          <w:p w:rsidRPr="0023530A" w:rsidR="006D1181" w:rsidP="00631A9D" w:rsidRDefault="006D1181" w14:paraId="4FAEDC25" w14:textId="77777777">
            <w:pPr>
              <w:pStyle w:val="EasyRead16"/>
              <w:numPr>
                <w:ilvl w:val="0"/>
                <w:numId w:val="23"/>
              </w:numPr>
              <w:rPr>
                <w:b/>
                <w:bCs/>
                <w:sz w:val="28"/>
                <w:szCs w:val="28"/>
              </w:rPr>
            </w:pPr>
            <w:r w:rsidRPr="0023530A">
              <w:rPr>
                <w:b/>
                <w:bCs/>
                <w:sz w:val="28"/>
                <w:szCs w:val="28"/>
              </w:rPr>
              <w:t>Child and family services</w:t>
            </w:r>
          </w:p>
          <w:p w:rsidR="006D1181" w:rsidP="006D1181" w:rsidRDefault="006D1181" w14:paraId="76AF1D84" w14:textId="77777777">
            <w:pPr>
              <w:pStyle w:val="EasyRead16"/>
              <w:rPr>
                <w:sz w:val="28"/>
                <w:szCs w:val="28"/>
              </w:rPr>
            </w:pPr>
          </w:p>
          <w:p w:rsidR="006D1181" w:rsidP="006D1181" w:rsidRDefault="00F25C9A" w14:paraId="51AD3172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These are services that help families</w:t>
            </w:r>
          </w:p>
          <w:p w:rsidR="00F25C9A" w:rsidP="006D1181" w:rsidRDefault="00F25C9A" w14:paraId="73FD76C2" w14:textId="77777777">
            <w:pPr>
              <w:pStyle w:val="EasyRead16"/>
              <w:rPr>
                <w:sz w:val="28"/>
                <w:szCs w:val="28"/>
              </w:rPr>
            </w:pPr>
          </w:p>
          <w:p w:rsidR="00F25C9A" w:rsidP="00C31DF5" w:rsidRDefault="00F25C9A" w14:paraId="6605B94F" w14:textId="77777777">
            <w:pPr>
              <w:pStyle w:val="EasyRead16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67BC9737">
              <w:rPr>
                <w:sz w:val="28"/>
                <w:szCs w:val="28"/>
              </w:rPr>
              <w:t>Stay safe</w:t>
            </w:r>
          </w:p>
          <w:p w:rsidR="00F25C9A" w:rsidP="00C31DF5" w:rsidRDefault="000C1250" w14:paraId="0DC3340F" w14:textId="77777777">
            <w:pPr>
              <w:pStyle w:val="EasyRead16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67BC9737">
              <w:rPr>
                <w:sz w:val="28"/>
                <w:szCs w:val="28"/>
              </w:rPr>
              <w:t>Be healthy</w:t>
            </w:r>
          </w:p>
          <w:p w:rsidR="000C1250" w:rsidP="00C31DF5" w:rsidRDefault="000C1250" w14:paraId="57D8AC44" w14:textId="221FF3C8">
            <w:pPr>
              <w:pStyle w:val="EasyRead16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67BC9737">
              <w:rPr>
                <w:sz w:val="28"/>
                <w:szCs w:val="28"/>
              </w:rPr>
              <w:t>Grow</w:t>
            </w:r>
          </w:p>
          <w:p w:rsidR="000C1250" w:rsidP="00C31DF5" w:rsidRDefault="000C1250" w14:paraId="5C455E7E" w14:textId="1CD7E29B">
            <w:pPr>
              <w:pStyle w:val="EasyRead16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67BC9737">
              <w:rPr>
                <w:sz w:val="28"/>
                <w:szCs w:val="28"/>
              </w:rPr>
              <w:t>Get the support they need.</w:t>
            </w:r>
          </w:p>
        </w:tc>
      </w:tr>
      <w:tr w:rsidRPr="008E647D" w:rsidR="000C1250" w:rsidTr="1F4D2104" w14:paraId="7ECA3845" w14:textId="77777777">
        <w:trPr>
          <w:cantSplit/>
          <w:trHeight w:val="2835"/>
        </w:trPr>
        <w:tc>
          <w:tcPr>
            <w:tcW w:w="3158" w:type="dxa"/>
          </w:tcPr>
          <w:p w:rsidRPr="008E647D" w:rsidR="000C1250" w:rsidP="00C47DE3" w:rsidRDefault="58A29A03" w14:paraId="46DF0FCF" w14:textId="5C2B2B26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BD3F532" wp14:editId="666EDCCD">
                  <wp:extent cx="1868170" cy="1868170"/>
                  <wp:effectExtent l="0" t="0" r="0" b="0"/>
                  <wp:docPr id="271711621" name="Picture 63" descr="a First Nations family sitting at a picnic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711621" name="Picture 63" descr="a First Nations family sitting at a picnic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0C1250" w:rsidP="00C47DE3" w:rsidRDefault="000C1250" w14:paraId="4D90E20C" w14:textId="77777777">
            <w:pPr>
              <w:pStyle w:val="EasyRead16"/>
              <w:rPr>
                <w:sz w:val="28"/>
                <w:szCs w:val="28"/>
              </w:rPr>
            </w:pPr>
          </w:p>
          <w:p w:rsidR="00596B46" w:rsidP="00C47DE3" w:rsidRDefault="121AD908" w14:paraId="459E90B9" w14:textId="77777777">
            <w:pPr>
              <w:pStyle w:val="EasyRead16"/>
              <w:rPr>
                <w:sz w:val="28"/>
                <w:szCs w:val="28"/>
              </w:rPr>
            </w:pPr>
            <w:r w:rsidRPr="3B3F7707">
              <w:rPr>
                <w:sz w:val="28"/>
                <w:szCs w:val="28"/>
              </w:rPr>
              <w:t>The Thriving Kids Advisory Group also had</w:t>
            </w:r>
          </w:p>
          <w:p w:rsidR="0023530A" w:rsidP="00C47DE3" w:rsidRDefault="0023530A" w14:paraId="29028E4F" w14:textId="77777777">
            <w:pPr>
              <w:pStyle w:val="EasyRead16"/>
              <w:rPr>
                <w:sz w:val="28"/>
                <w:szCs w:val="28"/>
              </w:rPr>
            </w:pPr>
          </w:p>
          <w:p w:rsidR="0023530A" w:rsidP="00631A9D" w:rsidRDefault="096ECA64" w14:paraId="33C6F175" w14:textId="77777777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First Nations people</w:t>
            </w:r>
          </w:p>
          <w:p w:rsidR="00ED5855" w:rsidP="00547C5B" w:rsidRDefault="00ED5855" w14:paraId="766E4140" w14:textId="1E07814A">
            <w:pPr>
              <w:pStyle w:val="EasyRead16"/>
              <w:rPr>
                <w:sz w:val="28"/>
                <w:szCs w:val="28"/>
              </w:rPr>
            </w:pPr>
          </w:p>
        </w:tc>
      </w:tr>
      <w:tr w:rsidRPr="008E647D" w:rsidR="009F16BA" w:rsidTr="00A119FF" w14:paraId="11225DA8" w14:textId="77777777">
        <w:trPr>
          <w:cantSplit/>
          <w:trHeight w:val="3969"/>
        </w:trPr>
        <w:tc>
          <w:tcPr>
            <w:tcW w:w="3158" w:type="dxa"/>
          </w:tcPr>
          <w:p w:rsidRPr="008E647D" w:rsidR="009F16BA" w:rsidP="00C47DE3" w:rsidRDefault="0D087420" w14:paraId="3D49E31F" w14:textId="04CC9A84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918CC33" wp14:editId="11FABEB9">
                  <wp:extent cx="1868170" cy="1868170"/>
                  <wp:effectExtent l="0" t="0" r="0" b="0"/>
                  <wp:docPr id="840226439" name="Picture 66" descr="people from different cultur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226439" name="Picture 66" descr="people from different cultur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9F16BA" w:rsidP="00C47DE3" w:rsidRDefault="009F16BA" w14:paraId="0B53C382" w14:textId="77777777">
            <w:pPr>
              <w:pStyle w:val="EasyRead16"/>
              <w:rPr>
                <w:sz w:val="28"/>
                <w:szCs w:val="28"/>
              </w:rPr>
            </w:pPr>
          </w:p>
          <w:p w:rsidR="009F16BA" w:rsidP="00C47DE3" w:rsidRDefault="009F16BA" w14:paraId="0FDC1F0A" w14:textId="77777777">
            <w:pPr>
              <w:pStyle w:val="EasyRead16"/>
              <w:rPr>
                <w:sz w:val="28"/>
                <w:szCs w:val="28"/>
              </w:rPr>
            </w:pPr>
          </w:p>
          <w:p w:rsidR="009F16BA" w:rsidP="004E008B" w:rsidRDefault="32676B28" w14:paraId="569AF128" w14:textId="6C141D3D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People from different cultures</w:t>
            </w:r>
          </w:p>
        </w:tc>
      </w:tr>
      <w:tr w:rsidRPr="008E647D" w:rsidR="000C1250" w:rsidTr="00A119FF" w14:paraId="25027B9F" w14:textId="77777777">
        <w:trPr>
          <w:cantSplit/>
          <w:trHeight w:val="6804"/>
        </w:trPr>
        <w:tc>
          <w:tcPr>
            <w:tcW w:w="3158" w:type="dxa"/>
          </w:tcPr>
          <w:p w:rsidRPr="008E647D" w:rsidR="000C1250" w:rsidP="00C47DE3" w:rsidRDefault="0A8A35A4" w14:paraId="159779BE" w14:textId="62F50494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8593E18" wp14:editId="7B69519B">
                  <wp:extent cx="1868170" cy="1868170"/>
                  <wp:effectExtent l="0" t="0" r="0" b="0"/>
                  <wp:docPr id="1745302694" name="Picture 76" descr="A group of people looking at a tab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302694" name="Picture 76" descr="A group of people looking at a tabl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23530A" w:rsidP="00C47DE3" w:rsidRDefault="0023530A" w14:paraId="172AC618" w14:textId="1906EA5F">
            <w:pPr>
              <w:pStyle w:val="EasyRead16"/>
              <w:rPr>
                <w:sz w:val="28"/>
                <w:szCs w:val="28"/>
              </w:rPr>
            </w:pPr>
          </w:p>
          <w:p w:rsidR="004E008B" w:rsidP="00631A9D" w:rsidRDefault="4C294202" w14:paraId="46CDBB96" w14:textId="26F2EF9C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 xml:space="preserve">People </w:t>
            </w:r>
            <w:r w:rsidRPr="2D6B0A6E" w:rsidR="0176446D">
              <w:rPr>
                <w:sz w:val="28"/>
                <w:szCs w:val="28"/>
              </w:rPr>
              <w:t xml:space="preserve">with </w:t>
            </w:r>
            <w:r w:rsidRPr="2D6B0A6E" w:rsidR="70214FCD">
              <w:rPr>
                <w:b/>
                <w:bCs/>
                <w:sz w:val="28"/>
                <w:szCs w:val="28"/>
              </w:rPr>
              <w:t>lived experience</w:t>
            </w:r>
          </w:p>
          <w:p w:rsidR="004E008B" w:rsidP="004E008B" w:rsidRDefault="004E008B" w14:paraId="35C29EB9" w14:textId="77777777">
            <w:pPr>
              <w:pStyle w:val="EasyRead16"/>
              <w:rPr>
                <w:sz w:val="28"/>
                <w:szCs w:val="28"/>
              </w:rPr>
            </w:pPr>
          </w:p>
          <w:p w:rsidR="00BD4102" w:rsidP="004E008B" w:rsidRDefault="691F333E" w14:paraId="35F4FBEF" w14:textId="116EE379">
            <w:pPr>
              <w:pStyle w:val="EasyRead16"/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Lived experience is when you</w:t>
            </w:r>
            <w:r w:rsidRPr="2D6B0A6E" w:rsidR="3357825B">
              <w:rPr>
                <w:sz w:val="28"/>
                <w:szCs w:val="28"/>
              </w:rPr>
              <w:t xml:space="preserve"> know what</w:t>
            </w:r>
          </w:p>
          <w:p w:rsidR="00BD4102" w:rsidP="004E008B" w:rsidRDefault="00BD4102" w14:paraId="66A52C1F" w14:textId="77777777">
            <w:pPr>
              <w:pStyle w:val="EasyRead16"/>
              <w:rPr>
                <w:sz w:val="28"/>
                <w:szCs w:val="28"/>
              </w:rPr>
            </w:pPr>
          </w:p>
          <w:p w:rsidR="00BD4102" w:rsidP="2D6B0A6E" w:rsidRDefault="3357825B" w14:paraId="68DE3FEA" w14:textId="2A6A97F8">
            <w:pPr>
              <w:pStyle w:val="EasyRead16"/>
              <w:numPr>
                <w:ilvl w:val="0"/>
                <w:numId w:val="95"/>
              </w:numPr>
              <w:ind w:left="1360" w:hanging="680"/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I</w:t>
            </w:r>
            <w:r w:rsidRPr="2D6B0A6E" w:rsidR="7FA90C9B">
              <w:rPr>
                <w:sz w:val="28"/>
                <w:szCs w:val="28"/>
              </w:rPr>
              <w:t>t feels like to</w:t>
            </w:r>
            <w:r w:rsidRPr="2D6B0A6E">
              <w:rPr>
                <w:sz w:val="28"/>
                <w:szCs w:val="28"/>
              </w:rPr>
              <w:t xml:space="preserve"> have a disability</w:t>
            </w:r>
          </w:p>
          <w:p w:rsidR="00174518" w:rsidP="2D6B0A6E" w:rsidRDefault="3357825B" w14:paraId="57381588" w14:textId="77777777">
            <w:pPr>
              <w:pStyle w:val="EasyRead16"/>
              <w:numPr>
                <w:ilvl w:val="0"/>
                <w:numId w:val="95"/>
              </w:numPr>
              <w:ind w:left="1360" w:hanging="680"/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Helps</w:t>
            </w:r>
          </w:p>
          <w:p w:rsidR="00174518" w:rsidP="2D6B0A6E" w:rsidRDefault="65A72865" w14:paraId="65F73CCE" w14:textId="0AECFFC3">
            <w:pPr>
              <w:pStyle w:val="EasyRead16"/>
              <w:numPr>
                <w:ilvl w:val="0"/>
                <w:numId w:val="95"/>
              </w:numPr>
              <w:ind w:left="1360" w:hanging="680"/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Makes it harder.</w:t>
            </w:r>
            <w:r w:rsidRPr="2D6B0A6E" w:rsidR="3357825B">
              <w:rPr>
                <w:sz w:val="28"/>
                <w:szCs w:val="28"/>
              </w:rPr>
              <w:t xml:space="preserve"> </w:t>
            </w:r>
          </w:p>
          <w:p w:rsidR="00BD4102" w:rsidP="004E008B" w:rsidRDefault="00BD4102" w14:paraId="154ABF9A" w14:textId="77777777">
            <w:pPr>
              <w:pStyle w:val="EasyRead16"/>
              <w:rPr>
                <w:sz w:val="28"/>
                <w:szCs w:val="28"/>
              </w:rPr>
            </w:pPr>
          </w:p>
          <w:p w:rsidR="004E008B" w:rsidP="004E008B" w:rsidRDefault="65A72865" w14:paraId="45ABD8A1" w14:textId="7929CBC3">
            <w:pPr>
              <w:pStyle w:val="EasyRead16"/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This can i</w:t>
            </w:r>
            <w:r w:rsidRPr="2D6B0A6E" w:rsidR="1F12BC8D">
              <w:rPr>
                <w:sz w:val="28"/>
                <w:szCs w:val="28"/>
              </w:rPr>
              <w:t>nclud</w:t>
            </w:r>
            <w:r w:rsidRPr="2D6B0A6E">
              <w:rPr>
                <w:sz w:val="28"/>
                <w:szCs w:val="28"/>
              </w:rPr>
              <w:t>e</w:t>
            </w:r>
          </w:p>
          <w:p w:rsidR="004E008B" w:rsidP="004E008B" w:rsidRDefault="004E008B" w14:paraId="6F269FCA" w14:textId="77777777">
            <w:pPr>
              <w:pStyle w:val="EasyRead16"/>
              <w:rPr>
                <w:sz w:val="28"/>
                <w:szCs w:val="28"/>
              </w:rPr>
            </w:pPr>
          </w:p>
          <w:p w:rsidR="004E008B" w:rsidP="004E008B" w:rsidRDefault="1F12BC8D" w14:paraId="4BF3F22A" w14:textId="7A539197">
            <w:pPr>
              <w:pStyle w:val="EasyRead16"/>
              <w:numPr>
                <w:ilvl w:val="0"/>
                <w:numId w:val="94"/>
              </w:numPr>
              <w:ind w:left="1360" w:hanging="680"/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P</w:t>
            </w:r>
            <w:r w:rsidRPr="2D6B0A6E" w:rsidR="6805D90E">
              <w:rPr>
                <w:sz w:val="28"/>
                <w:szCs w:val="28"/>
              </w:rPr>
              <w:t xml:space="preserve">arents </w:t>
            </w:r>
          </w:p>
          <w:p w:rsidR="007F54EB" w:rsidP="2D6B0A6E" w:rsidRDefault="1F12BC8D" w14:paraId="6F262265" w14:textId="5849B29D">
            <w:pPr>
              <w:pStyle w:val="EasyRead16"/>
              <w:numPr>
                <w:ilvl w:val="0"/>
                <w:numId w:val="94"/>
              </w:numPr>
              <w:ind w:left="1360" w:hanging="680"/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C</w:t>
            </w:r>
            <w:r w:rsidRPr="2D6B0A6E" w:rsidR="6805D90E">
              <w:rPr>
                <w:sz w:val="28"/>
                <w:szCs w:val="28"/>
              </w:rPr>
              <w:t>arers</w:t>
            </w:r>
          </w:p>
        </w:tc>
      </w:tr>
      <w:tr w:rsidRPr="008E647D" w:rsidR="000C1250" w:rsidTr="1F4D2104" w14:paraId="5C933EE7" w14:textId="77777777">
        <w:trPr>
          <w:cantSplit/>
          <w:trHeight w:val="2835"/>
        </w:trPr>
        <w:tc>
          <w:tcPr>
            <w:tcW w:w="3158" w:type="dxa"/>
          </w:tcPr>
          <w:p w:rsidRPr="008E647D" w:rsidR="000C1250" w:rsidP="00C47DE3" w:rsidRDefault="3F350CDC" w14:paraId="6D143D29" w14:textId="37AA87B0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7FC1F6EE" wp14:editId="4E3A8BA9">
                  <wp:extent cx="1857375" cy="1857375"/>
                  <wp:effectExtent l="0" t="0" r="0" b="0"/>
                  <wp:docPr id="667400079" name="drawing" descr="A group of people sitting around a table with a map of Australia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400079" name="Picture 667400079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0C1250" w:rsidP="00C47DE3" w:rsidRDefault="000C1250" w14:paraId="74850C85" w14:textId="77777777">
            <w:pPr>
              <w:pStyle w:val="EasyRead16"/>
              <w:rPr>
                <w:sz w:val="28"/>
                <w:szCs w:val="28"/>
              </w:rPr>
            </w:pPr>
          </w:p>
          <w:p w:rsidR="00355FD7" w:rsidP="00C47DE3" w:rsidRDefault="00355FD7" w14:paraId="049DD7FB" w14:textId="77777777">
            <w:pPr>
              <w:pStyle w:val="EasyRead16"/>
              <w:rPr>
                <w:sz w:val="28"/>
                <w:szCs w:val="28"/>
              </w:rPr>
            </w:pPr>
          </w:p>
          <w:p w:rsidR="00355FD7" w:rsidP="00631A9D" w:rsidRDefault="00615554" w14:paraId="3C7B2DA7" w14:textId="44F1427F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People from </w:t>
            </w:r>
            <w:r w:rsidR="00ED5855">
              <w:rPr>
                <w:sz w:val="28"/>
                <w:szCs w:val="28"/>
              </w:rPr>
              <w:t xml:space="preserve">some </w:t>
            </w:r>
            <w:r>
              <w:rPr>
                <w:sz w:val="28"/>
                <w:szCs w:val="28"/>
              </w:rPr>
              <w:t>state and territory government</w:t>
            </w:r>
            <w:r w:rsidR="00ED5855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>.</w:t>
            </w:r>
          </w:p>
        </w:tc>
      </w:tr>
    </w:tbl>
    <w:p w:rsidRPr="00727303" w:rsidR="0064030B" w:rsidP="0064030B" w:rsidRDefault="00453530" w14:paraId="01020391" w14:textId="1CD35B07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 xml:space="preserve">Recommendations </w:t>
      </w:r>
    </w:p>
    <w:p w:rsidR="0064030B" w:rsidP="0064030B" w:rsidRDefault="0064030B" w14:paraId="454F721F" w14:textId="77777777"/>
    <w:tbl>
      <w:tblPr>
        <w:tblStyle w:val="TableGrid"/>
        <w:tblW w:w="908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Pr="008E647D" w:rsidR="00453530" w:rsidTr="00951EE6" w14:paraId="546DFF75" w14:textId="77777777">
        <w:trPr>
          <w:cantSplit/>
          <w:trHeight w:val="5557"/>
        </w:trPr>
        <w:tc>
          <w:tcPr>
            <w:tcW w:w="3158" w:type="dxa"/>
          </w:tcPr>
          <w:p w:rsidRPr="008E647D" w:rsidR="00453530" w:rsidP="00C47DE3" w:rsidRDefault="6FA36057" w14:paraId="09D2DA0E" w14:textId="54464A2A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3791D9A2" wp14:editId="642594D8">
                  <wp:extent cx="1857375" cy="1857375"/>
                  <wp:effectExtent l="0" t="0" r="0" b="0"/>
                  <wp:docPr id="2063982496" name="drawing" descr="people sitting at a table talking about reccommendat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982496" name="Picture 2063982496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453530" w:rsidP="00C47DE3" w:rsidRDefault="00453530" w14:paraId="79041257" w14:textId="77777777">
            <w:pPr>
              <w:pStyle w:val="EasyRead16"/>
              <w:rPr>
                <w:sz w:val="28"/>
                <w:szCs w:val="28"/>
              </w:rPr>
            </w:pPr>
          </w:p>
          <w:p w:rsidR="00BC10D8" w:rsidP="00C47DE3" w:rsidRDefault="00453530" w14:paraId="46EEE200" w14:textId="468B39FD">
            <w:pPr>
              <w:pStyle w:val="EasyRead16"/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 xml:space="preserve">The Thriving Kids Advisory Group gave recommendations </w:t>
            </w:r>
            <w:r w:rsidRPr="2D6B0A6E" w:rsidR="3F7BA76A">
              <w:rPr>
                <w:sz w:val="28"/>
                <w:szCs w:val="28"/>
              </w:rPr>
              <w:t>to</w:t>
            </w:r>
            <w:r w:rsidRPr="2D6B0A6E" w:rsidR="6805D90E">
              <w:rPr>
                <w:sz w:val="28"/>
                <w:szCs w:val="28"/>
              </w:rPr>
              <w:t xml:space="preserve"> governments</w:t>
            </w:r>
            <w:r w:rsidRPr="2D6B0A6E" w:rsidR="3F7BA76A">
              <w:rPr>
                <w:sz w:val="28"/>
                <w:szCs w:val="28"/>
              </w:rPr>
              <w:t>.</w:t>
            </w:r>
          </w:p>
          <w:p w:rsidR="00BC10D8" w:rsidP="00C47DE3" w:rsidRDefault="00BC10D8" w14:paraId="5DF4A392" w14:textId="77777777">
            <w:pPr>
              <w:pStyle w:val="EasyRead16"/>
              <w:rPr>
                <w:sz w:val="28"/>
                <w:szCs w:val="28"/>
              </w:rPr>
            </w:pPr>
          </w:p>
          <w:p w:rsidR="00453530" w:rsidP="00C47DE3" w:rsidRDefault="3F7BA76A" w14:paraId="2C4089D8" w14:textId="42E95E36">
            <w:pPr>
              <w:pStyle w:val="EasyRead16"/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The recommendations said</w:t>
            </w:r>
            <w:r w:rsidRPr="2D6B0A6E" w:rsidR="00453530">
              <w:rPr>
                <w:sz w:val="28"/>
                <w:szCs w:val="28"/>
              </w:rPr>
              <w:t xml:space="preserve"> </w:t>
            </w:r>
            <w:r w:rsidRPr="2D6B0A6E" w:rsidR="0F4A05FC">
              <w:rPr>
                <w:sz w:val="28"/>
                <w:szCs w:val="28"/>
              </w:rPr>
              <w:t>how Thriving Kids could work</w:t>
            </w:r>
            <w:r w:rsidRPr="2D6B0A6E" w:rsidR="00453530">
              <w:rPr>
                <w:sz w:val="28"/>
                <w:szCs w:val="28"/>
              </w:rPr>
              <w:t>.</w:t>
            </w:r>
          </w:p>
          <w:p w:rsidR="00453530" w:rsidP="00C47DE3" w:rsidRDefault="00453530" w14:paraId="42F4EF39" w14:textId="77777777">
            <w:pPr>
              <w:pStyle w:val="EasyRead16"/>
              <w:rPr>
                <w:sz w:val="28"/>
                <w:szCs w:val="28"/>
              </w:rPr>
            </w:pPr>
          </w:p>
          <w:p w:rsidR="00BC10D8" w:rsidP="00C47DE3" w:rsidRDefault="00453530" w14:paraId="5565CF97" w14:textId="77777777">
            <w:pPr>
              <w:pStyle w:val="EasyRead16"/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 xml:space="preserve">They </w:t>
            </w:r>
            <w:r w:rsidRPr="2D6B0A6E" w:rsidR="0F4A05FC">
              <w:rPr>
                <w:sz w:val="28"/>
                <w:szCs w:val="28"/>
              </w:rPr>
              <w:t>tested their ideas</w:t>
            </w:r>
            <w:r w:rsidRPr="2D6B0A6E" w:rsidR="3F7BA76A">
              <w:rPr>
                <w:sz w:val="28"/>
                <w:szCs w:val="28"/>
              </w:rPr>
              <w:t xml:space="preserve"> before they gave their recommendations.</w:t>
            </w:r>
            <w:r w:rsidRPr="2D6B0A6E" w:rsidR="0F4A05FC">
              <w:rPr>
                <w:sz w:val="28"/>
                <w:szCs w:val="28"/>
              </w:rPr>
              <w:t xml:space="preserve"> </w:t>
            </w:r>
          </w:p>
          <w:p w:rsidR="00BC10D8" w:rsidP="00C47DE3" w:rsidRDefault="00BC10D8" w14:paraId="42E220DD" w14:textId="77777777">
            <w:pPr>
              <w:pStyle w:val="EasyRead16"/>
              <w:rPr>
                <w:sz w:val="28"/>
                <w:szCs w:val="28"/>
              </w:rPr>
            </w:pPr>
          </w:p>
          <w:p w:rsidR="00453530" w:rsidP="00C47DE3" w:rsidRDefault="3F7BA76A" w14:paraId="498A29AF" w14:textId="2F63AB21">
            <w:pPr>
              <w:pStyle w:val="EasyRead16"/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They tested the</w:t>
            </w:r>
            <w:r w:rsidRPr="2D6B0A6E" w:rsidR="0D674D43">
              <w:rPr>
                <w:sz w:val="28"/>
                <w:szCs w:val="28"/>
              </w:rPr>
              <w:t xml:space="preserve">m </w:t>
            </w:r>
            <w:r w:rsidRPr="2D6B0A6E" w:rsidR="00453530">
              <w:rPr>
                <w:sz w:val="28"/>
                <w:szCs w:val="28"/>
              </w:rPr>
              <w:t>with</w:t>
            </w:r>
          </w:p>
        </w:tc>
      </w:tr>
      <w:tr w:rsidRPr="008E647D" w:rsidR="00453530" w:rsidTr="00951EE6" w14:paraId="75C3D03B" w14:textId="77777777">
        <w:trPr>
          <w:cantSplit/>
          <w:trHeight w:val="3856"/>
        </w:trPr>
        <w:tc>
          <w:tcPr>
            <w:tcW w:w="3158" w:type="dxa"/>
          </w:tcPr>
          <w:p w:rsidRPr="008E647D" w:rsidR="00453530" w:rsidP="00C47DE3" w:rsidRDefault="4884EC44" w14:paraId="1AEE0007" w14:textId="460D3A1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ECAD86F" wp14:editId="1BDE0C75">
                  <wp:extent cx="1868170" cy="1868170"/>
                  <wp:effectExtent l="0" t="0" r="0" b="0"/>
                  <wp:docPr id="671668676" name="Picture 100" descr="Disability representative organisations with different symbols for dis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668676" name="Picture 100" descr="Disability representative organisations with different symbols for dis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453530" w:rsidP="00C47DE3" w:rsidRDefault="00453530" w14:paraId="3783BBD3" w14:textId="77777777">
            <w:pPr>
              <w:pStyle w:val="EasyRead16"/>
              <w:rPr>
                <w:sz w:val="28"/>
                <w:szCs w:val="28"/>
              </w:rPr>
            </w:pPr>
          </w:p>
          <w:p w:rsidRPr="00742789" w:rsidR="00453530" w:rsidP="00631A9D" w:rsidRDefault="00453530" w14:paraId="53C958BB" w14:textId="77777777">
            <w:pPr>
              <w:pStyle w:val="EasyRead16"/>
              <w:numPr>
                <w:ilvl w:val="0"/>
                <w:numId w:val="26"/>
              </w:numPr>
              <w:rPr>
                <w:b/>
                <w:bCs/>
                <w:sz w:val="28"/>
                <w:szCs w:val="28"/>
              </w:rPr>
            </w:pPr>
            <w:r w:rsidRPr="00742789">
              <w:rPr>
                <w:b/>
                <w:bCs/>
                <w:sz w:val="28"/>
                <w:szCs w:val="28"/>
              </w:rPr>
              <w:t xml:space="preserve">Disability Representative Organisations </w:t>
            </w:r>
          </w:p>
          <w:p w:rsidR="00453530" w:rsidP="00C47DE3" w:rsidRDefault="00453530" w14:paraId="6E5DD7EC" w14:textId="77777777">
            <w:pPr>
              <w:pStyle w:val="EasyRead16"/>
              <w:rPr>
                <w:sz w:val="28"/>
                <w:szCs w:val="28"/>
              </w:rPr>
            </w:pPr>
          </w:p>
          <w:p w:rsidRPr="00A51905" w:rsidR="00453530" w:rsidP="00C47DE3" w:rsidRDefault="00453530" w14:paraId="21315858" w14:textId="77777777">
            <w:pPr>
              <w:pStyle w:val="EasyRead16"/>
              <w:rPr>
                <w:sz w:val="28"/>
                <w:szCs w:val="28"/>
              </w:rPr>
            </w:pPr>
            <w:r w:rsidRPr="00A51905">
              <w:rPr>
                <w:sz w:val="28"/>
                <w:szCs w:val="28"/>
              </w:rPr>
              <w:t xml:space="preserve">We call them </w:t>
            </w:r>
            <w:r w:rsidRPr="00742789">
              <w:rPr>
                <w:b/>
                <w:bCs/>
                <w:sz w:val="28"/>
                <w:szCs w:val="28"/>
              </w:rPr>
              <w:t>DROs</w:t>
            </w:r>
            <w:r w:rsidRPr="00A51905">
              <w:rPr>
                <w:sz w:val="28"/>
                <w:szCs w:val="28"/>
              </w:rPr>
              <w:t xml:space="preserve"> for short. </w:t>
            </w:r>
          </w:p>
          <w:p w:rsidRPr="00A51905" w:rsidR="00453530" w:rsidP="00C47DE3" w:rsidRDefault="00453530" w14:paraId="7D16F91D" w14:textId="77777777">
            <w:pPr>
              <w:spacing w:line="360" w:lineRule="auto"/>
              <w:rPr>
                <w:sz w:val="28"/>
                <w:szCs w:val="28"/>
              </w:rPr>
            </w:pPr>
          </w:p>
          <w:p w:rsidR="00453530" w:rsidP="00C47DE3" w:rsidRDefault="00453530" w14:paraId="755FC2DF" w14:textId="77777777">
            <w:pPr>
              <w:pStyle w:val="EasyRead16"/>
              <w:rPr>
                <w:sz w:val="28"/>
                <w:szCs w:val="28"/>
              </w:rPr>
            </w:pPr>
            <w:r w:rsidRPr="00A51905">
              <w:rPr>
                <w:sz w:val="28"/>
                <w:szCs w:val="28"/>
              </w:rPr>
              <w:t>DROs speak up for people with disability.</w:t>
            </w:r>
          </w:p>
        </w:tc>
      </w:tr>
      <w:tr w:rsidRPr="008E647D" w:rsidR="00453530" w:rsidTr="7717B8BB" w14:paraId="4AC7F095" w14:textId="77777777">
        <w:trPr>
          <w:cantSplit/>
          <w:trHeight w:val="2835"/>
        </w:trPr>
        <w:tc>
          <w:tcPr>
            <w:tcW w:w="3158" w:type="dxa"/>
          </w:tcPr>
          <w:p w:rsidRPr="008E647D" w:rsidR="00453530" w:rsidP="00C47DE3" w:rsidRDefault="263EE283" w14:paraId="741864F0" w14:textId="18B80A16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EB6B616" wp14:editId="6546153D">
                  <wp:extent cx="1868170" cy="1868170"/>
                  <wp:effectExtent l="0" t="0" r="0" b="0"/>
                  <wp:docPr id="802369302" name="Picture 76" descr="A group of people looking at a tab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302694" name="Picture 76" descr="A group of people looking at a tabl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453530" w:rsidP="00C47DE3" w:rsidRDefault="00453530" w14:paraId="66E52E9E" w14:textId="77777777">
            <w:pPr>
              <w:pStyle w:val="EasyRead16"/>
              <w:rPr>
                <w:sz w:val="28"/>
                <w:szCs w:val="28"/>
              </w:rPr>
            </w:pPr>
          </w:p>
          <w:p w:rsidR="00453530" w:rsidP="00C47DE3" w:rsidRDefault="00453530" w14:paraId="013A3EBD" w14:textId="77777777">
            <w:pPr>
              <w:pStyle w:val="EasyRead16"/>
              <w:rPr>
                <w:sz w:val="28"/>
                <w:szCs w:val="28"/>
              </w:rPr>
            </w:pPr>
          </w:p>
          <w:p w:rsidR="00453530" w:rsidP="00631A9D" w:rsidRDefault="00453530" w14:paraId="32859C3F" w14:textId="69F1A91C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7F0A37D6">
              <w:rPr>
                <w:sz w:val="28"/>
                <w:szCs w:val="28"/>
              </w:rPr>
              <w:t xml:space="preserve">People </w:t>
            </w:r>
            <w:r w:rsidRPr="7F0A37D6" w:rsidR="0DFF188A">
              <w:rPr>
                <w:sz w:val="28"/>
                <w:szCs w:val="28"/>
              </w:rPr>
              <w:t>with lived experience</w:t>
            </w:r>
          </w:p>
        </w:tc>
      </w:tr>
      <w:tr w:rsidRPr="008E647D" w:rsidR="00453530" w:rsidTr="00951EE6" w14:paraId="41AE57B1" w14:textId="77777777">
        <w:trPr>
          <w:cantSplit/>
          <w:trHeight w:val="4536"/>
        </w:trPr>
        <w:tc>
          <w:tcPr>
            <w:tcW w:w="3158" w:type="dxa"/>
          </w:tcPr>
          <w:p w:rsidRPr="008E647D" w:rsidR="00453530" w:rsidP="00C47DE3" w:rsidRDefault="263EE283" w14:paraId="73656558" w14:textId="72D16D6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A5D598" wp14:editId="2F0CD356">
                  <wp:extent cx="1868170" cy="1868170"/>
                  <wp:effectExtent l="0" t="0" r="0" b="0"/>
                  <wp:docPr id="822838603" name="Picture 63" descr="a First Nations family sitting at a picnic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711621" name="Picture 63" descr="a First Nations family sitting at a picnic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453530" w:rsidP="00C47DE3" w:rsidRDefault="00453530" w14:paraId="13EDE7FE" w14:textId="77777777">
            <w:pPr>
              <w:pStyle w:val="EasyRead16"/>
              <w:rPr>
                <w:sz w:val="28"/>
                <w:szCs w:val="28"/>
              </w:rPr>
            </w:pPr>
          </w:p>
          <w:p w:rsidR="00453530" w:rsidP="00C47DE3" w:rsidRDefault="00453530" w14:paraId="28E9BB0A" w14:textId="77777777">
            <w:pPr>
              <w:pStyle w:val="EasyRead16"/>
              <w:rPr>
                <w:sz w:val="28"/>
                <w:szCs w:val="28"/>
              </w:rPr>
            </w:pPr>
          </w:p>
          <w:p w:rsidR="00453530" w:rsidP="00631A9D" w:rsidRDefault="00453530" w14:paraId="29B93837" w14:textId="77777777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5156C176">
              <w:rPr>
                <w:sz w:val="28"/>
                <w:szCs w:val="28"/>
              </w:rPr>
              <w:t>First Nations people</w:t>
            </w:r>
          </w:p>
        </w:tc>
      </w:tr>
      <w:tr w:rsidRPr="008E647D" w:rsidR="00453530" w:rsidTr="00951EE6" w14:paraId="71FA5DC5" w14:textId="77777777">
        <w:trPr>
          <w:cantSplit/>
          <w:trHeight w:val="4536"/>
        </w:trPr>
        <w:tc>
          <w:tcPr>
            <w:tcW w:w="3158" w:type="dxa"/>
          </w:tcPr>
          <w:p w:rsidRPr="008E647D" w:rsidR="00453530" w:rsidP="00C47DE3" w:rsidRDefault="263EE283" w14:paraId="70B6E204" w14:textId="46833777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B2F45B5" wp14:editId="1694440C">
                  <wp:extent cx="1868170" cy="1868170"/>
                  <wp:effectExtent l="0" t="0" r="0" b="0"/>
                  <wp:docPr id="1473956246" name="Picture 66" descr="peopl from different cultur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956246" name="Picture 66" descr="peopl from different cultur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453530" w:rsidP="00C47DE3" w:rsidRDefault="00453530" w14:paraId="3309A665" w14:textId="77777777">
            <w:pPr>
              <w:pStyle w:val="EasyRead16"/>
              <w:rPr>
                <w:sz w:val="28"/>
                <w:szCs w:val="28"/>
              </w:rPr>
            </w:pPr>
          </w:p>
          <w:p w:rsidR="00453530" w:rsidP="00C47DE3" w:rsidRDefault="00453530" w14:paraId="14413CBF" w14:textId="77777777">
            <w:pPr>
              <w:pStyle w:val="EasyRead16"/>
              <w:rPr>
                <w:sz w:val="28"/>
                <w:szCs w:val="28"/>
              </w:rPr>
            </w:pPr>
          </w:p>
          <w:p w:rsidR="00453530" w:rsidP="00631A9D" w:rsidRDefault="00453530" w14:paraId="25C42CE0" w14:textId="77777777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from different cultures</w:t>
            </w:r>
          </w:p>
        </w:tc>
      </w:tr>
      <w:tr w:rsidRPr="008E647D" w:rsidR="00453530" w:rsidTr="7717B8BB" w14:paraId="3E5561E5" w14:textId="77777777">
        <w:trPr>
          <w:cantSplit/>
          <w:trHeight w:val="2835"/>
        </w:trPr>
        <w:tc>
          <w:tcPr>
            <w:tcW w:w="3158" w:type="dxa"/>
          </w:tcPr>
          <w:p w:rsidRPr="008E647D" w:rsidR="00453530" w:rsidP="00C47DE3" w:rsidRDefault="78466FA3" w14:paraId="2CEC4AF3" w14:textId="3A7D8169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01D6B32" wp14:editId="55BF9353">
                  <wp:extent cx="1868170" cy="1868170"/>
                  <wp:effectExtent l="0" t="0" r="0" b="0"/>
                  <wp:docPr id="188273440" name="Picture 95" descr="people talking a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273440" name="Picture 95" descr="people talking a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:rsidR="00453530" w:rsidP="00C47DE3" w:rsidRDefault="00453530" w14:paraId="000413D7" w14:textId="77777777">
            <w:pPr>
              <w:pStyle w:val="EasyRead16"/>
              <w:rPr>
                <w:sz w:val="28"/>
                <w:szCs w:val="28"/>
              </w:rPr>
            </w:pPr>
          </w:p>
          <w:p w:rsidR="00453530" w:rsidP="00C47DE3" w:rsidRDefault="00453530" w14:paraId="3779BE20" w14:textId="473C75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Governments will keep talking with</w:t>
            </w:r>
          </w:p>
          <w:p w:rsidR="00453530" w:rsidP="00C47DE3" w:rsidRDefault="00453530" w14:paraId="547FB31B" w14:textId="77777777">
            <w:pPr>
              <w:pStyle w:val="EasyRead16"/>
              <w:rPr>
                <w:sz w:val="28"/>
                <w:szCs w:val="28"/>
              </w:rPr>
            </w:pPr>
          </w:p>
          <w:p w:rsidR="00453530" w:rsidP="00631A9D" w:rsidRDefault="00453530" w14:paraId="42070693" w14:textId="77777777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People with disability </w:t>
            </w:r>
          </w:p>
          <w:p w:rsidR="00922BB0" w:rsidP="00631A9D" w:rsidRDefault="00453530" w14:paraId="4C77B715" w14:textId="77777777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The community</w:t>
            </w:r>
          </w:p>
          <w:p w:rsidR="00922BB0" w:rsidP="00922BB0" w:rsidRDefault="00922BB0" w14:paraId="5190305D" w14:textId="77777777">
            <w:pPr>
              <w:pStyle w:val="EasyRead16"/>
              <w:rPr>
                <w:sz w:val="28"/>
                <w:szCs w:val="28"/>
              </w:rPr>
            </w:pPr>
          </w:p>
          <w:p w:rsidR="00453530" w:rsidP="00922BB0" w:rsidRDefault="218D50A6" w14:paraId="2294013B" w14:textId="1B727E5A">
            <w:pPr>
              <w:pStyle w:val="EasyRead16"/>
              <w:rPr>
                <w:sz w:val="28"/>
                <w:szCs w:val="28"/>
              </w:rPr>
            </w:pPr>
            <w:r w:rsidRPr="2D6B0A6E">
              <w:rPr>
                <w:sz w:val="28"/>
                <w:szCs w:val="28"/>
              </w:rPr>
              <w:t>As they start to set up Thriving Kids</w:t>
            </w:r>
            <w:r w:rsidRPr="2D6B0A6E" w:rsidR="00453530">
              <w:rPr>
                <w:sz w:val="28"/>
                <w:szCs w:val="28"/>
              </w:rPr>
              <w:t>.</w:t>
            </w:r>
          </w:p>
          <w:p w:rsidR="00453530" w:rsidP="00C47DE3" w:rsidRDefault="00453530" w14:paraId="23000762" w14:textId="77777777">
            <w:pPr>
              <w:pStyle w:val="EasyRead16"/>
              <w:rPr>
                <w:sz w:val="28"/>
                <w:szCs w:val="28"/>
              </w:rPr>
            </w:pPr>
          </w:p>
          <w:p w:rsidR="00453530" w:rsidP="00C47DE3" w:rsidRDefault="00453530" w14:paraId="5327F100" w14:textId="7777777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help them share what Thriving Kids will be like.</w:t>
            </w:r>
          </w:p>
        </w:tc>
      </w:tr>
    </w:tbl>
    <w:p w:rsidRPr="00727303" w:rsidR="00354A38" w:rsidP="5C1A1679" w:rsidRDefault="00354A38" w14:paraId="36E15704" w14:textId="32A5C26F">
      <w:pPr>
        <w:pStyle w:val="Heading2"/>
        <w:rPr>
          <w:color w:val="358189"/>
          <w:sz w:val="48"/>
          <w:szCs w:val="48"/>
        </w:rPr>
      </w:pPr>
      <w:r w:rsidRPr="5156C176">
        <w:rPr>
          <w:color w:val="358189"/>
          <w:sz w:val="48"/>
          <w:szCs w:val="48"/>
        </w:rPr>
        <w:lastRenderedPageBreak/>
        <w:t>Contact us</w:t>
      </w:r>
    </w:p>
    <w:p w:rsidR="00354A38" w:rsidRDefault="00354A38" w14:paraId="4918BD3B" w14:textId="77777777"/>
    <w:tbl>
      <w:tblPr>
        <w:tblStyle w:val="TableGrid"/>
        <w:tblW w:w="9083" w:type="dxa"/>
        <w:tblInd w:w="5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Pr="007445C0" w:rsidR="009C0737" w:rsidTr="00855AE6" w14:paraId="197870A4" w14:textId="77777777">
        <w:trPr>
          <w:cantSplit/>
          <w:trHeight w:val="3119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:rsidRPr="0070723D" w:rsidR="00D51640" w:rsidP="007445C0" w:rsidRDefault="17DC87A1" w14:paraId="353B902F" w14:textId="6E45206B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3FBE7A31" wp14:editId="616D53CE">
                  <wp:extent cx="1568903" cy="1512000"/>
                  <wp:effectExtent l="0" t="0" r="0" b="0"/>
                  <wp:docPr id="1450252773" name="Picture 1450252773" descr="white circle with teal i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903" cy="15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:rsidR="0070723D" w:rsidP="5C1A1679" w:rsidRDefault="0070723D" w14:paraId="2ECB3181" w14:textId="77777777">
            <w:pPr>
              <w:spacing w:line="360" w:lineRule="auto"/>
              <w:rPr>
                <w:sz w:val="28"/>
                <w:szCs w:val="28"/>
              </w:rPr>
            </w:pPr>
          </w:p>
          <w:p w:rsidRPr="007445C0" w:rsidR="00D51640" w:rsidP="5C1A1679" w:rsidRDefault="26E19A65" w14:paraId="49172F25" w14:textId="3C8E010D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</w:rPr>
              <w:t xml:space="preserve">You can contact us if you </w:t>
            </w:r>
            <w:r w:rsidRPr="5C1A1679">
              <w:rPr>
                <w:b/>
                <w:bCs/>
                <w:sz w:val="28"/>
                <w:szCs w:val="28"/>
              </w:rPr>
              <w:t>need more information.</w:t>
            </w:r>
          </w:p>
        </w:tc>
      </w:tr>
      <w:tr w:rsidRPr="007445C0" w:rsidR="009C0737" w:rsidTr="00855AE6" w14:paraId="266FE053" w14:textId="77777777">
        <w:trPr>
          <w:cantSplit/>
          <w:trHeight w:val="3119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:rsidRPr="008843DE" w:rsidR="00D51640" w:rsidP="007445C0" w:rsidRDefault="4A774ABD" w14:paraId="3C860105" w14:textId="12FCFA82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71F1425C" wp14:editId="5C55C4D7">
                  <wp:extent cx="1557886" cy="1728000"/>
                  <wp:effectExtent l="0" t="0" r="0" b="0"/>
                  <wp:docPr id="1758905348" name="Picture 1758905348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886" cy="17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:rsidR="008843DE" w:rsidP="5C1A1679" w:rsidRDefault="008843DE" w14:paraId="21D12153" w14:textId="77777777">
            <w:pPr>
              <w:spacing w:line="360" w:lineRule="auto"/>
              <w:rPr>
                <w:sz w:val="28"/>
                <w:szCs w:val="28"/>
              </w:rPr>
            </w:pPr>
          </w:p>
          <w:p w:rsidR="00D51640" w:rsidP="5C1A1679" w:rsidRDefault="26E19A65" w14:paraId="1DA9D3C3" w14:textId="6883C2B2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</w:rPr>
              <w:t xml:space="preserve">You can </w:t>
            </w:r>
            <w:r w:rsidRPr="5C1A1679" w:rsidR="60060FDE">
              <w:rPr>
                <w:sz w:val="28"/>
                <w:szCs w:val="28"/>
              </w:rPr>
              <w:t xml:space="preserve">send us an </w:t>
            </w:r>
            <w:r w:rsidRPr="5C1A1679">
              <w:rPr>
                <w:sz w:val="28"/>
                <w:szCs w:val="28"/>
              </w:rPr>
              <w:t>email</w:t>
            </w:r>
            <w:r w:rsidRPr="5C1A1679" w:rsidR="60060FDE">
              <w:rPr>
                <w:sz w:val="28"/>
                <w:szCs w:val="28"/>
              </w:rPr>
              <w:t>.</w:t>
            </w:r>
          </w:p>
          <w:p w:rsidR="00512C1B" w:rsidP="5C1A1679" w:rsidRDefault="00512C1B" w14:paraId="4BF4CB07" w14:textId="77777777">
            <w:pPr>
              <w:spacing w:line="360" w:lineRule="auto"/>
              <w:rPr>
                <w:sz w:val="28"/>
                <w:szCs w:val="28"/>
              </w:rPr>
            </w:pPr>
          </w:p>
          <w:p w:rsidRPr="007445C0" w:rsidR="00512C1B" w:rsidP="5C1A1679" w:rsidRDefault="00855AE6" w14:paraId="7BE1F48E" w14:textId="5DAA713E">
            <w:pPr>
              <w:spacing w:line="360" w:lineRule="auto"/>
              <w:rPr>
                <w:sz w:val="28"/>
                <w:szCs w:val="28"/>
              </w:rPr>
            </w:pPr>
            <w:hyperlink w:history="1" r:id="rId73">
              <w:r w:rsidRPr="0063084B">
                <w:rPr>
                  <w:rStyle w:val="Hyperlink"/>
                  <w:rFonts w:cs="Arial"/>
                  <w:sz w:val="28"/>
                  <w:szCs w:val="28"/>
                </w:rPr>
                <w:t>thrivingkidssecretariat@health.gov.au</w:t>
              </w:r>
            </w:hyperlink>
          </w:p>
        </w:tc>
      </w:tr>
      <w:tr w:rsidRPr="007445C0" w:rsidR="009C0737" w:rsidTr="00855AE6" w14:paraId="55ACDD27" w14:textId="77777777">
        <w:trPr>
          <w:cantSplit/>
          <w:trHeight w:val="2542"/>
        </w:trPr>
        <w:tc>
          <w:tcPr>
            <w:tcW w:w="3158" w:type="dxa"/>
            <w:tcBorders>
              <w:top w:val="nil"/>
              <w:left w:val="nil"/>
              <w:bottom w:val="nil"/>
              <w:right w:val="nil"/>
            </w:tcBorders>
          </w:tcPr>
          <w:p w:rsidRPr="008843DE" w:rsidR="00D51640" w:rsidP="007445C0" w:rsidRDefault="007E7B3A" w14:paraId="6849FD8F" w14:textId="0FF96A39">
            <w:pPr>
              <w:spacing w:line="360" w:lineRule="auto"/>
              <w:rPr>
                <w:noProof/>
              </w:rPr>
            </w:pPr>
            <w:r w:rsidRPr="007E7B3A">
              <w:rPr>
                <w:noProof/>
              </w:rPr>
              <w:drawing>
                <wp:inline distT="0" distB="0" distL="0" distR="0" wp14:anchorId="2D138C54" wp14:editId="644A813F">
                  <wp:extent cx="1840230" cy="1840230"/>
                  <wp:effectExtent l="0" t="0" r="7620" b="7620"/>
                  <wp:docPr id="1799499186" name="Picture 4" descr="teal and blue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9499186" name="Picture 4" descr="teal and blue compu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Borders>
              <w:top w:val="nil"/>
              <w:left w:val="nil"/>
              <w:bottom w:val="nil"/>
              <w:right w:val="nil"/>
            </w:tcBorders>
          </w:tcPr>
          <w:p w:rsidR="008843DE" w:rsidP="5C1A1679" w:rsidRDefault="008843DE" w14:paraId="2AA5DAE7" w14:textId="77777777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:rsidR="00D51640" w:rsidP="5C1A1679" w:rsidRDefault="60060FDE" w14:paraId="6EB7B617" w14:textId="37CB8712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  <w:lang w:val="en-US"/>
              </w:rPr>
              <w:t>You can look at our website.</w:t>
            </w:r>
          </w:p>
          <w:p w:rsidR="00512C1B" w:rsidP="00F32690" w:rsidRDefault="00512C1B" w14:paraId="5D879CB4" w14:textId="77777777">
            <w:pPr>
              <w:spacing w:line="360" w:lineRule="auto"/>
              <w:rPr>
                <w:sz w:val="28"/>
                <w:szCs w:val="28"/>
              </w:rPr>
            </w:pPr>
          </w:p>
          <w:p w:rsidRPr="00512C1B" w:rsidR="00F32690" w:rsidP="008C3CA8" w:rsidRDefault="00F32690" w14:paraId="79914910" w14:textId="41F18976">
            <w:pPr>
              <w:spacing w:line="360" w:lineRule="auto"/>
              <w:rPr>
                <w:sz w:val="28"/>
                <w:szCs w:val="28"/>
              </w:rPr>
            </w:pPr>
            <w:hyperlink w:history="1" r:id="rId75">
              <w:r>
                <w:rPr>
                  <w:rStyle w:val="Hyperlink"/>
                  <w:sz w:val="28"/>
                  <w:szCs w:val="28"/>
                </w:rPr>
                <w:t>www.health.gov.au/committees-and-groups/thriving-kids-advisory-group</w:t>
              </w:r>
            </w:hyperlink>
          </w:p>
        </w:tc>
      </w:tr>
    </w:tbl>
    <w:p w:rsidR="00855AE6" w:rsidP="3CE94CE3" w:rsidRDefault="00855AE6" w14:paraId="77714BC7" w14:textId="44300394">
      <w:pPr>
        <w:rPr>
          <w:noProof/>
        </w:rPr>
      </w:pPr>
    </w:p>
    <w:p w:rsidR="00951EE6" w:rsidP="3CE94CE3" w:rsidRDefault="00951EE6" w14:paraId="65E51723" w14:textId="77777777">
      <w:pPr>
        <w:rPr>
          <w:noProof/>
        </w:rPr>
      </w:pPr>
    </w:p>
    <w:p w:rsidR="00951EE6" w:rsidP="3CE94CE3" w:rsidRDefault="00951EE6" w14:paraId="6F40DC2C" w14:textId="77777777">
      <w:pPr>
        <w:rPr>
          <w:noProof/>
        </w:rPr>
      </w:pPr>
    </w:p>
    <w:p w:rsidR="00855AE6" w:rsidP="1B2A2CB1" w:rsidRDefault="00855AE6" w14:paraId="279E5990" w14:textId="77777777">
      <w:pPr>
        <w:rPr>
          <w:noProof/>
        </w:rPr>
      </w:pPr>
    </w:p>
    <w:p w:rsidR="00841433" w:rsidP="6D091AFB" w:rsidRDefault="00841433" w14:paraId="72CC4B62" w14:textId="0D3A6D87">
      <w:pPr>
        <w:spacing w:line="360" w:lineRule="auto"/>
        <w:jc w:val="center"/>
      </w:pPr>
      <w:r w:rsidRPr="6D091AFB">
        <w:rPr>
          <w:rFonts w:eastAsia="Arial" w:cs="Arial"/>
          <w:sz w:val="24"/>
          <w:szCs w:val="24"/>
        </w:rPr>
        <w:t>Some images in this Easy Read were made using AI.</w:t>
      </w:r>
    </w:p>
    <w:p w:rsidR="00841433" w:rsidP="3CE94CE3" w:rsidRDefault="00841433" w14:paraId="724ADF30" w14:textId="42751B1E">
      <w:pPr>
        <w:spacing w:line="360" w:lineRule="auto"/>
        <w:jc w:val="center"/>
        <w:rPr>
          <w:rFonts w:eastAsia="Arial" w:cs="Arial"/>
          <w:sz w:val="24"/>
          <w:szCs w:val="24"/>
        </w:rPr>
      </w:pPr>
      <w:r w:rsidRPr="6D091AFB">
        <w:rPr>
          <w:rFonts w:eastAsia="Arial" w:cs="Arial"/>
          <w:sz w:val="24"/>
          <w:szCs w:val="24"/>
        </w:rPr>
        <w:t xml:space="preserve">You must </w:t>
      </w:r>
      <w:r w:rsidRPr="6D091AFB">
        <w:rPr>
          <w:rFonts w:eastAsia="Arial" w:cs="Arial"/>
          <w:b/>
          <w:bCs/>
          <w:sz w:val="24"/>
          <w:szCs w:val="24"/>
        </w:rPr>
        <w:t>not</w:t>
      </w:r>
      <w:r w:rsidRPr="6D091AFB">
        <w:rPr>
          <w:rFonts w:eastAsia="Arial" w:cs="Arial"/>
          <w:sz w:val="24"/>
          <w:szCs w:val="24"/>
        </w:rPr>
        <w:t xml:space="preserve"> share or copy any of the images without permission.</w:t>
      </w:r>
    </w:p>
    <w:p w:rsidR="6624D7FE" w:rsidP="6D091AFB" w:rsidRDefault="6624D7FE" w14:paraId="610D600B" w14:textId="14A7FB7C">
      <w:pPr>
        <w:spacing w:line="360" w:lineRule="auto"/>
        <w:jc w:val="center"/>
        <w:rPr>
          <w:rFonts w:eastAsia="Arial" w:cs="Arial"/>
          <w:sz w:val="24"/>
          <w:szCs w:val="24"/>
        </w:rPr>
      </w:pPr>
      <w:r w:rsidRPr="6D091AFB">
        <w:rPr>
          <w:rFonts w:eastAsia="Arial" w:cs="Arial"/>
          <w:sz w:val="24"/>
          <w:szCs w:val="24"/>
        </w:rPr>
        <w:t>January 2026.</w:t>
      </w:r>
    </w:p>
    <w:sectPr w:rsidR="6624D7FE" w:rsidSect="006D260B">
      <w:headerReference w:type="even" r:id="rId76"/>
      <w:headerReference w:type="default" r:id="rId77"/>
      <w:footerReference w:type="even" r:id="rId78"/>
      <w:footerReference w:type="default" r:id="rId79"/>
      <w:headerReference w:type="first" r:id="rId80"/>
      <w:footerReference w:type="first" r:id="rId81"/>
      <w:pgSz w:w="11906" w:h="16838" w:orient="portrait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2C0BDF" w:rsidP="00B04ED8" w:rsidRDefault="002C0BDF" w14:paraId="3BCC2832" w14:textId="77777777">
      <w:pPr>
        <w:spacing w:after="0" w:line="240" w:lineRule="auto"/>
      </w:pPr>
      <w:r>
        <w:separator/>
      </w:r>
    </w:p>
  </w:endnote>
  <w:endnote w:type="continuationSeparator" w:id="0">
    <w:p w:rsidR="002C0BDF" w:rsidP="00B04ED8" w:rsidRDefault="002C0BDF" w14:paraId="7AB91F04" w14:textId="77777777">
      <w:pPr>
        <w:spacing w:after="0" w:line="240" w:lineRule="auto"/>
      </w:pPr>
      <w:r>
        <w:continuationSeparator/>
      </w:r>
    </w:p>
  </w:endnote>
  <w:endnote w:type="continuationNotice" w:id="1">
    <w:p w:rsidR="002C0BDF" w:rsidRDefault="002C0BDF" w14:paraId="1AD278BF" w14:textId="7777777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clsh="http://schemas.microsoft.com/office/drawing/2020/classificationShape" mc:Ignorable="w14 w15 w16se w16cid w16 w16cex w16sdtdh w16sdtfl w16du wp14">
  <w:p w:rsidR="00696CF7" w:rsidRDefault="00696CF7" w14:paraId="4B70E4E9" w14:textId="7FC9FBE4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2" behindDoc="0" locked="0" layoutInCell="1" allowOverlap="1" wp14:anchorId="02D15012" wp14:editId="578D8AA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2136000177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Pr="00696CF7" w:rsidR="00696CF7" w:rsidP="00696CF7" w:rsidRDefault="00696CF7" w14:paraId="2D197D93" w14:textId="45F33BDB">
                          <w:pPr>
                            <w:spacing w:after="0"/>
                            <w:rPr>
                              <w:rFonts w:ascii="Calibri" w:hAnsi="Calibri" w:eastAsia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hAnsi="Calibri" w:eastAsia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 w14:anchorId="02D15012">
              <v:stroke joinstyle="miter"/>
              <v:path gradientshapeok="t" o:connecttype="rect"/>
            </v:shapetype>
            <v:shape id="Text Box 5" style="position:absolute;margin-left:0;margin-top:0;width:43.45pt;height:31.85pt;z-index:25165824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alt="OFFICIAL" o:spid="_x0000_s1027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>
              <v:textbox style="mso-fit-shape-to-text:t" inset="0,0,0,15pt">
                <w:txbxContent>
                  <w:p w:rsidRPr="00696CF7" w:rsidR="00696CF7" w:rsidP="00696CF7" w:rsidRDefault="00696CF7" w14:paraId="2D197D93" w14:textId="45F33BDB">
                    <w:pPr>
                      <w:spacing w:after="0"/>
                      <w:rPr>
                        <w:rFonts w:ascii="Calibri" w:hAnsi="Calibri" w:eastAsia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hAnsi="Calibri" w:eastAsia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Pr="00BB43CB" w:rsidR="00B04ED8" w:rsidP="00BB43CB" w:rsidRDefault="00E25C18" w14:paraId="18BD5C84" w14:textId="539BEBE2">
    <w:pPr>
      <w:pStyle w:val="Footer"/>
      <w:jc w:val="right"/>
      <w:rPr>
        <w:sz w:val="32"/>
        <w:szCs w:val="32"/>
      </w:rPr>
    </w:pPr>
    <w:sdt>
      <w:sdtPr>
        <w:id w:val="668830175"/>
        <w:docPartObj>
          <w:docPartGallery w:val="Page Numbers (Bottom of Page)"/>
          <w:docPartUnique/>
        </w:docPartObj>
      </w:sdtPr>
      <w:sdtEndPr>
        <w:rPr>
          <w:noProof/>
          <w:sz w:val="32"/>
          <w:szCs w:val="32"/>
        </w:rPr>
      </w:sdtEndPr>
      <w:sdtContent>
        <w:r w:rsidRPr="5C1A1679" w:rsidR="00BB43CB">
          <w:rPr>
            <w:noProof/>
            <w:sz w:val="28"/>
            <w:szCs w:val="28"/>
          </w:rPr>
          <w:fldChar w:fldCharType="begin"/>
        </w:r>
        <w:r w:rsidRPr="5C1A1679" w:rsidR="00BB43CB">
          <w:rPr>
            <w:sz w:val="32"/>
            <w:szCs w:val="32"/>
          </w:rPr>
          <w:instrText xml:space="preserve"> PAGE   \* MERGEFORMAT </w:instrText>
        </w:r>
        <w:r w:rsidRPr="5C1A1679" w:rsidR="00BB43CB">
          <w:rPr>
            <w:sz w:val="32"/>
            <w:szCs w:val="32"/>
          </w:rPr>
          <w:fldChar w:fldCharType="separate"/>
        </w:r>
        <w:r w:rsidRPr="5C1A1679" w:rsidR="5C1A1679">
          <w:rPr>
            <w:noProof/>
            <w:sz w:val="28"/>
            <w:szCs w:val="28"/>
          </w:rPr>
          <w:t>2</w:t>
        </w:r>
        <w:r w:rsidRPr="5C1A1679" w:rsidR="00BB43CB">
          <w:rPr>
            <w:noProof/>
            <w:sz w:val="28"/>
            <w:szCs w:val="28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p w:rsidR="003D5871" w:rsidRDefault="003D5871" w14:paraId="19B63146" w14:textId="755C8E6D">
    <w:pPr>
      <w:pStyle w:val="Footer"/>
    </w:pPr>
    <w:r w:rsidRPr="00FD018D">
      <w:rPr>
        <w:noProof/>
      </w:rPr>
      <w:drawing>
        <wp:anchor distT="0" distB="0" distL="114300" distR="114300" simplePos="0" relativeHeight="251658240" behindDoc="0" locked="0" layoutInCell="1" allowOverlap="1" wp14:anchorId="3A63020F" wp14:editId="7AD0DADD">
          <wp:simplePos x="0" y="0"/>
          <wp:positionH relativeFrom="column">
            <wp:posOffset>4381500</wp:posOffset>
          </wp:positionH>
          <wp:positionV relativeFrom="paragraph">
            <wp:posOffset>-1485900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2C0BDF" w:rsidP="00B04ED8" w:rsidRDefault="002C0BDF" w14:paraId="0CD24B1D" w14:textId="77777777">
      <w:pPr>
        <w:spacing w:after="0" w:line="240" w:lineRule="auto"/>
      </w:pPr>
      <w:r>
        <w:separator/>
      </w:r>
    </w:p>
  </w:footnote>
  <w:footnote w:type="continuationSeparator" w:id="0">
    <w:p w:rsidR="002C0BDF" w:rsidP="00B04ED8" w:rsidRDefault="002C0BDF" w14:paraId="3F012995" w14:textId="77777777">
      <w:pPr>
        <w:spacing w:after="0" w:line="240" w:lineRule="auto"/>
      </w:pPr>
      <w:r>
        <w:continuationSeparator/>
      </w:r>
    </w:p>
  </w:footnote>
  <w:footnote w:type="continuationNotice" w:id="1">
    <w:p w:rsidR="002C0BDF" w:rsidRDefault="002C0BDF" w14:paraId="18D2D168" w14:textId="7777777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clsh="http://schemas.microsoft.com/office/drawing/2020/classificationShape" mc:Ignorable="w14 w15 w16se w16cid w16 w16cex w16sdtdh w16sdtfl w16du wp14">
  <w:p w:rsidR="00696CF7" w:rsidRDefault="00696CF7" w14:paraId="31DE4F04" w14:textId="03DCF89A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1" behindDoc="0" locked="0" layoutInCell="1" allowOverlap="1" wp14:anchorId="4F39D8FA" wp14:editId="4663389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942647601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Pr="00696CF7" w:rsidR="00696CF7" w:rsidP="00696CF7" w:rsidRDefault="00696CF7" w14:paraId="333C0759" w14:textId="20F2B002">
                          <w:pPr>
                            <w:spacing w:after="0"/>
                            <w:rPr>
                              <w:rFonts w:ascii="Calibri" w:hAnsi="Calibri" w:eastAsia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hAnsi="Calibri" w:eastAsia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 w14:anchorId="4F39D8FA">
              <v:stroke joinstyle="miter"/>
              <v:path gradientshapeok="t" o:connecttype="rect"/>
            </v:shapetype>
            <v:shape id="Text Box 2" style="position:absolute;margin-left:0;margin-top:0;width:43.45pt;height:31.85pt;z-index:25165824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alt="OFFICIAL" o:spid="_x0000_s1026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>
              <v:textbox style="mso-fit-shape-to-text:t" inset="0,15pt,0,0">
                <w:txbxContent>
                  <w:p w:rsidRPr="00696CF7" w:rsidR="00696CF7" w:rsidP="00696CF7" w:rsidRDefault="00696CF7" w14:paraId="333C0759" w14:textId="20F2B002">
                    <w:pPr>
                      <w:spacing w:after="0"/>
                      <w:rPr>
                        <w:rFonts w:ascii="Calibri" w:hAnsi="Calibri" w:eastAsia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hAnsi="Calibri" w:eastAsia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96CF7" w:rsidRDefault="00696CF7" w14:paraId="261CE63B" w14:textId="1C9C144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dec="http://schemas.microsoft.com/office/drawing/2017/decorative" xmlns:pic="http://schemas.openxmlformats.org/drawingml/2006/picture" xmlns:a14="http://schemas.microsoft.com/office/drawing/2010/main" mc:Ignorable="w14 w15 w16se w16cid w16 w16cex w16sdtdh w16sdtfl w16du wp14">
  <w:p w:rsidRPr="00E642D6" w:rsidR="002950E3" w:rsidP="00E642D6" w:rsidRDefault="00DF635C" w14:paraId="1D91E033" w14:textId="2D982930">
    <w:pPr>
      <w:pStyle w:val="Header"/>
    </w:pPr>
    <w:r>
      <w:rPr>
        <w:noProof/>
        <w:lang w:eastAsia="en-AU"/>
      </w:rPr>
      <w:drawing>
        <wp:inline distT="0" distB="0" distL="0" distR="0" wp14:anchorId="6ADB7758" wp14:editId="4170E231">
          <wp:extent cx="5731510" cy="937137"/>
          <wp:effectExtent l="0" t="0" r="2540" b="0"/>
          <wp:docPr id="6" name="Picture 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21" r="721"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937137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BSD6YYDoL7SoGw" int2:id="vr5iPbUu">
      <int2:state int2:value="Rejected" int2:type="spell"/>
    </int2:textHash>
    <int2:bookmark int2:bookmarkName="_Int_gThcJJkg" int2:invalidationBookmarkName="" int2:hashCode="qkpfgSXyNBguLe" int2:id="1uZqw51Y">
      <int2:state int2:value="Rejected" int2:type="style"/>
    </int2:bookmark>
    <int2:bookmark int2:bookmarkName="_Int_iCOeO13d" int2:invalidationBookmarkName="" int2:hashCode="s4nYnOhSAw/+QB" int2:id="4gurZfxU">
      <int2:state int2:value="Rejected" int2:type="style"/>
    </int2:bookmark>
    <int2:bookmark int2:bookmarkName="_Int_GJ3sTD4v" int2:invalidationBookmarkName="" int2:hashCode="ihRxHai4ZMC4j7" int2:id="Vpd3X0un">
      <int2:state int2:value="Rejected" int2:type="gram"/>
    </int2:bookmark>
    <int2:bookmark int2:bookmarkName="_Int_SnFiAIEu" int2:invalidationBookmarkName="" int2:hashCode="PLzZCtxLGSqHpi" int2:id="ZSdRE2Ak">
      <int2:state int2:value="Rejected" int2:type="gram"/>
    </int2:bookmark>
    <int2:bookmark int2:bookmarkName="_Int_2AL5Ci8X" int2:invalidationBookmarkName="" int2:hashCode="GUIzay3a2hY9Bl" int2:id="fm0gPJ3p">
      <int2:state int2:value="Rejected" int2:type="gram"/>
    </int2:bookmark>
    <int2:bookmark int2:bookmarkName="_Int_rUCE4Vj5" int2:invalidationBookmarkName="" int2:hashCode="7Lay8liKC1v4cP" int2:id="hrf2dEeE">
      <int2:state int2:value="Rejected" int2:type="style"/>
    </int2:bookmark>
    <int2:bookmark int2:bookmarkName="_Int_BLxYzucT" int2:invalidationBookmarkName="" int2:hashCode="MqctiDYKyRXSOa" int2:id="kOMi7JSN">
      <int2:state int2:value="Rejected" int2:type="style"/>
    </int2:bookmark>
    <int2:bookmark int2:bookmarkName="_Int_Oc73LRbv" int2:invalidationBookmarkName="" int2:hashCode="GUIzay3a2hY9Bl" int2:id="u4SLZnS7">
      <int2:state int2:value="Rejected" int2:type="gram"/>
    </int2:bookmark>
  </int2:observations>
  <int2:intelligenceSettings>
    <int2:extLst>
      <oel:ext uri="74B372B9-2EFF-4315-9A3F-32BA87CA82B1">
        <int2:goals int2:version="1" int2:formality="2"/>
      </oel:ext>
    </int2:extLst>
  </int2:intelligenceSettings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4C21F9"/>
    <w:multiLevelType w:val="hybridMultilevel"/>
    <w:tmpl w:val="A61C04EA"/>
    <w:lvl w:ilvl="0" w:tplc="DC985BAE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/>
      </w:rPr>
    </w:lvl>
    <w:lvl w:ilvl="1" w:tplc="82741628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/>
      </w:rPr>
    </w:lvl>
    <w:lvl w:ilvl="2" w:tplc="5E148FC6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4244B1A8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F7481FE4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/>
      </w:rPr>
    </w:lvl>
    <w:lvl w:ilvl="5" w:tplc="C730310A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C3F633AE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13E6C7B2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/>
      </w:rPr>
    </w:lvl>
    <w:lvl w:ilvl="8" w:tplc="71369790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1" w15:restartNumberingAfterBreak="0">
    <w:nsid w:val="04125724"/>
    <w:multiLevelType w:val="hybridMultilevel"/>
    <w:tmpl w:val="B5DC5C6E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6133585"/>
    <w:multiLevelType w:val="hybridMultilevel"/>
    <w:tmpl w:val="A8F0696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06DF5153"/>
    <w:multiLevelType w:val="hybridMultilevel"/>
    <w:tmpl w:val="BB80B8E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080848BD"/>
    <w:multiLevelType w:val="hybridMultilevel"/>
    <w:tmpl w:val="02885870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0876385C"/>
    <w:multiLevelType w:val="hybridMultilevel"/>
    <w:tmpl w:val="1E88A630"/>
    <w:lvl w:ilvl="0" w:tplc="300CA818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0B84914A"/>
    <w:multiLevelType w:val="hybridMultilevel"/>
    <w:tmpl w:val="0D8E76C0"/>
    <w:lvl w:ilvl="0" w:tplc="FEDE3354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/>
      </w:rPr>
    </w:lvl>
    <w:lvl w:ilvl="1" w:tplc="684A7AB6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/>
      </w:rPr>
    </w:lvl>
    <w:lvl w:ilvl="2" w:tplc="0EBA3378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1076FF64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2A6000FE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/>
      </w:rPr>
    </w:lvl>
    <w:lvl w:ilvl="5" w:tplc="80BE70D6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4C20BD90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DBAE2210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/>
      </w:rPr>
    </w:lvl>
    <w:lvl w:ilvl="8" w:tplc="48045712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7" w15:restartNumberingAfterBreak="0">
    <w:nsid w:val="0BBB35C3"/>
    <w:multiLevelType w:val="hybridMultilevel"/>
    <w:tmpl w:val="91CA5FC4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0DE11053"/>
    <w:multiLevelType w:val="hybridMultilevel"/>
    <w:tmpl w:val="E362ABF2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114C3727"/>
    <w:multiLevelType w:val="hybridMultilevel"/>
    <w:tmpl w:val="38683A30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14BE7D01"/>
    <w:multiLevelType w:val="hybridMultilevel"/>
    <w:tmpl w:val="CB24D81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174721C6"/>
    <w:multiLevelType w:val="hybridMultilevel"/>
    <w:tmpl w:val="BBDEA26E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8ED7C32"/>
    <w:multiLevelType w:val="hybridMultilevel"/>
    <w:tmpl w:val="E04C5BA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 w15:restartNumberingAfterBreak="0">
    <w:nsid w:val="1C1204C1"/>
    <w:multiLevelType w:val="hybridMultilevel"/>
    <w:tmpl w:val="09404F26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1C7030A8"/>
    <w:multiLevelType w:val="hybridMultilevel"/>
    <w:tmpl w:val="5E647C2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20FD4A0F"/>
    <w:multiLevelType w:val="hybridMultilevel"/>
    <w:tmpl w:val="D38C53E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21126943"/>
    <w:multiLevelType w:val="hybridMultilevel"/>
    <w:tmpl w:val="8246523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 w15:restartNumberingAfterBreak="0">
    <w:nsid w:val="21AE449E"/>
    <w:multiLevelType w:val="hybridMultilevel"/>
    <w:tmpl w:val="26585322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245F12AE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19" w15:restartNumberingAfterBreak="0">
    <w:nsid w:val="27081910"/>
    <w:multiLevelType w:val="hybridMultilevel"/>
    <w:tmpl w:val="600E6734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29640DCA"/>
    <w:multiLevelType w:val="hybridMultilevel"/>
    <w:tmpl w:val="6B62046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2BE47BE1"/>
    <w:multiLevelType w:val="hybridMultilevel"/>
    <w:tmpl w:val="923EC160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2D1C46C5"/>
    <w:multiLevelType w:val="hybridMultilevel"/>
    <w:tmpl w:val="6BAE86AE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2D345A50"/>
    <w:multiLevelType w:val="hybridMultilevel"/>
    <w:tmpl w:val="F4261E1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2D9A1E63"/>
    <w:multiLevelType w:val="hybridMultilevel"/>
    <w:tmpl w:val="0A9A38C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2DD802BC"/>
    <w:multiLevelType w:val="hybridMultilevel"/>
    <w:tmpl w:val="8FBA3E54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2DEB3D34"/>
    <w:multiLevelType w:val="hybridMultilevel"/>
    <w:tmpl w:val="10A4D2EE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7" w15:restartNumberingAfterBreak="0">
    <w:nsid w:val="301D0816"/>
    <w:multiLevelType w:val="hybridMultilevel"/>
    <w:tmpl w:val="DA3482D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8" w15:restartNumberingAfterBreak="0">
    <w:nsid w:val="3138737C"/>
    <w:multiLevelType w:val="hybridMultilevel"/>
    <w:tmpl w:val="392CCE54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31775A12"/>
    <w:multiLevelType w:val="hybridMultilevel"/>
    <w:tmpl w:val="692C3798"/>
    <w:lvl w:ilvl="0" w:tplc="0C090003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 w15:restartNumberingAfterBreak="0">
    <w:nsid w:val="31D44CBA"/>
    <w:multiLevelType w:val="hybridMultilevel"/>
    <w:tmpl w:val="A10247D2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31FE0C5B"/>
    <w:multiLevelType w:val="hybridMultilevel"/>
    <w:tmpl w:val="F04E6550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341128CD"/>
    <w:multiLevelType w:val="hybridMultilevel"/>
    <w:tmpl w:val="C376F8A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36952377"/>
    <w:multiLevelType w:val="hybridMultilevel"/>
    <w:tmpl w:val="B4BC3682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 w15:restartNumberingAfterBreak="0">
    <w:nsid w:val="37155CE5"/>
    <w:multiLevelType w:val="hybridMultilevel"/>
    <w:tmpl w:val="EE1E8810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 w15:restartNumberingAfterBreak="0">
    <w:nsid w:val="37700391"/>
    <w:multiLevelType w:val="hybridMultilevel"/>
    <w:tmpl w:val="E10066E0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389C043D"/>
    <w:multiLevelType w:val="hybridMultilevel"/>
    <w:tmpl w:val="E01ACFF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7" w15:restartNumberingAfterBreak="0">
    <w:nsid w:val="38BD71F6"/>
    <w:multiLevelType w:val="hybridMultilevel"/>
    <w:tmpl w:val="A3B2882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8" w15:restartNumberingAfterBreak="0">
    <w:nsid w:val="393030C9"/>
    <w:multiLevelType w:val="hybridMultilevel"/>
    <w:tmpl w:val="E610AE62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9" w15:restartNumberingAfterBreak="0">
    <w:nsid w:val="3ADE27DC"/>
    <w:multiLevelType w:val="hybridMultilevel"/>
    <w:tmpl w:val="9410B90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0" w15:restartNumberingAfterBreak="0">
    <w:nsid w:val="3C3464ED"/>
    <w:multiLevelType w:val="hybridMultilevel"/>
    <w:tmpl w:val="FFDE99D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 w15:restartNumberingAfterBreak="0">
    <w:nsid w:val="3CDD28D3"/>
    <w:multiLevelType w:val="hybridMultilevel"/>
    <w:tmpl w:val="4ADE82C2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2" w15:restartNumberingAfterBreak="0">
    <w:nsid w:val="3EA91FB7"/>
    <w:multiLevelType w:val="hybridMultilevel"/>
    <w:tmpl w:val="CC44E44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3" w15:restartNumberingAfterBreak="0">
    <w:nsid w:val="3ED47E78"/>
    <w:multiLevelType w:val="hybridMultilevel"/>
    <w:tmpl w:val="EEBE7186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4" w15:restartNumberingAfterBreak="0">
    <w:nsid w:val="418C5A6B"/>
    <w:multiLevelType w:val="hybridMultilevel"/>
    <w:tmpl w:val="1B7241B0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5" w15:restartNumberingAfterBreak="0">
    <w:nsid w:val="41D7101C"/>
    <w:multiLevelType w:val="hybridMultilevel"/>
    <w:tmpl w:val="D1761840"/>
    <w:lvl w:ilvl="0" w:tplc="0C090003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6" w15:restartNumberingAfterBreak="0">
    <w:nsid w:val="456C0DC5"/>
    <w:multiLevelType w:val="hybridMultilevel"/>
    <w:tmpl w:val="DFEE5440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7" w15:restartNumberingAfterBreak="0">
    <w:nsid w:val="45953735"/>
    <w:multiLevelType w:val="hybridMultilevel"/>
    <w:tmpl w:val="DC24CBD2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8" w15:restartNumberingAfterBreak="0">
    <w:nsid w:val="466270A6"/>
    <w:multiLevelType w:val="hybridMultilevel"/>
    <w:tmpl w:val="CAEC630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9" w15:restartNumberingAfterBreak="0">
    <w:nsid w:val="47221FA5"/>
    <w:multiLevelType w:val="hybridMultilevel"/>
    <w:tmpl w:val="7820DE5E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0" w15:restartNumberingAfterBreak="0">
    <w:nsid w:val="47514381"/>
    <w:multiLevelType w:val="hybridMultilevel"/>
    <w:tmpl w:val="DB5AAC0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1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2" w15:restartNumberingAfterBreak="0">
    <w:nsid w:val="4B583757"/>
    <w:multiLevelType w:val="hybridMultilevel"/>
    <w:tmpl w:val="7C343372"/>
    <w:lvl w:ilvl="0" w:tplc="3E8CD69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C18214CC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3F38A2DA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E42C31A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79227116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F7CC10A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778A5CE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392A4962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B7166DF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3" w15:restartNumberingAfterBreak="0">
    <w:nsid w:val="4BAE116C"/>
    <w:multiLevelType w:val="hybridMultilevel"/>
    <w:tmpl w:val="713A2DE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4" w15:restartNumberingAfterBreak="0">
    <w:nsid w:val="4C117872"/>
    <w:multiLevelType w:val="hybridMultilevel"/>
    <w:tmpl w:val="D688B51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5" w15:restartNumberingAfterBreak="0">
    <w:nsid w:val="4FF10CBB"/>
    <w:multiLevelType w:val="hybridMultilevel"/>
    <w:tmpl w:val="89AE68F2"/>
    <w:lvl w:ilvl="0" w:tplc="73D2ACAE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270A1DC4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4F5C01D6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EC1C93E8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AA0E4CBE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899E0DBE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960E42A8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B10A787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520DE5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6" w15:restartNumberingAfterBreak="0">
    <w:nsid w:val="50372160"/>
    <w:multiLevelType w:val="hybridMultilevel"/>
    <w:tmpl w:val="8CC6F38E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7" w15:restartNumberingAfterBreak="0">
    <w:nsid w:val="50744500"/>
    <w:multiLevelType w:val="hybridMultilevel"/>
    <w:tmpl w:val="80F01B3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8" w15:restartNumberingAfterBreak="0">
    <w:nsid w:val="50F6446D"/>
    <w:multiLevelType w:val="hybridMultilevel"/>
    <w:tmpl w:val="8550AEB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9" w15:restartNumberingAfterBreak="0">
    <w:nsid w:val="52AE2547"/>
    <w:multiLevelType w:val="hybridMultilevel"/>
    <w:tmpl w:val="707A800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0" w15:restartNumberingAfterBreak="0">
    <w:nsid w:val="54AE587B"/>
    <w:multiLevelType w:val="hybridMultilevel"/>
    <w:tmpl w:val="6A0CC996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1" w15:restartNumberingAfterBreak="0">
    <w:nsid w:val="54B20A2F"/>
    <w:multiLevelType w:val="hybridMultilevel"/>
    <w:tmpl w:val="D65AB746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2" w15:restartNumberingAfterBreak="0">
    <w:nsid w:val="58284139"/>
    <w:multiLevelType w:val="hybridMultilevel"/>
    <w:tmpl w:val="3642F2D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3" w15:restartNumberingAfterBreak="0">
    <w:nsid w:val="58CC5829"/>
    <w:multiLevelType w:val="hybridMultilevel"/>
    <w:tmpl w:val="59E64232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4" w15:restartNumberingAfterBreak="0">
    <w:nsid w:val="5BBF0308"/>
    <w:multiLevelType w:val="hybridMultilevel"/>
    <w:tmpl w:val="114E3492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5" w15:restartNumberingAfterBreak="0">
    <w:nsid w:val="5BD13AB3"/>
    <w:multiLevelType w:val="hybridMultilevel"/>
    <w:tmpl w:val="049E76C4"/>
    <w:lvl w:ilvl="0" w:tplc="300CA818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6" w15:restartNumberingAfterBreak="0">
    <w:nsid w:val="5E860EF4"/>
    <w:multiLevelType w:val="hybridMultilevel"/>
    <w:tmpl w:val="F9A823A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7" w15:restartNumberingAfterBreak="0">
    <w:nsid w:val="5EB9309E"/>
    <w:multiLevelType w:val="hybridMultilevel"/>
    <w:tmpl w:val="E9645B82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8" w15:restartNumberingAfterBreak="0">
    <w:nsid w:val="619B4D51"/>
    <w:multiLevelType w:val="hybridMultilevel"/>
    <w:tmpl w:val="37202F7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9" w15:restartNumberingAfterBreak="0">
    <w:nsid w:val="62DF4A14"/>
    <w:multiLevelType w:val="hybridMultilevel"/>
    <w:tmpl w:val="3E521B8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0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1" w15:restartNumberingAfterBreak="0">
    <w:nsid w:val="65780693"/>
    <w:multiLevelType w:val="hybridMultilevel"/>
    <w:tmpl w:val="EBA82D4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2" w15:restartNumberingAfterBreak="0">
    <w:nsid w:val="666F96A6"/>
    <w:multiLevelType w:val="hybridMultilevel"/>
    <w:tmpl w:val="EF424A0A"/>
    <w:lvl w:ilvl="0" w:tplc="D8724334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70A27AF2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F7AC0F6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A768C23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26F4E52E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CBF4E634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E8967D8E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F964852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A3DC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3" w15:restartNumberingAfterBreak="0">
    <w:nsid w:val="68BE7F0D"/>
    <w:multiLevelType w:val="hybridMultilevel"/>
    <w:tmpl w:val="6476688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4" w15:restartNumberingAfterBreak="0">
    <w:nsid w:val="6BE32602"/>
    <w:multiLevelType w:val="hybridMultilevel"/>
    <w:tmpl w:val="87F4272E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5" w15:restartNumberingAfterBreak="0">
    <w:nsid w:val="6DC902A0"/>
    <w:multiLevelType w:val="hybridMultilevel"/>
    <w:tmpl w:val="89DC5EC2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6" w15:restartNumberingAfterBreak="0">
    <w:nsid w:val="6E546EE0"/>
    <w:multiLevelType w:val="hybridMultilevel"/>
    <w:tmpl w:val="EF66E36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7" w15:restartNumberingAfterBreak="0">
    <w:nsid w:val="6EDA6438"/>
    <w:multiLevelType w:val="hybridMultilevel"/>
    <w:tmpl w:val="08142BE2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8" w15:restartNumberingAfterBreak="0">
    <w:nsid w:val="6F137BB9"/>
    <w:multiLevelType w:val="hybridMultilevel"/>
    <w:tmpl w:val="D35CE75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9" w15:restartNumberingAfterBreak="0">
    <w:nsid w:val="7109382A"/>
    <w:multiLevelType w:val="hybridMultilevel"/>
    <w:tmpl w:val="807C738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0" w15:restartNumberingAfterBreak="0">
    <w:nsid w:val="730A28FE"/>
    <w:multiLevelType w:val="hybridMultilevel"/>
    <w:tmpl w:val="F030E922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1" w15:restartNumberingAfterBreak="0">
    <w:nsid w:val="751C3806"/>
    <w:multiLevelType w:val="hybridMultilevel"/>
    <w:tmpl w:val="A3268432"/>
    <w:lvl w:ilvl="0" w:tplc="08C489C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772A1BA8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738EA0C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D66A5FB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43267F96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3D58E2F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D2A22982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B36834E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E92773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2" w15:restartNumberingAfterBreak="0">
    <w:nsid w:val="761E2810"/>
    <w:multiLevelType w:val="hybridMultilevel"/>
    <w:tmpl w:val="3A4A7E4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3" w15:restartNumberingAfterBreak="0">
    <w:nsid w:val="768C1B20"/>
    <w:multiLevelType w:val="hybridMultilevel"/>
    <w:tmpl w:val="B5B2E10E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4" w15:restartNumberingAfterBreak="0">
    <w:nsid w:val="76932509"/>
    <w:multiLevelType w:val="hybridMultilevel"/>
    <w:tmpl w:val="C8E8FC8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5" w15:restartNumberingAfterBreak="0">
    <w:nsid w:val="76CD610E"/>
    <w:multiLevelType w:val="hybridMultilevel"/>
    <w:tmpl w:val="9744A4C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6" w15:restartNumberingAfterBreak="0">
    <w:nsid w:val="78163849"/>
    <w:multiLevelType w:val="hybridMultilevel"/>
    <w:tmpl w:val="3A4A7E4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7" w15:restartNumberingAfterBreak="0">
    <w:nsid w:val="784E2DB6"/>
    <w:multiLevelType w:val="hybridMultilevel"/>
    <w:tmpl w:val="28BC0A4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8" w15:restartNumberingAfterBreak="0">
    <w:nsid w:val="78D71C50"/>
    <w:multiLevelType w:val="hybridMultilevel"/>
    <w:tmpl w:val="DF382D0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9" w15:restartNumberingAfterBreak="0">
    <w:nsid w:val="79224F25"/>
    <w:multiLevelType w:val="hybridMultilevel"/>
    <w:tmpl w:val="2C14553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0" w15:restartNumberingAfterBreak="0">
    <w:nsid w:val="7B901EB7"/>
    <w:multiLevelType w:val="hybridMultilevel"/>
    <w:tmpl w:val="4D90101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1" w15:restartNumberingAfterBreak="0">
    <w:nsid w:val="7C604484"/>
    <w:multiLevelType w:val="hybridMultilevel"/>
    <w:tmpl w:val="D69A901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2" w15:restartNumberingAfterBreak="0">
    <w:nsid w:val="7D8B153C"/>
    <w:multiLevelType w:val="multilevel"/>
    <w:tmpl w:val="0D641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93" w15:restartNumberingAfterBreak="0">
    <w:nsid w:val="7DE05729"/>
    <w:multiLevelType w:val="hybridMultilevel"/>
    <w:tmpl w:val="61241B30"/>
    <w:lvl w:ilvl="0" w:tplc="300CA818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4" w15:restartNumberingAfterBreak="0">
    <w:nsid w:val="7F2D34F2"/>
    <w:multiLevelType w:val="hybridMultilevel"/>
    <w:tmpl w:val="61A6B4B0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828322814">
    <w:abstractNumId w:val="81"/>
  </w:num>
  <w:num w:numId="2" w16cid:durableId="1744990954">
    <w:abstractNumId w:val="72"/>
  </w:num>
  <w:num w:numId="3" w16cid:durableId="689844453">
    <w:abstractNumId w:val="55"/>
  </w:num>
  <w:num w:numId="4" w16cid:durableId="207109476">
    <w:abstractNumId w:val="0"/>
  </w:num>
  <w:num w:numId="5" w16cid:durableId="1925531872">
    <w:abstractNumId w:val="6"/>
  </w:num>
  <w:num w:numId="6" w16cid:durableId="1085499317">
    <w:abstractNumId w:val="51"/>
  </w:num>
  <w:num w:numId="7" w16cid:durableId="227035660">
    <w:abstractNumId w:val="70"/>
  </w:num>
  <w:num w:numId="8" w16cid:durableId="14036627">
    <w:abstractNumId w:val="84"/>
  </w:num>
  <w:num w:numId="9" w16cid:durableId="1830099208">
    <w:abstractNumId w:val="91"/>
  </w:num>
  <w:num w:numId="10" w16cid:durableId="1859613982">
    <w:abstractNumId w:val="61"/>
  </w:num>
  <w:num w:numId="11" w16cid:durableId="811680737">
    <w:abstractNumId w:val="49"/>
  </w:num>
  <w:num w:numId="12" w16cid:durableId="1861624677">
    <w:abstractNumId w:val="2"/>
  </w:num>
  <w:num w:numId="13" w16cid:durableId="388459079">
    <w:abstractNumId w:val="71"/>
  </w:num>
  <w:num w:numId="14" w16cid:durableId="1865709769">
    <w:abstractNumId w:val="11"/>
  </w:num>
  <w:num w:numId="15" w16cid:durableId="1139767893">
    <w:abstractNumId w:val="69"/>
  </w:num>
  <w:num w:numId="16" w16cid:durableId="703335232">
    <w:abstractNumId w:val="50"/>
  </w:num>
  <w:num w:numId="17" w16cid:durableId="1136878796">
    <w:abstractNumId w:val="24"/>
  </w:num>
  <w:num w:numId="18" w16cid:durableId="1969314396">
    <w:abstractNumId w:val="48"/>
  </w:num>
  <w:num w:numId="19" w16cid:durableId="797719817">
    <w:abstractNumId w:val="44"/>
  </w:num>
  <w:num w:numId="20" w16cid:durableId="58942186">
    <w:abstractNumId w:val="78"/>
  </w:num>
  <w:num w:numId="21" w16cid:durableId="825440854">
    <w:abstractNumId w:val="33"/>
  </w:num>
  <w:num w:numId="22" w16cid:durableId="1692296935">
    <w:abstractNumId w:val="85"/>
  </w:num>
  <w:num w:numId="23" w16cid:durableId="1545366892">
    <w:abstractNumId w:val="7"/>
  </w:num>
  <w:num w:numId="24" w16cid:durableId="1193763470">
    <w:abstractNumId w:val="22"/>
  </w:num>
  <w:num w:numId="25" w16cid:durableId="5446938">
    <w:abstractNumId w:val="26"/>
  </w:num>
  <w:num w:numId="26" w16cid:durableId="391657838">
    <w:abstractNumId w:val="73"/>
  </w:num>
  <w:num w:numId="27" w16cid:durableId="322971147">
    <w:abstractNumId w:val="19"/>
  </w:num>
  <w:num w:numId="28" w16cid:durableId="1268394430">
    <w:abstractNumId w:val="9"/>
  </w:num>
  <w:num w:numId="29" w16cid:durableId="1940915625">
    <w:abstractNumId w:val="63"/>
  </w:num>
  <w:num w:numId="30" w16cid:durableId="1500467835">
    <w:abstractNumId w:val="94"/>
  </w:num>
  <w:num w:numId="31" w16cid:durableId="1615746967">
    <w:abstractNumId w:val="80"/>
  </w:num>
  <w:num w:numId="32" w16cid:durableId="1900894872">
    <w:abstractNumId w:val="43"/>
  </w:num>
  <w:num w:numId="33" w16cid:durableId="1782454885">
    <w:abstractNumId w:val="36"/>
  </w:num>
  <w:num w:numId="34" w16cid:durableId="1967657298">
    <w:abstractNumId w:val="8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5" w16cid:durableId="1434128016">
    <w:abstractNumId w:val="77"/>
  </w:num>
  <w:num w:numId="36" w16cid:durableId="106976002">
    <w:abstractNumId w:val="25"/>
  </w:num>
  <w:num w:numId="37" w16cid:durableId="193155228">
    <w:abstractNumId w:val="23"/>
  </w:num>
  <w:num w:numId="38" w16cid:durableId="972834576">
    <w:abstractNumId w:val="87"/>
  </w:num>
  <w:num w:numId="39" w16cid:durableId="396367452">
    <w:abstractNumId w:val="8"/>
  </w:num>
  <w:num w:numId="40" w16cid:durableId="378743588">
    <w:abstractNumId w:val="47"/>
  </w:num>
  <w:num w:numId="41" w16cid:durableId="1408381175">
    <w:abstractNumId w:val="31"/>
  </w:num>
  <w:num w:numId="42" w16cid:durableId="255792887">
    <w:abstractNumId w:val="39"/>
  </w:num>
  <w:num w:numId="43" w16cid:durableId="488450812">
    <w:abstractNumId w:val="58"/>
  </w:num>
  <w:num w:numId="44" w16cid:durableId="1201213002">
    <w:abstractNumId w:val="68"/>
  </w:num>
  <w:num w:numId="45" w16cid:durableId="797182904">
    <w:abstractNumId w:val="57"/>
  </w:num>
  <w:num w:numId="46" w16cid:durableId="200241255">
    <w:abstractNumId w:val="89"/>
  </w:num>
  <w:num w:numId="47" w16cid:durableId="1209296166">
    <w:abstractNumId w:val="20"/>
  </w:num>
  <w:num w:numId="48" w16cid:durableId="1807041733">
    <w:abstractNumId w:val="76"/>
  </w:num>
  <w:num w:numId="49" w16cid:durableId="156462795">
    <w:abstractNumId w:val="21"/>
  </w:num>
  <w:num w:numId="50" w16cid:durableId="2005473524">
    <w:abstractNumId w:val="83"/>
  </w:num>
  <w:num w:numId="51" w16cid:durableId="1854108354">
    <w:abstractNumId w:val="54"/>
  </w:num>
  <w:num w:numId="52" w16cid:durableId="2117360449">
    <w:abstractNumId w:val="14"/>
  </w:num>
  <w:num w:numId="53" w16cid:durableId="147985257">
    <w:abstractNumId w:val="56"/>
  </w:num>
  <w:num w:numId="54" w16cid:durableId="1336884411">
    <w:abstractNumId w:val="4"/>
  </w:num>
  <w:num w:numId="55" w16cid:durableId="462311446">
    <w:abstractNumId w:val="15"/>
  </w:num>
  <w:num w:numId="56" w16cid:durableId="1949389820">
    <w:abstractNumId w:val="41"/>
  </w:num>
  <w:num w:numId="57" w16cid:durableId="1085884752">
    <w:abstractNumId w:val="35"/>
  </w:num>
  <w:num w:numId="58" w16cid:durableId="1283922624">
    <w:abstractNumId w:val="67"/>
  </w:num>
  <w:num w:numId="59" w16cid:durableId="1220871133">
    <w:abstractNumId w:val="60"/>
  </w:num>
  <w:num w:numId="60" w16cid:durableId="862132525">
    <w:abstractNumId w:val="18"/>
  </w:num>
  <w:num w:numId="61" w16cid:durableId="1453599023">
    <w:abstractNumId w:val="92"/>
  </w:num>
  <w:num w:numId="62" w16cid:durableId="1050307252">
    <w:abstractNumId w:val="40"/>
  </w:num>
  <w:num w:numId="63" w16cid:durableId="176621665">
    <w:abstractNumId w:val="27"/>
  </w:num>
  <w:num w:numId="64" w16cid:durableId="100104058">
    <w:abstractNumId w:val="59"/>
  </w:num>
  <w:num w:numId="65" w16cid:durableId="662513404">
    <w:abstractNumId w:val="62"/>
  </w:num>
  <w:num w:numId="66" w16cid:durableId="1890603915">
    <w:abstractNumId w:val="34"/>
  </w:num>
  <w:num w:numId="67" w16cid:durableId="1621523085">
    <w:abstractNumId w:val="37"/>
  </w:num>
  <w:num w:numId="68" w16cid:durableId="1988439682">
    <w:abstractNumId w:val="88"/>
  </w:num>
  <w:num w:numId="69" w16cid:durableId="1008292259">
    <w:abstractNumId w:val="52"/>
  </w:num>
  <w:num w:numId="70" w16cid:durableId="1067875227">
    <w:abstractNumId w:val="38"/>
  </w:num>
  <w:num w:numId="71" w16cid:durableId="1305625493">
    <w:abstractNumId w:val="66"/>
  </w:num>
  <w:num w:numId="72" w16cid:durableId="395013300">
    <w:abstractNumId w:val="1"/>
  </w:num>
  <w:num w:numId="73" w16cid:durableId="1315723686">
    <w:abstractNumId w:val="90"/>
  </w:num>
  <w:num w:numId="74" w16cid:durableId="298189851">
    <w:abstractNumId w:val="16"/>
  </w:num>
  <w:num w:numId="75" w16cid:durableId="1555657295">
    <w:abstractNumId w:val="13"/>
  </w:num>
  <w:num w:numId="76" w16cid:durableId="151220880">
    <w:abstractNumId w:val="53"/>
  </w:num>
  <w:num w:numId="77" w16cid:durableId="1820537684">
    <w:abstractNumId w:val="75"/>
  </w:num>
  <w:num w:numId="78" w16cid:durableId="1559971575">
    <w:abstractNumId w:val="32"/>
  </w:num>
  <w:num w:numId="79" w16cid:durableId="1065564505">
    <w:abstractNumId w:val="46"/>
  </w:num>
  <w:num w:numId="80" w16cid:durableId="486819901">
    <w:abstractNumId w:val="12"/>
  </w:num>
  <w:num w:numId="81" w16cid:durableId="1830707052">
    <w:abstractNumId w:val="74"/>
  </w:num>
  <w:num w:numId="82" w16cid:durableId="2141609032">
    <w:abstractNumId w:val="86"/>
  </w:num>
  <w:num w:numId="83" w16cid:durableId="1587037144">
    <w:abstractNumId w:val="3"/>
  </w:num>
  <w:num w:numId="84" w16cid:durableId="1467166050">
    <w:abstractNumId w:val="30"/>
  </w:num>
  <w:num w:numId="85" w16cid:durableId="942957366">
    <w:abstractNumId w:val="65"/>
  </w:num>
  <w:num w:numId="86" w16cid:durableId="291636011">
    <w:abstractNumId w:val="28"/>
  </w:num>
  <w:num w:numId="87" w16cid:durableId="891842201">
    <w:abstractNumId w:val="17"/>
  </w:num>
  <w:num w:numId="88" w16cid:durableId="1564441190">
    <w:abstractNumId w:val="93"/>
  </w:num>
  <w:num w:numId="89" w16cid:durableId="298340437">
    <w:abstractNumId w:val="5"/>
  </w:num>
  <w:num w:numId="90" w16cid:durableId="264269596">
    <w:abstractNumId w:val="64"/>
  </w:num>
  <w:num w:numId="91" w16cid:durableId="1233810365">
    <w:abstractNumId w:val="79"/>
  </w:num>
  <w:num w:numId="92" w16cid:durableId="1013143589">
    <w:abstractNumId w:val="42"/>
  </w:num>
  <w:num w:numId="93" w16cid:durableId="289945743">
    <w:abstractNumId w:val="10"/>
  </w:num>
  <w:num w:numId="94" w16cid:durableId="1008286087">
    <w:abstractNumId w:val="45"/>
  </w:num>
  <w:num w:numId="95" w16cid:durableId="1838185834">
    <w:abstractNumId w:val="29"/>
  </w:num>
  <w:numIdMacAtCleanup w:val="8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dirty"/>
  <w:trackRevisions w:val="false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1F02"/>
    <w:rsid w:val="0000230B"/>
    <w:rsid w:val="00002DAA"/>
    <w:rsid w:val="00003D4E"/>
    <w:rsid w:val="00005633"/>
    <w:rsid w:val="000073C3"/>
    <w:rsid w:val="00013595"/>
    <w:rsid w:val="00015129"/>
    <w:rsid w:val="00016C5E"/>
    <w:rsid w:val="00017F5C"/>
    <w:rsid w:val="000213DF"/>
    <w:rsid w:val="000249A7"/>
    <w:rsid w:val="000262FF"/>
    <w:rsid w:val="00026917"/>
    <w:rsid w:val="00026FD4"/>
    <w:rsid w:val="00027152"/>
    <w:rsid w:val="0002730E"/>
    <w:rsid w:val="00037D21"/>
    <w:rsid w:val="000410C5"/>
    <w:rsid w:val="00045909"/>
    <w:rsid w:val="00046031"/>
    <w:rsid w:val="00046382"/>
    <w:rsid w:val="000506F8"/>
    <w:rsid w:val="0005492C"/>
    <w:rsid w:val="000634DD"/>
    <w:rsid w:val="00064225"/>
    <w:rsid w:val="00067210"/>
    <w:rsid w:val="00072FB1"/>
    <w:rsid w:val="00080ABB"/>
    <w:rsid w:val="00082389"/>
    <w:rsid w:val="00084638"/>
    <w:rsid w:val="00084EBB"/>
    <w:rsid w:val="000866C5"/>
    <w:rsid w:val="00086E61"/>
    <w:rsid w:val="00092DD9"/>
    <w:rsid w:val="00093F7A"/>
    <w:rsid w:val="0009768F"/>
    <w:rsid w:val="000A32B9"/>
    <w:rsid w:val="000A468E"/>
    <w:rsid w:val="000A6C54"/>
    <w:rsid w:val="000B092B"/>
    <w:rsid w:val="000B3930"/>
    <w:rsid w:val="000B57F1"/>
    <w:rsid w:val="000B5965"/>
    <w:rsid w:val="000B5A35"/>
    <w:rsid w:val="000B6029"/>
    <w:rsid w:val="000B6B36"/>
    <w:rsid w:val="000B714A"/>
    <w:rsid w:val="000C0EF6"/>
    <w:rsid w:val="000C1250"/>
    <w:rsid w:val="000C14E7"/>
    <w:rsid w:val="000C43B5"/>
    <w:rsid w:val="000C7AC0"/>
    <w:rsid w:val="000D0AEF"/>
    <w:rsid w:val="000D21CE"/>
    <w:rsid w:val="000D3ED4"/>
    <w:rsid w:val="000D437E"/>
    <w:rsid w:val="000D49B1"/>
    <w:rsid w:val="000D6F73"/>
    <w:rsid w:val="000E0FEE"/>
    <w:rsid w:val="000E4BE0"/>
    <w:rsid w:val="000E5D0D"/>
    <w:rsid w:val="000F0AAB"/>
    <w:rsid w:val="000F0DF3"/>
    <w:rsid w:val="000F1BFE"/>
    <w:rsid w:val="000F21FA"/>
    <w:rsid w:val="000F3DBC"/>
    <w:rsid w:val="000F5175"/>
    <w:rsid w:val="000F5619"/>
    <w:rsid w:val="000F5E08"/>
    <w:rsid w:val="000F79AC"/>
    <w:rsid w:val="000F7ED3"/>
    <w:rsid w:val="00100919"/>
    <w:rsid w:val="001024D3"/>
    <w:rsid w:val="00105AC6"/>
    <w:rsid w:val="001074F3"/>
    <w:rsid w:val="00110B76"/>
    <w:rsid w:val="00113E66"/>
    <w:rsid w:val="00114514"/>
    <w:rsid w:val="001149E8"/>
    <w:rsid w:val="0011521E"/>
    <w:rsid w:val="001173B6"/>
    <w:rsid w:val="0011762E"/>
    <w:rsid w:val="00123B36"/>
    <w:rsid w:val="00124AF4"/>
    <w:rsid w:val="00124C18"/>
    <w:rsid w:val="0012524F"/>
    <w:rsid w:val="00125B0B"/>
    <w:rsid w:val="0012790B"/>
    <w:rsid w:val="001328D8"/>
    <w:rsid w:val="0013470A"/>
    <w:rsid w:val="00136504"/>
    <w:rsid w:val="00140AD0"/>
    <w:rsid w:val="00140B5D"/>
    <w:rsid w:val="001415E8"/>
    <w:rsid w:val="0014499A"/>
    <w:rsid w:val="00151CC0"/>
    <w:rsid w:val="00152576"/>
    <w:rsid w:val="00152C86"/>
    <w:rsid w:val="001530F2"/>
    <w:rsid w:val="001551ED"/>
    <w:rsid w:val="001570E2"/>
    <w:rsid w:val="00160463"/>
    <w:rsid w:val="00161C90"/>
    <w:rsid w:val="0016250A"/>
    <w:rsid w:val="00162E3E"/>
    <w:rsid w:val="001642C3"/>
    <w:rsid w:val="0016565C"/>
    <w:rsid w:val="00166B4D"/>
    <w:rsid w:val="00172E01"/>
    <w:rsid w:val="00173E4F"/>
    <w:rsid w:val="00174518"/>
    <w:rsid w:val="00177FFC"/>
    <w:rsid w:val="00183E6B"/>
    <w:rsid w:val="001850A2"/>
    <w:rsid w:val="00185A6A"/>
    <w:rsid w:val="00186FB8"/>
    <w:rsid w:val="00187DCB"/>
    <w:rsid w:val="0019000F"/>
    <w:rsid w:val="0019162E"/>
    <w:rsid w:val="001918B9"/>
    <w:rsid w:val="00192BDA"/>
    <w:rsid w:val="001A08F5"/>
    <w:rsid w:val="001A38C2"/>
    <w:rsid w:val="001A3AD2"/>
    <w:rsid w:val="001A3D85"/>
    <w:rsid w:val="001A3F8E"/>
    <w:rsid w:val="001A6D40"/>
    <w:rsid w:val="001A7216"/>
    <w:rsid w:val="001B07B8"/>
    <w:rsid w:val="001C02E3"/>
    <w:rsid w:val="001C32E0"/>
    <w:rsid w:val="001D4FA3"/>
    <w:rsid w:val="001D6152"/>
    <w:rsid w:val="001D7122"/>
    <w:rsid w:val="001D7D44"/>
    <w:rsid w:val="001E02A8"/>
    <w:rsid w:val="001E08BF"/>
    <w:rsid w:val="001E5661"/>
    <w:rsid w:val="001E630D"/>
    <w:rsid w:val="001F0258"/>
    <w:rsid w:val="001F0E97"/>
    <w:rsid w:val="001F10F4"/>
    <w:rsid w:val="001F23D4"/>
    <w:rsid w:val="001F36C3"/>
    <w:rsid w:val="001F4EDF"/>
    <w:rsid w:val="001F5FAD"/>
    <w:rsid w:val="001F7DA0"/>
    <w:rsid w:val="00201367"/>
    <w:rsid w:val="00203574"/>
    <w:rsid w:val="00210052"/>
    <w:rsid w:val="0021240C"/>
    <w:rsid w:val="00214B96"/>
    <w:rsid w:val="00217ABC"/>
    <w:rsid w:val="00222C63"/>
    <w:rsid w:val="002233D8"/>
    <w:rsid w:val="0022602C"/>
    <w:rsid w:val="00226095"/>
    <w:rsid w:val="00233A84"/>
    <w:rsid w:val="00234E1D"/>
    <w:rsid w:val="0023530A"/>
    <w:rsid w:val="002465F2"/>
    <w:rsid w:val="00251EE9"/>
    <w:rsid w:val="00252A7A"/>
    <w:rsid w:val="002551C0"/>
    <w:rsid w:val="00257312"/>
    <w:rsid w:val="002578E0"/>
    <w:rsid w:val="00261813"/>
    <w:rsid w:val="00261D86"/>
    <w:rsid w:val="00261F84"/>
    <w:rsid w:val="00264774"/>
    <w:rsid w:val="002659DF"/>
    <w:rsid w:val="00266210"/>
    <w:rsid w:val="002665DC"/>
    <w:rsid w:val="00267B93"/>
    <w:rsid w:val="00267DB1"/>
    <w:rsid w:val="00270667"/>
    <w:rsid w:val="00273CFE"/>
    <w:rsid w:val="00275097"/>
    <w:rsid w:val="00276ECA"/>
    <w:rsid w:val="00277D01"/>
    <w:rsid w:val="00281F3A"/>
    <w:rsid w:val="00284DC9"/>
    <w:rsid w:val="00286065"/>
    <w:rsid w:val="00287B04"/>
    <w:rsid w:val="00290286"/>
    <w:rsid w:val="00290CA9"/>
    <w:rsid w:val="002950E3"/>
    <w:rsid w:val="00296B64"/>
    <w:rsid w:val="002A7B19"/>
    <w:rsid w:val="002A7F51"/>
    <w:rsid w:val="002B00C0"/>
    <w:rsid w:val="002B0554"/>
    <w:rsid w:val="002B0791"/>
    <w:rsid w:val="002B32B9"/>
    <w:rsid w:val="002B74CE"/>
    <w:rsid w:val="002C03C3"/>
    <w:rsid w:val="002C0BDF"/>
    <w:rsid w:val="002D033F"/>
    <w:rsid w:val="002D31A0"/>
    <w:rsid w:val="002E061E"/>
    <w:rsid w:val="002E1719"/>
    <w:rsid w:val="002E583B"/>
    <w:rsid w:val="002E6A17"/>
    <w:rsid w:val="002E7D4E"/>
    <w:rsid w:val="002F4066"/>
    <w:rsid w:val="002F576D"/>
    <w:rsid w:val="002F5939"/>
    <w:rsid w:val="003033C1"/>
    <w:rsid w:val="00303E9B"/>
    <w:rsid w:val="0030414C"/>
    <w:rsid w:val="003062E0"/>
    <w:rsid w:val="00306F36"/>
    <w:rsid w:val="00311AF0"/>
    <w:rsid w:val="00314F9E"/>
    <w:rsid w:val="00315046"/>
    <w:rsid w:val="00321995"/>
    <w:rsid w:val="0032236F"/>
    <w:rsid w:val="00327A90"/>
    <w:rsid w:val="00327E52"/>
    <w:rsid w:val="00330106"/>
    <w:rsid w:val="003322A3"/>
    <w:rsid w:val="00332946"/>
    <w:rsid w:val="00335459"/>
    <w:rsid w:val="00335996"/>
    <w:rsid w:val="003376F1"/>
    <w:rsid w:val="003427FE"/>
    <w:rsid w:val="003431D3"/>
    <w:rsid w:val="003435A5"/>
    <w:rsid w:val="003440BA"/>
    <w:rsid w:val="003450DB"/>
    <w:rsid w:val="00345296"/>
    <w:rsid w:val="00346CA4"/>
    <w:rsid w:val="00346F45"/>
    <w:rsid w:val="00350B88"/>
    <w:rsid w:val="00352A98"/>
    <w:rsid w:val="003539D8"/>
    <w:rsid w:val="003544EB"/>
    <w:rsid w:val="00354A38"/>
    <w:rsid w:val="00355ACC"/>
    <w:rsid w:val="00355FD7"/>
    <w:rsid w:val="00360674"/>
    <w:rsid w:val="00364E5E"/>
    <w:rsid w:val="00364F5D"/>
    <w:rsid w:val="0036503F"/>
    <w:rsid w:val="00366044"/>
    <w:rsid w:val="00367079"/>
    <w:rsid w:val="00371C24"/>
    <w:rsid w:val="00372D22"/>
    <w:rsid w:val="003748DA"/>
    <w:rsid w:val="003755AE"/>
    <w:rsid w:val="00377EB5"/>
    <w:rsid w:val="00380C75"/>
    <w:rsid w:val="00383C87"/>
    <w:rsid w:val="00386E6D"/>
    <w:rsid w:val="003870C6"/>
    <w:rsid w:val="00393F02"/>
    <w:rsid w:val="0039518F"/>
    <w:rsid w:val="00395303"/>
    <w:rsid w:val="00396F4D"/>
    <w:rsid w:val="00397891"/>
    <w:rsid w:val="003A14D9"/>
    <w:rsid w:val="003A291A"/>
    <w:rsid w:val="003A2D47"/>
    <w:rsid w:val="003A6441"/>
    <w:rsid w:val="003A6D7F"/>
    <w:rsid w:val="003A6E7E"/>
    <w:rsid w:val="003A72AF"/>
    <w:rsid w:val="003A7439"/>
    <w:rsid w:val="003A75A5"/>
    <w:rsid w:val="003B06EF"/>
    <w:rsid w:val="003B2BB8"/>
    <w:rsid w:val="003B2C16"/>
    <w:rsid w:val="003B3101"/>
    <w:rsid w:val="003B3FCF"/>
    <w:rsid w:val="003C50B4"/>
    <w:rsid w:val="003D11A2"/>
    <w:rsid w:val="003D2FC8"/>
    <w:rsid w:val="003D34FF"/>
    <w:rsid w:val="003D360E"/>
    <w:rsid w:val="003D5871"/>
    <w:rsid w:val="003D596B"/>
    <w:rsid w:val="003D666C"/>
    <w:rsid w:val="003D6E6C"/>
    <w:rsid w:val="003D74B7"/>
    <w:rsid w:val="003E04CF"/>
    <w:rsid w:val="003E0E42"/>
    <w:rsid w:val="003E3AEF"/>
    <w:rsid w:val="003F5B54"/>
    <w:rsid w:val="003F5C0C"/>
    <w:rsid w:val="004006BE"/>
    <w:rsid w:val="004012C5"/>
    <w:rsid w:val="004054E3"/>
    <w:rsid w:val="004139FD"/>
    <w:rsid w:val="004217D0"/>
    <w:rsid w:val="00421B55"/>
    <w:rsid w:val="00421EC4"/>
    <w:rsid w:val="004241F1"/>
    <w:rsid w:val="0042516F"/>
    <w:rsid w:val="004258FD"/>
    <w:rsid w:val="00433ACA"/>
    <w:rsid w:val="004353D6"/>
    <w:rsid w:val="00435F9D"/>
    <w:rsid w:val="004403CC"/>
    <w:rsid w:val="004431A4"/>
    <w:rsid w:val="00444DE2"/>
    <w:rsid w:val="004474BD"/>
    <w:rsid w:val="00447ED4"/>
    <w:rsid w:val="00450A53"/>
    <w:rsid w:val="00453530"/>
    <w:rsid w:val="004567BB"/>
    <w:rsid w:val="0045727B"/>
    <w:rsid w:val="00462668"/>
    <w:rsid w:val="00462750"/>
    <w:rsid w:val="00462D1A"/>
    <w:rsid w:val="00462D6D"/>
    <w:rsid w:val="00463B69"/>
    <w:rsid w:val="004656D6"/>
    <w:rsid w:val="00465BF2"/>
    <w:rsid w:val="0046796E"/>
    <w:rsid w:val="00470174"/>
    <w:rsid w:val="004747D0"/>
    <w:rsid w:val="00475090"/>
    <w:rsid w:val="0047567E"/>
    <w:rsid w:val="00480780"/>
    <w:rsid w:val="00480CFC"/>
    <w:rsid w:val="00484D6A"/>
    <w:rsid w:val="00486074"/>
    <w:rsid w:val="00487895"/>
    <w:rsid w:val="00491027"/>
    <w:rsid w:val="0049379A"/>
    <w:rsid w:val="00493B89"/>
    <w:rsid w:val="004948AF"/>
    <w:rsid w:val="00495ED7"/>
    <w:rsid w:val="00497865"/>
    <w:rsid w:val="00497D54"/>
    <w:rsid w:val="004A3195"/>
    <w:rsid w:val="004A3426"/>
    <w:rsid w:val="004A5492"/>
    <w:rsid w:val="004A7810"/>
    <w:rsid w:val="004B2630"/>
    <w:rsid w:val="004B4B0C"/>
    <w:rsid w:val="004B4DD7"/>
    <w:rsid w:val="004B54CA"/>
    <w:rsid w:val="004B67E4"/>
    <w:rsid w:val="004C3983"/>
    <w:rsid w:val="004D092D"/>
    <w:rsid w:val="004D105F"/>
    <w:rsid w:val="004D2401"/>
    <w:rsid w:val="004D3453"/>
    <w:rsid w:val="004D366D"/>
    <w:rsid w:val="004D377F"/>
    <w:rsid w:val="004D56E2"/>
    <w:rsid w:val="004D5B36"/>
    <w:rsid w:val="004D61FB"/>
    <w:rsid w:val="004D649B"/>
    <w:rsid w:val="004E008B"/>
    <w:rsid w:val="004E0783"/>
    <w:rsid w:val="004E1049"/>
    <w:rsid w:val="004E33E6"/>
    <w:rsid w:val="004E58EF"/>
    <w:rsid w:val="004E5AC7"/>
    <w:rsid w:val="004E5CBF"/>
    <w:rsid w:val="004F1990"/>
    <w:rsid w:val="004F2475"/>
    <w:rsid w:val="004F2566"/>
    <w:rsid w:val="004F5576"/>
    <w:rsid w:val="0050402F"/>
    <w:rsid w:val="00511267"/>
    <w:rsid w:val="00512C1B"/>
    <w:rsid w:val="00513B47"/>
    <w:rsid w:val="00514B4B"/>
    <w:rsid w:val="00514D17"/>
    <w:rsid w:val="005236F3"/>
    <w:rsid w:val="005324B3"/>
    <w:rsid w:val="0053447B"/>
    <w:rsid w:val="00536576"/>
    <w:rsid w:val="00536906"/>
    <w:rsid w:val="00536E1F"/>
    <w:rsid w:val="00542AB2"/>
    <w:rsid w:val="00547C5B"/>
    <w:rsid w:val="00552AE9"/>
    <w:rsid w:val="00555A3B"/>
    <w:rsid w:val="00557329"/>
    <w:rsid w:val="00557887"/>
    <w:rsid w:val="005601E0"/>
    <w:rsid w:val="00560F13"/>
    <w:rsid w:val="005634CF"/>
    <w:rsid w:val="00565AF9"/>
    <w:rsid w:val="00566C5F"/>
    <w:rsid w:val="005675B5"/>
    <w:rsid w:val="0056776B"/>
    <w:rsid w:val="00572DA4"/>
    <w:rsid w:val="005739A6"/>
    <w:rsid w:val="0057E7F8"/>
    <w:rsid w:val="005812AD"/>
    <w:rsid w:val="0058149C"/>
    <w:rsid w:val="00585576"/>
    <w:rsid w:val="005921F2"/>
    <w:rsid w:val="005927A9"/>
    <w:rsid w:val="00596B46"/>
    <w:rsid w:val="00596B4B"/>
    <w:rsid w:val="00597179"/>
    <w:rsid w:val="00597452"/>
    <w:rsid w:val="00597BD5"/>
    <w:rsid w:val="005A069C"/>
    <w:rsid w:val="005A0CAF"/>
    <w:rsid w:val="005A1C12"/>
    <w:rsid w:val="005A1F4A"/>
    <w:rsid w:val="005A23C3"/>
    <w:rsid w:val="005A4790"/>
    <w:rsid w:val="005A4AB5"/>
    <w:rsid w:val="005B1B2E"/>
    <w:rsid w:val="005B2AE4"/>
    <w:rsid w:val="005B3505"/>
    <w:rsid w:val="005B35F5"/>
    <w:rsid w:val="005B476B"/>
    <w:rsid w:val="005B7773"/>
    <w:rsid w:val="005C09E3"/>
    <w:rsid w:val="005C0FA1"/>
    <w:rsid w:val="005C3476"/>
    <w:rsid w:val="005C3AA9"/>
    <w:rsid w:val="005C432F"/>
    <w:rsid w:val="005C4AD5"/>
    <w:rsid w:val="005C64EA"/>
    <w:rsid w:val="005D0354"/>
    <w:rsid w:val="005D389A"/>
    <w:rsid w:val="005D56F1"/>
    <w:rsid w:val="005D5D46"/>
    <w:rsid w:val="005E009D"/>
    <w:rsid w:val="005E4453"/>
    <w:rsid w:val="005E49DE"/>
    <w:rsid w:val="005E5DF8"/>
    <w:rsid w:val="005E5F53"/>
    <w:rsid w:val="005E7DFD"/>
    <w:rsid w:val="005F25A9"/>
    <w:rsid w:val="005F3947"/>
    <w:rsid w:val="005F4B4B"/>
    <w:rsid w:val="005F5A4B"/>
    <w:rsid w:val="005F5E72"/>
    <w:rsid w:val="005F75D0"/>
    <w:rsid w:val="005F7F6D"/>
    <w:rsid w:val="00601EE8"/>
    <w:rsid w:val="006041FA"/>
    <w:rsid w:val="00612FB7"/>
    <w:rsid w:val="00615554"/>
    <w:rsid w:val="00617429"/>
    <w:rsid w:val="006201FF"/>
    <w:rsid w:val="0062046D"/>
    <w:rsid w:val="00620E5E"/>
    <w:rsid w:val="006213C6"/>
    <w:rsid w:val="00621FC5"/>
    <w:rsid w:val="0062314C"/>
    <w:rsid w:val="00624993"/>
    <w:rsid w:val="006264F0"/>
    <w:rsid w:val="0063084B"/>
    <w:rsid w:val="00630A5B"/>
    <w:rsid w:val="006317F9"/>
    <w:rsid w:val="00631A9D"/>
    <w:rsid w:val="006342BC"/>
    <w:rsid w:val="00637B02"/>
    <w:rsid w:val="00637CA3"/>
    <w:rsid w:val="0064027C"/>
    <w:rsid w:val="0064030B"/>
    <w:rsid w:val="0064067F"/>
    <w:rsid w:val="0064200D"/>
    <w:rsid w:val="00650D34"/>
    <w:rsid w:val="00653945"/>
    <w:rsid w:val="00653C0B"/>
    <w:rsid w:val="00653CB0"/>
    <w:rsid w:val="0066079B"/>
    <w:rsid w:val="00660B19"/>
    <w:rsid w:val="00663D56"/>
    <w:rsid w:val="00666500"/>
    <w:rsid w:val="006720FA"/>
    <w:rsid w:val="006749FE"/>
    <w:rsid w:val="00676559"/>
    <w:rsid w:val="00676ED9"/>
    <w:rsid w:val="006808EF"/>
    <w:rsid w:val="00681B79"/>
    <w:rsid w:val="00682A5D"/>
    <w:rsid w:val="00682BDD"/>
    <w:rsid w:val="00683A84"/>
    <w:rsid w:val="00683F54"/>
    <w:rsid w:val="006844B5"/>
    <w:rsid w:val="00691D9D"/>
    <w:rsid w:val="0069565D"/>
    <w:rsid w:val="006960F8"/>
    <w:rsid w:val="00696CF7"/>
    <w:rsid w:val="00696E46"/>
    <w:rsid w:val="006A06C1"/>
    <w:rsid w:val="006A0B89"/>
    <w:rsid w:val="006A1743"/>
    <w:rsid w:val="006A1831"/>
    <w:rsid w:val="006A307C"/>
    <w:rsid w:val="006A41A2"/>
    <w:rsid w:val="006A4A9D"/>
    <w:rsid w:val="006A4CE7"/>
    <w:rsid w:val="006A5438"/>
    <w:rsid w:val="006A596F"/>
    <w:rsid w:val="006B028E"/>
    <w:rsid w:val="006B0614"/>
    <w:rsid w:val="006B27BA"/>
    <w:rsid w:val="006B2E2C"/>
    <w:rsid w:val="006B3517"/>
    <w:rsid w:val="006B3CA5"/>
    <w:rsid w:val="006B42A4"/>
    <w:rsid w:val="006B4A58"/>
    <w:rsid w:val="006B6171"/>
    <w:rsid w:val="006B673A"/>
    <w:rsid w:val="006B6BF2"/>
    <w:rsid w:val="006C0FB4"/>
    <w:rsid w:val="006C2349"/>
    <w:rsid w:val="006C29AF"/>
    <w:rsid w:val="006C6BC3"/>
    <w:rsid w:val="006D1181"/>
    <w:rsid w:val="006D1391"/>
    <w:rsid w:val="006D2238"/>
    <w:rsid w:val="006D260B"/>
    <w:rsid w:val="006D3489"/>
    <w:rsid w:val="006D52DB"/>
    <w:rsid w:val="006E096D"/>
    <w:rsid w:val="006E371D"/>
    <w:rsid w:val="006E60F3"/>
    <w:rsid w:val="006F03CD"/>
    <w:rsid w:val="006F1C79"/>
    <w:rsid w:val="006F2BEB"/>
    <w:rsid w:val="00702475"/>
    <w:rsid w:val="0070269C"/>
    <w:rsid w:val="007032F5"/>
    <w:rsid w:val="00704C00"/>
    <w:rsid w:val="0070723D"/>
    <w:rsid w:val="0071008C"/>
    <w:rsid w:val="007103E6"/>
    <w:rsid w:val="00711362"/>
    <w:rsid w:val="00711544"/>
    <w:rsid w:val="00713FF5"/>
    <w:rsid w:val="00720BB1"/>
    <w:rsid w:val="00720E0C"/>
    <w:rsid w:val="007236A7"/>
    <w:rsid w:val="00725A68"/>
    <w:rsid w:val="00727303"/>
    <w:rsid w:val="007344D7"/>
    <w:rsid w:val="0073523F"/>
    <w:rsid w:val="00740A65"/>
    <w:rsid w:val="00742789"/>
    <w:rsid w:val="0074416B"/>
    <w:rsid w:val="007445C0"/>
    <w:rsid w:val="0074531A"/>
    <w:rsid w:val="00750C6F"/>
    <w:rsid w:val="0075406B"/>
    <w:rsid w:val="007608F5"/>
    <w:rsid w:val="00760D8C"/>
    <w:rsid w:val="007637AC"/>
    <w:rsid w:val="00765167"/>
    <w:rsid w:val="007662D2"/>
    <w:rsid w:val="0077260C"/>
    <w:rsid w:val="007760F4"/>
    <w:rsid w:val="00777178"/>
    <w:rsid w:val="00777BAA"/>
    <w:rsid w:val="0078119E"/>
    <w:rsid w:val="00785261"/>
    <w:rsid w:val="0079304B"/>
    <w:rsid w:val="00794133"/>
    <w:rsid w:val="00794389"/>
    <w:rsid w:val="00794F02"/>
    <w:rsid w:val="00795694"/>
    <w:rsid w:val="00795974"/>
    <w:rsid w:val="00796128"/>
    <w:rsid w:val="007A0F92"/>
    <w:rsid w:val="007A26EE"/>
    <w:rsid w:val="007A3DE9"/>
    <w:rsid w:val="007B0256"/>
    <w:rsid w:val="007B293A"/>
    <w:rsid w:val="007B39A5"/>
    <w:rsid w:val="007B57FF"/>
    <w:rsid w:val="007C3B72"/>
    <w:rsid w:val="007C40DE"/>
    <w:rsid w:val="007C5DD2"/>
    <w:rsid w:val="007C6E4B"/>
    <w:rsid w:val="007D078C"/>
    <w:rsid w:val="007D1259"/>
    <w:rsid w:val="007D13FC"/>
    <w:rsid w:val="007D5420"/>
    <w:rsid w:val="007D5876"/>
    <w:rsid w:val="007D5D32"/>
    <w:rsid w:val="007D74DA"/>
    <w:rsid w:val="007E076B"/>
    <w:rsid w:val="007E4C0C"/>
    <w:rsid w:val="007E5083"/>
    <w:rsid w:val="007E5C6C"/>
    <w:rsid w:val="007E6E54"/>
    <w:rsid w:val="007E72BA"/>
    <w:rsid w:val="007E7B3A"/>
    <w:rsid w:val="007E7F27"/>
    <w:rsid w:val="007F02DD"/>
    <w:rsid w:val="007F082B"/>
    <w:rsid w:val="007F2F0E"/>
    <w:rsid w:val="007F54EB"/>
    <w:rsid w:val="007F5D12"/>
    <w:rsid w:val="007F6108"/>
    <w:rsid w:val="007F6926"/>
    <w:rsid w:val="007F7D5D"/>
    <w:rsid w:val="00802552"/>
    <w:rsid w:val="00803D73"/>
    <w:rsid w:val="00804C5F"/>
    <w:rsid w:val="008102FA"/>
    <w:rsid w:val="008114B8"/>
    <w:rsid w:val="008136C6"/>
    <w:rsid w:val="00821EC7"/>
    <w:rsid w:val="008236C9"/>
    <w:rsid w:val="00823871"/>
    <w:rsid w:val="0082413F"/>
    <w:rsid w:val="00825E4B"/>
    <w:rsid w:val="00826BB1"/>
    <w:rsid w:val="00827182"/>
    <w:rsid w:val="0082766B"/>
    <w:rsid w:val="008279BD"/>
    <w:rsid w:val="00830D31"/>
    <w:rsid w:val="0083177B"/>
    <w:rsid w:val="00837C40"/>
    <w:rsid w:val="00840033"/>
    <w:rsid w:val="00841433"/>
    <w:rsid w:val="00841FEB"/>
    <w:rsid w:val="008447F9"/>
    <w:rsid w:val="008515B4"/>
    <w:rsid w:val="008515FC"/>
    <w:rsid w:val="0085399E"/>
    <w:rsid w:val="00855AE6"/>
    <w:rsid w:val="00856986"/>
    <w:rsid w:val="0086232C"/>
    <w:rsid w:val="0086386C"/>
    <w:rsid w:val="00865C10"/>
    <w:rsid w:val="008661EC"/>
    <w:rsid w:val="00866548"/>
    <w:rsid w:val="00870AAC"/>
    <w:rsid w:val="00873292"/>
    <w:rsid w:val="00873F96"/>
    <w:rsid w:val="00875108"/>
    <w:rsid w:val="008753AD"/>
    <w:rsid w:val="00876673"/>
    <w:rsid w:val="00877F1E"/>
    <w:rsid w:val="00880350"/>
    <w:rsid w:val="00883B0A"/>
    <w:rsid w:val="00883C6C"/>
    <w:rsid w:val="008841A9"/>
    <w:rsid w:val="008843DE"/>
    <w:rsid w:val="00886583"/>
    <w:rsid w:val="00886717"/>
    <w:rsid w:val="008900B6"/>
    <w:rsid w:val="0089100B"/>
    <w:rsid w:val="00891C47"/>
    <w:rsid w:val="0089221C"/>
    <w:rsid w:val="0089294A"/>
    <w:rsid w:val="00892E95"/>
    <w:rsid w:val="0089424A"/>
    <w:rsid w:val="00895764"/>
    <w:rsid w:val="00896596"/>
    <w:rsid w:val="00896CB8"/>
    <w:rsid w:val="008A0F4A"/>
    <w:rsid w:val="008A11B3"/>
    <w:rsid w:val="008A2C04"/>
    <w:rsid w:val="008A4099"/>
    <w:rsid w:val="008A4A81"/>
    <w:rsid w:val="008A6766"/>
    <w:rsid w:val="008B69C8"/>
    <w:rsid w:val="008C3284"/>
    <w:rsid w:val="008C3CA8"/>
    <w:rsid w:val="008C639F"/>
    <w:rsid w:val="008C66DD"/>
    <w:rsid w:val="008D4A70"/>
    <w:rsid w:val="008D4C26"/>
    <w:rsid w:val="008D4C62"/>
    <w:rsid w:val="008D7AF6"/>
    <w:rsid w:val="008D7E1B"/>
    <w:rsid w:val="008E096A"/>
    <w:rsid w:val="008E12BA"/>
    <w:rsid w:val="008E37C3"/>
    <w:rsid w:val="008E5106"/>
    <w:rsid w:val="008E647D"/>
    <w:rsid w:val="008E65AC"/>
    <w:rsid w:val="008E6C5E"/>
    <w:rsid w:val="008E72C2"/>
    <w:rsid w:val="008E75D5"/>
    <w:rsid w:val="008E7B9A"/>
    <w:rsid w:val="00901237"/>
    <w:rsid w:val="00901BD2"/>
    <w:rsid w:val="00903DCB"/>
    <w:rsid w:val="009045BD"/>
    <w:rsid w:val="0091035B"/>
    <w:rsid w:val="00910FE8"/>
    <w:rsid w:val="00911463"/>
    <w:rsid w:val="009164B5"/>
    <w:rsid w:val="00917163"/>
    <w:rsid w:val="009225F0"/>
    <w:rsid w:val="00922701"/>
    <w:rsid w:val="00922BB0"/>
    <w:rsid w:val="009238DA"/>
    <w:rsid w:val="009239A8"/>
    <w:rsid w:val="00926492"/>
    <w:rsid w:val="00930FA4"/>
    <w:rsid w:val="009319C3"/>
    <w:rsid w:val="00931F83"/>
    <w:rsid w:val="0093252A"/>
    <w:rsid w:val="0093285B"/>
    <w:rsid w:val="0093462C"/>
    <w:rsid w:val="00935C66"/>
    <w:rsid w:val="009374E8"/>
    <w:rsid w:val="00937EAE"/>
    <w:rsid w:val="00943FB9"/>
    <w:rsid w:val="009466FE"/>
    <w:rsid w:val="00946D84"/>
    <w:rsid w:val="00951EE6"/>
    <w:rsid w:val="00953795"/>
    <w:rsid w:val="009572B4"/>
    <w:rsid w:val="009616CA"/>
    <w:rsid w:val="00961AA7"/>
    <w:rsid w:val="00962E59"/>
    <w:rsid w:val="009655AD"/>
    <w:rsid w:val="00970634"/>
    <w:rsid w:val="00971836"/>
    <w:rsid w:val="0097389B"/>
    <w:rsid w:val="00974189"/>
    <w:rsid w:val="0098150B"/>
    <w:rsid w:val="009824E1"/>
    <w:rsid w:val="00983888"/>
    <w:rsid w:val="00984629"/>
    <w:rsid w:val="00985917"/>
    <w:rsid w:val="0098705B"/>
    <w:rsid w:val="009903D2"/>
    <w:rsid w:val="00990B40"/>
    <w:rsid w:val="00993A09"/>
    <w:rsid w:val="00994D56"/>
    <w:rsid w:val="00995B0F"/>
    <w:rsid w:val="009A046E"/>
    <w:rsid w:val="009A0AA1"/>
    <w:rsid w:val="009A1C0A"/>
    <w:rsid w:val="009A6BDB"/>
    <w:rsid w:val="009B2B69"/>
    <w:rsid w:val="009B5867"/>
    <w:rsid w:val="009C0737"/>
    <w:rsid w:val="009C0CA9"/>
    <w:rsid w:val="009C0FED"/>
    <w:rsid w:val="009C103F"/>
    <w:rsid w:val="009C2F2A"/>
    <w:rsid w:val="009C2F2E"/>
    <w:rsid w:val="009C3297"/>
    <w:rsid w:val="009C70D1"/>
    <w:rsid w:val="009D09E7"/>
    <w:rsid w:val="009D1057"/>
    <w:rsid w:val="009D1505"/>
    <w:rsid w:val="009D52F6"/>
    <w:rsid w:val="009D5812"/>
    <w:rsid w:val="009D6430"/>
    <w:rsid w:val="009D6B0C"/>
    <w:rsid w:val="009D76ED"/>
    <w:rsid w:val="009E1903"/>
    <w:rsid w:val="009E5D43"/>
    <w:rsid w:val="009E6376"/>
    <w:rsid w:val="009F047F"/>
    <w:rsid w:val="009F16BA"/>
    <w:rsid w:val="009F4D2C"/>
    <w:rsid w:val="00A04320"/>
    <w:rsid w:val="00A0477A"/>
    <w:rsid w:val="00A119FF"/>
    <w:rsid w:val="00A24A04"/>
    <w:rsid w:val="00A2525C"/>
    <w:rsid w:val="00A25580"/>
    <w:rsid w:val="00A25904"/>
    <w:rsid w:val="00A26E71"/>
    <w:rsid w:val="00A27565"/>
    <w:rsid w:val="00A33194"/>
    <w:rsid w:val="00A3347A"/>
    <w:rsid w:val="00A33624"/>
    <w:rsid w:val="00A34D0C"/>
    <w:rsid w:val="00A362D6"/>
    <w:rsid w:val="00A3693C"/>
    <w:rsid w:val="00A37ECF"/>
    <w:rsid w:val="00A42D0E"/>
    <w:rsid w:val="00A43FB2"/>
    <w:rsid w:val="00A4471E"/>
    <w:rsid w:val="00A46EC4"/>
    <w:rsid w:val="00A4763E"/>
    <w:rsid w:val="00A50C35"/>
    <w:rsid w:val="00A50EDC"/>
    <w:rsid w:val="00A5169D"/>
    <w:rsid w:val="00A51FBF"/>
    <w:rsid w:val="00A56637"/>
    <w:rsid w:val="00A56679"/>
    <w:rsid w:val="00A56905"/>
    <w:rsid w:val="00A57856"/>
    <w:rsid w:val="00A61D57"/>
    <w:rsid w:val="00A62BDB"/>
    <w:rsid w:val="00A62BEB"/>
    <w:rsid w:val="00A6386B"/>
    <w:rsid w:val="00A6415B"/>
    <w:rsid w:val="00A64F15"/>
    <w:rsid w:val="00A65E30"/>
    <w:rsid w:val="00A65E5A"/>
    <w:rsid w:val="00A67A0B"/>
    <w:rsid w:val="00A71752"/>
    <w:rsid w:val="00A721F7"/>
    <w:rsid w:val="00A73869"/>
    <w:rsid w:val="00A74473"/>
    <w:rsid w:val="00A773E9"/>
    <w:rsid w:val="00A7765A"/>
    <w:rsid w:val="00A802D7"/>
    <w:rsid w:val="00A805E6"/>
    <w:rsid w:val="00A841C0"/>
    <w:rsid w:val="00A85569"/>
    <w:rsid w:val="00A85EFE"/>
    <w:rsid w:val="00A8699F"/>
    <w:rsid w:val="00A9008E"/>
    <w:rsid w:val="00A931E8"/>
    <w:rsid w:val="00A93C66"/>
    <w:rsid w:val="00A95351"/>
    <w:rsid w:val="00A95374"/>
    <w:rsid w:val="00AA0C26"/>
    <w:rsid w:val="00AA0F57"/>
    <w:rsid w:val="00AA28EF"/>
    <w:rsid w:val="00AA69C9"/>
    <w:rsid w:val="00AA7DCB"/>
    <w:rsid w:val="00AB006C"/>
    <w:rsid w:val="00AB0E13"/>
    <w:rsid w:val="00AB56FC"/>
    <w:rsid w:val="00AC175B"/>
    <w:rsid w:val="00AC2C53"/>
    <w:rsid w:val="00AC3713"/>
    <w:rsid w:val="00AC5338"/>
    <w:rsid w:val="00AC73C4"/>
    <w:rsid w:val="00AD17EB"/>
    <w:rsid w:val="00AD3270"/>
    <w:rsid w:val="00AD54FE"/>
    <w:rsid w:val="00AD6519"/>
    <w:rsid w:val="00AE0088"/>
    <w:rsid w:val="00AE159E"/>
    <w:rsid w:val="00AE1D4E"/>
    <w:rsid w:val="00AE5F69"/>
    <w:rsid w:val="00AF0174"/>
    <w:rsid w:val="00AF1618"/>
    <w:rsid w:val="00AF3155"/>
    <w:rsid w:val="00AF5C10"/>
    <w:rsid w:val="00AF5D70"/>
    <w:rsid w:val="00B00125"/>
    <w:rsid w:val="00B01FB4"/>
    <w:rsid w:val="00B04ED8"/>
    <w:rsid w:val="00B0544D"/>
    <w:rsid w:val="00B05511"/>
    <w:rsid w:val="00B058F4"/>
    <w:rsid w:val="00B07C42"/>
    <w:rsid w:val="00B10784"/>
    <w:rsid w:val="00B13016"/>
    <w:rsid w:val="00B13880"/>
    <w:rsid w:val="00B14157"/>
    <w:rsid w:val="00B1440F"/>
    <w:rsid w:val="00B15FE4"/>
    <w:rsid w:val="00B211E4"/>
    <w:rsid w:val="00B22C3C"/>
    <w:rsid w:val="00B23E52"/>
    <w:rsid w:val="00B2411C"/>
    <w:rsid w:val="00B25321"/>
    <w:rsid w:val="00B25D69"/>
    <w:rsid w:val="00B32664"/>
    <w:rsid w:val="00B341B0"/>
    <w:rsid w:val="00B34C58"/>
    <w:rsid w:val="00B34C6F"/>
    <w:rsid w:val="00B35115"/>
    <w:rsid w:val="00B35753"/>
    <w:rsid w:val="00B400D2"/>
    <w:rsid w:val="00B40AB3"/>
    <w:rsid w:val="00B41A19"/>
    <w:rsid w:val="00B42118"/>
    <w:rsid w:val="00B436B7"/>
    <w:rsid w:val="00B4456A"/>
    <w:rsid w:val="00B44DE2"/>
    <w:rsid w:val="00B50315"/>
    <w:rsid w:val="00B51B6A"/>
    <w:rsid w:val="00B53C23"/>
    <w:rsid w:val="00B57EB5"/>
    <w:rsid w:val="00B633C6"/>
    <w:rsid w:val="00B66CC7"/>
    <w:rsid w:val="00B66E21"/>
    <w:rsid w:val="00B71408"/>
    <w:rsid w:val="00B73149"/>
    <w:rsid w:val="00B77B36"/>
    <w:rsid w:val="00B82B59"/>
    <w:rsid w:val="00B845FF"/>
    <w:rsid w:val="00B84928"/>
    <w:rsid w:val="00B87D7B"/>
    <w:rsid w:val="00B87EB3"/>
    <w:rsid w:val="00B91396"/>
    <w:rsid w:val="00B918E8"/>
    <w:rsid w:val="00B91E3E"/>
    <w:rsid w:val="00B9431C"/>
    <w:rsid w:val="00B949A0"/>
    <w:rsid w:val="00B95193"/>
    <w:rsid w:val="00B97A02"/>
    <w:rsid w:val="00BA0D6D"/>
    <w:rsid w:val="00BA24AF"/>
    <w:rsid w:val="00BA2DB9"/>
    <w:rsid w:val="00BA5B46"/>
    <w:rsid w:val="00BA70D7"/>
    <w:rsid w:val="00BB0595"/>
    <w:rsid w:val="00BB43CB"/>
    <w:rsid w:val="00BB74A1"/>
    <w:rsid w:val="00BB78B3"/>
    <w:rsid w:val="00BC1011"/>
    <w:rsid w:val="00BC10D8"/>
    <w:rsid w:val="00BC2B35"/>
    <w:rsid w:val="00BC4E53"/>
    <w:rsid w:val="00BC5026"/>
    <w:rsid w:val="00BC65E6"/>
    <w:rsid w:val="00BC6FDC"/>
    <w:rsid w:val="00BC7136"/>
    <w:rsid w:val="00BD1B40"/>
    <w:rsid w:val="00BD4102"/>
    <w:rsid w:val="00BD42A2"/>
    <w:rsid w:val="00BD6B74"/>
    <w:rsid w:val="00BD7017"/>
    <w:rsid w:val="00BE1294"/>
    <w:rsid w:val="00BE2430"/>
    <w:rsid w:val="00BE7148"/>
    <w:rsid w:val="00BE7453"/>
    <w:rsid w:val="00BF44EC"/>
    <w:rsid w:val="00BF4A13"/>
    <w:rsid w:val="00BF7F97"/>
    <w:rsid w:val="00C00B8D"/>
    <w:rsid w:val="00C0110F"/>
    <w:rsid w:val="00C07928"/>
    <w:rsid w:val="00C07ECF"/>
    <w:rsid w:val="00C10779"/>
    <w:rsid w:val="00C111F1"/>
    <w:rsid w:val="00C11DFE"/>
    <w:rsid w:val="00C13E7B"/>
    <w:rsid w:val="00C15F4A"/>
    <w:rsid w:val="00C21317"/>
    <w:rsid w:val="00C22B74"/>
    <w:rsid w:val="00C2561A"/>
    <w:rsid w:val="00C2606C"/>
    <w:rsid w:val="00C30273"/>
    <w:rsid w:val="00C30BCD"/>
    <w:rsid w:val="00C31DF5"/>
    <w:rsid w:val="00C358E1"/>
    <w:rsid w:val="00C43F6A"/>
    <w:rsid w:val="00C4674B"/>
    <w:rsid w:val="00C473C7"/>
    <w:rsid w:val="00C47DE3"/>
    <w:rsid w:val="00C51B07"/>
    <w:rsid w:val="00C52EF7"/>
    <w:rsid w:val="00C53047"/>
    <w:rsid w:val="00C56C64"/>
    <w:rsid w:val="00C57A6D"/>
    <w:rsid w:val="00C611EC"/>
    <w:rsid w:val="00C61BC4"/>
    <w:rsid w:val="00C6255A"/>
    <w:rsid w:val="00C64BAB"/>
    <w:rsid w:val="00C66C49"/>
    <w:rsid w:val="00C6703A"/>
    <w:rsid w:val="00C75BAB"/>
    <w:rsid w:val="00C7665B"/>
    <w:rsid w:val="00C7696A"/>
    <w:rsid w:val="00C77246"/>
    <w:rsid w:val="00C77A48"/>
    <w:rsid w:val="00C80CE2"/>
    <w:rsid w:val="00C843B1"/>
    <w:rsid w:val="00C84DD7"/>
    <w:rsid w:val="00C906B4"/>
    <w:rsid w:val="00C9273E"/>
    <w:rsid w:val="00C93B0A"/>
    <w:rsid w:val="00C94892"/>
    <w:rsid w:val="00C9499D"/>
    <w:rsid w:val="00C95CE7"/>
    <w:rsid w:val="00C96063"/>
    <w:rsid w:val="00C96789"/>
    <w:rsid w:val="00C968A9"/>
    <w:rsid w:val="00CA011F"/>
    <w:rsid w:val="00CA5682"/>
    <w:rsid w:val="00CA6631"/>
    <w:rsid w:val="00CB07FC"/>
    <w:rsid w:val="00CB1507"/>
    <w:rsid w:val="00CB30B3"/>
    <w:rsid w:val="00CB4752"/>
    <w:rsid w:val="00CB5863"/>
    <w:rsid w:val="00CB6266"/>
    <w:rsid w:val="00CB6EEC"/>
    <w:rsid w:val="00CB7523"/>
    <w:rsid w:val="00CB7A80"/>
    <w:rsid w:val="00CC0443"/>
    <w:rsid w:val="00CC0C6C"/>
    <w:rsid w:val="00CC0D43"/>
    <w:rsid w:val="00CC4342"/>
    <w:rsid w:val="00CC43C8"/>
    <w:rsid w:val="00CC4AE4"/>
    <w:rsid w:val="00CC4CCA"/>
    <w:rsid w:val="00CC5B0F"/>
    <w:rsid w:val="00CC5DD8"/>
    <w:rsid w:val="00CD0E24"/>
    <w:rsid w:val="00CD2ACE"/>
    <w:rsid w:val="00CD3997"/>
    <w:rsid w:val="00CD3B8A"/>
    <w:rsid w:val="00CD4FDC"/>
    <w:rsid w:val="00CF1531"/>
    <w:rsid w:val="00CF39F6"/>
    <w:rsid w:val="00CF5A4D"/>
    <w:rsid w:val="00CF5D0F"/>
    <w:rsid w:val="00CF7274"/>
    <w:rsid w:val="00D007FA"/>
    <w:rsid w:val="00D03232"/>
    <w:rsid w:val="00D063C0"/>
    <w:rsid w:val="00D06730"/>
    <w:rsid w:val="00D10E3A"/>
    <w:rsid w:val="00D2346B"/>
    <w:rsid w:val="00D23A46"/>
    <w:rsid w:val="00D24324"/>
    <w:rsid w:val="00D24892"/>
    <w:rsid w:val="00D25E93"/>
    <w:rsid w:val="00D27B52"/>
    <w:rsid w:val="00D307A5"/>
    <w:rsid w:val="00D3498E"/>
    <w:rsid w:val="00D359CA"/>
    <w:rsid w:val="00D37AAC"/>
    <w:rsid w:val="00D424F6"/>
    <w:rsid w:val="00D42B61"/>
    <w:rsid w:val="00D44747"/>
    <w:rsid w:val="00D44BA1"/>
    <w:rsid w:val="00D46C78"/>
    <w:rsid w:val="00D472A2"/>
    <w:rsid w:val="00D50ACF"/>
    <w:rsid w:val="00D51640"/>
    <w:rsid w:val="00D54AFC"/>
    <w:rsid w:val="00D558C5"/>
    <w:rsid w:val="00D5756A"/>
    <w:rsid w:val="00D61686"/>
    <w:rsid w:val="00D6501F"/>
    <w:rsid w:val="00D66267"/>
    <w:rsid w:val="00D662A2"/>
    <w:rsid w:val="00D7085E"/>
    <w:rsid w:val="00D72690"/>
    <w:rsid w:val="00D73720"/>
    <w:rsid w:val="00D7734F"/>
    <w:rsid w:val="00D80B61"/>
    <w:rsid w:val="00D82827"/>
    <w:rsid w:val="00D82A28"/>
    <w:rsid w:val="00D856E1"/>
    <w:rsid w:val="00D90FF5"/>
    <w:rsid w:val="00D9470D"/>
    <w:rsid w:val="00D94BBF"/>
    <w:rsid w:val="00D9520A"/>
    <w:rsid w:val="00D9762A"/>
    <w:rsid w:val="00DA243A"/>
    <w:rsid w:val="00DA260E"/>
    <w:rsid w:val="00DA47D9"/>
    <w:rsid w:val="00DA61F8"/>
    <w:rsid w:val="00DA6F92"/>
    <w:rsid w:val="00DA7D9C"/>
    <w:rsid w:val="00DB1ECF"/>
    <w:rsid w:val="00DB3B16"/>
    <w:rsid w:val="00DB3B17"/>
    <w:rsid w:val="00DC1F6D"/>
    <w:rsid w:val="00DC3436"/>
    <w:rsid w:val="00DC3C73"/>
    <w:rsid w:val="00DC4D1D"/>
    <w:rsid w:val="00DC5F1E"/>
    <w:rsid w:val="00DC7F8C"/>
    <w:rsid w:val="00DD18E0"/>
    <w:rsid w:val="00DD3351"/>
    <w:rsid w:val="00DD40EA"/>
    <w:rsid w:val="00DD6BF4"/>
    <w:rsid w:val="00DE0124"/>
    <w:rsid w:val="00DE2F27"/>
    <w:rsid w:val="00DE5B8E"/>
    <w:rsid w:val="00DE6766"/>
    <w:rsid w:val="00DE68CB"/>
    <w:rsid w:val="00DF17E8"/>
    <w:rsid w:val="00DF38BF"/>
    <w:rsid w:val="00DF635C"/>
    <w:rsid w:val="00DF7537"/>
    <w:rsid w:val="00E00071"/>
    <w:rsid w:val="00E00E7C"/>
    <w:rsid w:val="00E00F0A"/>
    <w:rsid w:val="00E0158A"/>
    <w:rsid w:val="00E02F22"/>
    <w:rsid w:val="00E10807"/>
    <w:rsid w:val="00E14BAA"/>
    <w:rsid w:val="00E15EF4"/>
    <w:rsid w:val="00E25216"/>
    <w:rsid w:val="00E25C18"/>
    <w:rsid w:val="00E273E4"/>
    <w:rsid w:val="00E27658"/>
    <w:rsid w:val="00E27F3A"/>
    <w:rsid w:val="00E31CE0"/>
    <w:rsid w:val="00E321C0"/>
    <w:rsid w:val="00E3708A"/>
    <w:rsid w:val="00E37D09"/>
    <w:rsid w:val="00E417AB"/>
    <w:rsid w:val="00E426B4"/>
    <w:rsid w:val="00E433E3"/>
    <w:rsid w:val="00E44DDF"/>
    <w:rsid w:val="00E46B19"/>
    <w:rsid w:val="00E50CA2"/>
    <w:rsid w:val="00E513C0"/>
    <w:rsid w:val="00E519FB"/>
    <w:rsid w:val="00E51C8A"/>
    <w:rsid w:val="00E51F4F"/>
    <w:rsid w:val="00E540DA"/>
    <w:rsid w:val="00E54A1B"/>
    <w:rsid w:val="00E54EF7"/>
    <w:rsid w:val="00E56685"/>
    <w:rsid w:val="00E56E09"/>
    <w:rsid w:val="00E57E29"/>
    <w:rsid w:val="00E60B16"/>
    <w:rsid w:val="00E62246"/>
    <w:rsid w:val="00E642D6"/>
    <w:rsid w:val="00E672BB"/>
    <w:rsid w:val="00E74D36"/>
    <w:rsid w:val="00E75EAA"/>
    <w:rsid w:val="00E76695"/>
    <w:rsid w:val="00E81DC6"/>
    <w:rsid w:val="00E82B11"/>
    <w:rsid w:val="00E82BC7"/>
    <w:rsid w:val="00E8382B"/>
    <w:rsid w:val="00E85C1F"/>
    <w:rsid w:val="00E862C4"/>
    <w:rsid w:val="00E87DE4"/>
    <w:rsid w:val="00E93924"/>
    <w:rsid w:val="00E94B21"/>
    <w:rsid w:val="00E96FFF"/>
    <w:rsid w:val="00E97274"/>
    <w:rsid w:val="00EA49AC"/>
    <w:rsid w:val="00EA4D3C"/>
    <w:rsid w:val="00EA7A4E"/>
    <w:rsid w:val="00EB065A"/>
    <w:rsid w:val="00EB2B8A"/>
    <w:rsid w:val="00EB2C9D"/>
    <w:rsid w:val="00EB37CB"/>
    <w:rsid w:val="00EB4A2A"/>
    <w:rsid w:val="00EB64A4"/>
    <w:rsid w:val="00EB6742"/>
    <w:rsid w:val="00EB6D5B"/>
    <w:rsid w:val="00EB7C70"/>
    <w:rsid w:val="00EC0FBC"/>
    <w:rsid w:val="00EC3992"/>
    <w:rsid w:val="00EC40F3"/>
    <w:rsid w:val="00EC5D34"/>
    <w:rsid w:val="00EC5F03"/>
    <w:rsid w:val="00ED0215"/>
    <w:rsid w:val="00ED2944"/>
    <w:rsid w:val="00ED452A"/>
    <w:rsid w:val="00ED5855"/>
    <w:rsid w:val="00ED6BF7"/>
    <w:rsid w:val="00EE263C"/>
    <w:rsid w:val="00EF3287"/>
    <w:rsid w:val="00EF5141"/>
    <w:rsid w:val="00EF7B9F"/>
    <w:rsid w:val="00F00188"/>
    <w:rsid w:val="00F00692"/>
    <w:rsid w:val="00F02AFA"/>
    <w:rsid w:val="00F02D15"/>
    <w:rsid w:val="00F03916"/>
    <w:rsid w:val="00F07678"/>
    <w:rsid w:val="00F10F6A"/>
    <w:rsid w:val="00F14C3B"/>
    <w:rsid w:val="00F160EB"/>
    <w:rsid w:val="00F16105"/>
    <w:rsid w:val="00F2003B"/>
    <w:rsid w:val="00F20568"/>
    <w:rsid w:val="00F25146"/>
    <w:rsid w:val="00F25C3F"/>
    <w:rsid w:val="00F25C9A"/>
    <w:rsid w:val="00F278B8"/>
    <w:rsid w:val="00F30AFE"/>
    <w:rsid w:val="00F32690"/>
    <w:rsid w:val="00F371C4"/>
    <w:rsid w:val="00F374D1"/>
    <w:rsid w:val="00F405F3"/>
    <w:rsid w:val="00F40E78"/>
    <w:rsid w:val="00F44D68"/>
    <w:rsid w:val="00F507D9"/>
    <w:rsid w:val="00F50F87"/>
    <w:rsid w:val="00F5331A"/>
    <w:rsid w:val="00F557A2"/>
    <w:rsid w:val="00F55E11"/>
    <w:rsid w:val="00F57712"/>
    <w:rsid w:val="00F57A98"/>
    <w:rsid w:val="00F63AA5"/>
    <w:rsid w:val="00F65AF2"/>
    <w:rsid w:val="00F66069"/>
    <w:rsid w:val="00F667A0"/>
    <w:rsid w:val="00F66CA1"/>
    <w:rsid w:val="00F742A2"/>
    <w:rsid w:val="00F74542"/>
    <w:rsid w:val="00F746DC"/>
    <w:rsid w:val="00F75828"/>
    <w:rsid w:val="00F80A6D"/>
    <w:rsid w:val="00F81B8F"/>
    <w:rsid w:val="00F8422C"/>
    <w:rsid w:val="00F85097"/>
    <w:rsid w:val="00F875AF"/>
    <w:rsid w:val="00F94903"/>
    <w:rsid w:val="00F96E37"/>
    <w:rsid w:val="00F97987"/>
    <w:rsid w:val="00FA08B0"/>
    <w:rsid w:val="00FA0F6A"/>
    <w:rsid w:val="00FA2177"/>
    <w:rsid w:val="00FA2B58"/>
    <w:rsid w:val="00FA3CBB"/>
    <w:rsid w:val="00FB5A02"/>
    <w:rsid w:val="00FB6C9B"/>
    <w:rsid w:val="00FC0212"/>
    <w:rsid w:val="00FC0439"/>
    <w:rsid w:val="00FC36D2"/>
    <w:rsid w:val="00FC4B6E"/>
    <w:rsid w:val="00FC6517"/>
    <w:rsid w:val="00FD11FA"/>
    <w:rsid w:val="00FD3EE1"/>
    <w:rsid w:val="00FD4E94"/>
    <w:rsid w:val="00FD548D"/>
    <w:rsid w:val="00FD7A0C"/>
    <w:rsid w:val="00FE0DCC"/>
    <w:rsid w:val="00FE1C78"/>
    <w:rsid w:val="00FE2F3B"/>
    <w:rsid w:val="00FE6284"/>
    <w:rsid w:val="00FE7E87"/>
    <w:rsid w:val="00FF01EE"/>
    <w:rsid w:val="00FF1D62"/>
    <w:rsid w:val="00FF4908"/>
    <w:rsid w:val="00FF533B"/>
    <w:rsid w:val="00FF667F"/>
    <w:rsid w:val="016515F9"/>
    <w:rsid w:val="017183A6"/>
    <w:rsid w:val="0176446D"/>
    <w:rsid w:val="01A26CBA"/>
    <w:rsid w:val="01BF521C"/>
    <w:rsid w:val="020F953C"/>
    <w:rsid w:val="021A79DD"/>
    <w:rsid w:val="0239A781"/>
    <w:rsid w:val="02554818"/>
    <w:rsid w:val="027AC9CB"/>
    <w:rsid w:val="02A97673"/>
    <w:rsid w:val="02D17E1A"/>
    <w:rsid w:val="02F4ED19"/>
    <w:rsid w:val="031CE157"/>
    <w:rsid w:val="0324ABC4"/>
    <w:rsid w:val="035516B9"/>
    <w:rsid w:val="03725609"/>
    <w:rsid w:val="043A1ABC"/>
    <w:rsid w:val="04666177"/>
    <w:rsid w:val="047343B6"/>
    <w:rsid w:val="0507A13D"/>
    <w:rsid w:val="051DD139"/>
    <w:rsid w:val="058954AA"/>
    <w:rsid w:val="05CC4BDD"/>
    <w:rsid w:val="05E66D49"/>
    <w:rsid w:val="06009852"/>
    <w:rsid w:val="062226B2"/>
    <w:rsid w:val="066CECE9"/>
    <w:rsid w:val="0696D45F"/>
    <w:rsid w:val="06E5E9FC"/>
    <w:rsid w:val="06F36FC8"/>
    <w:rsid w:val="0794715A"/>
    <w:rsid w:val="07BAB11C"/>
    <w:rsid w:val="085D718D"/>
    <w:rsid w:val="08DECA08"/>
    <w:rsid w:val="0918303A"/>
    <w:rsid w:val="093DC39C"/>
    <w:rsid w:val="096ECA64"/>
    <w:rsid w:val="0981A424"/>
    <w:rsid w:val="0992A02E"/>
    <w:rsid w:val="09F808E6"/>
    <w:rsid w:val="0A8A35A4"/>
    <w:rsid w:val="0AE4242F"/>
    <w:rsid w:val="0B12C4C1"/>
    <w:rsid w:val="0B1D82AF"/>
    <w:rsid w:val="0B3666EC"/>
    <w:rsid w:val="0B5E71AB"/>
    <w:rsid w:val="0B6C3791"/>
    <w:rsid w:val="0BA481B0"/>
    <w:rsid w:val="0C0870DC"/>
    <w:rsid w:val="0C512A45"/>
    <w:rsid w:val="0C5BCF7B"/>
    <w:rsid w:val="0D087420"/>
    <w:rsid w:val="0D213579"/>
    <w:rsid w:val="0D250742"/>
    <w:rsid w:val="0D59EBC9"/>
    <w:rsid w:val="0D674D43"/>
    <w:rsid w:val="0D96D849"/>
    <w:rsid w:val="0DB0AB40"/>
    <w:rsid w:val="0DECDB81"/>
    <w:rsid w:val="0DFF188A"/>
    <w:rsid w:val="0E2F5B20"/>
    <w:rsid w:val="0EE92970"/>
    <w:rsid w:val="0EEFDEA6"/>
    <w:rsid w:val="0F4A05FC"/>
    <w:rsid w:val="0F82C826"/>
    <w:rsid w:val="0F9875DD"/>
    <w:rsid w:val="0FF42609"/>
    <w:rsid w:val="100D6F21"/>
    <w:rsid w:val="10525784"/>
    <w:rsid w:val="105CD92E"/>
    <w:rsid w:val="106186BD"/>
    <w:rsid w:val="10E3D0B2"/>
    <w:rsid w:val="1109EC75"/>
    <w:rsid w:val="111F41A8"/>
    <w:rsid w:val="118367C3"/>
    <w:rsid w:val="11B7F89A"/>
    <w:rsid w:val="121AD908"/>
    <w:rsid w:val="128AAD8A"/>
    <w:rsid w:val="128E576D"/>
    <w:rsid w:val="12B8E8F5"/>
    <w:rsid w:val="12F10601"/>
    <w:rsid w:val="12F50FC2"/>
    <w:rsid w:val="131E0EBA"/>
    <w:rsid w:val="136390AF"/>
    <w:rsid w:val="136909E2"/>
    <w:rsid w:val="13EC7002"/>
    <w:rsid w:val="1424AD08"/>
    <w:rsid w:val="14349DCC"/>
    <w:rsid w:val="14364C89"/>
    <w:rsid w:val="149045C6"/>
    <w:rsid w:val="14933927"/>
    <w:rsid w:val="14F504F1"/>
    <w:rsid w:val="15111A36"/>
    <w:rsid w:val="153C197B"/>
    <w:rsid w:val="15B79676"/>
    <w:rsid w:val="15D7F817"/>
    <w:rsid w:val="16586F33"/>
    <w:rsid w:val="16BB19C1"/>
    <w:rsid w:val="171360A3"/>
    <w:rsid w:val="178F5887"/>
    <w:rsid w:val="17C74C25"/>
    <w:rsid w:val="17DC87A1"/>
    <w:rsid w:val="17DF2848"/>
    <w:rsid w:val="1815F4DF"/>
    <w:rsid w:val="181EB5B0"/>
    <w:rsid w:val="181FB0CD"/>
    <w:rsid w:val="1870E991"/>
    <w:rsid w:val="18D95136"/>
    <w:rsid w:val="1912FC54"/>
    <w:rsid w:val="192F1946"/>
    <w:rsid w:val="19809CD9"/>
    <w:rsid w:val="19A2D040"/>
    <w:rsid w:val="19AAEB68"/>
    <w:rsid w:val="19D23CC1"/>
    <w:rsid w:val="1A1686BE"/>
    <w:rsid w:val="1A724C0C"/>
    <w:rsid w:val="1AAABE12"/>
    <w:rsid w:val="1B1220AB"/>
    <w:rsid w:val="1B2A2CB1"/>
    <w:rsid w:val="1B803901"/>
    <w:rsid w:val="1B8DA552"/>
    <w:rsid w:val="1BAFA1BF"/>
    <w:rsid w:val="1BEEB94B"/>
    <w:rsid w:val="1CC1D28F"/>
    <w:rsid w:val="1CCC988C"/>
    <w:rsid w:val="1CE6A478"/>
    <w:rsid w:val="1D2D5207"/>
    <w:rsid w:val="1D6D7C85"/>
    <w:rsid w:val="1D8BCF33"/>
    <w:rsid w:val="1D9291F3"/>
    <w:rsid w:val="1DF92797"/>
    <w:rsid w:val="1E09F3B1"/>
    <w:rsid w:val="1EB50A72"/>
    <w:rsid w:val="1EC7CEC3"/>
    <w:rsid w:val="1EC8A674"/>
    <w:rsid w:val="1F08B913"/>
    <w:rsid w:val="1F0F86F1"/>
    <w:rsid w:val="1F12BC8D"/>
    <w:rsid w:val="1F13889A"/>
    <w:rsid w:val="1F1868CA"/>
    <w:rsid w:val="1F244DAD"/>
    <w:rsid w:val="1F4D2104"/>
    <w:rsid w:val="1F8030DD"/>
    <w:rsid w:val="200BDDD5"/>
    <w:rsid w:val="20B0284E"/>
    <w:rsid w:val="20F5C58B"/>
    <w:rsid w:val="20FAD4D9"/>
    <w:rsid w:val="212A3F76"/>
    <w:rsid w:val="21399E57"/>
    <w:rsid w:val="2187F72C"/>
    <w:rsid w:val="218D50A6"/>
    <w:rsid w:val="21A50710"/>
    <w:rsid w:val="223A447F"/>
    <w:rsid w:val="22615606"/>
    <w:rsid w:val="22C10910"/>
    <w:rsid w:val="22DBF1E9"/>
    <w:rsid w:val="23079264"/>
    <w:rsid w:val="23B4DA6A"/>
    <w:rsid w:val="23C9F585"/>
    <w:rsid w:val="23F60D03"/>
    <w:rsid w:val="2405423A"/>
    <w:rsid w:val="240FA84B"/>
    <w:rsid w:val="244466BA"/>
    <w:rsid w:val="25137D40"/>
    <w:rsid w:val="259A9DF4"/>
    <w:rsid w:val="25AF392A"/>
    <w:rsid w:val="263EE283"/>
    <w:rsid w:val="264C800F"/>
    <w:rsid w:val="26509DFC"/>
    <w:rsid w:val="26530BF3"/>
    <w:rsid w:val="26E19A65"/>
    <w:rsid w:val="2711DBA2"/>
    <w:rsid w:val="2767E1D5"/>
    <w:rsid w:val="27B015E0"/>
    <w:rsid w:val="28BD93F1"/>
    <w:rsid w:val="28E459C3"/>
    <w:rsid w:val="28F525D0"/>
    <w:rsid w:val="28F7CB47"/>
    <w:rsid w:val="297C0042"/>
    <w:rsid w:val="297C5D24"/>
    <w:rsid w:val="298BE7E4"/>
    <w:rsid w:val="29C761A5"/>
    <w:rsid w:val="29D64406"/>
    <w:rsid w:val="2A4100EA"/>
    <w:rsid w:val="2A63633B"/>
    <w:rsid w:val="2AFAD21A"/>
    <w:rsid w:val="2B106DEB"/>
    <w:rsid w:val="2BED964F"/>
    <w:rsid w:val="2C1640BD"/>
    <w:rsid w:val="2CA00BCB"/>
    <w:rsid w:val="2D07C5C4"/>
    <w:rsid w:val="2D674B1A"/>
    <w:rsid w:val="2D6B0A6E"/>
    <w:rsid w:val="2E10544F"/>
    <w:rsid w:val="2E318934"/>
    <w:rsid w:val="2EAC574A"/>
    <w:rsid w:val="2ED90A53"/>
    <w:rsid w:val="2F3982EE"/>
    <w:rsid w:val="2F40BD42"/>
    <w:rsid w:val="2F74D455"/>
    <w:rsid w:val="303796E3"/>
    <w:rsid w:val="305F2E21"/>
    <w:rsid w:val="3095A8CC"/>
    <w:rsid w:val="30A93923"/>
    <w:rsid w:val="30CB35BE"/>
    <w:rsid w:val="31024A97"/>
    <w:rsid w:val="310DA452"/>
    <w:rsid w:val="31388EA4"/>
    <w:rsid w:val="314498D6"/>
    <w:rsid w:val="316588CF"/>
    <w:rsid w:val="31AB116B"/>
    <w:rsid w:val="31B63344"/>
    <w:rsid w:val="31CEF2D9"/>
    <w:rsid w:val="3233324B"/>
    <w:rsid w:val="325E52F6"/>
    <w:rsid w:val="32676B28"/>
    <w:rsid w:val="326DDE5D"/>
    <w:rsid w:val="32918173"/>
    <w:rsid w:val="32A46637"/>
    <w:rsid w:val="32A4A8A3"/>
    <w:rsid w:val="32B7A980"/>
    <w:rsid w:val="32D0A379"/>
    <w:rsid w:val="32F5498E"/>
    <w:rsid w:val="3330642D"/>
    <w:rsid w:val="3357825B"/>
    <w:rsid w:val="33717039"/>
    <w:rsid w:val="338B5AAB"/>
    <w:rsid w:val="33F8DFB0"/>
    <w:rsid w:val="3485735B"/>
    <w:rsid w:val="34AD0960"/>
    <w:rsid w:val="34EF6663"/>
    <w:rsid w:val="355D0CA2"/>
    <w:rsid w:val="356D6B73"/>
    <w:rsid w:val="358C53C0"/>
    <w:rsid w:val="358FA036"/>
    <w:rsid w:val="35F56B13"/>
    <w:rsid w:val="365F22D5"/>
    <w:rsid w:val="369DAF5F"/>
    <w:rsid w:val="36F1182F"/>
    <w:rsid w:val="3702C359"/>
    <w:rsid w:val="370F0B99"/>
    <w:rsid w:val="37A44A7D"/>
    <w:rsid w:val="385739CB"/>
    <w:rsid w:val="38A6922C"/>
    <w:rsid w:val="38C15A0C"/>
    <w:rsid w:val="38E46D7B"/>
    <w:rsid w:val="39AE12AC"/>
    <w:rsid w:val="39B535B7"/>
    <w:rsid w:val="39EC39F8"/>
    <w:rsid w:val="3A811A54"/>
    <w:rsid w:val="3AC2B916"/>
    <w:rsid w:val="3AEAE5EF"/>
    <w:rsid w:val="3B3F7707"/>
    <w:rsid w:val="3B8D1312"/>
    <w:rsid w:val="3B8FC4DC"/>
    <w:rsid w:val="3B9392A5"/>
    <w:rsid w:val="3BD1705D"/>
    <w:rsid w:val="3BD3A2E1"/>
    <w:rsid w:val="3C0A8C8C"/>
    <w:rsid w:val="3C0F56FD"/>
    <w:rsid w:val="3C2C8274"/>
    <w:rsid w:val="3C39B0EA"/>
    <w:rsid w:val="3CE94CE3"/>
    <w:rsid w:val="3CEADF04"/>
    <w:rsid w:val="3D0D00BF"/>
    <w:rsid w:val="3E26CED1"/>
    <w:rsid w:val="3EA02F1F"/>
    <w:rsid w:val="3EFBF898"/>
    <w:rsid w:val="3F11322C"/>
    <w:rsid w:val="3F2ED695"/>
    <w:rsid w:val="3F350CDC"/>
    <w:rsid w:val="3F6DF838"/>
    <w:rsid w:val="3F761502"/>
    <w:rsid w:val="3F7BA76A"/>
    <w:rsid w:val="401EBFB9"/>
    <w:rsid w:val="405C5F7F"/>
    <w:rsid w:val="4081924D"/>
    <w:rsid w:val="40853FC4"/>
    <w:rsid w:val="40BE33BC"/>
    <w:rsid w:val="40C4CED9"/>
    <w:rsid w:val="40C8A832"/>
    <w:rsid w:val="40DC2514"/>
    <w:rsid w:val="414CD862"/>
    <w:rsid w:val="41BCC8B4"/>
    <w:rsid w:val="41BF9F82"/>
    <w:rsid w:val="424421F9"/>
    <w:rsid w:val="4264280D"/>
    <w:rsid w:val="428831D3"/>
    <w:rsid w:val="430D117D"/>
    <w:rsid w:val="43812B49"/>
    <w:rsid w:val="4395F94F"/>
    <w:rsid w:val="44F6BC46"/>
    <w:rsid w:val="45490B43"/>
    <w:rsid w:val="454BD539"/>
    <w:rsid w:val="458788C1"/>
    <w:rsid w:val="45F56200"/>
    <w:rsid w:val="45FAEEE7"/>
    <w:rsid w:val="46305F62"/>
    <w:rsid w:val="467444E6"/>
    <w:rsid w:val="46F6DBF8"/>
    <w:rsid w:val="46FA6855"/>
    <w:rsid w:val="476F5895"/>
    <w:rsid w:val="47B2B74B"/>
    <w:rsid w:val="47BFE257"/>
    <w:rsid w:val="47C44134"/>
    <w:rsid w:val="4805B871"/>
    <w:rsid w:val="4884EC44"/>
    <w:rsid w:val="48B2F9E3"/>
    <w:rsid w:val="48BD1595"/>
    <w:rsid w:val="48D089A5"/>
    <w:rsid w:val="495FFA47"/>
    <w:rsid w:val="49C83BD1"/>
    <w:rsid w:val="49D4EFFB"/>
    <w:rsid w:val="49E18577"/>
    <w:rsid w:val="4A28A937"/>
    <w:rsid w:val="4A34A7BE"/>
    <w:rsid w:val="4A6A5AB5"/>
    <w:rsid w:val="4A6F1184"/>
    <w:rsid w:val="4A774ABD"/>
    <w:rsid w:val="4A805090"/>
    <w:rsid w:val="4A8D05D0"/>
    <w:rsid w:val="4AC0E1AE"/>
    <w:rsid w:val="4AC5BBA7"/>
    <w:rsid w:val="4ADA9817"/>
    <w:rsid w:val="4B38DEB9"/>
    <w:rsid w:val="4B5C757E"/>
    <w:rsid w:val="4B65236A"/>
    <w:rsid w:val="4B891EB9"/>
    <w:rsid w:val="4B8E4322"/>
    <w:rsid w:val="4BDD50A4"/>
    <w:rsid w:val="4BFD1669"/>
    <w:rsid w:val="4C1D3232"/>
    <w:rsid w:val="4C294202"/>
    <w:rsid w:val="4C7475B7"/>
    <w:rsid w:val="4CDC6331"/>
    <w:rsid w:val="4CEC74AB"/>
    <w:rsid w:val="4D0F97ED"/>
    <w:rsid w:val="4D108EAA"/>
    <w:rsid w:val="4D3DC818"/>
    <w:rsid w:val="4D879D7F"/>
    <w:rsid w:val="4D88114E"/>
    <w:rsid w:val="4DDDFF25"/>
    <w:rsid w:val="4E0E4137"/>
    <w:rsid w:val="4E69C075"/>
    <w:rsid w:val="4E6D703A"/>
    <w:rsid w:val="4EB61530"/>
    <w:rsid w:val="4ED314E3"/>
    <w:rsid w:val="4F5ECB02"/>
    <w:rsid w:val="4F8A9498"/>
    <w:rsid w:val="4F93BA92"/>
    <w:rsid w:val="4FDB6E0D"/>
    <w:rsid w:val="4FEC4C73"/>
    <w:rsid w:val="4FF3D021"/>
    <w:rsid w:val="4FFDC25F"/>
    <w:rsid w:val="500D8F0E"/>
    <w:rsid w:val="504C57D2"/>
    <w:rsid w:val="50530538"/>
    <w:rsid w:val="508283A6"/>
    <w:rsid w:val="50DCE908"/>
    <w:rsid w:val="51165456"/>
    <w:rsid w:val="5146AF6D"/>
    <w:rsid w:val="5156C176"/>
    <w:rsid w:val="51628007"/>
    <w:rsid w:val="5166F27F"/>
    <w:rsid w:val="5169F772"/>
    <w:rsid w:val="51983ECD"/>
    <w:rsid w:val="51AF8D24"/>
    <w:rsid w:val="51B3692C"/>
    <w:rsid w:val="51E2909F"/>
    <w:rsid w:val="52362838"/>
    <w:rsid w:val="5253B168"/>
    <w:rsid w:val="526AD41B"/>
    <w:rsid w:val="52D3F827"/>
    <w:rsid w:val="52D4A0F9"/>
    <w:rsid w:val="5319CA43"/>
    <w:rsid w:val="531DCB76"/>
    <w:rsid w:val="5326A0FC"/>
    <w:rsid w:val="537594E2"/>
    <w:rsid w:val="537AAF94"/>
    <w:rsid w:val="53B548A5"/>
    <w:rsid w:val="53C71886"/>
    <w:rsid w:val="53EBBA8B"/>
    <w:rsid w:val="53ED2B5D"/>
    <w:rsid w:val="53F74B01"/>
    <w:rsid w:val="54D71531"/>
    <w:rsid w:val="55045D01"/>
    <w:rsid w:val="558EF9F2"/>
    <w:rsid w:val="559C7979"/>
    <w:rsid w:val="560A0CC4"/>
    <w:rsid w:val="561D0987"/>
    <w:rsid w:val="5633F91A"/>
    <w:rsid w:val="5796A9DA"/>
    <w:rsid w:val="58000F91"/>
    <w:rsid w:val="5800B917"/>
    <w:rsid w:val="58A29A03"/>
    <w:rsid w:val="58B3B58B"/>
    <w:rsid w:val="58CCEEE6"/>
    <w:rsid w:val="58EED8EC"/>
    <w:rsid w:val="5936BB71"/>
    <w:rsid w:val="59483009"/>
    <w:rsid w:val="59722D5D"/>
    <w:rsid w:val="59893434"/>
    <w:rsid w:val="599ECF17"/>
    <w:rsid w:val="599FCEE7"/>
    <w:rsid w:val="59B72A12"/>
    <w:rsid w:val="5A512B42"/>
    <w:rsid w:val="5A51DDCA"/>
    <w:rsid w:val="5A7C63A0"/>
    <w:rsid w:val="5A88240E"/>
    <w:rsid w:val="5ACE19AD"/>
    <w:rsid w:val="5AFAE73E"/>
    <w:rsid w:val="5B437248"/>
    <w:rsid w:val="5B53D38E"/>
    <w:rsid w:val="5BC035DB"/>
    <w:rsid w:val="5BE0ABDA"/>
    <w:rsid w:val="5C127EFC"/>
    <w:rsid w:val="5C1A1679"/>
    <w:rsid w:val="5C3ED0D1"/>
    <w:rsid w:val="5C50C76C"/>
    <w:rsid w:val="5CA3966D"/>
    <w:rsid w:val="5CA6383E"/>
    <w:rsid w:val="5CF5F69A"/>
    <w:rsid w:val="5DB0E5EA"/>
    <w:rsid w:val="5DB63ECC"/>
    <w:rsid w:val="5DD7C200"/>
    <w:rsid w:val="5E1CB17C"/>
    <w:rsid w:val="5E21E238"/>
    <w:rsid w:val="5E5E50BD"/>
    <w:rsid w:val="5E87E3F1"/>
    <w:rsid w:val="5E898E00"/>
    <w:rsid w:val="5E90F7FE"/>
    <w:rsid w:val="5EAAD268"/>
    <w:rsid w:val="5F0F1B1C"/>
    <w:rsid w:val="5FC3C730"/>
    <w:rsid w:val="60060FDE"/>
    <w:rsid w:val="6029887C"/>
    <w:rsid w:val="60F032A5"/>
    <w:rsid w:val="60F79928"/>
    <w:rsid w:val="61702D9B"/>
    <w:rsid w:val="61C8EC68"/>
    <w:rsid w:val="61D24289"/>
    <w:rsid w:val="62313B8E"/>
    <w:rsid w:val="62553AA0"/>
    <w:rsid w:val="62842E91"/>
    <w:rsid w:val="629BC79C"/>
    <w:rsid w:val="63278521"/>
    <w:rsid w:val="63940576"/>
    <w:rsid w:val="6418B04C"/>
    <w:rsid w:val="645AADD1"/>
    <w:rsid w:val="64C17E75"/>
    <w:rsid w:val="6533A638"/>
    <w:rsid w:val="65A72865"/>
    <w:rsid w:val="6624D7FE"/>
    <w:rsid w:val="66265D5C"/>
    <w:rsid w:val="6685E8CB"/>
    <w:rsid w:val="6693BFDB"/>
    <w:rsid w:val="672BD918"/>
    <w:rsid w:val="673BC3FF"/>
    <w:rsid w:val="674A0506"/>
    <w:rsid w:val="6786FC14"/>
    <w:rsid w:val="67B1228D"/>
    <w:rsid w:val="67BC9737"/>
    <w:rsid w:val="67C6CD89"/>
    <w:rsid w:val="6805D90E"/>
    <w:rsid w:val="6837E783"/>
    <w:rsid w:val="68991C07"/>
    <w:rsid w:val="68C5A9E8"/>
    <w:rsid w:val="68C5C1ED"/>
    <w:rsid w:val="691F333E"/>
    <w:rsid w:val="6962D61C"/>
    <w:rsid w:val="69988D5E"/>
    <w:rsid w:val="6A301791"/>
    <w:rsid w:val="6A32F65B"/>
    <w:rsid w:val="6A61754B"/>
    <w:rsid w:val="6A65C335"/>
    <w:rsid w:val="6A8ECED4"/>
    <w:rsid w:val="6AF63159"/>
    <w:rsid w:val="6B39D17C"/>
    <w:rsid w:val="6B3FCB4E"/>
    <w:rsid w:val="6BAC6A7C"/>
    <w:rsid w:val="6C170469"/>
    <w:rsid w:val="6C1A0266"/>
    <w:rsid w:val="6C572376"/>
    <w:rsid w:val="6C59DD06"/>
    <w:rsid w:val="6D091AFB"/>
    <w:rsid w:val="6D1334A1"/>
    <w:rsid w:val="6D1B198C"/>
    <w:rsid w:val="6D59A06A"/>
    <w:rsid w:val="6D955EA1"/>
    <w:rsid w:val="6D9752CF"/>
    <w:rsid w:val="6DA60E38"/>
    <w:rsid w:val="6DAF7380"/>
    <w:rsid w:val="6DB76F39"/>
    <w:rsid w:val="6DBD175A"/>
    <w:rsid w:val="6DD39268"/>
    <w:rsid w:val="6DF30AA0"/>
    <w:rsid w:val="6E19B592"/>
    <w:rsid w:val="6E1AE1F3"/>
    <w:rsid w:val="6ECBCBA0"/>
    <w:rsid w:val="6ED0834C"/>
    <w:rsid w:val="6EE5AABD"/>
    <w:rsid w:val="6EF87723"/>
    <w:rsid w:val="6F1597CA"/>
    <w:rsid w:val="6F6D549D"/>
    <w:rsid w:val="6F7099BD"/>
    <w:rsid w:val="6F7266B0"/>
    <w:rsid w:val="6FA36057"/>
    <w:rsid w:val="6FA9D10C"/>
    <w:rsid w:val="6FB9C36D"/>
    <w:rsid w:val="6FE53B02"/>
    <w:rsid w:val="6FFBFD78"/>
    <w:rsid w:val="70214FCD"/>
    <w:rsid w:val="703CC7DB"/>
    <w:rsid w:val="70C03713"/>
    <w:rsid w:val="71665A44"/>
    <w:rsid w:val="716FC7B9"/>
    <w:rsid w:val="7172C712"/>
    <w:rsid w:val="719A019B"/>
    <w:rsid w:val="71B10253"/>
    <w:rsid w:val="71B7622E"/>
    <w:rsid w:val="71E3931F"/>
    <w:rsid w:val="71F2DB55"/>
    <w:rsid w:val="71FA0422"/>
    <w:rsid w:val="72C8AFBB"/>
    <w:rsid w:val="733BAF31"/>
    <w:rsid w:val="73531A82"/>
    <w:rsid w:val="7361B9FB"/>
    <w:rsid w:val="739774AF"/>
    <w:rsid w:val="73ADE664"/>
    <w:rsid w:val="73D7E332"/>
    <w:rsid w:val="74A761C7"/>
    <w:rsid w:val="7535867B"/>
    <w:rsid w:val="756706A4"/>
    <w:rsid w:val="758D79C1"/>
    <w:rsid w:val="75910B63"/>
    <w:rsid w:val="75F8000D"/>
    <w:rsid w:val="7600D728"/>
    <w:rsid w:val="761E9B86"/>
    <w:rsid w:val="76294EA8"/>
    <w:rsid w:val="7664D0C9"/>
    <w:rsid w:val="766C1932"/>
    <w:rsid w:val="76B1D82B"/>
    <w:rsid w:val="76D65566"/>
    <w:rsid w:val="76EDEFE0"/>
    <w:rsid w:val="7717B8BB"/>
    <w:rsid w:val="774D341A"/>
    <w:rsid w:val="77690247"/>
    <w:rsid w:val="77BA5EBC"/>
    <w:rsid w:val="77E92E2E"/>
    <w:rsid w:val="78029861"/>
    <w:rsid w:val="780A0988"/>
    <w:rsid w:val="780BD351"/>
    <w:rsid w:val="78299D66"/>
    <w:rsid w:val="78466FA3"/>
    <w:rsid w:val="786C0AAD"/>
    <w:rsid w:val="7894EB67"/>
    <w:rsid w:val="78998DA1"/>
    <w:rsid w:val="78B4894E"/>
    <w:rsid w:val="78E6C337"/>
    <w:rsid w:val="792ACF80"/>
    <w:rsid w:val="795252A8"/>
    <w:rsid w:val="79618997"/>
    <w:rsid w:val="79910389"/>
    <w:rsid w:val="79BBB9D8"/>
    <w:rsid w:val="7A24433F"/>
    <w:rsid w:val="7A4360E3"/>
    <w:rsid w:val="7A462CA6"/>
    <w:rsid w:val="7A611D11"/>
    <w:rsid w:val="7A7FC839"/>
    <w:rsid w:val="7AB3382B"/>
    <w:rsid w:val="7AB83C3F"/>
    <w:rsid w:val="7B248B77"/>
    <w:rsid w:val="7BDEC718"/>
    <w:rsid w:val="7BF8D6E3"/>
    <w:rsid w:val="7C3118A8"/>
    <w:rsid w:val="7C8DC486"/>
    <w:rsid w:val="7D3F0739"/>
    <w:rsid w:val="7DB18936"/>
    <w:rsid w:val="7DE269BB"/>
    <w:rsid w:val="7DE737F7"/>
    <w:rsid w:val="7DF40B3D"/>
    <w:rsid w:val="7E1FC471"/>
    <w:rsid w:val="7E33FDB2"/>
    <w:rsid w:val="7E3FEA99"/>
    <w:rsid w:val="7E6540BB"/>
    <w:rsid w:val="7E74B029"/>
    <w:rsid w:val="7ECA774E"/>
    <w:rsid w:val="7F0A37D6"/>
    <w:rsid w:val="7F4B042C"/>
    <w:rsid w:val="7FA90C9B"/>
    <w:rsid w:val="7FB1DC8A"/>
    <w:rsid w:val="7FBC3192"/>
    <w:rsid w:val="7FD454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332BD6DE-2254-4EA3-BF2A-7BA3BFE53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sid w:val="004B54CA"/>
    <w:rPr>
      <w:rFonts w:ascii="Arial" w:hAnsi="Arial" w:eastAsiaTheme="majorEastAsia" w:cstheme="majorBidi"/>
      <w:b/>
      <w:bCs/>
      <w:sz w:val="32"/>
      <w:szCs w:val="28"/>
    </w:rPr>
  </w:style>
  <w:style w:type="character" w:styleId="Heading2Char" w:customStyle="1">
    <w:name w:val="Heading 2 Char"/>
    <w:basedOn w:val="DefaultParagraphFont"/>
    <w:link w:val="Heading2"/>
    <w:uiPriority w:val="9"/>
    <w:rsid w:val="004B54CA"/>
    <w:rPr>
      <w:rFonts w:ascii="Arial" w:hAnsi="Arial" w:eastAsiaTheme="majorEastAsia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styleId="Heading3Char" w:customStyle="1">
    <w:name w:val="Heading 3 Char"/>
    <w:basedOn w:val="DefaultParagraphFont"/>
    <w:link w:val="Heading3"/>
    <w:uiPriority w:val="9"/>
    <w:rsid w:val="004B54CA"/>
    <w:rPr>
      <w:rFonts w:ascii="Arial" w:hAnsi="Arial" w:eastAsiaTheme="majorEastAsia" w:cstheme="majorBidi"/>
      <w:b/>
      <w:bCs/>
    </w:rPr>
  </w:style>
  <w:style w:type="character" w:styleId="Heading4Char" w:customStyle="1">
    <w:name w:val="Heading 4 Char"/>
    <w:basedOn w:val="DefaultParagraphFont"/>
    <w:link w:val="Heading4"/>
    <w:uiPriority w:val="9"/>
    <w:rsid w:val="004B54CA"/>
    <w:rPr>
      <w:rFonts w:ascii="Arial" w:hAnsi="Arial" w:eastAsiaTheme="majorEastAsia" w:cstheme="majorBidi"/>
      <w:b/>
      <w:bCs/>
      <w:i/>
      <w:iCs/>
    </w:rPr>
  </w:style>
  <w:style w:type="character" w:styleId="Heading5Char" w:customStyle="1">
    <w:name w:val="Heading 5 Char"/>
    <w:basedOn w:val="DefaultParagraphFont"/>
    <w:link w:val="Heading5"/>
    <w:uiPriority w:val="9"/>
    <w:rsid w:val="004B54CA"/>
    <w:rPr>
      <w:rFonts w:ascii="Arial" w:hAnsi="Arial" w:eastAsiaTheme="majorEastAsia" w:cstheme="majorBidi"/>
      <w:b/>
      <w:bCs/>
      <w:color w:val="7F7F7F" w:themeColor="text1" w:themeTint="80"/>
    </w:rPr>
  </w:style>
  <w:style w:type="character" w:styleId="Heading6Char" w:customStyle="1">
    <w:name w:val="Heading 6 Char"/>
    <w:basedOn w:val="DefaultParagraphFont"/>
    <w:link w:val="Heading6"/>
    <w:uiPriority w:val="9"/>
    <w:rsid w:val="004B54CA"/>
    <w:rPr>
      <w:rFonts w:ascii="Arial" w:hAnsi="Arial" w:eastAsiaTheme="majorEastAsia" w:cstheme="majorBidi"/>
      <w:b/>
      <w:bCs/>
      <w:i/>
      <w:iCs/>
      <w:color w:val="7F7F7F" w:themeColor="text1" w:themeTint="80"/>
    </w:rPr>
  </w:style>
  <w:style w:type="character" w:styleId="Heading7Char" w:customStyle="1">
    <w:name w:val="Heading 7 Char"/>
    <w:basedOn w:val="DefaultParagraphFont"/>
    <w:link w:val="Heading7"/>
    <w:uiPriority w:val="9"/>
    <w:rsid w:val="004B54CA"/>
    <w:rPr>
      <w:rFonts w:ascii="Arial" w:hAnsi="Arial" w:eastAsiaTheme="majorEastAsia" w:cstheme="majorBidi"/>
      <w:i/>
      <w:iCs/>
    </w:rPr>
  </w:style>
  <w:style w:type="character" w:styleId="Heading8Char" w:customStyle="1">
    <w:name w:val="Heading 8 Char"/>
    <w:basedOn w:val="DefaultParagraphFont"/>
    <w:link w:val="Heading8"/>
    <w:uiPriority w:val="9"/>
    <w:rsid w:val="004B54CA"/>
    <w:rPr>
      <w:rFonts w:ascii="Arial" w:hAnsi="Arial" w:eastAsiaTheme="majorEastAsia" w:cstheme="majorBidi"/>
      <w:sz w:val="20"/>
      <w:szCs w:val="20"/>
    </w:rPr>
  </w:style>
  <w:style w:type="character" w:styleId="Heading9Char" w:customStyle="1">
    <w:name w:val="Heading 9 Char"/>
    <w:basedOn w:val="DefaultParagraphFont"/>
    <w:link w:val="Heading9"/>
    <w:uiPriority w:val="9"/>
    <w:rsid w:val="004B54CA"/>
    <w:rPr>
      <w:rFonts w:ascii="Arial" w:hAnsi="Arial" w:eastAsiaTheme="majorEastAsia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color="auto" w:sz="4" w:space="1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styleId="TitleChar" w:customStyle="1">
    <w:name w:val="Title Char"/>
    <w:basedOn w:val="DefaultParagraphFont"/>
    <w:link w:val="Title"/>
    <w:uiPriority w:val="10"/>
    <w:rsid w:val="004B54CA"/>
    <w:rPr>
      <w:rFonts w:ascii="Arial" w:hAnsi="Arial" w:eastAsiaTheme="majorEastAsia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styleId="SubtitleChar" w:customStyle="1">
    <w:name w:val="Subtitle Char"/>
    <w:basedOn w:val="DefaultParagraphFont"/>
    <w:link w:val="Subtitle"/>
    <w:uiPriority w:val="11"/>
    <w:rsid w:val="004B54CA"/>
    <w:rPr>
      <w:rFonts w:ascii="Arial" w:hAnsi="Arial" w:eastAsiaTheme="majorEastAsia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color="auto" w:sz="0" w:space="0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styleId="QuoteChar" w:customStyle="1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color="auto" w:sz="4" w:space="1"/>
      </w:pBdr>
      <w:spacing w:before="200" w:after="280"/>
      <w:ind w:left="1008" w:right="1152"/>
      <w:jc w:val="both"/>
    </w:pPr>
    <w:rPr>
      <w:b/>
      <w:bCs/>
      <w:i/>
      <w:iCs/>
    </w:rPr>
  </w:style>
  <w:style w:type="character" w:styleId="IntenseQuoteChar" w:customStyle="1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styleId="NoSpacingChar" w:customStyle="1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styleId="EasyReadTitle" w:customStyle="1">
    <w:name w:val="Easy Read Title"/>
    <w:basedOn w:val="Heading1"/>
    <w:qFormat/>
    <w:rsid w:val="00E02F22"/>
    <w:rPr>
      <w:color w:val="3F4A75"/>
      <w:sz w:val="72"/>
      <w:szCs w:val="72"/>
      <w:lang w:val="en-US"/>
    </w:rPr>
  </w:style>
  <w:style w:type="paragraph" w:styleId="EasyReadContents" w:customStyle="1">
    <w:name w:val="Easy Read Contents"/>
    <w:basedOn w:val="Heading1"/>
    <w:qFormat/>
    <w:rsid w:val="00E02F22"/>
    <w:rPr>
      <w:color w:val="358189"/>
      <w:sz w:val="72"/>
      <w:szCs w:val="72"/>
    </w:rPr>
  </w:style>
  <w:style w:type="paragraph" w:styleId="EasyReadContentsItems" w:customStyle="1">
    <w:name w:val="Easy Read Contents Items"/>
    <w:basedOn w:val="Normal"/>
    <w:qFormat/>
    <w:rsid w:val="00E02F22"/>
    <w:pPr>
      <w:spacing w:after="0" w:line="360" w:lineRule="auto"/>
    </w:pPr>
    <w:rPr>
      <w:color w:val="358189"/>
      <w:sz w:val="44"/>
      <w:szCs w:val="52"/>
    </w:rPr>
  </w:style>
  <w:style w:type="paragraph" w:styleId="EasyReadPageHeader" w:customStyle="1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styleId="EasyRead16" w:customStyle="1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styleId="EasyRead14" w:customStyle="1">
    <w:name w:val="Easy Read 14"/>
    <w:basedOn w:val="EasyRead16"/>
    <w:qFormat/>
    <w:rsid w:val="00B41A19"/>
    <w:rPr>
      <w:sz w:val="28"/>
      <w:szCs w:val="28"/>
    </w:rPr>
  </w:style>
  <w:style w:type="paragraph" w:styleId="EasyReadSubtitle" w:customStyle="1">
    <w:name w:val="Easy Read Subtitle"/>
    <w:basedOn w:val="Normal"/>
    <w:qFormat/>
    <w:rsid w:val="00E02F22"/>
    <w:rPr>
      <w:color w:val="358189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styleId="EasyReadHeadersize14text" w:customStyle="1">
    <w:name w:val="Easy Read Header size 14 text"/>
    <w:basedOn w:val="EasyReadPageHeader"/>
    <w:qFormat/>
    <w:rsid w:val="00E02F22"/>
    <w:rPr>
      <w:color w:val="358189"/>
      <w:sz w:val="48"/>
      <w:szCs w:val="48"/>
    </w:rPr>
  </w:style>
  <w:style w:type="character" w:styleId="Mention">
    <w:name w:val="Mention"/>
    <w:basedOn w:val="DefaultParagraphFont"/>
    <w:uiPriority w:val="99"/>
    <w:unhideWhenUsed/>
    <w:rsid w:val="00321995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2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5.png" Id="rId26" /><Relationship Type="http://schemas.openxmlformats.org/officeDocument/2006/relationships/image" Target="media/image10.png" Id="rId21" /><Relationship Type="http://schemas.openxmlformats.org/officeDocument/2006/relationships/image" Target="media/image31.png" Id="rId42" /><Relationship Type="http://schemas.openxmlformats.org/officeDocument/2006/relationships/image" Target="media/image36.png" Id="rId47" /><Relationship Type="http://schemas.openxmlformats.org/officeDocument/2006/relationships/image" Target="media/image52.png" Id="rId63" /><Relationship Type="http://schemas.openxmlformats.org/officeDocument/2006/relationships/image" Target="media/image57.png" Id="rId68" /><Relationship Type="http://schemas.microsoft.com/office/2020/10/relationships/intelligence" Target="intelligence2.xml" Id="rId84" /><Relationship Type="http://schemas.openxmlformats.org/officeDocument/2006/relationships/image" Target="media/image6.jpeg" Id="rId16" /><Relationship Type="http://schemas.openxmlformats.org/officeDocument/2006/relationships/image" Target="media/image1.png" Id="rId11" /><Relationship Type="http://schemas.openxmlformats.org/officeDocument/2006/relationships/image" Target="media/image21.png" Id="rId32" /><Relationship Type="http://schemas.openxmlformats.org/officeDocument/2006/relationships/image" Target="media/image26.png" Id="rId37" /><Relationship Type="http://schemas.openxmlformats.org/officeDocument/2006/relationships/image" Target="media/image42.png" Id="rId53" /><Relationship Type="http://schemas.openxmlformats.org/officeDocument/2006/relationships/image" Target="media/image47.png" Id="rId58" /><Relationship Type="http://schemas.openxmlformats.org/officeDocument/2006/relationships/image" Target="media/image62.jpeg" Id="rId74" /><Relationship Type="http://schemas.openxmlformats.org/officeDocument/2006/relationships/footer" Target="footer2.xml" Id="rId79" /><Relationship Type="http://schemas.openxmlformats.org/officeDocument/2006/relationships/numbering" Target="numbering.xml" Id="rId5" /><Relationship Type="http://schemas.openxmlformats.org/officeDocument/2006/relationships/image" Target="media/image50.png" Id="rId61" /><Relationship Type="http://schemas.openxmlformats.org/officeDocument/2006/relationships/fontTable" Target="fontTable.xml" Id="rId82" /><Relationship Type="http://schemas.openxmlformats.org/officeDocument/2006/relationships/image" Target="media/image8.jpeg" Id="rId19" /><Relationship Type="http://schemas.openxmlformats.org/officeDocument/2006/relationships/image" Target="media/image4.png" Id="rId14" /><Relationship Type="http://schemas.openxmlformats.org/officeDocument/2006/relationships/image" Target="media/image11.png" Id="rId22" /><Relationship Type="http://schemas.openxmlformats.org/officeDocument/2006/relationships/image" Target="media/image16.png" Id="rId27" /><Relationship Type="http://schemas.openxmlformats.org/officeDocument/2006/relationships/image" Target="media/image19.png" Id="rId30" /><Relationship Type="http://schemas.openxmlformats.org/officeDocument/2006/relationships/image" Target="media/image24.png" Id="rId35" /><Relationship Type="http://schemas.openxmlformats.org/officeDocument/2006/relationships/image" Target="media/image32.png" Id="rId43" /><Relationship Type="http://schemas.openxmlformats.org/officeDocument/2006/relationships/image" Target="media/image37.png" Id="rId48" /><Relationship Type="http://schemas.openxmlformats.org/officeDocument/2006/relationships/image" Target="media/image45.png" Id="rId56" /><Relationship Type="http://schemas.openxmlformats.org/officeDocument/2006/relationships/image" Target="media/image53.png" Id="rId64" /><Relationship Type="http://schemas.openxmlformats.org/officeDocument/2006/relationships/image" Target="media/image58.png" Id="rId69" /><Relationship Type="http://schemas.openxmlformats.org/officeDocument/2006/relationships/header" Target="header2.xml" Id="rId77" /><Relationship Type="http://schemas.openxmlformats.org/officeDocument/2006/relationships/webSettings" Target="webSettings.xml" Id="rId8" /><Relationship Type="http://schemas.openxmlformats.org/officeDocument/2006/relationships/image" Target="media/image40.png" Id="rId51" /><Relationship Type="http://schemas.openxmlformats.org/officeDocument/2006/relationships/image" Target="media/image61.jpeg" Id="rId72" /><Relationship Type="http://schemas.openxmlformats.org/officeDocument/2006/relationships/header" Target="header3.xml" Id="rId80" /><Relationship Type="http://schemas.openxmlformats.org/officeDocument/2006/relationships/customXml" Target="../customXml/item3.xml" Id="rId3" /><Relationship Type="http://schemas.openxmlformats.org/officeDocument/2006/relationships/image" Target="media/image2.png" Id="rId12" /><Relationship Type="http://schemas.openxmlformats.org/officeDocument/2006/relationships/hyperlink" Target="mailto:thrivingkidssecretariat@health.gov.au" TargetMode="External" Id="rId17" /><Relationship Type="http://schemas.openxmlformats.org/officeDocument/2006/relationships/image" Target="media/image14.png" Id="rId25" /><Relationship Type="http://schemas.openxmlformats.org/officeDocument/2006/relationships/image" Target="media/image22.png" Id="rId33" /><Relationship Type="http://schemas.openxmlformats.org/officeDocument/2006/relationships/image" Target="media/image27.jpeg" Id="rId38" /><Relationship Type="http://schemas.openxmlformats.org/officeDocument/2006/relationships/image" Target="media/image35.png" Id="rId46" /><Relationship Type="http://schemas.openxmlformats.org/officeDocument/2006/relationships/image" Target="media/image48.png" Id="rId59" /><Relationship Type="http://schemas.openxmlformats.org/officeDocument/2006/relationships/image" Target="media/image56.png" Id="rId67" /><Relationship Type="http://schemas.openxmlformats.org/officeDocument/2006/relationships/image" Target="media/image9.png" Id="rId20" /><Relationship Type="http://schemas.openxmlformats.org/officeDocument/2006/relationships/image" Target="media/image30.png" Id="rId41" /><Relationship Type="http://schemas.openxmlformats.org/officeDocument/2006/relationships/image" Target="media/image43.jpeg" Id="rId54" /><Relationship Type="http://schemas.openxmlformats.org/officeDocument/2006/relationships/image" Target="media/image51.png" Id="rId62" /><Relationship Type="http://schemas.openxmlformats.org/officeDocument/2006/relationships/image" Target="media/image59.png" Id="rId70" /><Relationship Type="http://schemas.openxmlformats.org/officeDocument/2006/relationships/hyperlink" Target="https://www.health.gov.au/committees-and-groups/thriving-kids-advisory-group" TargetMode="External" Id="rId75" /><Relationship Type="http://schemas.openxmlformats.org/officeDocument/2006/relationships/theme" Target="theme/theme1.xml" Id="rId83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image" Target="media/image5.png" Id="rId15" /><Relationship Type="http://schemas.openxmlformats.org/officeDocument/2006/relationships/image" Target="media/image12.png" Id="rId23" /><Relationship Type="http://schemas.openxmlformats.org/officeDocument/2006/relationships/image" Target="media/image17.png" Id="rId28" /><Relationship Type="http://schemas.openxmlformats.org/officeDocument/2006/relationships/image" Target="media/image25.png" Id="rId36" /><Relationship Type="http://schemas.openxmlformats.org/officeDocument/2006/relationships/image" Target="media/image38.png" Id="rId49" /><Relationship Type="http://schemas.openxmlformats.org/officeDocument/2006/relationships/image" Target="media/image46.png" Id="rId57" /><Relationship Type="http://schemas.openxmlformats.org/officeDocument/2006/relationships/endnotes" Target="endnotes.xml" Id="rId10" /><Relationship Type="http://schemas.openxmlformats.org/officeDocument/2006/relationships/image" Target="media/image20.png" Id="rId31" /><Relationship Type="http://schemas.openxmlformats.org/officeDocument/2006/relationships/image" Target="media/image33.png" Id="rId44" /><Relationship Type="http://schemas.openxmlformats.org/officeDocument/2006/relationships/image" Target="media/image41.png" Id="rId52" /><Relationship Type="http://schemas.openxmlformats.org/officeDocument/2006/relationships/image" Target="media/image49.png" Id="rId60" /><Relationship Type="http://schemas.openxmlformats.org/officeDocument/2006/relationships/image" Target="media/image54.png" Id="rId65" /><Relationship Type="http://schemas.openxmlformats.org/officeDocument/2006/relationships/hyperlink" Target="mailto:thrivingkidssecretariat@health.gov.au" TargetMode="External" Id="rId73" /><Relationship Type="http://schemas.openxmlformats.org/officeDocument/2006/relationships/footer" Target="footer1.xml" Id="rId78" /><Relationship Type="http://schemas.openxmlformats.org/officeDocument/2006/relationships/footer" Target="footer3.xml" Id="rId81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image" Target="media/image3.png" Id="rId13" /><Relationship Type="http://schemas.openxmlformats.org/officeDocument/2006/relationships/image" Target="media/image7.png" Id="rId18" /><Relationship Type="http://schemas.openxmlformats.org/officeDocument/2006/relationships/image" Target="media/image28.png" Id="rId39" /><Relationship Type="http://schemas.openxmlformats.org/officeDocument/2006/relationships/image" Target="media/image23.png" Id="rId34" /><Relationship Type="http://schemas.openxmlformats.org/officeDocument/2006/relationships/image" Target="media/image39.png" Id="rId50" /><Relationship Type="http://schemas.openxmlformats.org/officeDocument/2006/relationships/image" Target="media/image44.png" Id="rId55" /><Relationship Type="http://schemas.openxmlformats.org/officeDocument/2006/relationships/header" Target="header1.xml" Id="rId76" /><Relationship Type="http://schemas.openxmlformats.org/officeDocument/2006/relationships/settings" Target="settings.xml" Id="rId7" /><Relationship Type="http://schemas.openxmlformats.org/officeDocument/2006/relationships/image" Target="media/image60.jpeg" Id="rId71" /><Relationship Type="http://schemas.openxmlformats.org/officeDocument/2006/relationships/customXml" Target="../customXml/item2.xml" Id="rId2" /><Relationship Type="http://schemas.openxmlformats.org/officeDocument/2006/relationships/image" Target="media/image18.png" Id="rId29" /><Relationship Type="http://schemas.openxmlformats.org/officeDocument/2006/relationships/image" Target="media/image13.png" Id="rId24" /><Relationship Type="http://schemas.openxmlformats.org/officeDocument/2006/relationships/image" Target="media/image29.png" Id="rId40" /><Relationship Type="http://schemas.openxmlformats.org/officeDocument/2006/relationships/image" Target="media/image34.png" Id="rId45" /><Relationship Type="http://schemas.openxmlformats.org/officeDocument/2006/relationships/image" Target="media/image55.png" Id="rId66" 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dec39a-f586-4ab8-909b-70360a267eb8">
      <Terms xmlns="http://schemas.microsoft.com/office/infopath/2007/PartnerControls"/>
    </lcf76f155ced4ddcb4097134ff3c332f>
    <TaxCatchAll xmlns="80713d6d-f344-4aa1-881a-17829d2074fc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96CE75483C1148A7032A8A56CB4A2E" ma:contentTypeVersion="11" ma:contentTypeDescription="Create a new document." ma:contentTypeScope="" ma:versionID="40b7f826f149a942aec606aa6d915254">
  <xsd:schema xmlns:xsd="http://www.w3.org/2001/XMLSchema" xmlns:xs="http://www.w3.org/2001/XMLSchema" xmlns:p="http://schemas.microsoft.com/office/2006/metadata/properties" xmlns:ns2="1cdec39a-f586-4ab8-909b-70360a267eb8" xmlns:ns3="80713d6d-f344-4aa1-881a-17829d2074fc" targetNamespace="http://schemas.microsoft.com/office/2006/metadata/properties" ma:root="true" ma:fieldsID="b54b756be30dcbb2a019bfd81c59a077" ns2:_="" ns3:_="">
    <xsd:import namespace="1cdec39a-f586-4ab8-909b-70360a267eb8"/>
    <xsd:import namespace="80713d6d-f344-4aa1-881a-17829d2074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dec39a-f586-4ab8-909b-70360a267e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713d6d-f344-4aa1-881a-17829d2074fc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5eabf51d-7cf7-44d3-ac55-a35f7640294e}" ma:internalName="TaxCatchAll" ma:showField="CatchAllData" ma:web="80713d6d-f344-4aa1-881a-17829d2074f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schemas.openxmlformats.org/package/2006/metadata/core-properties"/>
    <ds:schemaRef ds:uri="http://purl.org/dc/dcmitype/"/>
    <ds:schemaRef ds:uri="http://schemas.microsoft.com/office/2006/metadata/properties"/>
    <ds:schemaRef ds:uri="http://schemas.microsoft.com/office/2006/documentManagement/types"/>
    <ds:schemaRef ds:uri="http://purl.org/dc/elements/1.1/"/>
    <ds:schemaRef ds:uri="82b24c52-de31-43d7-822c-ee8b611ee647"/>
    <ds:schemaRef ds:uri="http://schemas.microsoft.com/office/infopath/2007/PartnerControls"/>
    <ds:schemaRef ds:uri="0f6d9be8-8e00-4ae0-b4b2-dd9a585f2417"/>
    <ds:schemaRef ds:uri="http://www.w3.org/XML/1998/namespace"/>
    <ds:schemaRef ds:uri="http://purl.org/dc/terms/"/>
  </ds:schemaRefs>
</ds:datastoreItem>
</file>

<file path=customXml/itemProps3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A354E97-F22C-4C71-A600-2F0C13601967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>Department of Social Services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>Thriving Kids</dc:title>
  <dc:subject/>
  <dc:creator>SARTORI, Nicole</dc:creator>
  <keywords>[SEC=OFFICIAL]</keywords>
  <dc:description/>
  <lastModifiedBy>RODRIGUEZ, Sallie</lastModifiedBy>
  <revision>327</revision>
  <dcterms:created xsi:type="dcterms:W3CDTF">2026-01-18T19:12:00.0000000Z</dcterms:created>
  <dcterms:modified xsi:type="dcterms:W3CDTF">2026-02-02T03:48:22.1154991Z</dcterms:modified>
  <category/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v=2022.1;a=SHA256;h=B83F9B4ECE5A78DEB493E3712025AAC19CB38F14C2A4E23739DB29E72C6A4FD2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ea712e4ecc694d05a43adde5271c428b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43FD4014E0AB9A493258C8593008A710</vt:lpwstr>
  </property>
  <property fmtid="{D5CDD505-2E9C-101B-9397-08002B2CF9AE}" pid="32" name="PM_Hash_Salt">
    <vt:lpwstr>2C0A6DCE958A007339D17790CAFC58D3</vt:lpwstr>
  </property>
  <property fmtid="{D5CDD505-2E9C-101B-9397-08002B2CF9AE}" pid="33" name="PM_Hash_SHA1">
    <vt:lpwstr>53CF3E4B0DFADEBD0AA5B332FC28D728740DB715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0x010100A296CE75483C1148A7032A8A56CB4A2E</vt:lpwstr>
  </property>
  <property fmtid="{D5CDD505-2E9C-101B-9397-08002B2CF9AE}" pid="37" name="MediaServiceImageTags">
    <vt:lpwstr/>
  </property>
  <property fmtid="{D5CDD505-2E9C-101B-9397-08002B2CF9AE}" pid="38" name="PM_Expires">
    <vt:lpwstr/>
  </property>
  <property fmtid="{D5CDD505-2E9C-101B-9397-08002B2CF9AE}" pid="39" name="PM_DownTo">
    <vt:lpwstr/>
  </property>
  <property fmtid="{D5CDD505-2E9C-101B-9397-08002B2CF9AE}" pid="40" name="_ExtendedDescription">
    <vt:lpwstr/>
  </property>
  <property fmtid="{D5CDD505-2E9C-101B-9397-08002B2CF9AE}" pid="41" name="ClassificationContentMarkingHeaderShapeIds">
    <vt:lpwstr>4823fba7,382fa931,314ae598</vt:lpwstr>
  </property>
  <property fmtid="{D5CDD505-2E9C-101B-9397-08002B2CF9AE}" pid="42" name="ClassificationContentMarkingHeaderFontProps">
    <vt:lpwstr>#ff0000,12,Calibri</vt:lpwstr>
  </property>
  <property fmtid="{D5CDD505-2E9C-101B-9397-08002B2CF9AE}" pid="43" name="ClassificationContentMarkingHeaderText">
    <vt:lpwstr>OFFICIAL</vt:lpwstr>
  </property>
  <property fmtid="{D5CDD505-2E9C-101B-9397-08002B2CF9AE}" pid="44" name="ClassificationContentMarkingFooterShapeIds">
    <vt:lpwstr>5150089b,7f50c6b1,1a4a1aa4</vt:lpwstr>
  </property>
  <property fmtid="{D5CDD505-2E9C-101B-9397-08002B2CF9AE}" pid="45" name="ClassificationContentMarkingFooterFontProps">
    <vt:lpwstr>#ff0000,12,Calibri</vt:lpwstr>
  </property>
  <property fmtid="{D5CDD505-2E9C-101B-9397-08002B2CF9AE}" pid="46" name="ClassificationContentMarkingFooterText">
    <vt:lpwstr>OFFICIAL</vt:lpwstr>
  </property>
  <property fmtid="{D5CDD505-2E9C-101B-9397-08002B2CF9AE}" pid="47" name="MSIP_Label_7cd3e8b9-ffed-43a8-b7f4-cc2fa0382d36_Enabled">
    <vt:lpwstr>true</vt:lpwstr>
  </property>
  <property fmtid="{D5CDD505-2E9C-101B-9397-08002B2CF9AE}" pid="48" name="MSIP_Label_7cd3e8b9-ffed-43a8-b7f4-cc2fa0382d36_SetDate">
    <vt:lpwstr>2025-08-06T05:16:29Z</vt:lpwstr>
  </property>
  <property fmtid="{D5CDD505-2E9C-101B-9397-08002B2CF9AE}" pid="49" name="MSIP_Label_7cd3e8b9-ffed-43a8-b7f4-cc2fa0382d36_Method">
    <vt:lpwstr>Privileged</vt:lpwstr>
  </property>
  <property fmtid="{D5CDD505-2E9C-101B-9397-08002B2CF9AE}" pid="50" name="MSIP_Label_7cd3e8b9-ffed-43a8-b7f4-cc2fa0382d36_Name">
    <vt:lpwstr>O</vt:lpwstr>
  </property>
  <property fmtid="{D5CDD505-2E9C-101B-9397-08002B2CF9AE}" pid="51" name="MSIP_Label_7cd3e8b9-ffed-43a8-b7f4-cc2fa0382d36_SiteId">
    <vt:lpwstr>34a3929c-73cf-4954-abfe-147dc3517892</vt:lpwstr>
  </property>
  <property fmtid="{D5CDD505-2E9C-101B-9397-08002B2CF9AE}" pid="52" name="MSIP_Label_7cd3e8b9-ffed-43a8-b7f4-cc2fa0382d36_ActionId">
    <vt:lpwstr>d653df3d-ca85-4b2b-85dd-7309cf3210f2</vt:lpwstr>
  </property>
  <property fmtid="{D5CDD505-2E9C-101B-9397-08002B2CF9AE}" pid="53" name="MSIP_Label_7cd3e8b9-ffed-43a8-b7f4-cc2fa0382d36_ContentBits">
    <vt:lpwstr>3</vt:lpwstr>
  </property>
  <property fmtid="{D5CDD505-2E9C-101B-9397-08002B2CF9AE}" pid="54" name="MSIP_Label_7cd3e8b9-ffed-43a8-b7f4-cc2fa0382d36_Tag">
    <vt:lpwstr>10, 0, 1, 1</vt:lpwstr>
  </property>
  <property fmtid="{D5CDD505-2E9C-101B-9397-08002B2CF9AE}" pid="55" name="docLang">
    <vt:lpwstr>en</vt:lpwstr>
  </property>
  <property fmtid="{D5CDD505-2E9C-101B-9397-08002B2CF9AE}" pid="56" name="ComplianceAssetId">
    <vt:lpwstr/>
  </property>
  <property fmtid="{D5CDD505-2E9C-101B-9397-08002B2CF9AE}" pid="57" name="TemplateUrl">
    <vt:lpwstr/>
  </property>
  <property fmtid="{D5CDD505-2E9C-101B-9397-08002B2CF9AE}" pid="58" name="xd_Signature">
    <vt:lpwstr/>
  </property>
  <property fmtid="{D5CDD505-2E9C-101B-9397-08002B2CF9AE}" pid="59" name="TriggerFlowInfo">
    <vt:lpwstr/>
  </property>
  <property fmtid="{D5CDD505-2E9C-101B-9397-08002B2CF9AE}" pid="60" name="Order">
    <vt:lpwstr>636300.000000000</vt:lpwstr>
  </property>
  <property fmtid="{D5CDD505-2E9C-101B-9397-08002B2CF9AE}" pid="61" name="xd_ProgID">
    <vt:lpwstr/>
  </property>
  <property fmtid="{D5CDD505-2E9C-101B-9397-08002B2CF9AE}" pid="62" name="_SourceUrl">
    <vt:lpwstr/>
  </property>
  <property fmtid="{D5CDD505-2E9C-101B-9397-08002B2CF9AE}" pid="63" name="_SharedFileIndex">
    <vt:lpwstr/>
  </property>
</Properties>
</file>