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5C60C" w14:textId="7E2C62E6" w:rsidR="0036529F" w:rsidRPr="007C7381" w:rsidRDefault="655CCCC0" w:rsidP="005E0530">
      <w:pPr>
        <w:pStyle w:val="EasyReadTitle"/>
      </w:pPr>
      <w:r w:rsidRPr="007C7381">
        <w:t xml:space="preserve">Your toolkit for moving out of aged care </w:t>
      </w:r>
    </w:p>
    <w:p w14:paraId="0790CCEF" w14:textId="5B1DEA95" w:rsidR="001F0E97" w:rsidRPr="007C7381" w:rsidRDefault="00CE4B5C" w:rsidP="00A33109">
      <w:pPr>
        <w:pStyle w:val="EasyReadSubtitle"/>
      </w:pPr>
      <w:r w:rsidRPr="007C7381">
        <w:t>How to contact us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7429C5" w:rsidRPr="000B1C50" w14:paraId="732DEB48" w14:textId="77777777" w:rsidTr="00C46DA7">
        <w:trPr>
          <w:cantSplit/>
          <w:trHeight w:val="6804"/>
        </w:trPr>
        <w:tc>
          <w:tcPr>
            <w:tcW w:w="3216" w:type="dxa"/>
          </w:tcPr>
          <w:p w14:paraId="78E0BABB" w14:textId="77777777" w:rsidR="007429C5" w:rsidRPr="000B1C50" w:rsidRDefault="007429C5" w:rsidP="00C46DA7">
            <w:pPr>
              <w:spacing w:line="360" w:lineRule="auto"/>
              <w:rPr>
                <w:sz w:val="28"/>
                <w:szCs w:val="28"/>
              </w:rPr>
            </w:pPr>
            <w:r w:rsidRPr="00BA057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3A81368" wp14:editId="795C2ACB">
                  <wp:extent cx="1780278" cy="1400175"/>
                  <wp:effectExtent l="0" t="0" r="0" b="0"/>
                  <wp:docPr id="666734345" name="Picture 2" descr="department of health disability and age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34345" name="Picture 2" descr="department of health disability and age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11" cy="1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0689417" w14:textId="77777777" w:rsidR="007429C5" w:rsidRDefault="007429C5" w:rsidP="00C46D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7060F72" w14:textId="77777777" w:rsidR="007429C5" w:rsidRPr="008E647D" w:rsidRDefault="007429C5" w:rsidP="00C46DA7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>
              <w:rPr>
                <w:rFonts w:cs="Arial"/>
                <w:sz w:val="28"/>
                <w:szCs w:val="28"/>
              </w:rPr>
              <w:t>Health Disability</w:t>
            </w:r>
            <w:r w:rsidRPr="008E647D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and Ageing</w:t>
            </w:r>
            <w:r w:rsidRPr="008E647D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2E8B6121" w14:textId="77777777" w:rsidR="007429C5" w:rsidRDefault="007429C5" w:rsidP="00C46D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41A0B3A" w14:textId="77777777" w:rsidR="007429C5" w:rsidRPr="008E647D" w:rsidRDefault="007429C5" w:rsidP="00C46DA7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662D7A8C" w14:textId="77777777" w:rsidR="007429C5" w:rsidRPr="008E647D" w:rsidRDefault="007429C5" w:rsidP="00C46DA7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9C33BD3" w14:textId="77777777" w:rsidR="007429C5" w:rsidRPr="000B1C50" w:rsidRDefault="007429C5" w:rsidP="00C46DA7">
            <w:pPr>
              <w:pStyle w:val="EasyRead16"/>
              <w:rPr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08E647D">
              <w:rPr>
                <w:rFonts w:cs="Arial"/>
                <w:sz w:val="28"/>
                <w:szCs w:val="28"/>
              </w:rPr>
              <w:t xml:space="preserve"> it means </w:t>
            </w:r>
            <w:r>
              <w:rPr>
                <w:rFonts w:cs="Arial"/>
                <w:sz w:val="28"/>
                <w:szCs w:val="28"/>
              </w:rPr>
              <w:t>DHDA</w:t>
            </w:r>
            <w:r w:rsidRPr="008E647D">
              <w:rPr>
                <w:rFonts w:cs="Arial"/>
                <w:sz w:val="28"/>
                <w:szCs w:val="28"/>
              </w:rPr>
              <w:t>.</w:t>
            </w:r>
          </w:p>
          <w:p w14:paraId="51DB0E3B" w14:textId="77777777" w:rsidR="007429C5" w:rsidRPr="000B1C50" w:rsidRDefault="007429C5" w:rsidP="00C46DA7">
            <w:pPr>
              <w:pStyle w:val="EasyRead16"/>
              <w:rPr>
                <w:sz w:val="28"/>
                <w:szCs w:val="28"/>
              </w:rPr>
            </w:pPr>
          </w:p>
          <w:p w14:paraId="5BBDBB95" w14:textId="77777777" w:rsidR="007429C5" w:rsidRDefault="007429C5" w:rsidP="00C46DA7">
            <w:pPr>
              <w:pStyle w:val="EasyRead16"/>
              <w:rPr>
                <w:sz w:val="28"/>
                <w:szCs w:val="28"/>
              </w:rPr>
            </w:pPr>
            <w:r w:rsidRPr="2CFF0303">
              <w:rPr>
                <w:sz w:val="28"/>
                <w:szCs w:val="28"/>
              </w:rPr>
              <w:t>We wrote this with help from the</w:t>
            </w:r>
          </w:p>
          <w:p w14:paraId="18D22E47" w14:textId="77777777" w:rsidR="007429C5" w:rsidRPr="000B1C50" w:rsidRDefault="007429C5" w:rsidP="00C46DA7">
            <w:pPr>
              <w:pStyle w:val="EasyRead16"/>
              <w:rPr>
                <w:sz w:val="28"/>
                <w:szCs w:val="28"/>
              </w:rPr>
            </w:pPr>
          </w:p>
          <w:p w14:paraId="524629E4" w14:textId="77777777" w:rsidR="007429C5" w:rsidRPr="000B1C50" w:rsidRDefault="007429C5" w:rsidP="00C46DA7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3AA32245">
              <w:rPr>
                <w:sz w:val="28"/>
                <w:szCs w:val="28"/>
              </w:rPr>
              <w:t xml:space="preserve">National Disability Insurance Agency. </w:t>
            </w:r>
          </w:p>
          <w:p w14:paraId="0809F976" w14:textId="77777777" w:rsidR="00D72316" w:rsidRDefault="00D72316" w:rsidP="00C46DA7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68C1F055" w14:textId="0BD5116B" w:rsidR="007429C5" w:rsidRPr="000B1C50" w:rsidRDefault="007429C5" w:rsidP="00D72316">
            <w:pPr>
              <w:pStyle w:val="EasyRead16"/>
              <w:rPr>
                <w:sz w:val="28"/>
                <w:szCs w:val="28"/>
              </w:rPr>
            </w:pPr>
            <w:r w:rsidRPr="000B1C50">
              <w:rPr>
                <w:sz w:val="28"/>
                <w:szCs w:val="28"/>
              </w:rPr>
              <w:t xml:space="preserve">We say </w:t>
            </w:r>
            <w:r w:rsidRPr="000B1C50">
              <w:rPr>
                <w:b/>
                <w:bCs/>
                <w:sz w:val="28"/>
                <w:szCs w:val="28"/>
              </w:rPr>
              <w:t xml:space="preserve">NDIA </w:t>
            </w:r>
            <w:r w:rsidRPr="000B1C50">
              <w:rPr>
                <w:sz w:val="28"/>
                <w:szCs w:val="28"/>
              </w:rPr>
              <w:t>for short.</w:t>
            </w:r>
          </w:p>
        </w:tc>
      </w:tr>
      <w:tr w:rsidR="001A138D" w:rsidRPr="00082280" w14:paraId="7D0DF267" w14:textId="77777777" w:rsidTr="00CA58B4">
        <w:trPr>
          <w:cantSplit/>
          <w:trHeight w:val="2401"/>
        </w:trPr>
        <w:tc>
          <w:tcPr>
            <w:tcW w:w="3216" w:type="dxa"/>
          </w:tcPr>
          <w:p w14:paraId="1561828F" w14:textId="77777777" w:rsidR="001A138D" w:rsidRPr="00082280" w:rsidRDefault="001A138D" w:rsidP="004C7C8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82280">
              <w:rPr>
                <w:noProof/>
                <w:sz w:val="28"/>
                <w:szCs w:val="28"/>
              </w:rPr>
              <w:drawing>
                <wp:inline distT="0" distB="0" distL="0" distR="0" wp14:anchorId="5F2DC81A" wp14:editId="7A628720">
                  <wp:extent cx="1524000" cy="150495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40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797E9BAA" w14:textId="77777777" w:rsidR="00CF3767" w:rsidRDefault="00CF3767" w:rsidP="00082280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58DA5D86" w14:textId="2FE18380" w:rsidR="001A138D" w:rsidRPr="00082280" w:rsidRDefault="001A138D" w:rsidP="00082280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082280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082280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082280">
              <w:rPr>
                <w:rFonts w:cs="Arial"/>
                <w:sz w:val="28"/>
                <w:szCs w:val="28"/>
              </w:rPr>
              <w:t xml:space="preserve"> way.</w:t>
            </w:r>
          </w:p>
          <w:p w14:paraId="4C42B2A6" w14:textId="77777777" w:rsidR="001A138D" w:rsidRPr="00082280" w:rsidRDefault="001A138D" w:rsidP="00082280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5CC6365" w14:textId="77777777" w:rsidR="001A138D" w:rsidRPr="00082280" w:rsidRDefault="001A138D" w:rsidP="00082280">
            <w:pPr>
              <w:spacing w:line="360" w:lineRule="auto"/>
              <w:rPr>
                <w:sz w:val="28"/>
                <w:szCs w:val="28"/>
              </w:rPr>
            </w:pPr>
            <w:r w:rsidRPr="00082280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1A138D" w:rsidRPr="00DF6853" w14:paraId="58B7409F" w14:textId="77777777" w:rsidTr="00CF3767">
        <w:trPr>
          <w:cantSplit/>
          <w:trHeight w:val="4536"/>
        </w:trPr>
        <w:tc>
          <w:tcPr>
            <w:tcW w:w="3216" w:type="dxa"/>
          </w:tcPr>
          <w:p w14:paraId="1B195C05" w14:textId="0FC03E08" w:rsidR="001A138D" w:rsidRPr="00DF6853" w:rsidRDefault="001A138D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E6D63B" wp14:editId="22B555CD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6EBF65F" w14:textId="77777777" w:rsidR="001A138D" w:rsidRDefault="001A138D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 xml:space="preserve">We have some words in </w:t>
            </w:r>
            <w:r w:rsidRPr="00DF6853">
              <w:rPr>
                <w:b/>
                <w:bCs/>
                <w:sz w:val="28"/>
                <w:szCs w:val="28"/>
              </w:rPr>
              <w:t>bold</w:t>
            </w:r>
            <w:r w:rsidRPr="00DF6853">
              <w:rPr>
                <w:sz w:val="28"/>
                <w:szCs w:val="28"/>
              </w:rPr>
              <w:t xml:space="preserve">. </w:t>
            </w:r>
          </w:p>
          <w:p w14:paraId="15576A17" w14:textId="77777777" w:rsidR="001A138D" w:rsidRPr="00DF6853" w:rsidRDefault="001A138D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558DA415" w14:textId="77777777" w:rsidR="001A138D" w:rsidRPr="00DF6853" w:rsidRDefault="001A138D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This means the letters are thicker and darker.</w:t>
            </w:r>
          </w:p>
          <w:p w14:paraId="35DCAE85" w14:textId="77777777" w:rsidR="001A138D" w:rsidRPr="00DF6853" w:rsidRDefault="001A138D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6E1FE594" w14:textId="77777777" w:rsidR="001A138D" w:rsidRPr="00DF6853" w:rsidRDefault="001A138D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These are important words.</w:t>
            </w:r>
          </w:p>
        </w:tc>
      </w:tr>
      <w:tr w:rsidR="0006017F" w:rsidRPr="00DF6853" w14:paraId="57958602" w14:textId="77777777" w:rsidTr="00CF3767">
        <w:trPr>
          <w:cantSplit/>
          <w:trHeight w:val="4536"/>
        </w:trPr>
        <w:tc>
          <w:tcPr>
            <w:tcW w:w="3216" w:type="dxa"/>
          </w:tcPr>
          <w:p w14:paraId="6E976A0E" w14:textId="77777777" w:rsidR="0006017F" w:rsidRPr="00DF6853" w:rsidRDefault="0006017F" w:rsidP="0000429E">
            <w:pPr>
              <w:spacing w:line="360" w:lineRule="auto"/>
              <w:rPr>
                <w:noProof/>
                <w:sz w:val="28"/>
                <w:szCs w:val="28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761938C2" wp14:editId="40A35B52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1CC9272" w14:textId="77777777" w:rsidR="0006017F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BE608C">
              <w:rPr>
                <w:sz w:val="28"/>
                <w:szCs w:val="28"/>
              </w:rPr>
              <w:t>This is an Easy Read summary of another document.</w:t>
            </w:r>
          </w:p>
          <w:p w14:paraId="601B06E3" w14:textId="77777777" w:rsidR="0006017F" w:rsidRPr="00BE608C" w:rsidRDefault="0006017F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07E42CC0" w14:textId="77777777" w:rsidR="0006017F" w:rsidRPr="00DF6853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BE608C">
              <w:rPr>
                <w:sz w:val="28"/>
                <w:szCs w:val="28"/>
              </w:rPr>
              <w:t>This means it has the most important ideas.</w:t>
            </w:r>
          </w:p>
        </w:tc>
      </w:tr>
      <w:tr w:rsidR="0006017F" w:rsidRPr="00DF6853" w14:paraId="5D4D363F" w14:textId="77777777" w:rsidTr="00CF3767">
        <w:trPr>
          <w:cantSplit/>
          <w:trHeight w:val="4536"/>
        </w:trPr>
        <w:tc>
          <w:tcPr>
            <w:tcW w:w="3216" w:type="dxa"/>
          </w:tcPr>
          <w:p w14:paraId="1E42E6C7" w14:textId="77777777" w:rsidR="0006017F" w:rsidRPr="00DF6853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noProof/>
                <w:sz w:val="28"/>
                <w:szCs w:val="28"/>
              </w:rPr>
              <w:drawing>
                <wp:inline distT="0" distB="0" distL="0" distR="0" wp14:anchorId="55F3218B" wp14:editId="6B5AB9A5">
                  <wp:extent cx="1752600" cy="163830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79C10ED" w14:textId="77777777" w:rsidR="0006017F" w:rsidRPr="00D00BE6" w:rsidRDefault="0006017F" w:rsidP="0000429E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09420328" w14:textId="77777777" w:rsidR="0006017F" w:rsidRDefault="0006017F" w:rsidP="0000429E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47FCBB4" w14:textId="77777777" w:rsidR="0006017F" w:rsidRPr="00D00BE6" w:rsidRDefault="0006017F" w:rsidP="0000429E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You can ask</w:t>
            </w:r>
          </w:p>
          <w:p w14:paraId="75B69EBD" w14:textId="77777777" w:rsidR="0006017F" w:rsidRPr="00D00BE6" w:rsidRDefault="0006017F" w:rsidP="0000429E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9F4BD81" w14:textId="77777777" w:rsidR="0006017F" w:rsidRPr="00D00BE6" w:rsidRDefault="0006017F" w:rsidP="0000429E">
            <w:pPr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A friend</w:t>
            </w:r>
          </w:p>
          <w:p w14:paraId="3D170004" w14:textId="77777777" w:rsidR="0006017F" w:rsidRPr="00D00BE6" w:rsidRDefault="0006017F" w:rsidP="0000429E">
            <w:pPr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Family members</w:t>
            </w:r>
          </w:p>
          <w:p w14:paraId="36686090" w14:textId="77777777" w:rsidR="0006017F" w:rsidRPr="00950743" w:rsidRDefault="0006017F" w:rsidP="0000429E">
            <w:pPr>
              <w:pStyle w:val="ListParagraph"/>
              <w:numPr>
                <w:ilvl w:val="0"/>
                <w:numId w:val="7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950743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6017F" w:rsidRPr="00DF6853" w14:paraId="2FCB49D5" w14:textId="77777777" w:rsidTr="00CF3767">
        <w:trPr>
          <w:cantSplit/>
          <w:trHeight w:val="3969"/>
        </w:trPr>
        <w:tc>
          <w:tcPr>
            <w:tcW w:w="3216" w:type="dxa"/>
          </w:tcPr>
          <w:p w14:paraId="76270917" w14:textId="77777777" w:rsidR="0006017F" w:rsidRPr="00DF6853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290DB37" wp14:editId="5A369296">
                  <wp:extent cx="1672590" cy="1673081"/>
                  <wp:effectExtent l="0" t="0" r="3810" b="381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33" cy="169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2AAEAA8" w14:textId="77777777" w:rsidR="00C27AD8" w:rsidRDefault="00C27AD8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5294C15F" w14:textId="1B8F4731" w:rsidR="0006017F" w:rsidRPr="00DF6853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DF6853">
              <w:rPr>
                <w:b/>
                <w:bCs/>
                <w:sz w:val="28"/>
                <w:szCs w:val="28"/>
              </w:rPr>
              <w:t>Traditional Owners</w:t>
            </w:r>
            <w:r w:rsidRPr="00DF6853">
              <w:rPr>
                <w:sz w:val="28"/>
                <w:szCs w:val="28"/>
              </w:rPr>
              <w:t xml:space="preserve"> of the land we live on.</w:t>
            </w:r>
          </w:p>
        </w:tc>
      </w:tr>
      <w:tr w:rsidR="0006017F" w:rsidRPr="00DF6853" w14:paraId="127A3A3F" w14:textId="77777777" w:rsidTr="00CF3767">
        <w:trPr>
          <w:cantSplit/>
          <w:trHeight w:val="3969"/>
        </w:trPr>
        <w:tc>
          <w:tcPr>
            <w:tcW w:w="3216" w:type="dxa"/>
          </w:tcPr>
          <w:p w14:paraId="24DC2E92" w14:textId="0FEB3BC8" w:rsidR="0006017F" w:rsidRPr="00DF6853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A27AE0" wp14:editId="4650E347">
                  <wp:extent cx="1587600" cy="1620000"/>
                  <wp:effectExtent l="0" t="0" r="0" b="0"/>
                  <wp:docPr id="1249683078" name="Picture 1249683078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DF367BD" w14:textId="77777777" w:rsidR="0006017F" w:rsidRDefault="0006017F" w:rsidP="0000429E">
            <w:pPr>
              <w:spacing w:line="360" w:lineRule="auto"/>
              <w:rPr>
                <w:sz w:val="28"/>
                <w:szCs w:val="28"/>
              </w:rPr>
            </w:pPr>
            <w:r w:rsidRPr="001510FB">
              <w:rPr>
                <w:sz w:val="28"/>
                <w:szCs w:val="28"/>
              </w:rPr>
              <w:t xml:space="preserve">They were the </w:t>
            </w:r>
            <w:r w:rsidRPr="001510FB">
              <w:rPr>
                <w:b/>
                <w:bCs/>
                <w:sz w:val="28"/>
                <w:szCs w:val="28"/>
              </w:rPr>
              <w:t>first people</w:t>
            </w:r>
            <w:r w:rsidRPr="001510FB">
              <w:rPr>
                <w:sz w:val="28"/>
                <w:szCs w:val="28"/>
              </w:rPr>
              <w:t xml:space="preserve"> to live on and use the</w:t>
            </w:r>
          </w:p>
          <w:p w14:paraId="6DDF892F" w14:textId="77777777" w:rsidR="0006017F" w:rsidRPr="001510FB" w:rsidRDefault="0006017F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339ED3E0" w14:textId="77777777" w:rsidR="0006017F" w:rsidRPr="00895DF3" w:rsidRDefault="0006017F" w:rsidP="0000429E">
            <w:pPr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Land</w:t>
            </w:r>
          </w:p>
          <w:p w14:paraId="6F32FF54" w14:textId="77777777" w:rsidR="0006017F" w:rsidRPr="00DF6853" w:rsidRDefault="0006017F" w:rsidP="0000429E">
            <w:pPr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Waters.</w:t>
            </w:r>
          </w:p>
        </w:tc>
      </w:tr>
    </w:tbl>
    <w:p w14:paraId="6071C775" w14:textId="6950EF7F" w:rsidR="00E131EA" w:rsidRDefault="00E131EA">
      <w:pPr>
        <w:rPr>
          <w:rFonts w:eastAsia="Arial" w:cs="Arial"/>
          <w:sz w:val="28"/>
          <w:szCs w:val="28"/>
        </w:rPr>
      </w:pPr>
      <w:r>
        <w:rPr>
          <w:rFonts w:eastAsia="Arial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795"/>
      </w:tblGrid>
      <w:tr w:rsidR="00411431" w:rsidRPr="004C7C8F" w14:paraId="4EF2F74C" w14:textId="77777777" w:rsidTr="6E8631F6">
        <w:trPr>
          <w:cantSplit/>
          <w:trHeight w:val="3402"/>
        </w:trPr>
        <w:tc>
          <w:tcPr>
            <w:tcW w:w="3216" w:type="dxa"/>
          </w:tcPr>
          <w:p w14:paraId="0068308E" w14:textId="6C81C75F" w:rsidR="00411431" w:rsidRPr="004C7C8F" w:rsidRDefault="00A8378E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CA7116" wp14:editId="76613048">
                  <wp:extent cx="1568903" cy="1512000"/>
                  <wp:effectExtent l="0" t="0" r="0" b="0"/>
                  <wp:docPr id="1450252773" name="Picture 1450252773" descr="white circle with teal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F55E52E" w14:textId="27EE6B0C" w:rsidR="007F5933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This Easy Read has information about how you can </w:t>
            </w:r>
          </w:p>
          <w:p w14:paraId="692750CC" w14:textId="77777777" w:rsidR="00FD06A3" w:rsidRPr="004C7C8F" w:rsidRDefault="00FD06A3" w:rsidP="00082280">
            <w:pPr>
              <w:spacing w:line="360" w:lineRule="auto"/>
              <w:rPr>
                <w:sz w:val="28"/>
                <w:szCs w:val="28"/>
              </w:rPr>
            </w:pPr>
          </w:p>
          <w:p w14:paraId="5C556391" w14:textId="77777777" w:rsidR="00411431" w:rsidRPr="004C7C8F" w:rsidRDefault="00411431" w:rsidP="00082280">
            <w:pPr>
              <w:pStyle w:val="ListParagraph"/>
              <w:numPr>
                <w:ilvl w:val="0"/>
                <w:numId w:val="40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Talk to someone</w:t>
            </w:r>
          </w:p>
          <w:p w14:paraId="52D9A9DC" w14:textId="77777777" w:rsidR="00411431" w:rsidRPr="004C7C8F" w:rsidRDefault="00411431" w:rsidP="00082280">
            <w:pPr>
              <w:pStyle w:val="ListParagraph"/>
              <w:numPr>
                <w:ilvl w:val="0"/>
                <w:numId w:val="40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Ask questions</w:t>
            </w:r>
          </w:p>
          <w:p w14:paraId="1F85113C" w14:textId="1BD7B288" w:rsidR="00411431" w:rsidRPr="00CF3767" w:rsidRDefault="00411431" w:rsidP="00CF3767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Get more inf</w:t>
            </w:r>
            <w:r w:rsidR="00625EB9" w:rsidRPr="004C7C8F">
              <w:rPr>
                <w:sz w:val="28"/>
                <w:szCs w:val="28"/>
              </w:rPr>
              <w:t>o</w:t>
            </w:r>
            <w:r w:rsidRPr="004C7C8F">
              <w:rPr>
                <w:sz w:val="28"/>
                <w:szCs w:val="28"/>
              </w:rPr>
              <w:t>rmation.</w:t>
            </w:r>
          </w:p>
        </w:tc>
      </w:tr>
      <w:tr w:rsidR="00411431" w:rsidRPr="004C7C8F" w14:paraId="1E6E6E90" w14:textId="77777777" w:rsidTr="6E8631F6">
        <w:trPr>
          <w:cantSplit/>
          <w:trHeight w:val="3402"/>
        </w:trPr>
        <w:tc>
          <w:tcPr>
            <w:tcW w:w="3216" w:type="dxa"/>
          </w:tcPr>
          <w:p w14:paraId="5A0609E8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drawing>
                <wp:inline distT="0" distB="0" distL="0" distR="0" wp14:anchorId="566A428D" wp14:editId="45880F23">
                  <wp:extent cx="1800225" cy="1219200"/>
                  <wp:effectExtent l="0" t="0" r="9525" b="0"/>
                  <wp:docPr id="854198984" name="Picture 4" descr="two people underneath text of Toolkit for younger people in residential aged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198984" name="Picture 4" descr="two people underneath text of Toolkit for younger people in residential aged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34B6E751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65624A28">
              <w:rPr>
                <w:sz w:val="28"/>
                <w:szCs w:val="28"/>
              </w:rPr>
              <w:t xml:space="preserve">If you have questions about the </w:t>
            </w:r>
            <w:proofErr w:type="gramStart"/>
            <w:r w:rsidRPr="65624A28">
              <w:rPr>
                <w:sz w:val="28"/>
                <w:szCs w:val="28"/>
              </w:rPr>
              <w:t>toolkit</w:t>
            </w:r>
            <w:proofErr w:type="gramEnd"/>
            <w:r w:rsidRPr="65624A28">
              <w:rPr>
                <w:sz w:val="28"/>
                <w:szCs w:val="28"/>
              </w:rPr>
              <w:t xml:space="preserve"> you can email</w:t>
            </w:r>
          </w:p>
          <w:p w14:paraId="67D4E6B0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</w:p>
          <w:p w14:paraId="6DA2ED17" w14:textId="026755FF" w:rsidR="00411431" w:rsidRPr="004C7C8F" w:rsidRDefault="50DE69FE" w:rsidP="00082280">
            <w:pPr>
              <w:spacing w:line="360" w:lineRule="auto"/>
              <w:rPr>
                <w:sz w:val="28"/>
                <w:szCs w:val="28"/>
              </w:rPr>
            </w:pPr>
            <w:hyperlink r:id="rId20" w:history="1">
              <w:r w:rsidRPr="00D72316">
                <w:rPr>
                  <w:rStyle w:val="Hyperlink"/>
                  <w:sz w:val="28"/>
                  <w:szCs w:val="28"/>
                </w:rPr>
                <w:t>ypirac.secretariat@health.gov.au</w:t>
              </w:r>
            </w:hyperlink>
            <w:r w:rsidR="00D72316">
              <w:rPr>
                <w:sz w:val="28"/>
                <w:szCs w:val="28"/>
              </w:rPr>
              <w:t xml:space="preserve"> </w:t>
            </w:r>
          </w:p>
        </w:tc>
      </w:tr>
      <w:tr w:rsidR="00411431" w:rsidRPr="004C7C8F" w14:paraId="5AEF5D6F" w14:textId="77777777" w:rsidTr="6E8631F6">
        <w:trPr>
          <w:cantSplit/>
          <w:trHeight w:val="3402"/>
        </w:trPr>
        <w:tc>
          <w:tcPr>
            <w:tcW w:w="3216" w:type="dxa"/>
          </w:tcPr>
          <w:p w14:paraId="0D9450AC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drawing>
                <wp:inline distT="0" distB="0" distL="0" distR="0" wp14:anchorId="0FB98B7B" wp14:editId="5C28B863">
                  <wp:extent cx="1728000" cy="1728000"/>
                  <wp:effectExtent l="0" t="0" r="5715" b="5715"/>
                  <wp:docPr id="1149638876" name="Picture 5" descr="Search in sidebar 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arch in sidebar 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09DD6EED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If you have questions about getting support from the </w:t>
            </w:r>
            <w:proofErr w:type="gramStart"/>
            <w:r w:rsidRPr="004C7C8F">
              <w:rPr>
                <w:sz w:val="28"/>
                <w:szCs w:val="28"/>
              </w:rPr>
              <w:t>NDIA</w:t>
            </w:r>
            <w:proofErr w:type="gramEnd"/>
            <w:r w:rsidRPr="004C7C8F">
              <w:rPr>
                <w:sz w:val="28"/>
                <w:szCs w:val="28"/>
              </w:rPr>
              <w:t xml:space="preserve"> you can email</w:t>
            </w:r>
          </w:p>
          <w:p w14:paraId="0EF533A5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</w:p>
          <w:p w14:paraId="6FCB0799" w14:textId="57F198B3" w:rsidR="00411431" w:rsidRPr="004C7C8F" w:rsidRDefault="00625EB9" w:rsidP="00082280">
            <w:pPr>
              <w:spacing w:line="360" w:lineRule="auto"/>
              <w:rPr>
                <w:sz w:val="28"/>
                <w:szCs w:val="28"/>
              </w:rPr>
            </w:pPr>
            <w:hyperlink r:id="rId22">
              <w:r w:rsidRPr="6E8631F6">
                <w:rPr>
                  <w:rStyle w:val="Hyperlink"/>
                  <w:sz w:val="28"/>
                  <w:szCs w:val="28"/>
                </w:rPr>
                <w:t>ndia.ypirac@ndis.gov.au</w:t>
              </w:r>
            </w:hyperlink>
            <w:r w:rsidR="00411431" w:rsidRPr="6E8631F6">
              <w:rPr>
                <w:sz w:val="28"/>
                <w:szCs w:val="28"/>
              </w:rPr>
              <w:t xml:space="preserve"> </w:t>
            </w:r>
          </w:p>
        </w:tc>
      </w:tr>
      <w:tr w:rsidR="00411431" w:rsidRPr="004C7C8F" w14:paraId="5ED4ACF9" w14:textId="77777777" w:rsidTr="6E8631F6">
        <w:trPr>
          <w:cantSplit/>
          <w:trHeight w:val="3402"/>
        </w:trPr>
        <w:tc>
          <w:tcPr>
            <w:tcW w:w="3216" w:type="dxa"/>
          </w:tcPr>
          <w:p w14:paraId="2BE0580C" w14:textId="77777777" w:rsidR="00411431" w:rsidRPr="004C7C8F" w:rsidRDefault="00411431" w:rsidP="00082280">
            <w:pPr>
              <w:spacing w:line="360" w:lineRule="auto"/>
              <w:rPr>
                <w:noProof/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drawing>
                <wp:inline distT="0" distB="0" distL="0" distR="0" wp14:anchorId="21368B7A" wp14:editId="4491952C">
                  <wp:extent cx="1695450" cy="1695450"/>
                  <wp:effectExtent l="0" t="0" r="0" b="0"/>
                  <wp:docPr id="247061078" name="Picture 1" descr="Two people standing inside a house outline, smiling at the came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49572" name="Picture 1" descr="Two people standing inside a house outline, smiling at the camera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589E8D57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If you have questions about living in aged care you can email </w:t>
            </w:r>
          </w:p>
          <w:p w14:paraId="55A1194C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</w:p>
          <w:p w14:paraId="20545885" w14:textId="77777777" w:rsidR="00411431" w:rsidRPr="004C7C8F" w:rsidRDefault="00411431" w:rsidP="00082280">
            <w:pPr>
              <w:spacing w:line="360" w:lineRule="auto"/>
              <w:rPr>
                <w:sz w:val="28"/>
                <w:szCs w:val="28"/>
              </w:rPr>
            </w:pPr>
            <w:hyperlink r:id="rId24" w:history="1">
              <w:r w:rsidRPr="004C7C8F">
                <w:rPr>
                  <w:rStyle w:val="Hyperlink"/>
                  <w:sz w:val="28"/>
                  <w:szCs w:val="28"/>
                </w:rPr>
                <w:t>health.ypirac@health.gov.au</w:t>
              </w:r>
            </w:hyperlink>
          </w:p>
        </w:tc>
      </w:tr>
      <w:tr w:rsidR="00411431" w:rsidRPr="004C7C8F" w14:paraId="334401ED" w14:textId="77777777" w:rsidTr="6E8631F6">
        <w:trPr>
          <w:cantSplit/>
          <w:trHeight w:val="4810"/>
        </w:trPr>
        <w:tc>
          <w:tcPr>
            <w:tcW w:w="3216" w:type="dxa"/>
          </w:tcPr>
          <w:p w14:paraId="5D7DE8E4" w14:textId="6B96A966" w:rsidR="00BF356B" w:rsidRPr="004C7C8F" w:rsidRDefault="00287884" w:rsidP="0000429E">
            <w:pPr>
              <w:spacing w:line="360" w:lineRule="auto"/>
              <w:rPr>
                <w:noProof/>
                <w:sz w:val="28"/>
                <w:szCs w:val="28"/>
              </w:rPr>
            </w:pPr>
            <w:r w:rsidRPr="00BA0572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DEDAC50" wp14:editId="3D6C288B">
                  <wp:extent cx="1780278" cy="1400175"/>
                  <wp:effectExtent l="0" t="0" r="0" b="0"/>
                  <wp:docPr id="386896027" name="Picture 2" descr="department of health disability and age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34345" name="Picture 2" descr="department of health disability and age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11" cy="1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56B" w:rsidRPr="004C7C8F">
              <w:rPr>
                <w:noProof/>
                <w:sz w:val="28"/>
                <w:szCs w:val="28"/>
              </w:rPr>
              <w:drawing>
                <wp:inline distT="0" distB="0" distL="0" distR="0" wp14:anchorId="4ECBC2EF" wp14:editId="7A021C45">
                  <wp:extent cx="1620000" cy="1620000"/>
                  <wp:effectExtent l="0" t="0" r="0" b="0"/>
                  <wp:docPr id="637556208" name="Picture 637556208" descr="A teal laptop with an arrow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80851" name="Picture 366280851" descr="A teal laptop with an arrow on the scree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AC2249C" w14:textId="402C1AA9" w:rsidR="00411431" w:rsidRPr="004C7C8F" w:rsidRDefault="00411431" w:rsidP="0000429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C7C8F">
              <w:rPr>
                <w:sz w:val="28"/>
                <w:szCs w:val="28"/>
                <w:lang w:val="en-US"/>
              </w:rPr>
              <w:t xml:space="preserve">You can look at the </w:t>
            </w:r>
            <w:r w:rsidR="00287884">
              <w:rPr>
                <w:sz w:val="28"/>
                <w:szCs w:val="28"/>
                <w:lang w:val="en-US"/>
              </w:rPr>
              <w:t>DHDA</w:t>
            </w:r>
            <w:r w:rsidRPr="004C7C8F">
              <w:rPr>
                <w:sz w:val="28"/>
                <w:szCs w:val="28"/>
                <w:lang w:val="en-US"/>
              </w:rPr>
              <w:t xml:space="preserve"> website for more information.</w:t>
            </w:r>
          </w:p>
          <w:p w14:paraId="35035C60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7F17257" w14:textId="77777777" w:rsidR="00287884" w:rsidRPr="00C032E3" w:rsidRDefault="00287884" w:rsidP="0028788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hyperlink r:id="rId26" w:history="1">
              <w:r w:rsidRPr="00F73EA9">
                <w:rPr>
                  <w:rStyle w:val="Hyperlink"/>
                  <w:sz w:val="28"/>
                  <w:szCs w:val="28"/>
                </w:rPr>
                <w:t>www.health.gov.au/ypirac</w:t>
              </w:r>
            </w:hyperlink>
            <w:r>
              <w:rPr>
                <w:rStyle w:val="Hyperlink"/>
                <w:sz w:val="28"/>
                <w:szCs w:val="28"/>
              </w:rPr>
              <w:t xml:space="preserve"> </w:t>
            </w:r>
          </w:p>
          <w:p w14:paraId="30B311AC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60B9BFE9" w14:textId="77777777" w:rsidR="00411431" w:rsidRPr="004C7C8F" w:rsidRDefault="00411431" w:rsidP="0000429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C7C8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website is </w:t>
            </w:r>
            <w:r w:rsidRPr="004C7C8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004C7C8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Easy Read. </w:t>
            </w:r>
          </w:p>
          <w:p w14:paraId="510431F9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28FDFF9D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4C7C8F">
              <w:rPr>
                <w:rFonts w:eastAsia="Arial" w:cs="Arial"/>
                <w:color w:val="000000" w:themeColor="text1"/>
                <w:sz w:val="28"/>
                <w:szCs w:val="28"/>
              </w:rPr>
              <w:t>You can have support to read the website.</w:t>
            </w:r>
          </w:p>
        </w:tc>
      </w:tr>
      <w:tr w:rsidR="00411431" w:rsidRPr="004C7C8F" w14:paraId="5537BE73" w14:textId="77777777" w:rsidTr="6E8631F6">
        <w:trPr>
          <w:cantSplit/>
          <w:trHeight w:val="3120"/>
        </w:trPr>
        <w:tc>
          <w:tcPr>
            <w:tcW w:w="3216" w:type="dxa"/>
          </w:tcPr>
          <w:p w14:paraId="556829B4" w14:textId="79D7162F" w:rsidR="00411431" w:rsidRPr="004C7C8F" w:rsidRDefault="00BC0705" w:rsidP="0000429E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drawing>
                <wp:inline distT="0" distB="0" distL="0" distR="0" wp14:anchorId="4B7B1304" wp14:editId="4B9569BA">
                  <wp:extent cx="1620000" cy="1620000"/>
                  <wp:effectExtent l="0" t="0" r="0" b="0"/>
                  <wp:docPr id="640551500" name="Picture 640551500" descr="tea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E093FCF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You can call the NDIA to talk about moving out of aged care on </w:t>
            </w:r>
          </w:p>
          <w:p w14:paraId="73E1E51A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0E89BD81" w14:textId="252017F0" w:rsidR="00411431" w:rsidRPr="004C7C8F" w:rsidRDefault="00411431" w:rsidP="0000429E">
            <w:pPr>
              <w:pStyle w:val="ListParagraph"/>
              <w:numPr>
                <w:ilvl w:val="0"/>
                <w:numId w:val="41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b/>
                <w:bCs/>
                <w:sz w:val="28"/>
                <w:szCs w:val="28"/>
              </w:rPr>
              <w:t>1800 800 110</w:t>
            </w:r>
            <w:r w:rsidR="00DC3548" w:rsidRPr="004C7C8F">
              <w:rPr>
                <w:sz w:val="28"/>
                <w:szCs w:val="28"/>
              </w:rPr>
              <w:t>.</w:t>
            </w:r>
          </w:p>
        </w:tc>
      </w:tr>
      <w:tr w:rsidR="00411431" w:rsidRPr="004C7C8F" w14:paraId="2C78769E" w14:textId="77777777" w:rsidTr="6E8631F6">
        <w:trPr>
          <w:cantSplit/>
          <w:trHeight w:val="5116"/>
        </w:trPr>
        <w:tc>
          <w:tcPr>
            <w:tcW w:w="3216" w:type="dxa"/>
          </w:tcPr>
          <w:p w14:paraId="569231A5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noProof/>
                <w:sz w:val="28"/>
                <w:szCs w:val="28"/>
              </w:rPr>
              <w:drawing>
                <wp:inline distT="0" distB="0" distL="0" distR="0" wp14:anchorId="2651F926" wp14:editId="31CFF76E">
                  <wp:extent cx="1900903" cy="1047750"/>
                  <wp:effectExtent l="0" t="0" r="4445" b="0"/>
                  <wp:docPr id="2015103045" name="Picture 1" descr="access hub and national relay service logos beside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03045" name="Picture 1" descr="access hub and national relay service logos beside each other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27" cy="10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4187680C" w14:textId="77777777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The National Relay Service can support you to call the NDIA if you are</w:t>
            </w:r>
          </w:p>
          <w:p w14:paraId="574A6F92" w14:textId="77777777" w:rsidR="007F5933" w:rsidRPr="004C7C8F" w:rsidRDefault="007F5933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02AF7DCA" w14:textId="77777777" w:rsidR="00411431" w:rsidRPr="004C7C8F" w:rsidRDefault="00411431" w:rsidP="0000429E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Deaf</w:t>
            </w:r>
          </w:p>
          <w:p w14:paraId="2179514D" w14:textId="77777777" w:rsidR="00411431" w:rsidRPr="004C7C8F" w:rsidRDefault="00411431" w:rsidP="0000429E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Hard of Hearing </w:t>
            </w:r>
          </w:p>
          <w:p w14:paraId="4630C32D" w14:textId="77777777" w:rsidR="00411431" w:rsidRPr="004C7C8F" w:rsidRDefault="00411431" w:rsidP="0000429E">
            <w:pPr>
              <w:pStyle w:val="ListParagraph"/>
              <w:numPr>
                <w:ilvl w:val="0"/>
                <w:numId w:val="11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>Have a speech or communication difficulty.</w:t>
            </w:r>
          </w:p>
          <w:p w14:paraId="16FFF338" w14:textId="77777777" w:rsidR="007F5933" w:rsidRPr="004C7C8F" w:rsidRDefault="007F5933" w:rsidP="0000429E">
            <w:pPr>
              <w:spacing w:line="360" w:lineRule="auto"/>
              <w:rPr>
                <w:sz w:val="28"/>
                <w:szCs w:val="28"/>
              </w:rPr>
            </w:pPr>
          </w:p>
          <w:p w14:paraId="74E54061" w14:textId="218C5978" w:rsidR="00411431" w:rsidRPr="004C7C8F" w:rsidRDefault="00411431" w:rsidP="0000429E">
            <w:pPr>
              <w:spacing w:line="360" w:lineRule="auto"/>
              <w:rPr>
                <w:sz w:val="28"/>
                <w:szCs w:val="28"/>
              </w:rPr>
            </w:pPr>
            <w:r w:rsidRPr="004C7C8F">
              <w:rPr>
                <w:sz w:val="28"/>
                <w:szCs w:val="28"/>
              </w:rPr>
              <w:t xml:space="preserve">To use the National Relay Service go to </w:t>
            </w:r>
          </w:p>
          <w:p w14:paraId="69779ABF" w14:textId="0415718B" w:rsidR="00411431" w:rsidRPr="004C7C8F" w:rsidRDefault="00411431" w:rsidP="0000429E">
            <w:pPr>
              <w:spacing w:line="360" w:lineRule="auto"/>
              <w:rPr>
                <w:sz w:val="28"/>
                <w:szCs w:val="28"/>
                <w:lang w:val="en-US"/>
              </w:rPr>
            </w:pPr>
            <w:hyperlink r:id="rId29" w:history="1">
              <w:r w:rsidRPr="004C7C8F">
                <w:rPr>
                  <w:rStyle w:val="Hyperlink"/>
                  <w:sz w:val="28"/>
                  <w:szCs w:val="28"/>
                  <w:lang w:val="en-US"/>
                </w:rPr>
                <w:t>www.accesshub.gov.au</w:t>
              </w:r>
            </w:hyperlink>
          </w:p>
        </w:tc>
      </w:tr>
    </w:tbl>
    <w:p w14:paraId="2E70F9AF" w14:textId="77777777" w:rsidR="000C4A8C" w:rsidRDefault="000C4A8C" w:rsidP="00BC078A">
      <w:pPr>
        <w:spacing w:before="480" w:after="0" w:line="360" w:lineRule="auto"/>
        <w:jc w:val="center"/>
        <w:rPr>
          <w:rFonts w:eastAsia="Arial" w:cs="Arial"/>
          <w:sz w:val="24"/>
          <w:szCs w:val="24"/>
        </w:rPr>
      </w:pPr>
      <w:r w:rsidRPr="1B2A2CB1">
        <w:rPr>
          <w:rFonts w:eastAsia="Arial" w:cs="Arial"/>
          <w:sz w:val="24"/>
          <w:szCs w:val="24"/>
        </w:rPr>
        <w:lastRenderedPageBreak/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permission.</w:t>
      </w:r>
    </w:p>
    <w:sectPr w:rsidR="000C4A8C" w:rsidSect="006D260B">
      <w:headerReference w:type="even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72C06" w14:textId="77777777" w:rsidR="000D7F24" w:rsidRDefault="000D7F24" w:rsidP="00B04ED8">
      <w:pPr>
        <w:spacing w:after="0" w:line="240" w:lineRule="auto"/>
      </w:pPr>
      <w:r>
        <w:separator/>
      </w:r>
    </w:p>
    <w:p w14:paraId="4430A70A" w14:textId="77777777" w:rsidR="000D7F24" w:rsidRDefault="000D7F24"/>
  </w:endnote>
  <w:endnote w:type="continuationSeparator" w:id="0">
    <w:p w14:paraId="1E9F0C6B" w14:textId="77777777" w:rsidR="000D7F24" w:rsidRDefault="000D7F24" w:rsidP="00B04ED8">
      <w:pPr>
        <w:spacing w:after="0" w:line="240" w:lineRule="auto"/>
      </w:pPr>
      <w:r>
        <w:continuationSeparator/>
      </w:r>
    </w:p>
    <w:p w14:paraId="56AC16EC" w14:textId="77777777" w:rsidR="000D7F24" w:rsidRDefault="000D7F24"/>
  </w:endnote>
  <w:endnote w:type="continuationNotice" w:id="1">
    <w:p w14:paraId="291A83D5" w14:textId="77777777" w:rsidR="000D7F24" w:rsidRDefault="000D7F24">
      <w:pPr>
        <w:spacing w:after="0" w:line="240" w:lineRule="auto"/>
      </w:pPr>
    </w:p>
    <w:p w14:paraId="7940497C" w14:textId="77777777" w:rsidR="000D7F24" w:rsidRDefault="000D7F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8B2E" w14:textId="0CDED5CD" w:rsidR="00F7727E" w:rsidRDefault="00F7727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BBCCC7F" wp14:editId="78C19A6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3929622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A3334" w14:textId="340B39BE" w:rsidR="00F7727E" w:rsidRPr="00F7727E" w:rsidRDefault="00F7727E" w:rsidP="00F7727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27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CCC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5D7A3334" w14:textId="340B39BE" w:rsidR="00F7727E" w:rsidRPr="00F7727E" w:rsidRDefault="00F7727E" w:rsidP="00F7727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27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F6D3C" w14:textId="2BEEDFC3" w:rsidR="0028145B" w:rsidRDefault="00000000" w:rsidP="006F0ECA">
    <w:pPr>
      <w:pStyle w:val="Footer"/>
      <w:jc w:val="right"/>
    </w:pPr>
    <w:sdt>
      <w:sdtPr>
        <w:rPr>
          <w:sz w:val="28"/>
          <w:szCs w:val="28"/>
        </w:r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40"/>
          <w:szCs w:val="40"/>
        </w:rPr>
      </w:sdtEndPr>
      <w:sdtContent>
        <w:r w:rsidR="00825E4B" w:rsidRPr="0006017F">
          <w:rPr>
            <w:sz w:val="28"/>
            <w:szCs w:val="28"/>
          </w:rPr>
          <w:fldChar w:fldCharType="begin"/>
        </w:r>
        <w:r w:rsidR="00825E4B" w:rsidRPr="0006017F">
          <w:rPr>
            <w:sz w:val="28"/>
            <w:szCs w:val="28"/>
          </w:rPr>
          <w:instrText xml:space="preserve"> PAGE   \* MERGEFORMAT </w:instrText>
        </w:r>
        <w:r w:rsidR="00825E4B" w:rsidRPr="0006017F">
          <w:rPr>
            <w:sz w:val="28"/>
            <w:szCs w:val="28"/>
          </w:rPr>
          <w:fldChar w:fldCharType="separate"/>
        </w:r>
        <w:r w:rsidR="5C2A2386" w:rsidRPr="0006017F">
          <w:rPr>
            <w:sz w:val="28"/>
            <w:szCs w:val="28"/>
          </w:rPr>
          <w:t>2</w:t>
        </w:r>
        <w:r w:rsidR="00825E4B" w:rsidRPr="0006017F">
          <w:rPr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4B914" w14:textId="0C7EA9FF" w:rsidR="0006017F" w:rsidRDefault="00000000">
    <w:pPr>
      <w:pStyle w:val="Footer"/>
      <w:jc w:val="right"/>
    </w:pPr>
    <w:sdt>
      <w:sdtPr>
        <w:id w:val="-6954619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6017F" w:rsidRPr="0006017F">
          <w:rPr>
            <w:sz w:val="28"/>
            <w:szCs w:val="28"/>
          </w:rPr>
          <w:fldChar w:fldCharType="begin"/>
        </w:r>
        <w:r w:rsidR="0006017F" w:rsidRPr="0006017F">
          <w:rPr>
            <w:sz w:val="28"/>
            <w:szCs w:val="28"/>
          </w:rPr>
          <w:instrText xml:space="preserve"> PAGE   \* MERGEFORMAT </w:instrText>
        </w:r>
        <w:r w:rsidR="0006017F" w:rsidRPr="0006017F">
          <w:rPr>
            <w:sz w:val="28"/>
            <w:szCs w:val="28"/>
          </w:rPr>
          <w:fldChar w:fldCharType="separate"/>
        </w:r>
        <w:r w:rsidR="0006017F" w:rsidRPr="0006017F">
          <w:rPr>
            <w:noProof/>
            <w:sz w:val="28"/>
            <w:szCs w:val="28"/>
          </w:rPr>
          <w:t>2</w:t>
        </w:r>
        <w:r w:rsidR="0006017F" w:rsidRPr="0006017F">
          <w:rPr>
            <w:noProof/>
            <w:sz w:val="28"/>
            <w:szCs w:val="28"/>
          </w:rPr>
          <w:fldChar w:fldCharType="end"/>
        </w:r>
      </w:sdtContent>
    </w:sdt>
  </w:p>
  <w:p w14:paraId="6C008B41" w14:textId="25355CEC" w:rsidR="11EDE318" w:rsidRDefault="11EDE318" w:rsidP="00346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7CA27" w14:textId="77777777" w:rsidR="000D7F24" w:rsidRDefault="000D7F24" w:rsidP="00B04ED8">
      <w:pPr>
        <w:spacing w:after="0" w:line="240" w:lineRule="auto"/>
      </w:pPr>
      <w:r>
        <w:separator/>
      </w:r>
    </w:p>
    <w:p w14:paraId="3653161B" w14:textId="77777777" w:rsidR="000D7F24" w:rsidRDefault="000D7F24"/>
  </w:footnote>
  <w:footnote w:type="continuationSeparator" w:id="0">
    <w:p w14:paraId="5A065162" w14:textId="77777777" w:rsidR="000D7F24" w:rsidRDefault="000D7F24" w:rsidP="00B04ED8">
      <w:pPr>
        <w:spacing w:after="0" w:line="240" w:lineRule="auto"/>
      </w:pPr>
      <w:r>
        <w:continuationSeparator/>
      </w:r>
    </w:p>
    <w:p w14:paraId="3F6CF551" w14:textId="77777777" w:rsidR="000D7F24" w:rsidRDefault="000D7F24"/>
  </w:footnote>
  <w:footnote w:type="continuationNotice" w:id="1">
    <w:p w14:paraId="3182443D" w14:textId="77777777" w:rsidR="000D7F24" w:rsidRDefault="000D7F24">
      <w:pPr>
        <w:spacing w:after="0" w:line="240" w:lineRule="auto"/>
      </w:pPr>
    </w:p>
    <w:p w14:paraId="6D80A0C3" w14:textId="77777777" w:rsidR="000D7F24" w:rsidRDefault="000D7F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FD46" w14:textId="1685061F" w:rsidR="00F7727E" w:rsidRDefault="00F7727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8488013" wp14:editId="257289A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42244121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1AA33E" w14:textId="31F57A29" w:rsidR="00F7727E" w:rsidRPr="00F7727E" w:rsidRDefault="00F7727E" w:rsidP="00F7727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7727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880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6D1AA33E" w14:textId="31F57A29" w:rsidR="00F7727E" w:rsidRPr="00F7727E" w:rsidRDefault="00F7727E" w:rsidP="00F7727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7727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8966" w14:textId="63360A7C" w:rsidR="11EDE318" w:rsidRPr="001975E1" w:rsidRDefault="007B5011" w:rsidP="11EDE318">
    <w:pPr>
      <w:rPr>
        <w:sz w:val="2"/>
        <w:szCs w:val="2"/>
      </w:rPr>
    </w:pPr>
    <w:r w:rsidRPr="009516D6">
      <w:rPr>
        <w:noProof/>
        <w:sz w:val="2"/>
        <w:szCs w:val="2"/>
      </w:rPr>
      <w:drawing>
        <wp:anchor distT="0" distB="0" distL="114300" distR="114300" simplePos="0" relativeHeight="251667456" behindDoc="0" locked="0" layoutInCell="1" allowOverlap="1" wp14:anchorId="2B3D1BAD" wp14:editId="7B46A18C">
          <wp:simplePos x="0" y="0"/>
          <wp:positionH relativeFrom="page">
            <wp:posOffset>2539365</wp:posOffset>
          </wp:positionH>
          <wp:positionV relativeFrom="paragraph">
            <wp:posOffset>-610235</wp:posOffset>
          </wp:positionV>
          <wp:extent cx="5240020" cy="1438146"/>
          <wp:effectExtent l="0" t="0" r="0" b="0"/>
          <wp:wrapNone/>
          <wp:docPr id="467077909" name="Picture 6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077909" name="Picture 6" descr="A black and whit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0020" cy="1438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A86" w:rsidRPr="001975E1">
      <w:rPr>
        <w:noProof/>
        <w:sz w:val="2"/>
        <w:szCs w:val="2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EB5C8B5" wp14:editId="1EE21B17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7552800" cy="1314000"/>
              <wp:effectExtent l="0" t="0" r="0" b="635"/>
              <wp:wrapSquare wrapText="bothSides"/>
              <wp:docPr id="478959178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800" cy="1314000"/>
                        <a:chOff x="0" y="0"/>
                        <a:chExt cx="5751321" cy="1009650"/>
                      </a:xfrm>
                    </wpg:grpSpPr>
                    <pic:pic xmlns:pic="http://schemas.openxmlformats.org/drawingml/2006/picture">
                      <pic:nvPicPr>
                        <pic:cNvPr id="855215890" name="Picture 1" descr="A house with a heart in the middle of it drawn on blue background.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" t="8145" r="779" b="42820"/>
                        <a:stretch/>
                      </pic:blipFill>
                      <pic:spPr bwMode="auto">
                        <a:xfrm>
                          <a:off x="0" y="0"/>
                          <a:ext cx="397700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1416310" name="Picture 1" descr="A house with a heart in the middle of it drawn on blue background.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163" t="4854" r="-41" b="43782"/>
                        <a:stretch/>
                      </pic:blipFill>
                      <pic:spPr bwMode="auto">
                        <a:xfrm>
                          <a:off x="3973956" y="0"/>
                          <a:ext cx="177736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C33CBF" id="Group 1" o:spid="_x0000_s1026" alt="&quot;&quot;" style="position:absolute;margin-left:0;margin-top:-35.25pt;width:594.7pt;height:103.45pt;z-index:251656704;mso-position-horizontal-relative:page;mso-width-relative:margin;mso-height-relative:margin" coordsize="5751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house with a heart in the middle of it drawn on blue background." style="position:absolute;width:3977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">
                <v:imagedata r:id="rId3" o:title="A house with a heart in the middle of it drawn on blue background" croptop="5338f" cropbottom="28063f" cropleft="121f" cropright="511f"/>
              </v:shape>
              <v:shape id="Picture 1" o:spid="_x0000_s1028" type="#_x0000_t75" alt="A house with a heart in the middle of it drawn on blue background." style="position:absolute;left:39739;width:17774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">
                <v:imagedata r:id="rId3" o:title="A house with a heart in the middle of it drawn on blue background" croptop="3181f" cropbottom="28693f" cropleft="38773f" cropright="-27f"/>
              </v:shape>
              <w10:wrap type="square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CA2"/>
    <w:multiLevelType w:val="hybridMultilevel"/>
    <w:tmpl w:val="2C1C7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1092"/>
    <w:multiLevelType w:val="hybridMultilevel"/>
    <w:tmpl w:val="BA68A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B3EEE"/>
    <w:multiLevelType w:val="hybridMultilevel"/>
    <w:tmpl w:val="46323B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64A6D"/>
    <w:multiLevelType w:val="hybridMultilevel"/>
    <w:tmpl w:val="2228AA7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7AD3283"/>
    <w:multiLevelType w:val="hybridMultilevel"/>
    <w:tmpl w:val="0E8A1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E1A67"/>
    <w:multiLevelType w:val="hybridMultilevel"/>
    <w:tmpl w:val="40069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31B42"/>
    <w:multiLevelType w:val="hybridMultilevel"/>
    <w:tmpl w:val="C56A0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8708E"/>
    <w:multiLevelType w:val="hybridMultilevel"/>
    <w:tmpl w:val="60ECA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D5522"/>
    <w:multiLevelType w:val="hybridMultilevel"/>
    <w:tmpl w:val="868E95D2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1C4007EC"/>
    <w:multiLevelType w:val="hybridMultilevel"/>
    <w:tmpl w:val="347035B0"/>
    <w:lvl w:ilvl="0" w:tplc="1EEEE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85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C5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AA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89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CA2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C7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27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12F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419A0"/>
    <w:multiLevelType w:val="hybridMultilevel"/>
    <w:tmpl w:val="024EB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70B1A"/>
    <w:multiLevelType w:val="hybridMultilevel"/>
    <w:tmpl w:val="19B48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52D23"/>
    <w:multiLevelType w:val="hybridMultilevel"/>
    <w:tmpl w:val="8B1C1F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82BE3"/>
    <w:multiLevelType w:val="hybridMultilevel"/>
    <w:tmpl w:val="46A0C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A5652"/>
    <w:multiLevelType w:val="hybridMultilevel"/>
    <w:tmpl w:val="A0125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04AFE"/>
    <w:multiLevelType w:val="hybridMultilevel"/>
    <w:tmpl w:val="63CE6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43091"/>
    <w:multiLevelType w:val="hybridMultilevel"/>
    <w:tmpl w:val="C90EB27E"/>
    <w:lvl w:ilvl="0" w:tplc="FE5A8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1595C"/>
    <w:multiLevelType w:val="hybridMultilevel"/>
    <w:tmpl w:val="F58A4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05B84"/>
    <w:multiLevelType w:val="hybridMultilevel"/>
    <w:tmpl w:val="3C587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FF2A6"/>
    <w:multiLevelType w:val="hybridMultilevel"/>
    <w:tmpl w:val="788AC150"/>
    <w:lvl w:ilvl="0" w:tplc="8B00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0C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7A72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26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804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92DA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43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07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C5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95A5C"/>
    <w:multiLevelType w:val="hybridMultilevel"/>
    <w:tmpl w:val="88F22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3111C"/>
    <w:multiLevelType w:val="hybridMultilevel"/>
    <w:tmpl w:val="3CAE6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A45BE"/>
    <w:multiLevelType w:val="hybridMultilevel"/>
    <w:tmpl w:val="92380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49D89"/>
    <w:multiLevelType w:val="hybridMultilevel"/>
    <w:tmpl w:val="FFFFFFFF"/>
    <w:lvl w:ilvl="0" w:tplc="96DCD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1E8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82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AB5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527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AA4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DE61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D4B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C0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05AD3"/>
    <w:multiLevelType w:val="hybridMultilevel"/>
    <w:tmpl w:val="C43A704C"/>
    <w:lvl w:ilvl="0" w:tplc="B7525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14F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24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05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2E6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2C4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85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6E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B86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43963"/>
    <w:multiLevelType w:val="hybridMultilevel"/>
    <w:tmpl w:val="81F64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528A1"/>
    <w:multiLevelType w:val="hybridMultilevel"/>
    <w:tmpl w:val="A48C192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D8548A"/>
    <w:multiLevelType w:val="hybridMultilevel"/>
    <w:tmpl w:val="48543B4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57A6BA1"/>
    <w:multiLevelType w:val="hybridMultilevel"/>
    <w:tmpl w:val="AD485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DE7F23"/>
    <w:multiLevelType w:val="hybridMultilevel"/>
    <w:tmpl w:val="682A8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B7AB3"/>
    <w:multiLevelType w:val="hybridMultilevel"/>
    <w:tmpl w:val="B6BE2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C1E47"/>
    <w:multiLevelType w:val="hybridMultilevel"/>
    <w:tmpl w:val="19EE0D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F5B42"/>
    <w:multiLevelType w:val="hybridMultilevel"/>
    <w:tmpl w:val="742E9D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E1E4C"/>
    <w:multiLevelType w:val="hybridMultilevel"/>
    <w:tmpl w:val="BBD2F9FE"/>
    <w:lvl w:ilvl="0" w:tplc="4DF65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0B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9CB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4F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00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52C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E4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2D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4D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3D3FA2"/>
    <w:multiLevelType w:val="hybridMultilevel"/>
    <w:tmpl w:val="7AC433B6"/>
    <w:lvl w:ilvl="0" w:tplc="3120E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0C1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BA0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BE3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2F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5CA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4D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2CF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900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91F4B"/>
    <w:multiLevelType w:val="hybridMultilevel"/>
    <w:tmpl w:val="7DBC0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1650C"/>
    <w:multiLevelType w:val="hybridMultilevel"/>
    <w:tmpl w:val="81D07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6743F"/>
    <w:multiLevelType w:val="hybridMultilevel"/>
    <w:tmpl w:val="9B6E5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3D2FA2"/>
    <w:multiLevelType w:val="hybridMultilevel"/>
    <w:tmpl w:val="2EE45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542119"/>
    <w:multiLevelType w:val="hybridMultilevel"/>
    <w:tmpl w:val="061A6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056000">
    <w:abstractNumId w:val="24"/>
  </w:num>
  <w:num w:numId="2" w16cid:durableId="866872284">
    <w:abstractNumId w:val="19"/>
  </w:num>
  <w:num w:numId="3" w16cid:durableId="1619336176">
    <w:abstractNumId w:val="9"/>
  </w:num>
  <w:num w:numId="4" w16cid:durableId="528303684">
    <w:abstractNumId w:val="35"/>
  </w:num>
  <w:num w:numId="5" w16cid:durableId="240407964">
    <w:abstractNumId w:val="34"/>
  </w:num>
  <w:num w:numId="6" w16cid:durableId="1794521363">
    <w:abstractNumId w:val="25"/>
  </w:num>
  <w:num w:numId="7" w16cid:durableId="1085499317">
    <w:abstractNumId w:val="22"/>
  </w:num>
  <w:num w:numId="8" w16cid:durableId="2005431597">
    <w:abstractNumId w:val="7"/>
  </w:num>
  <w:num w:numId="9" w16cid:durableId="144320273">
    <w:abstractNumId w:val="33"/>
  </w:num>
  <w:num w:numId="10" w16cid:durableId="2017422745">
    <w:abstractNumId w:val="23"/>
  </w:num>
  <w:num w:numId="11" w16cid:durableId="2007438414">
    <w:abstractNumId w:val="10"/>
  </w:num>
  <w:num w:numId="12" w16cid:durableId="1355234005">
    <w:abstractNumId w:val="16"/>
  </w:num>
  <w:num w:numId="13" w16cid:durableId="516693883">
    <w:abstractNumId w:val="31"/>
  </w:num>
  <w:num w:numId="14" w16cid:durableId="1254243251">
    <w:abstractNumId w:val="40"/>
  </w:num>
  <w:num w:numId="15" w16cid:durableId="1200701260">
    <w:abstractNumId w:val="2"/>
  </w:num>
  <w:num w:numId="16" w16cid:durableId="649208598">
    <w:abstractNumId w:val="17"/>
  </w:num>
  <w:num w:numId="17" w16cid:durableId="874003723">
    <w:abstractNumId w:val="5"/>
  </w:num>
  <w:num w:numId="18" w16cid:durableId="997420735">
    <w:abstractNumId w:val="30"/>
  </w:num>
  <w:num w:numId="19" w16cid:durableId="1667317199">
    <w:abstractNumId w:val="36"/>
  </w:num>
  <w:num w:numId="20" w16cid:durableId="408305142">
    <w:abstractNumId w:val="26"/>
  </w:num>
  <w:num w:numId="21" w16cid:durableId="817235184">
    <w:abstractNumId w:val="13"/>
  </w:num>
  <w:num w:numId="22" w16cid:durableId="856121483">
    <w:abstractNumId w:val="39"/>
  </w:num>
  <w:num w:numId="23" w16cid:durableId="776877151">
    <w:abstractNumId w:val="38"/>
  </w:num>
  <w:num w:numId="24" w16cid:durableId="192808610">
    <w:abstractNumId w:val="8"/>
  </w:num>
  <w:num w:numId="25" w16cid:durableId="749428401">
    <w:abstractNumId w:val="4"/>
  </w:num>
  <w:num w:numId="26" w16cid:durableId="1059866505">
    <w:abstractNumId w:val="6"/>
  </w:num>
  <w:num w:numId="27" w16cid:durableId="1255631757">
    <w:abstractNumId w:val="20"/>
  </w:num>
  <w:num w:numId="28" w16cid:durableId="758059816">
    <w:abstractNumId w:val="14"/>
  </w:num>
  <w:num w:numId="29" w16cid:durableId="1774666208">
    <w:abstractNumId w:val="1"/>
  </w:num>
  <w:num w:numId="30" w16cid:durableId="32195019">
    <w:abstractNumId w:val="21"/>
  </w:num>
  <w:num w:numId="31" w16cid:durableId="551190390">
    <w:abstractNumId w:val="15"/>
  </w:num>
  <w:num w:numId="32" w16cid:durableId="202599036">
    <w:abstractNumId w:val="37"/>
  </w:num>
  <w:num w:numId="33" w16cid:durableId="2065637972">
    <w:abstractNumId w:val="18"/>
  </w:num>
  <w:num w:numId="34" w16cid:durableId="874200155">
    <w:abstractNumId w:val="11"/>
  </w:num>
  <w:num w:numId="35" w16cid:durableId="1754935878">
    <w:abstractNumId w:val="27"/>
  </w:num>
  <w:num w:numId="36" w16cid:durableId="341131620">
    <w:abstractNumId w:val="32"/>
  </w:num>
  <w:num w:numId="37" w16cid:durableId="1196113815">
    <w:abstractNumId w:val="29"/>
  </w:num>
  <w:num w:numId="38" w16cid:durableId="2087456662">
    <w:abstractNumId w:val="12"/>
  </w:num>
  <w:num w:numId="39" w16cid:durableId="507524441">
    <w:abstractNumId w:val="28"/>
  </w:num>
  <w:num w:numId="40" w16cid:durableId="1116287636">
    <w:abstractNumId w:val="3"/>
  </w:num>
  <w:num w:numId="41" w16cid:durableId="2069256948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205"/>
    <w:rsid w:val="00000817"/>
    <w:rsid w:val="00001A14"/>
    <w:rsid w:val="00002050"/>
    <w:rsid w:val="0000230B"/>
    <w:rsid w:val="00002B96"/>
    <w:rsid w:val="00002D60"/>
    <w:rsid w:val="000041C7"/>
    <w:rsid w:val="0000429E"/>
    <w:rsid w:val="00004DCA"/>
    <w:rsid w:val="00005633"/>
    <w:rsid w:val="00005EDB"/>
    <w:rsid w:val="000073C3"/>
    <w:rsid w:val="00007D8E"/>
    <w:rsid w:val="0001182E"/>
    <w:rsid w:val="000119A0"/>
    <w:rsid w:val="00011B1E"/>
    <w:rsid w:val="00011D62"/>
    <w:rsid w:val="00011E50"/>
    <w:rsid w:val="00012D58"/>
    <w:rsid w:val="000130DF"/>
    <w:rsid w:val="00013A0B"/>
    <w:rsid w:val="000140CA"/>
    <w:rsid w:val="0001449B"/>
    <w:rsid w:val="000146D8"/>
    <w:rsid w:val="0001491D"/>
    <w:rsid w:val="000150AA"/>
    <w:rsid w:val="00015334"/>
    <w:rsid w:val="00015E7F"/>
    <w:rsid w:val="00015FFF"/>
    <w:rsid w:val="00017950"/>
    <w:rsid w:val="00017A90"/>
    <w:rsid w:val="00021570"/>
    <w:rsid w:val="00022494"/>
    <w:rsid w:val="0002258D"/>
    <w:rsid w:val="0002378B"/>
    <w:rsid w:val="00024679"/>
    <w:rsid w:val="00026917"/>
    <w:rsid w:val="0002694A"/>
    <w:rsid w:val="00027E29"/>
    <w:rsid w:val="00027F00"/>
    <w:rsid w:val="00030028"/>
    <w:rsid w:val="00031668"/>
    <w:rsid w:val="00031BAD"/>
    <w:rsid w:val="00031C7A"/>
    <w:rsid w:val="00031CE2"/>
    <w:rsid w:val="00032818"/>
    <w:rsid w:val="00032D69"/>
    <w:rsid w:val="00033976"/>
    <w:rsid w:val="00034015"/>
    <w:rsid w:val="0003422A"/>
    <w:rsid w:val="00035044"/>
    <w:rsid w:val="00037132"/>
    <w:rsid w:val="00037B1C"/>
    <w:rsid w:val="00040390"/>
    <w:rsid w:val="000405AB"/>
    <w:rsid w:val="00040F86"/>
    <w:rsid w:val="000411F7"/>
    <w:rsid w:val="00043FBE"/>
    <w:rsid w:val="00044A7B"/>
    <w:rsid w:val="000454F7"/>
    <w:rsid w:val="00046382"/>
    <w:rsid w:val="00046F5B"/>
    <w:rsid w:val="000517F2"/>
    <w:rsid w:val="000518C7"/>
    <w:rsid w:val="000528B7"/>
    <w:rsid w:val="00052F1A"/>
    <w:rsid w:val="00054825"/>
    <w:rsid w:val="00055574"/>
    <w:rsid w:val="0005717C"/>
    <w:rsid w:val="00057FE7"/>
    <w:rsid w:val="0006017F"/>
    <w:rsid w:val="00060754"/>
    <w:rsid w:val="0006078A"/>
    <w:rsid w:val="00061099"/>
    <w:rsid w:val="000610D4"/>
    <w:rsid w:val="000616EE"/>
    <w:rsid w:val="00061946"/>
    <w:rsid w:val="00062E3E"/>
    <w:rsid w:val="00063159"/>
    <w:rsid w:val="000633DF"/>
    <w:rsid w:val="000634B9"/>
    <w:rsid w:val="000639D7"/>
    <w:rsid w:val="00064230"/>
    <w:rsid w:val="000649C4"/>
    <w:rsid w:val="0007001D"/>
    <w:rsid w:val="000709B3"/>
    <w:rsid w:val="0007125A"/>
    <w:rsid w:val="000718B3"/>
    <w:rsid w:val="00071CA1"/>
    <w:rsid w:val="000727C1"/>
    <w:rsid w:val="00072C78"/>
    <w:rsid w:val="00074B26"/>
    <w:rsid w:val="000757CC"/>
    <w:rsid w:val="000778E2"/>
    <w:rsid w:val="00077B37"/>
    <w:rsid w:val="0008040E"/>
    <w:rsid w:val="00082280"/>
    <w:rsid w:val="0008242C"/>
    <w:rsid w:val="00083DF1"/>
    <w:rsid w:val="0008432F"/>
    <w:rsid w:val="00084DED"/>
    <w:rsid w:val="0008527F"/>
    <w:rsid w:val="00087354"/>
    <w:rsid w:val="000915C3"/>
    <w:rsid w:val="00091EAD"/>
    <w:rsid w:val="000923EF"/>
    <w:rsid w:val="000923F6"/>
    <w:rsid w:val="00092675"/>
    <w:rsid w:val="0009285D"/>
    <w:rsid w:val="00094441"/>
    <w:rsid w:val="0009496E"/>
    <w:rsid w:val="000949D1"/>
    <w:rsid w:val="00094B45"/>
    <w:rsid w:val="000952C1"/>
    <w:rsid w:val="000960AE"/>
    <w:rsid w:val="0009652D"/>
    <w:rsid w:val="00096E1F"/>
    <w:rsid w:val="00097148"/>
    <w:rsid w:val="00097D39"/>
    <w:rsid w:val="000A0A46"/>
    <w:rsid w:val="000A0A55"/>
    <w:rsid w:val="000A161D"/>
    <w:rsid w:val="000A16CD"/>
    <w:rsid w:val="000A2145"/>
    <w:rsid w:val="000A22E1"/>
    <w:rsid w:val="000A2779"/>
    <w:rsid w:val="000A4A37"/>
    <w:rsid w:val="000A6191"/>
    <w:rsid w:val="000A7744"/>
    <w:rsid w:val="000B0362"/>
    <w:rsid w:val="000B0932"/>
    <w:rsid w:val="000B0B83"/>
    <w:rsid w:val="000B1D81"/>
    <w:rsid w:val="000B2CF0"/>
    <w:rsid w:val="000B4186"/>
    <w:rsid w:val="000B4274"/>
    <w:rsid w:val="000B45E8"/>
    <w:rsid w:val="000B4DE8"/>
    <w:rsid w:val="000B52CD"/>
    <w:rsid w:val="000B5A6C"/>
    <w:rsid w:val="000B62E8"/>
    <w:rsid w:val="000B647D"/>
    <w:rsid w:val="000B692A"/>
    <w:rsid w:val="000B6CB9"/>
    <w:rsid w:val="000B70C5"/>
    <w:rsid w:val="000B798D"/>
    <w:rsid w:val="000C0113"/>
    <w:rsid w:val="000C10FA"/>
    <w:rsid w:val="000C17FA"/>
    <w:rsid w:val="000C1814"/>
    <w:rsid w:val="000C286A"/>
    <w:rsid w:val="000C3398"/>
    <w:rsid w:val="000C37C6"/>
    <w:rsid w:val="000C3F42"/>
    <w:rsid w:val="000C4A8C"/>
    <w:rsid w:val="000C4C89"/>
    <w:rsid w:val="000C52A3"/>
    <w:rsid w:val="000C53F4"/>
    <w:rsid w:val="000C5703"/>
    <w:rsid w:val="000C57FA"/>
    <w:rsid w:val="000C5C97"/>
    <w:rsid w:val="000C6449"/>
    <w:rsid w:val="000C6A4E"/>
    <w:rsid w:val="000C6BB9"/>
    <w:rsid w:val="000C6CA2"/>
    <w:rsid w:val="000D021C"/>
    <w:rsid w:val="000D02B9"/>
    <w:rsid w:val="000D12EF"/>
    <w:rsid w:val="000D1A5E"/>
    <w:rsid w:val="000D1FFA"/>
    <w:rsid w:val="000D21CE"/>
    <w:rsid w:val="000D3C7D"/>
    <w:rsid w:val="000D3ED4"/>
    <w:rsid w:val="000D448E"/>
    <w:rsid w:val="000D4610"/>
    <w:rsid w:val="000D5F84"/>
    <w:rsid w:val="000D6406"/>
    <w:rsid w:val="000D6987"/>
    <w:rsid w:val="000D698F"/>
    <w:rsid w:val="000D7E2A"/>
    <w:rsid w:val="000D7E7E"/>
    <w:rsid w:val="000D7F24"/>
    <w:rsid w:val="000E00D0"/>
    <w:rsid w:val="000E01FC"/>
    <w:rsid w:val="000E29C4"/>
    <w:rsid w:val="000E29F8"/>
    <w:rsid w:val="000E2C1C"/>
    <w:rsid w:val="000E2EF5"/>
    <w:rsid w:val="000E2F5B"/>
    <w:rsid w:val="000E40C0"/>
    <w:rsid w:val="000E4136"/>
    <w:rsid w:val="000E4BE0"/>
    <w:rsid w:val="000E5C10"/>
    <w:rsid w:val="000E5C21"/>
    <w:rsid w:val="000E6260"/>
    <w:rsid w:val="000E7B95"/>
    <w:rsid w:val="000E7BA5"/>
    <w:rsid w:val="000F0239"/>
    <w:rsid w:val="000F0397"/>
    <w:rsid w:val="000F132E"/>
    <w:rsid w:val="000F1917"/>
    <w:rsid w:val="000F22B6"/>
    <w:rsid w:val="000F34C8"/>
    <w:rsid w:val="000F4687"/>
    <w:rsid w:val="000F482E"/>
    <w:rsid w:val="000F4D00"/>
    <w:rsid w:val="000F5619"/>
    <w:rsid w:val="000F5DEB"/>
    <w:rsid w:val="000F6006"/>
    <w:rsid w:val="000F6868"/>
    <w:rsid w:val="000F6BA1"/>
    <w:rsid w:val="000F7A82"/>
    <w:rsid w:val="00100141"/>
    <w:rsid w:val="0010029C"/>
    <w:rsid w:val="001008C2"/>
    <w:rsid w:val="00100A64"/>
    <w:rsid w:val="001016AE"/>
    <w:rsid w:val="00101C35"/>
    <w:rsid w:val="00102BDF"/>
    <w:rsid w:val="00103D0B"/>
    <w:rsid w:val="00103DDD"/>
    <w:rsid w:val="00103F5B"/>
    <w:rsid w:val="00104133"/>
    <w:rsid w:val="00104F9D"/>
    <w:rsid w:val="001068FA"/>
    <w:rsid w:val="00106B4B"/>
    <w:rsid w:val="00106DBD"/>
    <w:rsid w:val="0010754E"/>
    <w:rsid w:val="00110140"/>
    <w:rsid w:val="00110292"/>
    <w:rsid w:val="00110519"/>
    <w:rsid w:val="00110BB3"/>
    <w:rsid w:val="00111769"/>
    <w:rsid w:val="0011221B"/>
    <w:rsid w:val="00113217"/>
    <w:rsid w:val="0011343A"/>
    <w:rsid w:val="00114668"/>
    <w:rsid w:val="00114859"/>
    <w:rsid w:val="0011520E"/>
    <w:rsid w:val="001157A8"/>
    <w:rsid w:val="001176FF"/>
    <w:rsid w:val="00117E2D"/>
    <w:rsid w:val="00117E82"/>
    <w:rsid w:val="00117F66"/>
    <w:rsid w:val="00120C84"/>
    <w:rsid w:val="00122FEC"/>
    <w:rsid w:val="001237F8"/>
    <w:rsid w:val="001239B2"/>
    <w:rsid w:val="00123A6F"/>
    <w:rsid w:val="00124552"/>
    <w:rsid w:val="001247A3"/>
    <w:rsid w:val="00124AF4"/>
    <w:rsid w:val="00124BCF"/>
    <w:rsid w:val="00125531"/>
    <w:rsid w:val="00125F5D"/>
    <w:rsid w:val="00127479"/>
    <w:rsid w:val="0013034F"/>
    <w:rsid w:val="00132871"/>
    <w:rsid w:val="0013419F"/>
    <w:rsid w:val="001345DD"/>
    <w:rsid w:val="00134710"/>
    <w:rsid w:val="001356F0"/>
    <w:rsid w:val="0013587F"/>
    <w:rsid w:val="00135E11"/>
    <w:rsid w:val="0013687D"/>
    <w:rsid w:val="00137703"/>
    <w:rsid w:val="00137850"/>
    <w:rsid w:val="00140516"/>
    <w:rsid w:val="00141921"/>
    <w:rsid w:val="00141C9E"/>
    <w:rsid w:val="001423D3"/>
    <w:rsid w:val="00142717"/>
    <w:rsid w:val="001430AC"/>
    <w:rsid w:val="00144196"/>
    <w:rsid w:val="001443BE"/>
    <w:rsid w:val="00144621"/>
    <w:rsid w:val="00145684"/>
    <w:rsid w:val="00146EBF"/>
    <w:rsid w:val="00146ECB"/>
    <w:rsid w:val="00147275"/>
    <w:rsid w:val="001479BD"/>
    <w:rsid w:val="001510FB"/>
    <w:rsid w:val="00151141"/>
    <w:rsid w:val="00155707"/>
    <w:rsid w:val="00155834"/>
    <w:rsid w:val="001561A7"/>
    <w:rsid w:val="001576A8"/>
    <w:rsid w:val="00160463"/>
    <w:rsid w:val="0016052B"/>
    <w:rsid w:val="00161012"/>
    <w:rsid w:val="001612D1"/>
    <w:rsid w:val="0016185E"/>
    <w:rsid w:val="00163CAD"/>
    <w:rsid w:val="00164A3D"/>
    <w:rsid w:val="00164B70"/>
    <w:rsid w:val="00165819"/>
    <w:rsid w:val="00166311"/>
    <w:rsid w:val="001665FA"/>
    <w:rsid w:val="001713C9"/>
    <w:rsid w:val="001718B2"/>
    <w:rsid w:val="00171C4F"/>
    <w:rsid w:val="00171F28"/>
    <w:rsid w:val="0017218C"/>
    <w:rsid w:val="001730D1"/>
    <w:rsid w:val="00173A13"/>
    <w:rsid w:val="00173D61"/>
    <w:rsid w:val="00174085"/>
    <w:rsid w:val="0017428B"/>
    <w:rsid w:val="0017624B"/>
    <w:rsid w:val="00176555"/>
    <w:rsid w:val="00177A59"/>
    <w:rsid w:val="00177E34"/>
    <w:rsid w:val="0018069C"/>
    <w:rsid w:val="00180993"/>
    <w:rsid w:val="00181396"/>
    <w:rsid w:val="001818F2"/>
    <w:rsid w:val="00182DB4"/>
    <w:rsid w:val="001835B7"/>
    <w:rsid w:val="001837B8"/>
    <w:rsid w:val="00183C72"/>
    <w:rsid w:val="00183E6B"/>
    <w:rsid w:val="00183FBC"/>
    <w:rsid w:val="0018475D"/>
    <w:rsid w:val="00185AE6"/>
    <w:rsid w:val="00185DD1"/>
    <w:rsid w:val="00186A93"/>
    <w:rsid w:val="00186FAA"/>
    <w:rsid w:val="00186FD9"/>
    <w:rsid w:val="001871E7"/>
    <w:rsid w:val="00187FB4"/>
    <w:rsid w:val="001917C7"/>
    <w:rsid w:val="00191B32"/>
    <w:rsid w:val="0019245A"/>
    <w:rsid w:val="001924FF"/>
    <w:rsid w:val="00192EFC"/>
    <w:rsid w:val="001931AF"/>
    <w:rsid w:val="00193DAA"/>
    <w:rsid w:val="00196EE7"/>
    <w:rsid w:val="001975E1"/>
    <w:rsid w:val="001A08F5"/>
    <w:rsid w:val="001A0A34"/>
    <w:rsid w:val="001A0D30"/>
    <w:rsid w:val="001A1148"/>
    <w:rsid w:val="001A138D"/>
    <w:rsid w:val="001A16D1"/>
    <w:rsid w:val="001A1B7C"/>
    <w:rsid w:val="001A21F9"/>
    <w:rsid w:val="001A231E"/>
    <w:rsid w:val="001A2FFB"/>
    <w:rsid w:val="001A3129"/>
    <w:rsid w:val="001A328E"/>
    <w:rsid w:val="001A3A16"/>
    <w:rsid w:val="001A40A7"/>
    <w:rsid w:val="001A5524"/>
    <w:rsid w:val="001A581D"/>
    <w:rsid w:val="001A60D6"/>
    <w:rsid w:val="001A67BB"/>
    <w:rsid w:val="001A6E2D"/>
    <w:rsid w:val="001A6E65"/>
    <w:rsid w:val="001B0CF5"/>
    <w:rsid w:val="001B0D6D"/>
    <w:rsid w:val="001B0E0B"/>
    <w:rsid w:val="001B0EE6"/>
    <w:rsid w:val="001B1150"/>
    <w:rsid w:val="001B276E"/>
    <w:rsid w:val="001B27DD"/>
    <w:rsid w:val="001B3865"/>
    <w:rsid w:val="001B3984"/>
    <w:rsid w:val="001B4848"/>
    <w:rsid w:val="001B4B1C"/>
    <w:rsid w:val="001B4F11"/>
    <w:rsid w:val="001B632F"/>
    <w:rsid w:val="001B6771"/>
    <w:rsid w:val="001B67AE"/>
    <w:rsid w:val="001B6C6B"/>
    <w:rsid w:val="001B7FB0"/>
    <w:rsid w:val="001C010F"/>
    <w:rsid w:val="001C0231"/>
    <w:rsid w:val="001C0ADF"/>
    <w:rsid w:val="001C0DCD"/>
    <w:rsid w:val="001C0EA9"/>
    <w:rsid w:val="001C0F8F"/>
    <w:rsid w:val="001C1BEC"/>
    <w:rsid w:val="001C1FF3"/>
    <w:rsid w:val="001C287F"/>
    <w:rsid w:val="001C2B6C"/>
    <w:rsid w:val="001C3F80"/>
    <w:rsid w:val="001C4394"/>
    <w:rsid w:val="001C464D"/>
    <w:rsid w:val="001C503B"/>
    <w:rsid w:val="001C57CC"/>
    <w:rsid w:val="001C59FD"/>
    <w:rsid w:val="001C7F6F"/>
    <w:rsid w:val="001D10F8"/>
    <w:rsid w:val="001D11AF"/>
    <w:rsid w:val="001D1E20"/>
    <w:rsid w:val="001D3A2B"/>
    <w:rsid w:val="001D41C1"/>
    <w:rsid w:val="001D4BB0"/>
    <w:rsid w:val="001D4EF4"/>
    <w:rsid w:val="001D552E"/>
    <w:rsid w:val="001D74BB"/>
    <w:rsid w:val="001D7581"/>
    <w:rsid w:val="001D75E9"/>
    <w:rsid w:val="001D7FDC"/>
    <w:rsid w:val="001E013E"/>
    <w:rsid w:val="001E05F9"/>
    <w:rsid w:val="001E0918"/>
    <w:rsid w:val="001E14F7"/>
    <w:rsid w:val="001E1697"/>
    <w:rsid w:val="001E17C5"/>
    <w:rsid w:val="001E1BC4"/>
    <w:rsid w:val="001E1FDA"/>
    <w:rsid w:val="001E2B12"/>
    <w:rsid w:val="001E2DA1"/>
    <w:rsid w:val="001E2E11"/>
    <w:rsid w:val="001E51FA"/>
    <w:rsid w:val="001E55CB"/>
    <w:rsid w:val="001E56BA"/>
    <w:rsid w:val="001E5AA1"/>
    <w:rsid w:val="001E630D"/>
    <w:rsid w:val="001E6889"/>
    <w:rsid w:val="001E7C3A"/>
    <w:rsid w:val="001E7E4F"/>
    <w:rsid w:val="001F0C9C"/>
    <w:rsid w:val="001F0E97"/>
    <w:rsid w:val="001F1C5C"/>
    <w:rsid w:val="001F1E39"/>
    <w:rsid w:val="001F2984"/>
    <w:rsid w:val="001F2989"/>
    <w:rsid w:val="001F410B"/>
    <w:rsid w:val="001F47FE"/>
    <w:rsid w:val="001F5290"/>
    <w:rsid w:val="001F52AB"/>
    <w:rsid w:val="001F5B7A"/>
    <w:rsid w:val="001F5FAD"/>
    <w:rsid w:val="001F61A9"/>
    <w:rsid w:val="001F6BCB"/>
    <w:rsid w:val="00200369"/>
    <w:rsid w:val="00200A25"/>
    <w:rsid w:val="00202621"/>
    <w:rsid w:val="00203FA9"/>
    <w:rsid w:val="00204953"/>
    <w:rsid w:val="002053C8"/>
    <w:rsid w:val="002060DE"/>
    <w:rsid w:val="00207137"/>
    <w:rsid w:val="0020737A"/>
    <w:rsid w:val="00210DA0"/>
    <w:rsid w:val="00210E97"/>
    <w:rsid w:val="0021240C"/>
    <w:rsid w:val="002124D2"/>
    <w:rsid w:val="00213CE6"/>
    <w:rsid w:val="00213EB0"/>
    <w:rsid w:val="00214632"/>
    <w:rsid w:val="0021470F"/>
    <w:rsid w:val="00214D71"/>
    <w:rsid w:val="00214F04"/>
    <w:rsid w:val="00214FC9"/>
    <w:rsid w:val="002156F0"/>
    <w:rsid w:val="002164A1"/>
    <w:rsid w:val="00217D69"/>
    <w:rsid w:val="00220442"/>
    <w:rsid w:val="002204A1"/>
    <w:rsid w:val="002215B8"/>
    <w:rsid w:val="0022193E"/>
    <w:rsid w:val="0022268D"/>
    <w:rsid w:val="002232BB"/>
    <w:rsid w:val="002238B7"/>
    <w:rsid w:val="00226317"/>
    <w:rsid w:val="002267A3"/>
    <w:rsid w:val="002269C9"/>
    <w:rsid w:val="00227475"/>
    <w:rsid w:val="00227AAB"/>
    <w:rsid w:val="00227E2D"/>
    <w:rsid w:val="00227EC5"/>
    <w:rsid w:val="00230D97"/>
    <w:rsid w:val="00230DC1"/>
    <w:rsid w:val="0023175F"/>
    <w:rsid w:val="00233E90"/>
    <w:rsid w:val="00234217"/>
    <w:rsid w:val="00234477"/>
    <w:rsid w:val="00234655"/>
    <w:rsid w:val="00234C98"/>
    <w:rsid w:val="00235356"/>
    <w:rsid w:val="002360A1"/>
    <w:rsid w:val="00236E9C"/>
    <w:rsid w:val="002373A4"/>
    <w:rsid w:val="0023754A"/>
    <w:rsid w:val="00237789"/>
    <w:rsid w:val="00237BD1"/>
    <w:rsid w:val="00240F8F"/>
    <w:rsid w:val="00241B4B"/>
    <w:rsid w:val="0024314F"/>
    <w:rsid w:val="00243786"/>
    <w:rsid w:val="00244823"/>
    <w:rsid w:val="00245BE2"/>
    <w:rsid w:val="00245D22"/>
    <w:rsid w:val="00246153"/>
    <w:rsid w:val="002463DF"/>
    <w:rsid w:val="00246D51"/>
    <w:rsid w:val="00247A02"/>
    <w:rsid w:val="00247E89"/>
    <w:rsid w:val="00250376"/>
    <w:rsid w:val="00250B4F"/>
    <w:rsid w:val="002511DB"/>
    <w:rsid w:val="002513EE"/>
    <w:rsid w:val="00251AA2"/>
    <w:rsid w:val="0025236A"/>
    <w:rsid w:val="00252966"/>
    <w:rsid w:val="00253F32"/>
    <w:rsid w:val="00253F66"/>
    <w:rsid w:val="0025440D"/>
    <w:rsid w:val="00255AB9"/>
    <w:rsid w:val="00255DC3"/>
    <w:rsid w:val="00255DFC"/>
    <w:rsid w:val="0025683A"/>
    <w:rsid w:val="00260436"/>
    <w:rsid w:val="002612A8"/>
    <w:rsid w:val="00261BB8"/>
    <w:rsid w:val="00261F91"/>
    <w:rsid w:val="00263283"/>
    <w:rsid w:val="002634E1"/>
    <w:rsid w:val="0026352C"/>
    <w:rsid w:val="00263C6F"/>
    <w:rsid w:val="0026436F"/>
    <w:rsid w:val="002647D4"/>
    <w:rsid w:val="00264DAD"/>
    <w:rsid w:val="00265900"/>
    <w:rsid w:val="00265986"/>
    <w:rsid w:val="002663AE"/>
    <w:rsid w:val="00266842"/>
    <w:rsid w:val="002704E3"/>
    <w:rsid w:val="00270667"/>
    <w:rsid w:val="002709C1"/>
    <w:rsid w:val="00270D6A"/>
    <w:rsid w:val="002713B6"/>
    <w:rsid w:val="002717F1"/>
    <w:rsid w:val="00271BB7"/>
    <w:rsid w:val="00272AB4"/>
    <w:rsid w:val="0027450C"/>
    <w:rsid w:val="00275A7E"/>
    <w:rsid w:val="00275BA2"/>
    <w:rsid w:val="00275F27"/>
    <w:rsid w:val="002762D4"/>
    <w:rsid w:val="00277BA8"/>
    <w:rsid w:val="00280891"/>
    <w:rsid w:val="0028145B"/>
    <w:rsid w:val="00281758"/>
    <w:rsid w:val="00281E27"/>
    <w:rsid w:val="00281F3A"/>
    <w:rsid w:val="0028280D"/>
    <w:rsid w:val="00282DA7"/>
    <w:rsid w:val="00282DAA"/>
    <w:rsid w:val="00282F9D"/>
    <w:rsid w:val="002833F0"/>
    <w:rsid w:val="00283ABE"/>
    <w:rsid w:val="00283E4F"/>
    <w:rsid w:val="002842ED"/>
    <w:rsid w:val="0028455E"/>
    <w:rsid w:val="00284DC9"/>
    <w:rsid w:val="002863AB"/>
    <w:rsid w:val="0028680F"/>
    <w:rsid w:val="00286C0D"/>
    <w:rsid w:val="00286EA4"/>
    <w:rsid w:val="00287884"/>
    <w:rsid w:val="00290A0F"/>
    <w:rsid w:val="00290A59"/>
    <w:rsid w:val="00291285"/>
    <w:rsid w:val="00291C2C"/>
    <w:rsid w:val="00291DC0"/>
    <w:rsid w:val="00291FB2"/>
    <w:rsid w:val="00293545"/>
    <w:rsid w:val="00293987"/>
    <w:rsid w:val="00293B0E"/>
    <w:rsid w:val="002945E1"/>
    <w:rsid w:val="002947DA"/>
    <w:rsid w:val="002950E3"/>
    <w:rsid w:val="0029584D"/>
    <w:rsid w:val="002961A1"/>
    <w:rsid w:val="0029636A"/>
    <w:rsid w:val="00296483"/>
    <w:rsid w:val="002A02D1"/>
    <w:rsid w:val="002A2A3B"/>
    <w:rsid w:val="002A2B0D"/>
    <w:rsid w:val="002A4609"/>
    <w:rsid w:val="002A4B92"/>
    <w:rsid w:val="002A4D8E"/>
    <w:rsid w:val="002A5531"/>
    <w:rsid w:val="002A5684"/>
    <w:rsid w:val="002A5784"/>
    <w:rsid w:val="002A5E5F"/>
    <w:rsid w:val="002A68E4"/>
    <w:rsid w:val="002A6C19"/>
    <w:rsid w:val="002A77B3"/>
    <w:rsid w:val="002A7B19"/>
    <w:rsid w:val="002A7B6B"/>
    <w:rsid w:val="002B11BB"/>
    <w:rsid w:val="002B2163"/>
    <w:rsid w:val="002B2558"/>
    <w:rsid w:val="002B2A0C"/>
    <w:rsid w:val="002B2FC8"/>
    <w:rsid w:val="002B39B7"/>
    <w:rsid w:val="002B4BBF"/>
    <w:rsid w:val="002B693E"/>
    <w:rsid w:val="002B69AD"/>
    <w:rsid w:val="002B6D52"/>
    <w:rsid w:val="002B7342"/>
    <w:rsid w:val="002C00FD"/>
    <w:rsid w:val="002C01AE"/>
    <w:rsid w:val="002C10D7"/>
    <w:rsid w:val="002C16E1"/>
    <w:rsid w:val="002C1871"/>
    <w:rsid w:val="002C1AF1"/>
    <w:rsid w:val="002C297B"/>
    <w:rsid w:val="002C32BE"/>
    <w:rsid w:val="002C3ECC"/>
    <w:rsid w:val="002C40CB"/>
    <w:rsid w:val="002C42A7"/>
    <w:rsid w:val="002C47F4"/>
    <w:rsid w:val="002C4907"/>
    <w:rsid w:val="002C4C1E"/>
    <w:rsid w:val="002C5152"/>
    <w:rsid w:val="002C60C2"/>
    <w:rsid w:val="002C6B07"/>
    <w:rsid w:val="002C7083"/>
    <w:rsid w:val="002D0986"/>
    <w:rsid w:val="002D09F9"/>
    <w:rsid w:val="002D136C"/>
    <w:rsid w:val="002D1618"/>
    <w:rsid w:val="002D16DB"/>
    <w:rsid w:val="002D1BF3"/>
    <w:rsid w:val="002D2C95"/>
    <w:rsid w:val="002D344A"/>
    <w:rsid w:val="002D3886"/>
    <w:rsid w:val="002D3C2B"/>
    <w:rsid w:val="002D3FE4"/>
    <w:rsid w:val="002D4199"/>
    <w:rsid w:val="002D42C2"/>
    <w:rsid w:val="002D4852"/>
    <w:rsid w:val="002D4ABD"/>
    <w:rsid w:val="002D4CF9"/>
    <w:rsid w:val="002D4D44"/>
    <w:rsid w:val="002D5587"/>
    <w:rsid w:val="002D5FF9"/>
    <w:rsid w:val="002D6103"/>
    <w:rsid w:val="002D6A28"/>
    <w:rsid w:val="002D74CB"/>
    <w:rsid w:val="002D774A"/>
    <w:rsid w:val="002D7A3F"/>
    <w:rsid w:val="002D7F46"/>
    <w:rsid w:val="002E0391"/>
    <w:rsid w:val="002E061E"/>
    <w:rsid w:val="002E0B31"/>
    <w:rsid w:val="002E11B7"/>
    <w:rsid w:val="002E1561"/>
    <w:rsid w:val="002E3E73"/>
    <w:rsid w:val="002E4B7C"/>
    <w:rsid w:val="002E4D46"/>
    <w:rsid w:val="002E51FE"/>
    <w:rsid w:val="002E5258"/>
    <w:rsid w:val="002E6763"/>
    <w:rsid w:val="002E6952"/>
    <w:rsid w:val="002E71B0"/>
    <w:rsid w:val="002E77DD"/>
    <w:rsid w:val="002F037A"/>
    <w:rsid w:val="002F0A75"/>
    <w:rsid w:val="002F0AB2"/>
    <w:rsid w:val="002F0F4C"/>
    <w:rsid w:val="002F1137"/>
    <w:rsid w:val="002F1828"/>
    <w:rsid w:val="002F1E68"/>
    <w:rsid w:val="002F202E"/>
    <w:rsid w:val="002F3706"/>
    <w:rsid w:val="002F4066"/>
    <w:rsid w:val="002F5939"/>
    <w:rsid w:val="002F5F78"/>
    <w:rsid w:val="002F61DD"/>
    <w:rsid w:val="002F6261"/>
    <w:rsid w:val="002F65A2"/>
    <w:rsid w:val="002F69B4"/>
    <w:rsid w:val="002F74CC"/>
    <w:rsid w:val="0030112B"/>
    <w:rsid w:val="00301463"/>
    <w:rsid w:val="003018B6"/>
    <w:rsid w:val="00301EBE"/>
    <w:rsid w:val="003038BF"/>
    <w:rsid w:val="00303A45"/>
    <w:rsid w:val="00303DAB"/>
    <w:rsid w:val="00304198"/>
    <w:rsid w:val="003059CE"/>
    <w:rsid w:val="00305AB8"/>
    <w:rsid w:val="00306737"/>
    <w:rsid w:val="00306D98"/>
    <w:rsid w:val="003070D1"/>
    <w:rsid w:val="003075C6"/>
    <w:rsid w:val="0031021D"/>
    <w:rsid w:val="0031128C"/>
    <w:rsid w:val="00312038"/>
    <w:rsid w:val="003135C0"/>
    <w:rsid w:val="003135DA"/>
    <w:rsid w:val="0031472E"/>
    <w:rsid w:val="00317189"/>
    <w:rsid w:val="00317427"/>
    <w:rsid w:val="0031780F"/>
    <w:rsid w:val="00320DBD"/>
    <w:rsid w:val="003235A2"/>
    <w:rsid w:val="003245DF"/>
    <w:rsid w:val="003270BD"/>
    <w:rsid w:val="003272D4"/>
    <w:rsid w:val="00330A02"/>
    <w:rsid w:val="003318DE"/>
    <w:rsid w:val="003320EB"/>
    <w:rsid w:val="003324FE"/>
    <w:rsid w:val="00332946"/>
    <w:rsid w:val="00333E07"/>
    <w:rsid w:val="003345D0"/>
    <w:rsid w:val="00335964"/>
    <w:rsid w:val="00336508"/>
    <w:rsid w:val="00336A6E"/>
    <w:rsid w:val="003372FF"/>
    <w:rsid w:val="00337D84"/>
    <w:rsid w:val="00340EEB"/>
    <w:rsid w:val="003420B9"/>
    <w:rsid w:val="00342EDA"/>
    <w:rsid w:val="00343C18"/>
    <w:rsid w:val="00344B95"/>
    <w:rsid w:val="00344C18"/>
    <w:rsid w:val="00344DE2"/>
    <w:rsid w:val="00345E24"/>
    <w:rsid w:val="0034618A"/>
    <w:rsid w:val="00346316"/>
    <w:rsid w:val="00346580"/>
    <w:rsid w:val="0035224D"/>
    <w:rsid w:val="00353639"/>
    <w:rsid w:val="003536AC"/>
    <w:rsid w:val="0035373C"/>
    <w:rsid w:val="00353C13"/>
    <w:rsid w:val="003544EB"/>
    <w:rsid w:val="00354985"/>
    <w:rsid w:val="00354A38"/>
    <w:rsid w:val="003552CF"/>
    <w:rsid w:val="00356893"/>
    <w:rsid w:val="00357580"/>
    <w:rsid w:val="00357A28"/>
    <w:rsid w:val="00357A4F"/>
    <w:rsid w:val="00357CB8"/>
    <w:rsid w:val="0035E37C"/>
    <w:rsid w:val="003604AF"/>
    <w:rsid w:val="00360BCE"/>
    <w:rsid w:val="0036109B"/>
    <w:rsid w:val="00362085"/>
    <w:rsid w:val="00362502"/>
    <w:rsid w:val="00362C13"/>
    <w:rsid w:val="00362E7F"/>
    <w:rsid w:val="00362FF5"/>
    <w:rsid w:val="00363178"/>
    <w:rsid w:val="00364A86"/>
    <w:rsid w:val="0036529F"/>
    <w:rsid w:val="0036532D"/>
    <w:rsid w:val="00366044"/>
    <w:rsid w:val="00366348"/>
    <w:rsid w:val="00366A07"/>
    <w:rsid w:val="003677B0"/>
    <w:rsid w:val="003679A4"/>
    <w:rsid w:val="00370132"/>
    <w:rsid w:val="003701A5"/>
    <w:rsid w:val="003702E5"/>
    <w:rsid w:val="00370900"/>
    <w:rsid w:val="00371767"/>
    <w:rsid w:val="00372F70"/>
    <w:rsid w:val="003737CD"/>
    <w:rsid w:val="00373C9D"/>
    <w:rsid w:val="00374D42"/>
    <w:rsid w:val="00375CF1"/>
    <w:rsid w:val="00376A07"/>
    <w:rsid w:val="003802E3"/>
    <w:rsid w:val="00380F86"/>
    <w:rsid w:val="00381031"/>
    <w:rsid w:val="0038130C"/>
    <w:rsid w:val="00381787"/>
    <w:rsid w:val="00381B5D"/>
    <w:rsid w:val="00382EED"/>
    <w:rsid w:val="0038324D"/>
    <w:rsid w:val="00385A77"/>
    <w:rsid w:val="003861EB"/>
    <w:rsid w:val="00387487"/>
    <w:rsid w:val="0038796C"/>
    <w:rsid w:val="00390582"/>
    <w:rsid w:val="003908E9"/>
    <w:rsid w:val="003910D2"/>
    <w:rsid w:val="003911AB"/>
    <w:rsid w:val="00391756"/>
    <w:rsid w:val="003921EA"/>
    <w:rsid w:val="003922AF"/>
    <w:rsid w:val="00393ADE"/>
    <w:rsid w:val="003943F0"/>
    <w:rsid w:val="00394D24"/>
    <w:rsid w:val="003952DC"/>
    <w:rsid w:val="0039541A"/>
    <w:rsid w:val="00395B99"/>
    <w:rsid w:val="00395F29"/>
    <w:rsid w:val="00395FE1"/>
    <w:rsid w:val="003964CD"/>
    <w:rsid w:val="0039660F"/>
    <w:rsid w:val="00396807"/>
    <w:rsid w:val="00396AEA"/>
    <w:rsid w:val="003A05C9"/>
    <w:rsid w:val="003A08F8"/>
    <w:rsid w:val="003A0D0A"/>
    <w:rsid w:val="003A1431"/>
    <w:rsid w:val="003A20D9"/>
    <w:rsid w:val="003A21EE"/>
    <w:rsid w:val="003A3D1A"/>
    <w:rsid w:val="003A4AD9"/>
    <w:rsid w:val="003A5C11"/>
    <w:rsid w:val="003A697F"/>
    <w:rsid w:val="003A6B1A"/>
    <w:rsid w:val="003A6DEB"/>
    <w:rsid w:val="003A72AF"/>
    <w:rsid w:val="003A7DB0"/>
    <w:rsid w:val="003B032F"/>
    <w:rsid w:val="003B25A2"/>
    <w:rsid w:val="003B2BB8"/>
    <w:rsid w:val="003B2DC4"/>
    <w:rsid w:val="003B3AA6"/>
    <w:rsid w:val="003B4FF5"/>
    <w:rsid w:val="003B5101"/>
    <w:rsid w:val="003B5AA1"/>
    <w:rsid w:val="003B6B97"/>
    <w:rsid w:val="003B6D1D"/>
    <w:rsid w:val="003B7065"/>
    <w:rsid w:val="003B7ADB"/>
    <w:rsid w:val="003B7C8A"/>
    <w:rsid w:val="003B7DB3"/>
    <w:rsid w:val="003B7FFE"/>
    <w:rsid w:val="003C0183"/>
    <w:rsid w:val="003C04A7"/>
    <w:rsid w:val="003C0FA2"/>
    <w:rsid w:val="003C19BC"/>
    <w:rsid w:val="003C1D82"/>
    <w:rsid w:val="003C1FF9"/>
    <w:rsid w:val="003C2829"/>
    <w:rsid w:val="003C2932"/>
    <w:rsid w:val="003C3381"/>
    <w:rsid w:val="003C3ED6"/>
    <w:rsid w:val="003C4814"/>
    <w:rsid w:val="003C4CA6"/>
    <w:rsid w:val="003C5AB7"/>
    <w:rsid w:val="003C6400"/>
    <w:rsid w:val="003C6737"/>
    <w:rsid w:val="003C6CE2"/>
    <w:rsid w:val="003C7B86"/>
    <w:rsid w:val="003C7C39"/>
    <w:rsid w:val="003C7C88"/>
    <w:rsid w:val="003D061F"/>
    <w:rsid w:val="003D0645"/>
    <w:rsid w:val="003D16A0"/>
    <w:rsid w:val="003D1C02"/>
    <w:rsid w:val="003D1D9C"/>
    <w:rsid w:val="003D34FF"/>
    <w:rsid w:val="003D358F"/>
    <w:rsid w:val="003D35C5"/>
    <w:rsid w:val="003D3A92"/>
    <w:rsid w:val="003D44FF"/>
    <w:rsid w:val="003D4C30"/>
    <w:rsid w:val="003D54B1"/>
    <w:rsid w:val="003D5D4A"/>
    <w:rsid w:val="003E0399"/>
    <w:rsid w:val="003E08BC"/>
    <w:rsid w:val="003E0C4F"/>
    <w:rsid w:val="003E0E42"/>
    <w:rsid w:val="003E0E98"/>
    <w:rsid w:val="003E161C"/>
    <w:rsid w:val="003E16AD"/>
    <w:rsid w:val="003E1B4B"/>
    <w:rsid w:val="003E2881"/>
    <w:rsid w:val="003E3242"/>
    <w:rsid w:val="003E3BB9"/>
    <w:rsid w:val="003E3C11"/>
    <w:rsid w:val="003E4366"/>
    <w:rsid w:val="003E5202"/>
    <w:rsid w:val="003E6A75"/>
    <w:rsid w:val="003E6EE3"/>
    <w:rsid w:val="003E758F"/>
    <w:rsid w:val="003E7A60"/>
    <w:rsid w:val="003E7D19"/>
    <w:rsid w:val="003E7E36"/>
    <w:rsid w:val="003E7FEF"/>
    <w:rsid w:val="003F0EE2"/>
    <w:rsid w:val="003F1491"/>
    <w:rsid w:val="003F1633"/>
    <w:rsid w:val="003F27D8"/>
    <w:rsid w:val="003F2A62"/>
    <w:rsid w:val="003F2A92"/>
    <w:rsid w:val="003F2BF6"/>
    <w:rsid w:val="003F3A8D"/>
    <w:rsid w:val="003F4473"/>
    <w:rsid w:val="003F5AEC"/>
    <w:rsid w:val="003F5F49"/>
    <w:rsid w:val="003F60A0"/>
    <w:rsid w:val="003F7560"/>
    <w:rsid w:val="003F7832"/>
    <w:rsid w:val="003F7841"/>
    <w:rsid w:val="00400B73"/>
    <w:rsid w:val="0040103A"/>
    <w:rsid w:val="0040129C"/>
    <w:rsid w:val="00403274"/>
    <w:rsid w:val="00403A1A"/>
    <w:rsid w:val="004047AE"/>
    <w:rsid w:val="0040487E"/>
    <w:rsid w:val="0040488C"/>
    <w:rsid w:val="00405D37"/>
    <w:rsid w:val="00406C91"/>
    <w:rsid w:val="00406F54"/>
    <w:rsid w:val="00407709"/>
    <w:rsid w:val="00407BCF"/>
    <w:rsid w:val="00410054"/>
    <w:rsid w:val="00410598"/>
    <w:rsid w:val="00410604"/>
    <w:rsid w:val="00410DD1"/>
    <w:rsid w:val="00411431"/>
    <w:rsid w:val="00412D14"/>
    <w:rsid w:val="004133B0"/>
    <w:rsid w:val="00413547"/>
    <w:rsid w:val="004139FD"/>
    <w:rsid w:val="0041405D"/>
    <w:rsid w:val="00415005"/>
    <w:rsid w:val="004156C4"/>
    <w:rsid w:val="00416624"/>
    <w:rsid w:val="00416D48"/>
    <w:rsid w:val="00417F99"/>
    <w:rsid w:val="00420439"/>
    <w:rsid w:val="004204B4"/>
    <w:rsid w:val="00422128"/>
    <w:rsid w:val="00422371"/>
    <w:rsid w:val="004223BE"/>
    <w:rsid w:val="004229BC"/>
    <w:rsid w:val="004233F2"/>
    <w:rsid w:val="00423F1A"/>
    <w:rsid w:val="00425291"/>
    <w:rsid w:val="00425805"/>
    <w:rsid w:val="00427F6F"/>
    <w:rsid w:val="0042969C"/>
    <w:rsid w:val="00430180"/>
    <w:rsid w:val="004332D6"/>
    <w:rsid w:val="00433A8D"/>
    <w:rsid w:val="004345D3"/>
    <w:rsid w:val="00434993"/>
    <w:rsid w:val="004349E6"/>
    <w:rsid w:val="00435614"/>
    <w:rsid w:val="004365B6"/>
    <w:rsid w:val="004365BB"/>
    <w:rsid w:val="00436FE8"/>
    <w:rsid w:val="00437B7C"/>
    <w:rsid w:val="00440030"/>
    <w:rsid w:val="00441077"/>
    <w:rsid w:val="004411F8"/>
    <w:rsid w:val="00441351"/>
    <w:rsid w:val="004416E4"/>
    <w:rsid w:val="00441980"/>
    <w:rsid w:val="00443DC4"/>
    <w:rsid w:val="004447AC"/>
    <w:rsid w:val="0044569F"/>
    <w:rsid w:val="00445A85"/>
    <w:rsid w:val="00446230"/>
    <w:rsid w:val="004463A4"/>
    <w:rsid w:val="00446657"/>
    <w:rsid w:val="0044671C"/>
    <w:rsid w:val="00446CBE"/>
    <w:rsid w:val="004515D1"/>
    <w:rsid w:val="00451A4B"/>
    <w:rsid w:val="00452CCA"/>
    <w:rsid w:val="00452DB1"/>
    <w:rsid w:val="00453707"/>
    <w:rsid w:val="00453725"/>
    <w:rsid w:val="00453C6A"/>
    <w:rsid w:val="00454434"/>
    <w:rsid w:val="00454617"/>
    <w:rsid w:val="0045484D"/>
    <w:rsid w:val="00454DE7"/>
    <w:rsid w:val="004562AB"/>
    <w:rsid w:val="00456502"/>
    <w:rsid w:val="004576AD"/>
    <w:rsid w:val="004576D5"/>
    <w:rsid w:val="00457D94"/>
    <w:rsid w:val="00457EAC"/>
    <w:rsid w:val="00457F43"/>
    <w:rsid w:val="0046016F"/>
    <w:rsid w:val="00460E61"/>
    <w:rsid w:val="0046200F"/>
    <w:rsid w:val="00462668"/>
    <w:rsid w:val="00463055"/>
    <w:rsid w:val="00463084"/>
    <w:rsid w:val="0046360B"/>
    <w:rsid w:val="00465A87"/>
    <w:rsid w:val="00466538"/>
    <w:rsid w:val="00467E5A"/>
    <w:rsid w:val="00470C8E"/>
    <w:rsid w:val="00470E4C"/>
    <w:rsid w:val="00471719"/>
    <w:rsid w:val="00471745"/>
    <w:rsid w:val="00471FE2"/>
    <w:rsid w:val="00472665"/>
    <w:rsid w:val="004728A0"/>
    <w:rsid w:val="00473101"/>
    <w:rsid w:val="00473B8A"/>
    <w:rsid w:val="00474A0B"/>
    <w:rsid w:val="00475090"/>
    <w:rsid w:val="0047567E"/>
    <w:rsid w:val="00475A38"/>
    <w:rsid w:val="004760BE"/>
    <w:rsid w:val="0047634B"/>
    <w:rsid w:val="00476B08"/>
    <w:rsid w:val="00476BBA"/>
    <w:rsid w:val="00480065"/>
    <w:rsid w:val="00480957"/>
    <w:rsid w:val="00481745"/>
    <w:rsid w:val="00481E2F"/>
    <w:rsid w:val="00483C7C"/>
    <w:rsid w:val="0048549C"/>
    <w:rsid w:val="00485C06"/>
    <w:rsid w:val="0048628A"/>
    <w:rsid w:val="00486613"/>
    <w:rsid w:val="00487C96"/>
    <w:rsid w:val="00487F20"/>
    <w:rsid w:val="00490636"/>
    <w:rsid w:val="00490844"/>
    <w:rsid w:val="00490B77"/>
    <w:rsid w:val="0049181D"/>
    <w:rsid w:val="0049191C"/>
    <w:rsid w:val="00491CF7"/>
    <w:rsid w:val="0049225F"/>
    <w:rsid w:val="00492581"/>
    <w:rsid w:val="00492784"/>
    <w:rsid w:val="00494E30"/>
    <w:rsid w:val="00496371"/>
    <w:rsid w:val="00496808"/>
    <w:rsid w:val="00496A2D"/>
    <w:rsid w:val="00496C7E"/>
    <w:rsid w:val="00497A5B"/>
    <w:rsid w:val="00497F7B"/>
    <w:rsid w:val="004A037B"/>
    <w:rsid w:val="004A18F0"/>
    <w:rsid w:val="004A29F4"/>
    <w:rsid w:val="004A3EF2"/>
    <w:rsid w:val="004A4E87"/>
    <w:rsid w:val="004A5048"/>
    <w:rsid w:val="004A58A6"/>
    <w:rsid w:val="004A71C4"/>
    <w:rsid w:val="004A7E05"/>
    <w:rsid w:val="004B0042"/>
    <w:rsid w:val="004B07D8"/>
    <w:rsid w:val="004B09D4"/>
    <w:rsid w:val="004B194E"/>
    <w:rsid w:val="004B321D"/>
    <w:rsid w:val="004B33EA"/>
    <w:rsid w:val="004B3607"/>
    <w:rsid w:val="004B41A5"/>
    <w:rsid w:val="004B4429"/>
    <w:rsid w:val="004B462E"/>
    <w:rsid w:val="004B4658"/>
    <w:rsid w:val="004B54CA"/>
    <w:rsid w:val="004B585B"/>
    <w:rsid w:val="004B5A99"/>
    <w:rsid w:val="004B6A32"/>
    <w:rsid w:val="004B750F"/>
    <w:rsid w:val="004B7E09"/>
    <w:rsid w:val="004C00EF"/>
    <w:rsid w:val="004C078E"/>
    <w:rsid w:val="004C1F55"/>
    <w:rsid w:val="004C29E1"/>
    <w:rsid w:val="004C2E81"/>
    <w:rsid w:val="004C3831"/>
    <w:rsid w:val="004C385D"/>
    <w:rsid w:val="004C3F98"/>
    <w:rsid w:val="004C4902"/>
    <w:rsid w:val="004C4A26"/>
    <w:rsid w:val="004C5870"/>
    <w:rsid w:val="004C61CC"/>
    <w:rsid w:val="004C6F1B"/>
    <w:rsid w:val="004C7B71"/>
    <w:rsid w:val="004C7C6E"/>
    <w:rsid w:val="004C7C8F"/>
    <w:rsid w:val="004C7DAD"/>
    <w:rsid w:val="004D092D"/>
    <w:rsid w:val="004D0972"/>
    <w:rsid w:val="004D2A4F"/>
    <w:rsid w:val="004D3249"/>
    <w:rsid w:val="004D373F"/>
    <w:rsid w:val="004D3A83"/>
    <w:rsid w:val="004D3B36"/>
    <w:rsid w:val="004D3CEA"/>
    <w:rsid w:val="004D5595"/>
    <w:rsid w:val="004D5F67"/>
    <w:rsid w:val="004D5F96"/>
    <w:rsid w:val="004E0134"/>
    <w:rsid w:val="004E0E06"/>
    <w:rsid w:val="004E1049"/>
    <w:rsid w:val="004E17BB"/>
    <w:rsid w:val="004E17F9"/>
    <w:rsid w:val="004E19FF"/>
    <w:rsid w:val="004E1A42"/>
    <w:rsid w:val="004E1C00"/>
    <w:rsid w:val="004E2C66"/>
    <w:rsid w:val="004E3734"/>
    <w:rsid w:val="004E3A67"/>
    <w:rsid w:val="004E4CE5"/>
    <w:rsid w:val="004E4F9B"/>
    <w:rsid w:val="004E53AC"/>
    <w:rsid w:val="004E5CBF"/>
    <w:rsid w:val="004E6CBA"/>
    <w:rsid w:val="004E6FAE"/>
    <w:rsid w:val="004E70C7"/>
    <w:rsid w:val="004F0469"/>
    <w:rsid w:val="004F0A9E"/>
    <w:rsid w:val="004F0C7E"/>
    <w:rsid w:val="004F1947"/>
    <w:rsid w:val="004F1B3C"/>
    <w:rsid w:val="004F3B03"/>
    <w:rsid w:val="004F3C9C"/>
    <w:rsid w:val="004F3ED3"/>
    <w:rsid w:val="004F3F60"/>
    <w:rsid w:val="004F457D"/>
    <w:rsid w:val="004F4666"/>
    <w:rsid w:val="004F4C2F"/>
    <w:rsid w:val="004F66DE"/>
    <w:rsid w:val="004F6812"/>
    <w:rsid w:val="004F709B"/>
    <w:rsid w:val="005004D6"/>
    <w:rsid w:val="0050146D"/>
    <w:rsid w:val="005021E8"/>
    <w:rsid w:val="00502FAE"/>
    <w:rsid w:val="005043A8"/>
    <w:rsid w:val="00504542"/>
    <w:rsid w:val="00504EF8"/>
    <w:rsid w:val="00504F55"/>
    <w:rsid w:val="005052B6"/>
    <w:rsid w:val="0050560D"/>
    <w:rsid w:val="00505FA5"/>
    <w:rsid w:val="005066EE"/>
    <w:rsid w:val="00506C43"/>
    <w:rsid w:val="00506D42"/>
    <w:rsid w:val="00507CA8"/>
    <w:rsid w:val="00510A4F"/>
    <w:rsid w:val="00511479"/>
    <w:rsid w:val="00511C8F"/>
    <w:rsid w:val="005123D0"/>
    <w:rsid w:val="00512AF6"/>
    <w:rsid w:val="00512C1B"/>
    <w:rsid w:val="00512EE0"/>
    <w:rsid w:val="00512F5F"/>
    <w:rsid w:val="005133E0"/>
    <w:rsid w:val="005139FD"/>
    <w:rsid w:val="00513D4A"/>
    <w:rsid w:val="00514268"/>
    <w:rsid w:val="00514EDB"/>
    <w:rsid w:val="0051500A"/>
    <w:rsid w:val="00515335"/>
    <w:rsid w:val="00515FBC"/>
    <w:rsid w:val="00516C55"/>
    <w:rsid w:val="005174F7"/>
    <w:rsid w:val="0051756B"/>
    <w:rsid w:val="00517A7C"/>
    <w:rsid w:val="00517B1D"/>
    <w:rsid w:val="00520171"/>
    <w:rsid w:val="00520981"/>
    <w:rsid w:val="00520EB4"/>
    <w:rsid w:val="00521AF0"/>
    <w:rsid w:val="00521DC4"/>
    <w:rsid w:val="00522023"/>
    <w:rsid w:val="00522864"/>
    <w:rsid w:val="00522D9A"/>
    <w:rsid w:val="00523B6C"/>
    <w:rsid w:val="00524171"/>
    <w:rsid w:val="00524762"/>
    <w:rsid w:val="005248B0"/>
    <w:rsid w:val="00526402"/>
    <w:rsid w:val="005265E6"/>
    <w:rsid w:val="005300A5"/>
    <w:rsid w:val="00530B34"/>
    <w:rsid w:val="00530F88"/>
    <w:rsid w:val="00531318"/>
    <w:rsid w:val="00532092"/>
    <w:rsid w:val="005325FA"/>
    <w:rsid w:val="005330A4"/>
    <w:rsid w:val="005347BD"/>
    <w:rsid w:val="00536920"/>
    <w:rsid w:val="00536E1D"/>
    <w:rsid w:val="005378F1"/>
    <w:rsid w:val="00537902"/>
    <w:rsid w:val="00540495"/>
    <w:rsid w:val="005404C7"/>
    <w:rsid w:val="00540869"/>
    <w:rsid w:val="00540972"/>
    <w:rsid w:val="00540ABE"/>
    <w:rsid w:val="00540C12"/>
    <w:rsid w:val="00541C9A"/>
    <w:rsid w:val="00542264"/>
    <w:rsid w:val="00542AB2"/>
    <w:rsid w:val="00542FDF"/>
    <w:rsid w:val="005448BF"/>
    <w:rsid w:val="005452C8"/>
    <w:rsid w:val="00546130"/>
    <w:rsid w:val="0054622D"/>
    <w:rsid w:val="00546FC7"/>
    <w:rsid w:val="005477FD"/>
    <w:rsid w:val="00547AD8"/>
    <w:rsid w:val="005517A6"/>
    <w:rsid w:val="00553D20"/>
    <w:rsid w:val="00553F13"/>
    <w:rsid w:val="0055515E"/>
    <w:rsid w:val="00555730"/>
    <w:rsid w:val="00556D23"/>
    <w:rsid w:val="00557423"/>
    <w:rsid w:val="005579D3"/>
    <w:rsid w:val="005601E0"/>
    <w:rsid w:val="00560D62"/>
    <w:rsid w:val="00561EC7"/>
    <w:rsid w:val="0056272A"/>
    <w:rsid w:val="00562A38"/>
    <w:rsid w:val="005641F1"/>
    <w:rsid w:val="00565625"/>
    <w:rsid w:val="00567018"/>
    <w:rsid w:val="00567342"/>
    <w:rsid w:val="005673AB"/>
    <w:rsid w:val="00567EFC"/>
    <w:rsid w:val="00570192"/>
    <w:rsid w:val="00570310"/>
    <w:rsid w:val="00570433"/>
    <w:rsid w:val="00570AFD"/>
    <w:rsid w:val="00570F01"/>
    <w:rsid w:val="00571478"/>
    <w:rsid w:val="00571B07"/>
    <w:rsid w:val="00571F1D"/>
    <w:rsid w:val="00572BB3"/>
    <w:rsid w:val="00573350"/>
    <w:rsid w:val="00573E2C"/>
    <w:rsid w:val="00574086"/>
    <w:rsid w:val="00575872"/>
    <w:rsid w:val="005759F2"/>
    <w:rsid w:val="00575FD0"/>
    <w:rsid w:val="00576561"/>
    <w:rsid w:val="005766C9"/>
    <w:rsid w:val="00576760"/>
    <w:rsid w:val="005774C3"/>
    <w:rsid w:val="0058080F"/>
    <w:rsid w:val="00580A17"/>
    <w:rsid w:val="00580D8A"/>
    <w:rsid w:val="00582315"/>
    <w:rsid w:val="005826B6"/>
    <w:rsid w:val="0058337C"/>
    <w:rsid w:val="005835B6"/>
    <w:rsid w:val="00583E42"/>
    <w:rsid w:val="00584D64"/>
    <w:rsid w:val="005850FC"/>
    <w:rsid w:val="005851BD"/>
    <w:rsid w:val="00585247"/>
    <w:rsid w:val="005855D9"/>
    <w:rsid w:val="00585BFD"/>
    <w:rsid w:val="00585C82"/>
    <w:rsid w:val="00585FD8"/>
    <w:rsid w:val="00585FF9"/>
    <w:rsid w:val="005865A8"/>
    <w:rsid w:val="0058732C"/>
    <w:rsid w:val="00587FAA"/>
    <w:rsid w:val="00590278"/>
    <w:rsid w:val="00590FBB"/>
    <w:rsid w:val="00591903"/>
    <w:rsid w:val="005920BB"/>
    <w:rsid w:val="0059260A"/>
    <w:rsid w:val="00594246"/>
    <w:rsid w:val="005949CB"/>
    <w:rsid w:val="005951C4"/>
    <w:rsid w:val="005961B6"/>
    <w:rsid w:val="005972ED"/>
    <w:rsid w:val="005973BD"/>
    <w:rsid w:val="0059766A"/>
    <w:rsid w:val="005978E0"/>
    <w:rsid w:val="005A069C"/>
    <w:rsid w:val="005A0CAF"/>
    <w:rsid w:val="005A2000"/>
    <w:rsid w:val="005A2106"/>
    <w:rsid w:val="005A241E"/>
    <w:rsid w:val="005A3160"/>
    <w:rsid w:val="005A48CA"/>
    <w:rsid w:val="005A4E2B"/>
    <w:rsid w:val="005A59D2"/>
    <w:rsid w:val="005A61C7"/>
    <w:rsid w:val="005A68FF"/>
    <w:rsid w:val="005B1102"/>
    <w:rsid w:val="005B1380"/>
    <w:rsid w:val="005B1FCA"/>
    <w:rsid w:val="005B21A8"/>
    <w:rsid w:val="005B277A"/>
    <w:rsid w:val="005B281B"/>
    <w:rsid w:val="005B2AE4"/>
    <w:rsid w:val="005B3B91"/>
    <w:rsid w:val="005B451E"/>
    <w:rsid w:val="005B476B"/>
    <w:rsid w:val="005B5397"/>
    <w:rsid w:val="005B63CD"/>
    <w:rsid w:val="005B64D8"/>
    <w:rsid w:val="005B68CC"/>
    <w:rsid w:val="005B69F9"/>
    <w:rsid w:val="005B728C"/>
    <w:rsid w:val="005B7356"/>
    <w:rsid w:val="005B7C6F"/>
    <w:rsid w:val="005C08F3"/>
    <w:rsid w:val="005C09E3"/>
    <w:rsid w:val="005C1056"/>
    <w:rsid w:val="005C1F95"/>
    <w:rsid w:val="005C2E7B"/>
    <w:rsid w:val="005C361E"/>
    <w:rsid w:val="005C3A90"/>
    <w:rsid w:val="005C3AA9"/>
    <w:rsid w:val="005C5651"/>
    <w:rsid w:val="005C5E75"/>
    <w:rsid w:val="005C6FDD"/>
    <w:rsid w:val="005C77B6"/>
    <w:rsid w:val="005C7F5A"/>
    <w:rsid w:val="005D0047"/>
    <w:rsid w:val="005D00DF"/>
    <w:rsid w:val="005D04CB"/>
    <w:rsid w:val="005D0D09"/>
    <w:rsid w:val="005D0E5C"/>
    <w:rsid w:val="005D1080"/>
    <w:rsid w:val="005D3155"/>
    <w:rsid w:val="005D5152"/>
    <w:rsid w:val="005D56F1"/>
    <w:rsid w:val="005D6772"/>
    <w:rsid w:val="005D6E7E"/>
    <w:rsid w:val="005D72A0"/>
    <w:rsid w:val="005D7924"/>
    <w:rsid w:val="005D7C7E"/>
    <w:rsid w:val="005E0530"/>
    <w:rsid w:val="005E1831"/>
    <w:rsid w:val="005E1E70"/>
    <w:rsid w:val="005E319C"/>
    <w:rsid w:val="005E4496"/>
    <w:rsid w:val="005E47F6"/>
    <w:rsid w:val="005E4C51"/>
    <w:rsid w:val="005E53E0"/>
    <w:rsid w:val="005E5E54"/>
    <w:rsid w:val="005E6674"/>
    <w:rsid w:val="005E6CCF"/>
    <w:rsid w:val="005E7629"/>
    <w:rsid w:val="005E79A3"/>
    <w:rsid w:val="005E7D9E"/>
    <w:rsid w:val="005F1E65"/>
    <w:rsid w:val="005F25A6"/>
    <w:rsid w:val="005F2C23"/>
    <w:rsid w:val="005F3C81"/>
    <w:rsid w:val="005F48AE"/>
    <w:rsid w:val="005F5A4B"/>
    <w:rsid w:val="005F5BED"/>
    <w:rsid w:val="005F65AA"/>
    <w:rsid w:val="005F7577"/>
    <w:rsid w:val="005F75D0"/>
    <w:rsid w:val="005F7867"/>
    <w:rsid w:val="00600182"/>
    <w:rsid w:val="00600249"/>
    <w:rsid w:val="00600D98"/>
    <w:rsid w:val="006010DA"/>
    <w:rsid w:val="00601FF0"/>
    <w:rsid w:val="00602336"/>
    <w:rsid w:val="006027C6"/>
    <w:rsid w:val="00605B44"/>
    <w:rsid w:val="00605D43"/>
    <w:rsid w:val="00606231"/>
    <w:rsid w:val="006069D9"/>
    <w:rsid w:val="00607AAC"/>
    <w:rsid w:val="0060FCD5"/>
    <w:rsid w:val="00610B24"/>
    <w:rsid w:val="00610CB2"/>
    <w:rsid w:val="00611102"/>
    <w:rsid w:val="00612684"/>
    <w:rsid w:val="006134BD"/>
    <w:rsid w:val="006136DF"/>
    <w:rsid w:val="006138BE"/>
    <w:rsid w:val="00613ABF"/>
    <w:rsid w:val="0061434D"/>
    <w:rsid w:val="00614C5F"/>
    <w:rsid w:val="00614EE9"/>
    <w:rsid w:val="00615551"/>
    <w:rsid w:val="00615D13"/>
    <w:rsid w:val="00616255"/>
    <w:rsid w:val="006168AF"/>
    <w:rsid w:val="00616DA8"/>
    <w:rsid w:val="00617646"/>
    <w:rsid w:val="0061786A"/>
    <w:rsid w:val="006207CD"/>
    <w:rsid w:val="00620B82"/>
    <w:rsid w:val="00620EE3"/>
    <w:rsid w:val="006213C6"/>
    <w:rsid w:val="0062156B"/>
    <w:rsid w:val="00621A4F"/>
    <w:rsid w:val="00621FC5"/>
    <w:rsid w:val="006229A1"/>
    <w:rsid w:val="00623CB1"/>
    <w:rsid w:val="00623DD6"/>
    <w:rsid w:val="006256D5"/>
    <w:rsid w:val="00625EB9"/>
    <w:rsid w:val="006264F0"/>
    <w:rsid w:val="00626636"/>
    <w:rsid w:val="00626883"/>
    <w:rsid w:val="00626ABA"/>
    <w:rsid w:val="00630282"/>
    <w:rsid w:val="006315DE"/>
    <w:rsid w:val="006323A0"/>
    <w:rsid w:val="00632B4B"/>
    <w:rsid w:val="00632E3A"/>
    <w:rsid w:val="00633664"/>
    <w:rsid w:val="00634554"/>
    <w:rsid w:val="006347BC"/>
    <w:rsid w:val="00634B81"/>
    <w:rsid w:val="00635674"/>
    <w:rsid w:val="00635DF4"/>
    <w:rsid w:val="00636033"/>
    <w:rsid w:val="00636A8A"/>
    <w:rsid w:val="00637B02"/>
    <w:rsid w:val="0064067F"/>
    <w:rsid w:val="00640A51"/>
    <w:rsid w:val="00641A49"/>
    <w:rsid w:val="00641BDB"/>
    <w:rsid w:val="00641EEF"/>
    <w:rsid w:val="006425E9"/>
    <w:rsid w:val="00642930"/>
    <w:rsid w:val="0064317E"/>
    <w:rsid w:val="00644CE3"/>
    <w:rsid w:val="006450AC"/>
    <w:rsid w:val="00645747"/>
    <w:rsid w:val="00646079"/>
    <w:rsid w:val="00646279"/>
    <w:rsid w:val="00646819"/>
    <w:rsid w:val="00646AAC"/>
    <w:rsid w:val="0064770F"/>
    <w:rsid w:val="006506D1"/>
    <w:rsid w:val="00650727"/>
    <w:rsid w:val="00651357"/>
    <w:rsid w:val="00653B2F"/>
    <w:rsid w:val="00654AEA"/>
    <w:rsid w:val="006553A9"/>
    <w:rsid w:val="00655958"/>
    <w:rsid w:val="0065740B"/>
    <w:rsid w:val="0066021B"/>
    <w:rsid w:val="00660B19"/>
    <w:rsid w:val="00660DF4"/>
    <w:rsid w:val="006610A1"/>
    <w:rsid w:val="00663AAF"/>
    <w:rsid w:val="00666382"/>
    <w:rsid w:val="006671F9"/>
    <w:rsid w:val="00667C74"/>
    <w:rsid w:val="00670063"/>
    <w:rsid w:val="0067101F"/>
    <w:rsid w:val="0067142F"/>
    <w:rsid w:val="006719A8"/>
    <w:rsid w:val="00671C82"/>
    <w:rsid w:val="006720FA"/>
    <w:rsid w:val="00672283"/>
    <w:rsid w:val="006731B1"/>
    <w:rsid w:val="0067340A"/>
    <w:rsid w:val="006748C7"/>
    <w:rsid w:val="0067609E"/>
    <w:rsid w:val="006760EA"/>
    <w:rsid w:val="006768F1"/>
    <w:rsid w:val="006769ED"/>
    <w:rsid w:val="00677144"/>
    <w:rsid w:val="00677638"/>
    <w:rsid w:val="00677B94"/>
    <w:rsid w:val="006800CE"/>
    <w:rsid w:val="00680693"/>
    <w:rsid w:val="006808EF"/>
    <w:rsid w:val="0068168D"/>
    <w:rsid w:val="0068214D"/>
    <w:rsid w:val="006823A4"/>
    <w:rsid w:val="0068253B"/>
    <w:rsid w:val="0068271F"/>
    <w:rsid w:val="00682A3F"/>
    <w:rsid w:val="00682BDD"/>
    <w:rsid w:val="00683A80"/>
    <w:rsid w:val="00683A84"/>
    <w:rsid w:val="00684490"/>
    <w:rsid w:val="00686236"/>
    <w:rsid w:val="00686387"/>
    <w:rsid w:val="0068696E"/>
    <w:rsid w:val="0068700F"/>
    <w:rsid w:val="0068714D"/>
    <w:rsid w:val="00687E40"/>
    <w:rsid w:val="006901E3"/>
    <w:rsid w:val="00690433"/>
    <w:rsid w:val="00690C0D"/>
    <w:rsid w:val="006910E4"/>
    <w:rsid w:val="00691F4D"/>
    <w:rsid w:val="00693A7E"/>
    <w:rsid w:val="00693B6D"/>
    <w:rsid w:val="00693E80"/>
    <w:rsid w:val="00693FD7"/>
    <w:rsid w:val="00695213"/>
    <w:rsid w:val="00695964"/>
    <w:rsid w:val="00695E1C"/>
    <w:rsid w:val="00696C25"/>
    <w:rsid w:val="00696C7D"/>
    <w:rsid w:val="00696C87"/>
    <w:rsid w:val="006972EE"/>
    <w:rsid w:val="00697588"/>
    <w:rsid w:val="006A06C1"/>
    <w:rsid w:val="006A143E"/>
    <w:rsid w:val="006A1831"/>
    <w:rsid w:val="006A1FC7"/>
    <w:rsid w:val="006A29AD"/>
    <w:rsid w:val="006A2B55"/>
    <w:rsid w:val="006A30CD"/>
    <w:rsid w:val="006A3225"/>
    <w:rsid w:val="006A376A"/>
    <w:rsid w:val="006A41A2"/>
    <w:rsid w:val="006A4CE7"/>
    <w:rsid w:val="006A5152"/>
    <w:rsid w:val="006A5439"/>
    <w:rsid w:val="006A6610"/>
    <w:rsid w:val="006A6AB5"/>
    <w:rsid w:val="006A6ADB"/>
    <w:rsid w:val="006A716E"/>
    <w:rsid w:val="006B0893"/>
    <w:rsid w:val="006B2CF6"/>
    <w:rsid w:val="006B3B4D"/>
    <w:rsid w:val="006B3EA8"/>
    <w:rsid w:val="006B42A4"/>
    <w:rsid w:val="006B4818"/>
    <w:rsid w:val="006B4E38"/>
    <w:rsid w:val="006B561D"/>
    <w:rsid w:val="006B5960"/>
    <w:rsid w:val="006B6905"/>
    <w:rsid w:val="006B78AA"/>
    <w:rsid w:val="006B7B84"/>
    <w:rsid w:val="006C0936"/>
    <w:rsid w:val="006C203A"/>
    <w:rsid w:val="006C3A40"/>
    <w:rsid w:val="006C3F04"/>
    <w:rsid w:val="006C43F7"/>
    <w:rsid w:val="006C4E4B"/>
    <w:rsid w:val="006C5A70"/>
    <w:rsid w:val="006C5AC2"/>
    <w:rsid w:val="006C6199"/>
    <w:rsid w:val="006C65FE"/>
    <w:rsid w:val="006C67DA"/>
    <w:rsid w:val="006C6A1F"/>
    <w:rsid w:val="006C6B99"/>
    <w:rsid w:val="006C7049"/>
    <w:rsid w:val="006C7362"/>
    <w:rsid w:val="006D1A6A"/>
    <w:rsid w:val="006D1BB0"/>
    <w:rsid w:val="006D1FA6"/>
    <w:rsid w:val="006D204E"/>
    <w:rsid w:val="006D260B"/>
    <w:rsid w:val="006D3743"/>
    <w:rsid w:val="006D3E31"/>
    <w:rsid w:val="006D4058"/>
    <w:rsid w:val="006D407C"/>
    <w:rsid w:val="006D44F5"/>
    <w:rsid w:val="006D4642"/>
    <w:rsid w:val="006D4701"/>
    <w:rsid w:val="006D5968"/>
    <w:rsid w:val="006D6420"/>
    <w:rsid w:val="006D66C6"/>
    <w:rsid w:val="006D6857"/>
    <w:rsid w:val="006D6BF1"/>
    <w:rsid w:val="006D7823"/>
    <w:rsid w:val="006D7DB7"/>
    <w:rsid w:val="006E0BBA"/>
    <w:rsid w:val="006E0C69"/>
    <w:rsid w:val="006E0F3B"/>
    <w:rsid w:val="006E1B69"/>
    <w:rsid w:val="006E2EE7"/>
    <w:rsid w:val="006E2FBE"/>
    <w:rsid w:val="006E3B77"/>
    <w:rsid w:val="006E3B96"/>
    <w:rsid w:val="006E3E1B"/>
    <w:rsid w:val="006E3FA5"/>
    <w:rsid w:val="006E4FE3"/>
    <w:rsid w:val="006E6EBC"/>
    <w:rsid w:val="006E719E"/>
    <w:rsid w:val="006E76F8"/>
    <w:rsid w:val="006E7CF6"/>
    <w:rsid w:val="006F0C7D"/>
    <w:rsid w:val="006F0ECA"/>
    <w:rsid w:val="006F1071"/>
    <w:rsid w:val="006F12CD"/>
    <w:rsid w:val="006F28E7"/>
    <w:rsid w:val="006F5A0E"/>
    <w:rsid w:val="006F5ED4"/>
    <w:rsid w:val="006F6096"/>
    <w:rsid w:val="006F6150"/>
    <w:rsid w:val="006F6D59"/>
    <w:rsid w:val="006F6E9F"/>
    <w:rsid w:val="006F72A0"/>
    <w:rsid w:val="00700EC6"/>
    <w:rsid w:val="0070106C"/>
    <w:rsid w:val="00701291"/>
    <w:rsid w:val="007012FF"/>
    <w:rsid w:val="00701D18"/>
    <w:rsid w:val="00702A88"/>
    <w:rsid w:val="0070360E"/>
    <w:rsid w:val="00703877"/>
    <w:rsid w:val="00705155"/>
    <w:rsid w:val="00705328"/>
    <w:rsid w:val="00706809"/>
    <w:rsid w:val="00707086"/>
    <w:rsid w:val="007075B5"/>
    <w:rsid w:val="00707FF7"/>
    <w:rsid w:val="007107BC"/>
    <w:rsid w:val="00710FF7"/>
    <w:rsid w:val="00711156"/>
    <w:rsid w:val="0071121F"/>
    <w:rsid w:val="00711544"/>
    <w:rsid w:val="0071331B"/>
    <w:rsid w:val="007140F4"/>
    <w:rsid w:val="007144B7"/>
    <w:rsid w:val="0071498E"/>
    <w:rsid w:val="00715BEF"/>
    <w:rsid w:val="0071613D"/>
    <w:rsid w:val="00716A2B"/>
    <w:rsid w:val="007172F9"/>
    <w:rsid w:val="00720A8D"/>
    <w:rsid w:val="00720AA7"/>
    <w:rsid w:val="00720CF9"/>
    <w:rsid w:val="007210D0"/>
    <w:rsid w:val="00721142"/>
    <w:rsid w:val="007220EC"/>
    <w:rsid w:val="00722647"/>
    <w:rsid w:val="00722FB8"/>
    <w:rsid w:val="007232F4"/>
    <w:rsid w:val="007236A7"/>
    <w:rsid w:val="00726B9B"/>
    <w:rsid w:val="00726FD9"/>
    <w:rsid w:val="00727061"/>
    <w:rsid w:val="0072770D"/>
    <w:rsid w:val="00727740"/>
    <w:rsid w:val="00730D67"/>
    <w:rsid w:val="007312A1"/>
    <w:rsid w:val="0073136A"/>
    <w:rsid w:val="007328B3"/>
    <w:rsid w:val="0073291F"/>
    <w:rsid w:val="00732A25"/>
    <w:rsid w:val="0073419A"/>
    <w:rsid w:val="00734288"/>
    <w:rsid w:val="007344D7"/>
    <w:rsid w:val="0073523B"/>
    <w:rsid w:val="007354FC"/>
    <w:rsid w:val="00735C97"/>
    <w:rsid w:val="00736530"/>
    <w:rsid w:val="007366FF"/>
    <w:rsid w:val="0073687A"/>
    <w:rsid w:val="00736D19"/>
    <w:rsid w:val="007378AE"/>
    <w:rsid w:val="00737C03"/>
    <w:rsid w:val="0074122F"/>
    <w:rsid w:val="00741A4E"/>
    <w:rsid w:val="0074209D"/>
    <w:rsid w:val="007429C5"/>
    <w:rsid w:val="0074420C"/>
    <w:rsid w:val="007445C0"/>
    <w:rsid w:val="00744605"/>
    <w:rsid w:val="00745108"/>
    <w:rsid w:val="00745550"/>
    <w:rsid w:val="007457A5"/>
    <w:rsid w:val="00746525"/>
    <w:rsid w:val="007469DA"/>
    <w:rsid w:val="00746D42"/>
    <w:rsid w:val="0074754A"/>
    <w:rsid w:val="00747E4E"/>
    <w:rsid w:val="00747FEC"/>
    <w:rsid w:val="00750721"/>
    <w:rsid w:val="00750C6F"/>
    <w:rsid w:val="007514BE"/>
    <w:rsid w:val="00751C22"/>
    <w:rsid w:val="00751F9B"/>
    <w:rsid w:val="007524A9"/>
    <w:rsid w:val="00753B10"/>
    <w:rsid w:val="00753BF1"/>
    <w:rsid w:val="0075406B"/>
    <w:rsid w:val="00754B72"/>
    <w:rsid w:val="00755B42"/>
    <w:rsid w:val="00756A79"/>
    <w:rsid w:val="00757758"/>
    <w:rsid w:val="007608F5"/>
    <w:rsid w:val="007614D0"/>
    <w:rsid w:val="00762EF1"/>
    <w:rsid w:val="007630AB"/>
    <w:rsid w:val="00763185"/>
    <w:rsid w:val="00763A7D"/>
    <w:rsid w:val="00763BC1"/>
    <w:rsid w:val="00765167"/>
    <w:rsid w:val="00765402"/>
    <w:rsid w:val="00765D2D"/>
    <w:rsid w:val="0076692B"/>
    <w:rsid w:val="00766D4D"/>
    <w:rsid w:val="00770350"/>
    <w:rsid w:val="00770E1B"/>
    <w:rsid w:val="00772DDD"/>
    <w:rsid w:val="007734E8"/>
    <w:rsid w:val="007758A7"/>
    <w:rsid w:val="00776DA0"/>
    <w:rsid w:val="00777252"/>
    <w:rsid w:val="00781FF8"/>
    <w:rsid w:val="00784B9D"/>
    <w:rsid w:val="00785242"/>
    <w:rsid w:val="00785261"/>
    <w:rsid w:val="0078572C"/>
    <w:rsid w:val="00787235"/>
    <w:rsid w:val="00787B9B"/>
    <w:rsid w:val="007906C9"/>
    <w:rsid w:val="007906CA"/>
    <w:rsid w:val="00790D3B"/>
    <w:rsid w:val="00791067"/>
    <w:rsid w:val="00791673"/>
    <w:rsid w:val="00791BB8"/>
    <w:rsid w:val="00791EB0"/>
    <w:rsid w:val="00794310"/>
    <w:rsid w:val="007944F7"/>
    <w:rsid w:val="00794C08"/>
    <w:rsid w:val="00795C75"/>
    <w:rsid w:val="00795F5B"/>
    <w:rsid w:val="007969F5"/>
    <w:rsid w:val="007971DF"/>
    <w:rsid w:val="00797432"/>
    <w:rsid w:val="0079771F"/>
    <w:rsid w:val="007A00C3"/>
    <w:rsid w:val="007A0E78"/>
    <w:rsid w:val="007A308C"/>
    <w:rsid w:val="007A4034"/>
    <w:rsid w:val="007A4199"/>
    <w:rsid w:val="007A43A2"/>
    <w:rsid w:val="007A4B21"/>
    <w:rsid w:val="007A5A00"/>
    <w:rsid w:val="007A7BE1"/>
    <w:rsid w:val="007A7C5E"/>
    <w:rsid w:val="007B0256"/>
    <w:rsid w:val="007B079A"/>
    <w:rsid w:val="007B0FCB"/>
    <w:rsid w:val="007B1592"/>
    <w:rsid w:val="007B1773"/>
    <w:rsid w:val="007B1A57"/>
    <w:rsid w:val="007B1BB6"/>
    <w:rsid w:val="007B2233"/>
    <w:rsid w:val="007B3B95"/>
    <w:rsid w:val="007B4CA0"/>
    <w:rsid w:val="007B5011"/>
    <w:rsid w:val="007B52CF"/>
    <w:rsid w:val="007B59B2"/>
    <w:rsid w:val="007B6440"/>
    <w:rsid w:val="007C0054"/>
    <w:rsid w:val="007C0DBE"/>
    <w:rsid w:val="007C15DF"/>
    <w:rsid w:val="007C2099"/>
    <w:rsid w:val="007C4157"/>
    <w:rsid w:val="007C4723"/>
    <w:rsid w:val="007C4B33"/>
    <w:rsid w:val="007C5DD2"/>
    <w:rsid w:val="007C5EA8"/>
    <w:rsid w:val="007C61AD"/>
    <w:rsid w:val="007C621F"/>
    <w:rsid w:val="007C7381"/>
    <w:rsid w:val="007C7434"/>
    <w:rsid w:val="007C7C51"/>
    <w:rsid w:val="007C7D5A"/>
    <w:rsid w:val="007D0370"/>
    <w:rsid w:val="007D0D9F"/>
    <w:rsid w:val="007D0DBC"/>
    <w:rsid w:val="007D109A"/>
    <w:rsid w:val="007D16C1"/>
    <w:rsid w:val="007D1C33"/>
    <w:rsid w:val="007D1E47"/>
    <w:rsid w:val="007D1F0F"/>
    <w:rsid w:val="007D2A31"/>
    <w:rsid w:val="007D2D4B"/>
    <w:rsid w:val="007D6D1D"/>
    <w:rsid w:val="007D7DBA"/>
    <w:rsid w:val="007E0331"/>
    <w:rsid w:val="007E0504"/>
    <w:rsid w:val="007E0894"/>
    <w:rsid w:val="007E169C"/>
    <w:rsid w:val="007E1DC2"/>
    <w:rsid w:val="007E216C"/>
    <w:rsid w:val="007E2FE0"/>
    <w:rsid w:val="007E342D"/>
    <w:rsid w:val="007E4A5C"/>
    <w:rsid w:val="007E6D69"/>
    <w:rsid w:val="007E74A3"/>
    <w:rsid w:val="007E7982"/>
    <w:rsid w:val="007E7D7F"/>
    <w:rsid w:val="007F00E7"/>
    <w:rsid w:val="007F0494"/>
    <w:rsid w:val="007F0C39"/>
    <w:rsid w:val="007F12D4"/>
    <w:rsid w:val="007F1E36"/>
    <w:rsid w:val="007F3838"/>
    <w:rsid w:val="007F4B17"/>
    <w:rsid w:val="007F5408"/>
    <w:rsid w:val="007F5933"/>
    <w:rsid w:val="007F5B48"/>
    <w:rsid w:val="007F73EC"/>
    <w:rsid w:val="007F7740"/>
    <w:rsid w:val="008007F1"/>
    <w:rsid w:val="00800DC5"/>
    <w:rsid w:val="008018B7"/>
    <w:rsid w:val="00801918"/>
    <w:rsid w:val="00801B0F"/>
    <w:rsid w:val="0080200A"/>
    <w:rsid w:val="0080258C"/>
    <w:rsid w:val="0080280C"/>
    <w:rsid w:val="00802C33"/>
    <w:rsid w:val="00803D73"/>
    <w:rsid w:val="00804AF1"/>
    <w:rsid w:val="0080521C"/>
    <w:rsid w:val="00805526"/>
    <w:rsid w:val="0080633C"/>
    <w:rsid w:val="00806A72"/>
    <w:rsid w:val="00806C04"/>
    <w:rsid w:val="00807041"/>
    <w:rsid w:val="00807D49"/>
    <w:rsid w:val="00811655"/>
    <w:rsid w:val="00811CBB"/>
    <w:rsid w:val="00812B91"/>
    <w:rsid w:val="00812E60"/>
    <w:rsid w:val="00813739"/>
    <w:rsid w:val="0081460B"/>
    <w:rsid w:val="008159C6"/>
    <w:rsid w:val="00820608"/>
    <w:rsid w:val="008208F7"/>
    <w:rsid w:val="00820F0F"/>
    <w:rsid w:val="00821B8E"/>
    <w:rsid w:val="00821C8C"/>
    <w:rsid w:val="00821EC7"/>
    <w:rsid w:val="008229FF"/>
    <w:rsid w:val="00822F0E"/>
    <w:rsid w:val="0082355D"/>
    <w:rsid w:val="00823871"/>
    <w:rsid w:val="0082413F"/>
    <w:rsid w:val="00824C51"/>
    <w:rsid w:val="00824DA1"/>
    <w:rsid w:val="008253D6"/>
    <w:rsid w:val="00825623"/>
    <w:rsid w:val="00825666"/>
    <w:rsid w:val="00825C03"/>
    <w:rsid w:val="00825E4B"/>
    <w:rsid w:val="0082692E"/>
    <w:rsid w:val="00826A06"/>
    <w:rsid w:val="00826BB1"/>
    <w:rsid w:val="0083147C"/>
    <w:rsid w:val="0083177B"/>
    <w:rsid w:val="00831AF4"/>
    <w:rsid w:val="00831B9F"/>
    <w:rsid w:val="0083208E"/>
    <w:rsid w:val="008333D7"/>
    <w:rsid w:val="00833A97"/>
    <w:rsid w:val="00834C1B"/>
    <w:rsid w:val="00836214"/>
    <w:rsid w:val="00837C40"/>
    <w:rsid w:val="00837E9B"/>
    <w:rsid w:val="00837EC6"/>
    <w:rsid w:val="00840033"/>
    <w:rsid w:val="00840C5D"/>
    <w:rsid w:val="00840D32"/>
    <w:rsid w:val="00842009"/>
    <w:rsid w:val="00842D6A"/>
    <w:rsid w:val="00843428"/>
    <w:rsid w:val="00843617"/>
    <w:rsid w:val="008447E7"/>
    <w:rsid w:val="00844E02"/>
    <w:rsid w:val="00844F46"/>
    <w:rsid w:val="00845609"/>
    <w:rsid w:val="008459E2"/>
    <w:rsid w:val="00845BBF"/>
    <w:rsid w:val="0084667E"/>
    <w:rsid w:val="00846B2D"/>
    <w:rsid w:val="00846CF1"/>
    <w:rsid w:val="008474EF"/>
    <w:rsid w:val="00847762"/>
    <w:rsid w:val="00847ADC"/>
    <w:rsid w:val="00847F72"/>
    <w:rsid w:val="00850907"/>
    <w:rsid w:val="008515B4"/>
    <w:rsid w:val="00851AA8"/>
    <w:rsid w:val="0085229B"/>
    <w:rsid w:val="00852EE5"/>
    <w:rsid w:val="00853C91"/>
    <w:rsid w:val="008541E8"/>
    <w:rsid w:val="0085462F"/>
    <w:rsid w:val="008549E9"/>
    <w:rsid w:val="00857365"/>
    <w:rsid w:val="00857557"/>
    <w:rsid w:val="0086232C"/>
    <w:rsid w:val="0086276C"/>
    <w:rsid w:val="00862C18"/>
    <w:rsid w:val="00864282"/>
    <w:rsid w:val="00866120"/>
    <w:rsid w:val="0086718D"/>
    <w:rsid w:val="008701FC"/>
    <w:rsid w:val="00870FD6"/>
    <w:rsid w:val="008720A4"/>
    <w:rsid w:val="00872175"/>
    <w:rsid w:val="00872D73"/>
    <w:rsid w:val="00872EC6"/>
    <w:rsid w:val="008756E9"/>
    <w:rsid w:val="0087622F"/>
    <w:rsid w:val="0087683C"/>
    <w:rsid w:val="00876B80"/>
    <w:rsid w:val="00876FCF"/>
    <w:rsid w:val="0088082F"/>
    <w:rsid w:val="008810A4"/>
    <w:rsid w:val="00882035"/>
    <w:rsid w:val="00882678"/>
    <w:rsid w:val="00883C7A"/>
    <w:rsid w:val="008841A9"/>
    <w:rsid w:val="0088439B"/>
    <w:rsid w:val="008848B9"/>
    <w:rsid w:val="00884A23"/>
    <w:rsid w:val="00884AE8"/>
    <w:rsid w:val="00884DB1"/>
    <w:rsid w:val="00885863"/>
    <w:rsid w:val="008863EB"/>
    <w:rsid w:val="008867D7"/>
    <w:rsid w:val="0088698F"/>
    <w:rsid w:val="00886BEB"/>
    <w:rsid w:val="00886CB9"/>
    <w:rsid w:val="00890D2F"/>
    <w:rsid w:val="00890E5F"/>
    <w:rsid w:val="0089267B"/>
    <w:rsid w:val="008935C2"/>
    <w:rsid w:val="00894D53"/>
    <w:rsid w:val="008955C7"/>
    <w:rsid w:val="00895D61"/>
    <w:rsid w:val="00896E0C"/>
    <w:rsid w:val="0089737F"/>
    <w:rsid w:val="00897C2A"/>
    <w:rsid w:val="00897CB5"/>
    <w:rsid w:val="008A0606"/>
    <w:rsid w:val="008A0EC7"/>
    <w:rsid w:val="008A0F4A"/>
    <w:rsid w:val="008A10D1"/>
    <w:rsid w:val="008A1140"/>
    <w:rsid w:val="008A1CD3"/>
    <w:rsid w:val="008A3A1A"/>
    <w:rsid w:val="008A439C"/>
    <w:rsid w:val="008A4A81"/>
    <w:rsid w:val="008A57AE"/>
    <w:rsid w:val="008A5BC8"/>
    <w:rsid w:val="008A7150"/>
    <w:rsid w:val="008A71E2"/>
    <w:rsid w:val="008B0CF1"/>
    <w:rsid w:val="008B1469"/>
    <w:rsid w:val="008B2B7F"/>
    <w:rsid w:val="008B2D31"/>
    <w:rsid w:val="008B45E7"/>
    <w:rsid w:val="008B4C9A"/>
    <w:rsid w:val="008B4CCB"/>
    <w:rsid w:val="008B5082"/>
    <w:rsid w:val="008B69C8"/>
    <w:rsid w:val="008BF2D1"/>
    <w:rsid w:val="008C1FE2"/>
    <w:rsid w:val="008C2063"/>
    <w:rsid w:val="008C2168"/>
    <w:rsid w:val="008C37C9"/>
    <w:rsid w:val="008C51D7"/>
    <w:rsid w:val="008C5430"/>
    <w:rsid w:val="008C639F"/>
    <w:rsid w:val="008C66DD"/>
    <w:rsid w:val="008C742C"/>
    <w:rsid w:val="008D1BEB"/>
    <w:rsid w:val="008D2702"/>
    <w:rsid w:val="008D38A0"/>
    <w:rsid w:val="008D3D8D"/>
    <w:rsid w:val="008D4162"/>
    <w:rsid w:val="008D42AD"/>
    <w:rsid w:val="008D4742"/>
    <w:rsid w:val="008D535F"/>
    <w:rsid w:val="008D54CA"/>
    <w:rsid w:val="008D565C"/>
    <w:rsid w:val="008D59BC"/>
    <w:rsid w:val="008D5D26"/>
    <w:rsid w:val="008D610B"/>
    <w:rsid w:val="008D6978"/>
    <w:rsid w:val="008D728D"/>
    <w:rsid w:val="008D764D"/>
    <w:rsid w:val="008D7837"/>
    <w:rsid w:val="008D7E1B"/>
    <w:rsid w:val="008E14B4"/>
    <w:rsid w:val="008E16CB"/>
    <w:rsid w:val="008E202C"/>
    <w:rsid w:val="008E2940"/>
    <w:rsid w:val="008E32B0"/>
    <w:rsid w:val="008E34D2"/>
    <w:rsid w:val="008E4D00"/>
    <w:rsid w:val="008E4E54"/>
    <w:rsid w:val="008E6378"/>
    <w:rsid w:val="008E698B"/>
    <w:rsid w:val="008E6C75"/>
    <w:rsid w:val="008E72C2"/>
    <w:rsid w:val="008F015F"/>
    <w:rsid w:val="008F1021"/>
    <w:rsid w:val="008F13C2"/>
    <w:rsid w:val="008F1800"/>
    <w:rsid w:val="008F19C0"/>
    <w:rsid w:val="008F1C39"/>
    <w:rsid w:val="008F1DE7"/>
    <w:rsid w:val="008F2C21"/>
    <w:rsid w:val="008F3A1C"/>
    <w:rsid w:val="008F537A"/>
    <w:rsid w:val="008F559F"/>
    <w:rsid w:val="008F60FF"/>
    <w:rsid w:val="008F6815"/>
    <w:rsid w:val="008F76AC"/>
    <w:rsid w:val="008F7DC0"/>
    <w:rsid w:val="00900407"/>
    <w:rsid w:val="00900C23"/>
    <w:rsid w:val="00900DA5"/>
    <w:rsid w:val="00900E37"/>
    <w:rsid w:val="00900ECA"/>
    <w:rsid w:val="00901093"/>
    <w:rsid w:val="009011C1"/>
    <w:rsid w:val="00901A2A"/>
    <w:rsid w:val="00901A66"/>
    <w:rsid w:val="00901BF5"/>
    <w:rsid w:val="00903D40"/>
    <w:rsid w:val="00906211"/>
    <w:rsid w:val="0090700F"/>
    <w:rsid w:val="00907F2B"/>
    <w:rsid w:val="00910455"/>
    <w:rsid w:val="0091254E"/>
    <w:rsid w:val="0091522F"/>
    <w:rsid w:val="00915449"/>
    <w:rsid w:val="00916F38"/>
    <w:rsid w:val="009176DC"/>
    <w:rsid w:val="00920CBD"/>
    <w:rsid w:val="00920E39"/>
    <w:rsid w:val="009217CC"/>
    <w:rsid w:val="009225F0"/>
    <w:rsid w:val="0092293A"/>
    <w:rsid w:val="00922F6A"/>
    <w:rsid w:val="0092366A"/>
    <w:rsid w:val="00923869"/>
    <w:rsid w:val="009238DA"/>
    <w:rsid w:val="009258DB"/>
    <w:rsid w:val="00925B7C"/>
    <w:rsid w:val="00926492"/>
    <w:rsid w:val="00926927"/>
    <w:rsid w:val="00927C20"/>
    <w:rsid w:val="009303A4"/>
    <w:rsid w:val="0093067A"/>
    <w:rsid w:val="00930A67"/>
    <w:rsid w:val="00930B03"/>
    <w:rsid w:val="00931024"/>
    <w:rsid w:val="009319C3"/>
    <w:rsid w:val="00931E49"/>
    <w:rsid w:val="00933B9E"/>
    <w:rsid w:val="00933F22"/>
    <w:rsid w:val="0093458F"/>
    <w:rsid w:val="0093462C"/>
    <w:rsid w:val="00934B3B"/>
    <w:rsid w:val="0093563C"/>
    <w:rsid w:val="009358A2"/>
    <w:rsid w:val="00936576"/>
    <w:rsid w:val="00937109"/>
    <w:rsid w:val="00937C16"/>
    <w:rsid w:val="00937FED"/>
    <w:rsid w:val="0094027C"/>
    <w:rsid w:val="00940C5A"/>
    <w:rsid w:val="00941FFC"/>
    <w:rsid w:val="00943AE8"/>
    <w:rsid w:val="00943D37"/>
    <w:rsid w:val="00944118"/>
    <w:rsid w:val="00944539"/>
    <w:rsid w:val="00944D53"/>
    <w:rsid w:val="0094580F"/>
    <w:rsid w:val="00945CE1"/>
    <w:rsid w:val="009463B5"/>
    <w:rsid w:val="00947480"/>
    <w:rsid w:val="00947857"/>
    <w:rsid w:val="00947EEA"/>
    <w:rsid w:val="0095019F"/>
    <w:rsid w:val="00950691"/>
    <w:rsid w:val="00950BC6"/>
    <w:rsid w:val="00952195"/>
    <w:rsid w:val="00952763"/>
    <w:rsid w:val="00953339"/>
    <w:rsid w:val="00953795"/>
    <w:rsid w:val="009546C0"/>
    <w:rsid w:val="00955078"/>
    <w:rsid w:val="0095680A"/>
    <w:rsid w:val="00956F03"/>
    <w:rsid w:val="00957C7D"/>
    <w:rsid w:val="009601D1"/>
    <w:rsid w:val="009602E3"/>
    <w:rsid w:val="00960769"/>
    <w:rsid w:val="00960BE9"/>
    <w:rsid w:val="00960E76"/>
    <w:rsid w:val="0096124E"/>
    <w:rsid w:val="009619D9"/>
    <w:rsid w:val="0096240E"/>
    <w:rsid w:val="0096352A"/>
    <w:rsid w:val="009636A1"/>
    <w:rsid w:val="009636CA"/>
    <w:rsid w:val="00963E60"/>
    <w:rsid w:val="009640E3"/>
    <w:rsid w:val="00964381"/>
    <w:rsid w:val="009646D6"/>
    <w:rsid w:val="009656B8"/>
    <w:rsid w:val="009657CF"/>
    <w:rsid w:val="00965D01"/>
    <w:rsid w:val="00965D62"/>
    <w:rsid w:val="00965F37"/>
    <w:rsid w:val="0096605B"/>
    <w:rsid w:val="009664C1"/>
    <w:rsid w:val="009669A1"/>
    <w:rsid w:val="0096717C"/>
    <w:rsid w:val="009674B1"/>
    <w:rsid w:val="00967A5A"/>
    <w:rsid w:val="00967E4D"/>
    <w:rsid w:val="00967F1A"/>
    <w:rsid w:val="00971552"/>
    <w:rsid w:val="00971E89"/>
    <w:rsid w:val="00972312"/>
    <w:rsid w:val="00973204"/>
    <w:rsid w:val="00973704"/>
    <w:rsid w:val="0097389B"/>
    <w:rsid w:val="00974189"/>
    <w:rsid w:val="00975BCD"/>
    <w:rsid w:val="00976200"/>
    <w:rsid w:val="00976907"/>
    <w:rsid w:val="00976E3A"/>
    <w:rsid w:val="00977327"/>
    <w:rsid w:val="00977805"/>
    <w:rsid w:val="00977FF6"/>
    <w:rsid w:val="00980410"/>
    <w:rsid w:val="00980F96"/>
    <w:rsid w:val="0098163A"/>
    <w:rsid w:val="009820DF"/>
    <w:rsid w:val="0098243B"/>
    <w:rsid w:val="009828C6"/>
    <w:rsid w:val="00982D1C"/>
    <w:rsid w:val="009830DA"/>
    <w:rsid w:val="00983260"/>
    <w:rsid w:val="009837FF"/>
    <w:rsid w:val="00983888"/>
    <w:rsid w:val="00983CF4"/>
    <w:rsid w:val="00984A84"/>
    <w:rsid w:val="009850BF"/>
    <w:rsid w:val="00985917"/>
    <w:rsid w:val="00986249"/>
    <w:rsid w:val="0098695C"/>
    <w:rsid w:val="00986CA7"/>
    <w:rsid w:val="00990024"/>
    <w:rsid w:val="009903D2"/>
    <w:rsid w:val="00990540"/>
    <w:rsid w:val="00990B40"/>
    <w:rsid w:val="009910DE"/>
    <w:rsid w:val="0099150D"/>
    <w:rsid w:val="00992104"/>
    <w:rsid w:val="00993B44"/>
    <w:rsid w:val="00994963"/>
    <w:rsid w:val="0099749C"/>
    <w:rsid w:val="009A031B"/>
    <w:rsid w:val="009A0757"/>
    <w:rsid w:val="009A0F2D"/>
    <w:rsid w:val="009A1182"/>
    <w:rsid w:val="009A1A81"/>
    <w:rsid w:val="009A1A83"/>
    <w:rsid w:val="009A20A5"/>
    <w:rsid w:val="009A3A15"/>
    <w:rsid w:val="009A3DB0"/>
    <w:rsid w:val="009A3F95"/>
    <w:rsid w:val="009A5CF9"/>
    <w:rsid w:val="009A5D5F"/>
    <w:rsid w:val="009A6A31"/>
    <w:rsid w:val="009A759A"/>
    <w:rsid w:val="009B303D"/>
    <w:rsid w:val="009B4E3F"/>
    <w:rsid w:val="009B4EFD"/>
    <w:rsid w:val="009B6C50"/>
    <w:rsid w:val="009B6D5F"/>
    <w:rsid w:val="009C048C"/>
    <w:rsid w:val="009C0737"/>
    <w:rsid w:val="009C2B67"/>
    <w:rsid w:val="009C3282"/>
    <w:rsid w:val="009C4647"/>
    <w:rsid w:val="009C4F1C"/>
    <w:rsid w:val="009C518C"/>
    <w:rsid w:val="009C5569"/>
    <w:rsid w:val="009C5E93"/>
    <w:rsid w:val="009C6164"/>
    <w:rsid w:val="009C6305"/>
    <w:rsid w:val="009C7206"/>
    <w:rsid w:val="009C7531"/>
    <w:rsid w:val="009C795B"/>
    <w:rsid w:val="009D0557"/>
    <w:rsid w:val="009D0BD3"/>
    <w:rsid w:val="009D18DC"/>
    <w:rsid w:val="009D1CAA"/>
    <w:rsid w:val="009D203F"/>
    <w:rsid w:val="009D37EF"/>
    <w:rsid w:val="009D55E6"/>
    <w:rsid w:val="009D5EB6"/>
    <w:rsid w:val="009D6430"/>
    <w:rsid w:val="009D66E8"/>
    <w:rsid w:val="009D7492"/>
    <w:rsid w:val="009D7D8C"/>
    <w:rsid w:val="009E0907"/>
    <w:rsid w:val="009E0F23"/>
    <w:rsid w:val="009E4225"/>
    <w:rsid w:val="009E50E1"/>
    <w:rsid w:val="009E55A6"/>
    <w:rsid w:val="009E639D"/>
    <w:rsid w:val="009E693D"/>
    <w:rsid w:val="009E7FC9"/>
    <w:rsid w:val="009F04C2"/>
    <w:rsid w:val="009F062E"/>
    <w:rsid w:val="009F1905"/>
    <w:rsid w:val="009F20F2"/>
    <w:rsid w:val="009F26DE"/>
    <w:rsid w:val="009F2AD4"/>
    <w:rsid w:val="009F39DE"/>
    <w:rsid w:val="009F4416"/>
    <w:rsid w:val="009F5711"/>
    <w:rsid w:val="009F5F63"/>
    <w:rsid w:val="009F66EB"/>
    <w:rsid w:val="009F6BA6"/>
    <w:rsid w:val="009F72F9"/>
    <w:rsid w:val="009F795B"/>
    <w:rsid w:val="009F79B2"/>
    <w:rsid w:val="009F7A73"/>
    <w:rsid w:val="009F7BBA"/>
    <w:rsid w:val="009F7E14"/>
    <w:rsid w:val="00A019D1"/>
    <w:rsid w:val="00A02E7D"/>
    <w:rsid w:val="00A03501"/>
    <w:rsid w:val="00A03646"/>
    <w:rsid w:val="00A036CB"/>
    <w:rsid w:val="00A03BE6"/>
    <w:rsid w:val="00A03D7F"/>
    <w:rsid w:val="00A0442D"/>
    <w:rsid w:val="00A05CCB"/>
    <w:rsid w:val="00A05E4C"/>
    <w:rsid w:val="00A07140"/>
    <w:rsid w:val="00A10AAC"/>
    <w:rsid w:val="00A10B62"/>
    <w:rsid w:val="00A10C4F"/>
    <w:rsid w:val="00A1197F"/>
    <w:rsid w:val="00A119E8"/>
    <w:rsid w:val="00A12AD6"/>
    <w:rsid w:val="00A14003"/>
    <w:rsid w:val="00A14898"/>
    <w:rsid w:val="00A14A3F"/>
    <w:rsid w:val="00A16517"/>
    <w:rsid w:val="00A16DB9"/>
    <w:rsid w:val="00A175C3"/>
    <w:rsid w:val="00A17708"/>
    <w:rsid w:val="00A17880"/>
    <w:rsid w:val="00A1799A"/>
    <w:rsid w:val="00A17F2A"/>
    <w:rsid w:val="00A20357"/>
    <w:rsid w:val="00A20E4D"/>
    <w:rsid w:val="00A210FA"/>
    <w:rsid w:val="00A213A0"/>
    <w:rsid w:val="00A21B9C"/>
    <w:rsid w:val="00A2206B"/>
    <w:rsid w:val="00A224D1"/>
    <w:rsid w:val="00A236E6"/>
    <w:rsid w:val="00A23820"/>
    <w:rsid w:val="00A23FC3"/>
    <w:rsid w:val="00A240E7"/>
    <w:rsid w:val="00A246FF"/>
    <w:rsid w:val="00A2476E"/>
    <w:rsid w:val="00A254C7"/>
    <w:rsid w:val="00A25904"/>
    <w:rsid w:val="00A26564"/>
    <w:rsid w:val="00A272C5"/>
    <w:rsid w:val="00A2738D"/>
    <w:rsid w:val="00A27A6B"/>
    <w:rsid w:val="00A27B9D"/>
    <w:rsid w:val="00A27E99"/>
    <w:rsid w:val="00A30AA2"/>
    <w:rsid w:val="00A31CED"/>
    <w:rsid w:val="00A31DA2"/>
    <w:rsid w:val="00A32AF5"/>
    <w:rsid w:val="00A33109"/>
    <w:rsid w:val="00A33673"/>
    <w:rsid w:val="00A33E06"/>
    <w:rsid w:val="00A34150"/>
    <w:rsid w:val="00A35B3A"/>
    <w:rsid w:val="00A35DC3"/>
    <w:rsid w:val="00A3626B"/>
    <w:rsid w:val="00A364EB"/>
    <w:rsid w:val="00A368CA"/>
    <w:rsid w:val="00A37448"/>
    <w:rsid w:val="00A374FA"/>
    <w:rsid w:val="00A37710"/>
    <w:rsid w:val="00A412C3"/>
    <w:rsid w:val="00A4246F"/>
    <w:rsid w:val="00A4276A"/>
    <w:rsid w:val="00A434FB"/>
    <w:rsid w:val="00A43981"/>
    <w:rsid w:val="00A43EA9"/>
    <w:rsid w:val="00A43EE4"/>
    <w:rsid w:val="00A44113"/>
    <w:rsid w:val="00A4471E"/>
    <w:rsid w:val="00A44741"/>
    <w:rsid w:val="00A44973"/>
    <w:rsid w:val="00A44D94"/>
    <w:rsid w:val="00A45DA4"/>
    <w:rsid w:val="00A4672B"/>
    <w:rsid w:val="00A469CD"/>
    <w:rsid w:val="00A5006F"/>
    <w:rsid w:val="00A50299"/>
    <w:rsid w:val="00A50C35"/>
    <w:rsid w:val="00A519B8"/>
    <w:rsid w:val="00A51C44"/>
    <w:rsid w:val="00A530D7"/>
    <w:rsid w:val="00A5335A"/>
    <w:rsid w:val="00A5389B"/>
    <w:rsid w:val="00A554BD"/>
    <w:rsid w:val="00A55934"/>
    <w:rsid w:val="00A55D94"/>
    <w:rsid w:val="00A55ECD"/>
    <w:rsid w:val="00A56501"/>
    <w:rsid w:val="00A56905"/>
    <w:rsid w:val="00A56DEB"/>
    <w:rsid w:val="00A57E9B"/>
    <w:rsid w:val="00A60021"/>
    <w:rsid w:val="00A6097A"/>
    <w:rsid w:val="00A60F38"/>
    <w:rsid w:val="00A61402"/>
    <w:rsid w:val="00A61DBD"/>
    <w:rsid w:val="00A61E7D"/>
    <w:rsid w:val="00A629BD"/>
    <w:rsid w:val="00A62AD5"/>
    <w:rsid w:val="00A62C8B"/>
    <w:rsid w:val="00A62CAB"/>
    <w:rsid w:val="00A62E9D"/>
    <w:rsid w:val="00A635D8"/>
    <w:rsid w:val="00A63C93"/>
    <w:rsid w:val="00A6408D"/>
    <w:rsid w:val="00A6459E"/>
    <w:rsid w:val="00A649D3"/>
    <w:rsid w:val="00A65215"/>
    <w:rsid w:val="00A65612"/>
    <w:rsid w:val="00A661B3"/>
    <w:rsid w:val="00A66575"/>
    <w:rsid w:val="00A66B20"/>
    <w:rsid w:val="00A66F7A"/>
    <w:rsid w:val="00A6799F"/>
    <w:rsid w:val="00A67B0D"/>
    <w:rsid w:val="00A7086A"/>
    <w:rsid w:val="00A720D6"/>
    <w:rsid w:val="00A72303"/>
    <w:rsid w:val="00A72914"/>
    <w:rsid w:val="00A73869"/>
    <w:rsid w:val="00A7429A"/>
    <w:rsid w:val="00A74539"/>
    <w:rsid w:val="00A749BF"/>
    <w:rsid w:val="00A750BA"/>
    <w:rsid w:val="00A764C1"/>
    <w:rsid w:val="00A7661E"/>
    <w:rsid w:val="00A76631"/>
    <w:rsid w:val="00A77618"/>
    <w:rsid w:val="00A77AB2"/>
    <w:rsid w:val="00A77D6B"/>
    <w:rsid w:val="00A8009A"/>
    <w:rsid w:val="00A811DE"/>
    <w:rsid w:val="00A82382"/>
    <w:rsid w:val="00A8357F"/>
    <w:rsid w:val="00A8378E"/>
    <w:rsid w:val="00A83E66"/>
    <w:rsid w:val="00A83F6D"/>
    <w:rsid w:val="00A841C0"/>
    <w:rsid w:val="00A859DC"/>
    <w:rsid w:val="00A86D2C"/>
    <w:rsid w:val="00A87042"/>
    <w:rsid w:val="00A87779"/>
    <w:rsid w:val="00A87CAD"/>
    <w:rsid w:val="00A9060F"/>
    <w:rsid w:val="00A9083C"/>
    <w:rsid w:val="00A91816"/>
    <w:rsid w:val="00A91C45"/>
    <w:rsid w:val="00A92437"/>
    <w:rsid w:val="00A926B3"/>
    <w:rsid w:val="00A92B84"/>
    <w:rsid w:val="00A92E15"/>
    <w:rsid w:val="00A93B89"/>
    <w:rsid w:val="00A93CD1"/>
    <w:rsid w:val="00A94D1A"/>
    <w:rsid w:val="00A95374"/>
    <w:rsid w:val="00A95E08"/>
    <w:rsid w:val="00A96AFC"/>
    <w:rsid w:val="00A97382"/>
    <w:rsid w:val="00A97726"/>
    <w:rsid w:val="00A977D8"/>
    <w:rsid w:val="00AA060A"/>
    <w:rsid w:val="00AA0644"/>
    <w:rsid w:val="00AA0F57"/>
    <w:rsid w:val="00AA108F"/>
    <w:rsid w:val="00AA22DB"/>
    <w:rsid w:val="00AA278E"/>
    <w:rsid w:val="00AA2DFC"/>
    <w:rsid w:val="00AA30B8"/>
    <w:rsid w:val="00AA4184"/>
    <w:rsid w:val="00AA44F5"/>
    <w:rsid w:val="00AA515F"/>
    <w:rsid w:val="00AA5605"/>
    <w:rsid w:val="00AA59BA"/>
    <w:rsid w:val="00AA6476"/>
    <w:rsid w:val="00AA684A"/>
    <w:rsid w:val="00AA69C9"/>
    <w:rsid w:val="00AA7628"/>
    <w:rsid w:val="00AB10F2"/>
    <w:rsid w:val="00AB196A"/>
    <w:rsid w:val="00AB1EE6"/>
    <w:rsid w:val="00AB26DC"/>
    <w:rsid w:val="00AB2D89"/>
    <w:rsid w:val="00AB3143"/>
    <w:rsid w:val="00AB389F"/>
    <w:rsid w:val="00AB7DC2"/>
    <w:rsid w:val="00AC0951"/>
    <w:rsid w:val="00AC123D"/>
    <w:rsid w:val="00AC1364"/>
    <w:rsid w:val="00AC264D"/>
    <w:rsid w:val="00AC266D"/>
    <w:rsid w:val="00AC3D14"/>
    <w:rsid w:val="00AC41A2"/>
    <w:rsid w:val="00AC5659"/>
    <w:rsid w:val="00AC61D3"/>
    <w:rsid w:val="00AC67E5"/>
    <w:rsid w:val="00AC6B1D"/>
    <w:rsid w:val="00AC6E8B"/>
    <w:rsid w:val="00AC7225"/>
    <w:rsid w:val="00AC7CFB"/>
    <w:rsid w:val="00AD0ADB"/>
    <w:rsid w:val="00AD161D"/>
    <w:rsid w:val="00AD24B6"/>
    <w:rsid w:val="00AD54FE"/>
    <w:rsid w:val="00AD5A06"/>
    <w:rsid w:val="00AD7491"/>
    <w:rsid w:val="00AD7604"/>
    <w:rsid w:val="00AD79DF"/>
    <w:rsid w:val="00AE03CB"/>
    <w:rsid w:val="00AE0435"/>
    <w:rsid w:val="00AE0D82"/>
    <w:rsid w:val="00AE159E"/>
    <w:rsid w:val="00AE1AED"/>
    <w:rsid w:val="00AE1C6B"/>
    <w:rsid w:val="00AE22CE"/>
    <w:rsid w:val="00AE26D0"/>
    <w:rsid w:val="00AE4908"/>
    <w:rsid w:val="00AE497E"/>
    <w:rsid w:val="00AE4C15"/>
    <w:rsid w:val="00AF015E"/>
    <w:rsid w:val="00AF0DA1"/>
    <w:rsid w:val="00AF0EEE"/>
    <w:rsid w:val="00AF225F"/>
    <w:rsid w:val="00AF238B"/>
    <w:rsid w:val="00AF2615"/>
    <w:rsid w:val="00AF2989"/>
    <w:rsid w:val="00AF37C1"/>
    <w:rsid w:val="00AF4379"/>
    <w:rsid w:val="00AF5387"/>
    <w:rsid w:val="00AF5488"/>
    <w:rsid w:val="00AF5D70"/>
    <w:rsid w:val="00AF7BE1"/>
    <w:rsid w:val="00AF7F1A"/>
    <w:rsid w:val="00B00A78"/>
    <w:rsid w:val="00B01A2E"/>
    <w:rsid w:val="00B022D5"/>
    <w:rsid w:val="00B02627"/>
    <w:rsid w:val="00B040AC"/>
    <w:rsid w:val="00B04327"/>
    <w:rsid w:val="00B04ED8"/>
    <w:rsid w:val="00B06C99"/>
    <w:rsid w:val="00B07746"/>
    <w:rsid w:val="00B117CC"/>
    <w:rsid w:val="00B12521"/>
    <w:rsid w:val="00B131D0"/>
    <w:rsid w:val="00B13257"/>
    <w:rsid w:val="00B13BD7"/>
    <w:rsid w:val="00B1495E"/>
    <w:rsid w:val="00B153F7"/>
    <w:rsid w:val="00B15B6E"/>
    <w:rsid w:val="00B15FE4"/>
    <w:rsid w:val="00B172E8"/>
    <w:rsid w:val="00B17526"/>
    <w:rsid w:val="00B179B5"/>
    <w:rsid w:val="00B209EA"/>
    <w:rsid w:val="00B22323"/>
    <w:rsid w:val="00B2255B"/>
    <w:rsid w:val="00B23706"/>
    <w:rsid w:val="00B23A12"/>
    <w:rsid w:val="00B24C8A"/>
    <w:rsid w:val="00B25079"/>
    <w:rsid w:val="00B25F7F"/>
    <w:rsid w:val="00B26D45"/>
    <w:rsid w:val="00B274A1"/>
    <w:rsid w:val="00B30307"/>
    <w:rsid w:val="00B303BE"/>
    <w:rsid w:val="00B30A98"/>
    <w:rsid w:val="00B312DB"/>
    <w:rsid w:val="00B313E3"/>
    <w:rsid w:val="00B318BA"/>
    <w:rsid w:val="00B3332E"/>
    <w:rsid w:val="00B33875"/>
    <w:rsid w:val="00B33C76"/>
    <w:rsid w:val="00B34A79"/>
    <w:rsid w:val="00B351F7"/>
    <w:rsid w:val="00B3548E"/>
    <w:rsid w:val="00B35B0B"/>
    <w:rsid w:val="00B35B9F"/>
    <w:rsid w:val="00B35BF9"/>
    <w:rsid w:val="00B37F23"/>
    <w:rsid w:val="00B40D55"/>
    <w:rsid w:val="00B41193"/>
    <w:rsid w:val="00B41A19"/>
    <w:rsid w:val="00B4438D"/>
    <w:rsid w:val="00B4574B"/>
    <w:rsid w:val="00B46842"/>
    <w:rsid w:val="00B46C4D"/>
    <w:rsid w:val="00B478D3"/>
    <w:rsid w:val="00B50A55"/>
    <w:rsid w:val="00B50CA0"/>
    <w:rsid w:val="00B512EA"/>
    <w:rsid w:val="00B524AF"/>
    <w:rsid w:val="00B536A8"/>
    <w:rsid w:val="00B54EE2"/>
    <w:rsid w:val="00B55797"/>
    <w:rsid w:val="00B56A17"/>
    <w:rsid w:val="00B56AB5"/>
    <w:rsid w:val="00B57092"/>
    <w:rsid w:val="00B575CF"/>
    <w:rsid w:val="00B60351"/>
    <w:rsid w:val="00B60536"/>
    <w:rsid w:val="00B61008"/>
    <w:rsid w:val="00B6155D"/>
    <w:rsid w:val="00B618D1"/>
    <w:rsid w:val="00B61D3B"/>
    <w:rsid w:val="00B6232E"/>
    <w:rsid w:val="00B63E30"/>
    <w:rsid w:val="00B64477"/>
    <w:rsid w:val="00B64552"/>
    <w:rsid w:val="00B65393"/>
    <w:rsid w:val="00B66A0D"/>
    <w:rsid w:val="00B66CB7"/>
    <w:rsid w:val="00B66CE7"/>
    <w:rsid w:val="00B67215"/>
    <w:rsid w:val="00B67F77"/>
    <w:rsid w:val="00B6A1DD"/>
    <w:rsid w:val="00B73149"/>
    <w:rsid w:val="00B73B3C"/>
    <w:rsid w:val="00B74FA3"/>
    <w:rsid w:val="00B75B10"/>
    <w:rsid w:val="00B76A36"/>
    <w:rsid w:val="00B76B98"/>
    <w:rsid w:val="00B77653"/>
    <w:rsid w:val="00B77866"/>
    <w:rsid w:val="00B778DB"/>
    <w:rsid w:val="00B77C04"/>
    <w:rsid w:val="00B800C2"/>
    <w:rsid w:val="00B80AFD"/>
    <w:rsid w:val="00B81692"/>
    <w:rsid w:val="00B819B3"/>
    <w:rsid w:val="00B81DCC"/>
    <w:rsid w:val="00B835F8"/>
    <w:rsid w:val="00B83617"/>
    <w:rsid w:val="00B83F5B"/>
    <w:rsid w:val="00B84131"/>
    <w:rsid w:val="00B841D8"/>
    <w:rsid w:val="00B85BA0"/>
    <w:rsid w:val="00B865F0"/>
    <w:rsid w:val="00B87913"/>
    <w:rsid w:val="00B90C71"/>
    <w:rsid w:val="00B90C8F"/>
    <w:rsid w:val="00B915BC"/>
    <w:rsid w:val="00B91E3E"/>
    <w:rsid w:val="00B91EE0"/>
    <w:rsid w:val="00B9298A"/>
    <w:rsid w:val="00B9448E"/>
    <w:rsid w:val="00B94541"/>
    <w:rsid w:val="00B94654"/>
    <w:rsid w:val="00B948DE"/>
    <w:rsid w:val="00B94B1D"/>
    <w:rsid w:val="00B9586B"/>
    <w:rsid w:val="00B96178"/>
    <w:rsid w:val="00B97530"/>
    <w:rsid w:val="00B97879"/>
    <w:rsid w:val="00B97C36"/>
    <w:rsid w:val="00B97D08"/>
    <w:rsid w:val="00BA0B5C"/>
    <w:rsid w:val="00BA11ED"/>
    <w:rsid w:val="00BA19AD"/>
    <w:rsid w:val="00BA20CD"/>
    <w:rsid w:val="00BA251B"/>
    <w:rsid w:val="00BA2847"/>
    <w:rsid w:val="00BA2DB9"/>
    <w:rsid w:val="00BA3337"/>
    <w:rsid w:val="00BA3E85"/>
    <w:rsid w:val="00BA5511"/>
    <w:rsid w:val="00BA5CF5"/>
    <w:rsid w:val="00BA6382"/>
    <w:rsid w:val="00BA6B7D"/>
    <w:rsid w:val="00BA7198"/>
    <w:rsid w:val="00BA73DE"/>
    <w:rsid w:val="00BA7D25"/>
    <w:rsid w:val="00BA7E2E"/>
    <w:rsid w:val="00BA7EA9"/>
    <w:rsid w:val="00BA7F4B"/>
    <w:rsid w:val="00BB0DCE"/>
    <w:rsid w:val="00BB11FA"/>
    <w:rsid w:val="00BB191D"/>
    <w:rsid w:val="00BB2222"/>
    <w:rsid w:val="00BB243E"/>
    <w:rsid w:val="00BB3772"/>
    <w:rsid w:val="00BB3D02"/>
    <w:rsid w:val="00BB43B1"/>
    <w:rsid w:val="00BB5B13"/>
    <w:rsid w:val="00BB6D18"/>
    <w:rsid w:val="00BB6F92"/>
    <w:rsid w:val="00BC02D3"/>
    <w:rsid w:val="00BC0705"/>
    <w:rsid w:val="00BC078A"/>
    <w:rsid w:val="00BC0EF0"/>
    <w:rsid w:val="00BC0F78"/>
    <w:rsid w:val="00BC1011"/>
    <w:rsid w:val="00BC191C"/>
    <w:rsid w:val="00BC314B"/>
    <w:rsid w:val="00BC43D3"/>
    <w:rsid w:val="00BC46D8"/>
    <w:rsid w:val="00BC4E53"/>
    <w:rsid w:val="00BC5002"/>
    <w:rsid w:val="00BC5B35"/>
    <w:rsid w:val="00BC5CBE"/>
    <w:rsid w:val="00BC5CC2"/>
    <w:rsid w:val="00BC5CD4"/>
    <w:rsid w:val="00BC6062"/>
    <w:rsid w:val="00BC63A3"/>
    <w:rsid w:val="00BC66B1"/>
    <w:rsid w:val="00BC6BEF"/>
    <w:rsid w:val="00BC7926"/>
    <w:rsid w:val="00BC79CC"/>
    <w:rsid w:val="00BD0056"/>
    <w:rsid w:val="00BD00D7"/>
    <w:rsid w:val="00BD0129"/>
    <w:rsid w:val="00BD07AE"/>
    <w:rsid w:val="00BD07C8"/>
    <w:rsid w:val="00BD0AD0"/>
    <w:rsid w:val="00BD1A8A"/>
    <w:rsid w:val="00BD2995"/>
    <w:rsid w:val="00BD36E2"/>
    <w:rsid w:val="00BD3CDE"/>
    <w:rsid w:val="00BD547C"/>
    <w:rsid w:val="00BD679E"/>
    <w:rsid w:val="00BD71FF"/>
    <w:rsid w:val="00BD7975"/>
    <w:rsid w:val="00BDE5AA"/>
    <w:rsid w:val="00BE0176"/>
    <w:rsid w:val="00BE0910"/>
    <w:rsid w:val="00BE13CB"/>
    <w:rsid w:val="00BE178C"/>
    <w:rsid w:val="00BE24FF"/>
    <w:rsid w:val="00BE390E"/>
    <w:rsid w:val="00BE3DEE"/>
    <w:rsid w:val="00BE4671"/>
    <w:rsid w:val="00BE608C"/>
    <w:rsid w:val="00BE64E7"/>
    <w:rsid w:val="00BE7148"/>
    <w:rsid w:val="00BE7BDD"/>
    <w:rsid w:val="00BF069D"/>
    <w:rsid w:val="00BF0B8A"/>
    <w:rsid w:val="00BF0F5C"/>
    <w:rsid w:val="00BF1882"/>
    <w:rsid w:val="00BF1A05"/>
    <w:rsid w:val="00BF1B75"/>
    <w:rsid w:val="00BF1BA9"/>
    <w:rsid w:val="00BF2603"/>
    <w:rsid w:val="00BF356B"/>
    <w:rsid w:val="00BF3A9F"/>
    <w:rsid w:val="00BF3F4F"/>
    <w:rsid w:val="00BF4A13"/>
    <w:rsid w:val="00BF4C0D"/>
    <w:rsid w:val="00BF4F50"/>
    <w:rsid w:val="00BF51C7"/>
    <w:rsid w:val="00BF59E1"/>
    <w:rsid w:val="00BF6A3D"/>
    <w:rsid w:val="00BF724F"/>
    <w:rsid w:val="00BF7619"/>
    <w:rsid w:val="00BF7F97"/>
    <w:rsid w:val="00C00589"/>
    <w:rsid w:val="00C005B2"/>
    <w:rsid w:val="00C0062D"/>
    <w:rsid w:val="00C0068C"/>
    <w:rsid w:val="00C00F48"/>
    <w:rsid w:val="00C0110F"/>
    <w:rsid w:val="00C01539"/>
    <w:rsid w:val="00C01AAA"/>
    <w:rsid w:val="00C03637"/>
    <w:rsid w:val="00C038A2"/>
    <w:rsid w:val="00C03AF8"/>
    <w:rsid w:val="00C04145"/>
    <w:rsid w:val="00C049E1"/>
    <w:rsid w:val="00C04ACE"/>
    <w:rsid w:val="00C067F0"/>
    <w:rsid w:val="00C06B05"/>
    <w:rsid w:val="00C06BC6"/>
    <w:rsid w:val="00C0710C"/>
    <w:rsid w:val="00C0712C"/>
    <w:rsid w:val="00C12577"/>
    <w:rsid w:val="00C1446F"/>
    <w:rsid w:val="00C167CA"/>
    <w:rsid w:val="00C16928"/>
    <w:rsid w:val="00C16A1C"/>
    <w:rsid w:val="00C16D44"/>
    <w:rsid w:val="00C17062"/>
    <w:rsid w:val="00C202E4"/>
    <w:rsid w:val="00C203F4"/>
    <w:rsid w:val="00C22D48"/>
    <w:rsid w:val="00C22DD9"/>
    <w:rsid w:val="00C23B92"/>
    <w:rsid w:val="00C24945"/>
    <w:rsid w:val="00C25092"/>
    <w:rsid w:val="00C25AF1"/>
    <w:rsid w:val="00C26783"/>
    <w:rsid w:val="00C270A5"/>
    <w:rsid w:val="00C27684"/>
    <w:rsid w:val="00C27AD8"/>
    <w:rsid w:val="00C3083F"/>
    <w:rsid w:val="00C30AE3"/>
    <w:rsid w:val="00C30FE5"/>
    <w:rsid w:val="00C31851"/>
    <w:rsid w:val="00C31C5E"/>
    <w:rsid w:val="00C31DDE"/>
    <w:rsid w:val="00C33179"/>
    <w:rsid w:val="00C33B43"/>
    <w:rsid w:val="00C34ED5"/>
    <w:rsid w:val="00C3553E"/>
    <w:rsid w:val="00C35593"/>
    <w:rsid w:val="00C3709E"/>
    <w:rsid w:val="00C37357"/>
    <w:rsid w:val="00C37A3A"/>
    <w:rsid w:val="00C37B9E"/>
    <w:rsid w:val="00C40DBC"/>
    <w:rsid w:val="00C41E2D"/>
    <w:rsid w:val="00C42FEB"/>
    <w:rsid w:val="00C437B9"/>
    <w:rsid w:val="00C43EBC"/>
    <w:rsid w:val="00C44B88"/>
    <w:rsid w:val="00C46516"/>
    <w:rsid w:val="00C4674B"/>
    <w:rsid w:val="00C47275"/>
    <w:rsid w:val="00C472B0"/>
    <w:rsid w:val="00C47439"/>
    <w:rsid w:val="00C47A2E"/>
    <w:rsid w:val="00C517BB"/>
    <w:rsid w:val="00C51D80"/>
    <w:rsid w:val="00C51ED0"/>
    <w:rsid w:val="00C521A0"/>
    <w:rsid w:val="00C52B14"/>
    <w:rsid w:val="00C536D2"/>
    <w:rsid w:val="00C545C4"/>
    <w:rsid w:val="00C54E3A"/>
    <w:rsid w:val="00C54FBF"/>
    <w:rsid w:val="00C55264"/>
    <w:rsid w:val="00C55C90"/>
    <w:rsid w:val="00C55CE5"/>
    <w:rsid w:val="00C55D85"/>
    <w:rsid w:val="00C56285"/>
    <w:rsid w:val="00C56A33"/>
    <w:rsid w:val="00C57279"/>
    <w:rsid w:val="00C57DA8"/>
    <w:rsid w:val="00C60094"/>
    <w:rsid w:val="00C60AF6"/>
    <w:rsid w:val="00C619BE"/>
    <w:rsid w:val="00C621EC"/>
    <w:rsid w:val="00C63055"/>
    <w:rsid w:val="00C633D0"/>
    <w:rsid w:val="00C64B22"/>
    <w:rsid w:val="00C64BAB"/>
    <w:rsid w:val="00C6753A"/>
    <w:rsid w:val="00C675F8"/>
    <w:rsid w:val="00C67692"/>
    <w:rsid w:val="00C70B84"/>
    <w:rsid w:val="00C70EAB"/>
    <w:rsid w:val="00C717E4"/>
    <w:rsid w:val="00C71CB4"/>
    <w:rsid w:val="00C727AA"/>
    <w:rsid w:val="00C73484"/>
    <w:rsid w:val="00C74D8B"/>
    <w:rsid w:val="00C75885"/>
    <w:rsid w:val="00C75FEA"/>
    <w:rsid w:val="00C76414"/>
    <w:rsid w:val="00C766BB"/>
    <w:rsid w:val="00C8109D"/>
    <w:rsid w:val="00C813C2"/>
    <w:rsid w:val="00C815FD"/>
    <w:rsid w:val="00C824C6"/>
    <w:rsid w:val="00C82EFA"/>
    <w:rsid w:val="00C83EBC"/>
    <w:rsid w:val="00C84761"/>
    <w:rsid w:val="00C84DD7"/>
    <w:rsid w:val="00C84FDF"/>
    <w:rsid w:val="00C855D9"/>
    <w:rsid w:val="00C86897"/>
    <w:rsid w:val="00C8702F"/>
    <w:rsid w:val="00C8741F"/>
    <w:rsid w:val="00C8790B"/>
    <w:rsid w:val="00C90852"/>
    <w:rsid w:val="00C90AE7"/>
    <w:rsid w:val="00C91161"/>
    <w:rsid w:val="00C91CE0"/>
    <w:rsid w:val="00C92515"/>
    <w:rsid w:val="00C92908"/>
    <w:rsid w:val="00C93ADE"/>
    <w:rsid w:val="00C93B92"/>
    <w:rsid w:val="00C93DA0"/>
    <w:rsid w:val="00C94608"/>
    <w:rsid w:val="00C9499D"/>
    <w:rsid w:val="00C94F20"/>
    <w:rsid w:val="00C96D92"/>
    <w:rsid w:val="00C97D5E"/>
    <w:rsid w:val="00CA04E6"/>
    <w:rsid w:val="00CA1470"/>
    <w:rsid w:val="00CA1589"/>
    <w:rsid w:val="00CA1939"/>
    <w:rsid w:val="00CA1C99"/>
    <w:rsid w:val="00CA1EA9"/>
    <w:rsid w:val="00CA22A5"/>
    <w:rsid w:val="00CA4883"/>
    <w:rsid w:val="00CA4F51"/>
    <w:rsid w:val="00CA5298"/>
    <w:rsid w:val="00CA58B4"/>
    <w:rsid w:val="00CA5C35"/>
    <w:rsid w:val="00CA5C93"/>
    <w:rsid w:val="00CA680D"/>
    <w:rsid w:val="00CA718D"/>
    <w:rsid w:val="00CA7526"/>
    <w:rsid w:val="00CB040A"/>
    <w:rsid w:val="00CB048B"/>
    <w:rsid w:val="00CB14CB"/>
    <w:rsid w:val="00CB21A2"/>
    <w:rsid w:val="00CB24C2"/>
    <w:rsid w:val="00CB2D75"/>
    <w:rsid w:val="00CB3A95"/>
    <w:rsid w:val="00CB3EBA"/>
    <w:rsid w:val="00CB4053"/>
    <w:rsid w:val="00CB5863"/>
    <w:rsid w:val="00CB6266"/>
    <w:rsid w:val="00CB73D6"/>
    <w:rsid w:val="00CB771E"/>
    <w:rsid w:val="00CB7EC3"/>
    <w:rsid w:val="00CC14FF"/>
    <w:rsid w:val="00CC1C66"/>
    <w:rsid w:val="00CC210C"/>
    <w:rsid w:val="00CC289E"/>
    <w:rsid w:val="00CC2EA8"/>
    <w:rsid w:val="00CC2F30"/>
    <w:rsid w:val="00CC32C5"/>
    <w:rsid w:val="00CC33EC"/>
    <w:rsid w:val="00CC3E0D"/>
    <w:rsid w:val="00CC450A"/>
    <w:rsid w:val="00CC48AD"/>
    <w:rsid w:val="00CC5B44"/>
    <w:rsid w:val="00CC5D55"/>
    <w:rsid w:val="00CC72A7"/>
    <w:rsid w:val="00CC74B0"/>
    <w:rsid w:val="00CC74E4"/>
    <w:rsid w:val="00CC7C2A"/>
    <w:rsid w:val="00CC7FE2"/>
    <w:rsid w:val="00CD0FD8"/>
    <w:rsid w:val="00CD1074"/>
    <w:rsid w:val="00CD179E"/>
    <w:rsid w:val="00CD19E9"/>
    <w:rsid w:val="00CD2989"/>
    <w:rsid w:val="00CD2ACE"/>
    <w:rsid w:val="00CD38BD"/>
    <w:rsid w:val="00CD55BE"/>
    <w:rsid w:val="00CD5F19"/>
    <w:rsid w:val="00CD76C4"/>
    <w:rsid w:val="00CE28FC"/>
    <w:rsid w:val="00CE2D7F"/>
    <w:rsid w:val="00CE3934"/>
    <w:rsid w:val="00CE4368"/>
    <w:rsid w:val="00CE461D"/>
    <w:rsid w:val="00CE4B5C"/>
    <w:rsid w:val="00CE5DBC"/>
    <w:rsid w:val="00CE5EC1"/>
    <w:rsid w:val="00CE6553"/>
    <w:rsid w:val="00CE683E"/>
    <w:rsid w:val="00CE6ABB"/>
    <w:rsid w:val="00CE6DB7"/>
    <w:rsid w:val="00CE6EBB"/>
    <w:rsid w:val="00CE71E0"/>
    <w:rsid w:val="00CE7E3E"/>
    <w:rsid w:val="00CF04A5"/>
    <w:rsid w:val="00CF0728"/>
    <w:rsid w:val="00CF13E6"/>
    <w:rsid w:val="00CF1730"/>
    <w:rsid w:val="00CF1E3F"/>
    <w:rsid w:val="00CF1E66"/>
    <w:rsid w:val="00CF24D9"/>
    <w:rsid w:val="00CF25A4"/>
    <w:rsid w:val="00CF3767"/>
    <w:rsid w:val="00CF407C"/>
    <w:rsid w:val="00CF5008"/>
    <w:rsid w:val="00CF64AE"/>
    <w:rsid w:val="00CF6527"/>
    <w:rsid w:val="00CF66BB"/>
    <w:rsid w:val="00CF6D00"/>
    <w:rsid w:val="00CF7276"/>
    <w:rsid w:val="00CF756C"/>
    <w:rsid w:val="00D00108"/>
    <w:rsid w:val="00D00598"/>
    <w:rsid w:val="00D00D0A"/>
    <w:rsid w:val="00D00E24"/>
    <w:rsid w:val="00D02D72"/>
    <w:rsid w:val="00D0356D"/>
    <w:rsid w:val="00D041F5"/>
    <w:rsid w:val="00D04BA5"/>
    <w:rsid w:val="00D054B8"/>
    <w:rsid w:val="00D0659C"/>
    <w:rsid w:val="00D0682C"/>
    <w:rsid w:val="00D076F6"/>
    <w:rsid w:val="00D10752"/>
    <w:rsid w:val="00D11725"/>
    <w:rsid w:val="00D11788"/>
    <w:rsid w:val="00D122D0"/>
    <w:rsid w:val="00D13240"/>
    <w:rsid w:val="00D1384B"/>
    <w:rsid w:val="00D13DA5"/>
    <w:rsid w:val="00D13EE2"/>
    <w:rsid w:val="00D148D7"/>
    <w:rsid w:val="00D1527A"/>
    <w:rsid w:val="00D15606"/>
    <w:rsid w:val="00D157C3"/>
    <w:rsid w:val="00D16849"/>
    <w:rsid w:val="00D16D50"/>
    <w:rsid w:val="00D20203"/>
    <w:rsid w:val="00D220CD"/>
    <w:rsid w:val="00D22689"/>
    <w:rsid w:val="00D22793"/>
    <w:rsid w:val="00D231C0"/>
    <w:rsid w:val="00D23D5C"/>
    <w:rsid w:val="00D242D2"/>
    <w:rsid w:val="00D2449A"/>
    <w:rsid w:val="00D24892"/>
    <w:rsid w:val="00D25018"/>
    <w:rsid w:val="00D26257"/>
    <w:rsid w:val="00D26CF5"/>
    <w:rsid w:val="00D27707"/>
    <w:rsid w:val="00D27C1C"/>
    <w:rsid w:val="00D2AF09"/>
    <w:rsid w:val="00D3021D"/>
    <w:rsid w:val="00D30535"/>
    <w:rsid w:val="00D3164D"/>
    <w:rsid w:val="00D317AA"/>
    <w:rsid w:val="00D323A8"/>
    <w:rsid w:val="00D338B2"/>
    <w:rsid w:val="00D34272"/>
    <w:rsid w:val="00D34C0F"/>
    <w:rsid w:val="00D34E61"/>
    <w:rsid w:val="00D353A3"/>
    <w:rsid w:val="00D355F4"/>
    <w:rsid w:val="00D35837"/>
    <w:rsid w:val="00D37B6A"/>
    <w:rsid w:val="00D4086D"/>
    <w:rsid w:val="00D41DAC"/>
    <w:rsid w:val="00D41FD9"/>
    <w:rsid w:val="00D44E89"/>
    <w:rsid w:val="00D450C5"/>
    <w:rsid w:val="00D45A7D"/>
    <w:rsid w:val="00D4759D"/>
    <w:rsid w:val="00D478FD"/>
    <w:rsid w:val="00D500E8"/>
    <w:rsid w:val="00D50357"/>
    <w:rsid w:val="00D5089C"/>
    <w:rsid w:val="00D50ACF"/>
    <w:rsid w:val="00D5119C"/>
    <w:rsid w:val="00D51640"/>
    <w:rsid w:val="00D51AEC"/>
    <w:rsid w:val="00D53DD4"/>
    <w:rsid w:val="00D54478"/>
    <w:rsid w:val="00D5452E"/>
    <w:rsid w:val="00D551CA"/>
    <w:rsid w:val="00D55547"/>
    <w:rsid w:val="00D5617C"/>
    <w:rsid w:val="00D56A06"/>
    <w:rsid w:val="00D57048"/>
    <w:rsid w:val="00D5756A"/>
    <w:rsid w:val="00D607AA"/>
    <w:rsid w:val="00D60BAD"/>
    <w:rsid w:val="00D60F21"/>
    <w:rsid w:val="00D61686"/>
    <w:rsid w:val="00D616C7"/>
    <w:rsid w:val="00D61E8E"/>
    <w:rsid w:val="00D62405"/>
    <w:rsid w:val="00D62DE8"/>
    <w:rsid w:val="00D642A0"/>
    <w:rsid w:val="00D6453D"/>
    <w:rsid w:val="00D645DE"/>
    <w:rsid w:val="00D64F31"/>
    <w:rsid w:val="00D662A2"/>
    <w:rsid w:val="00D673AC"/>
    <w:rsid w:val="00D67B7D"/>
    <w:rsid w:val="00D67D09"/>
    <w:rsid w:val="00D70094"/>
    <w:rsid w:val="00D7072B"/>
    <w:rsid w:val="00D709FA"/>
    <w:rsid w:val="00D71EDC"/>
    <w:rsid w:val="00D72316"/>
    <w:rsid w:val="00D74211"/>
    <w:rsid w:val="00D74D76"/>
    <w:rsid w:val="00D754B4"/>
    <w:rsid w:val="00D75DEB"/>
    <w:rsid w:val="00D766E8"/>
    <w:rsid w:val="00D778B2"/>
    <w:rsid w:val="00D77A50"/>
    <w:rsid w:val="00D77A5E"/>
    <w:rsid w:val="00D77D73"/>
    <w:rsid w:val="00D807D9"/>
    <w:rsid w:val="00D80AD4"/>
    <w:rsid w:val="00D83FC1"/>
    <w:rsid w:val="00D84825"/>
    <w:rsid w:val="00D848AE"/>
    <w:rsid w:val="00D85736"/>
    <w:rsid w:val="00D865D1"/>
    <w:rsid w:val="00D86606"/>
    <w:rsid w:val="00D868E3"/>
    <w:rsid w:val="00D86E1A"/>
    <w:rsid w:val="00D8792E"/>
    <w:rsid w:val="00D87B90"/>
    <w:rsid w:val="00D87ED0"/>
    <w:rsid w:val="00D900EA"/>
    <w:rsid w:val="00D910F2"/>
    <w:rsid w:val="00D91DF8"/>
    <w:rsid w:val="00D91E8E"/>
    <w:rsid w:val="00D921FC"/>
    <w:rsid w:val="00D925F5"/>
    <w:rsid w:val="00D92C42"/>
    <w:rsid w:val="00D93566"/>
    <w:rsid w:val="00D94631"/>
    <w:rsid w:val="00D94BBF"/>
    <w:rsid w:val="00D94EEE"/>
    <w:rsid w:val="00D955C2"/>
    <w:rsid w:val="00D96ACD"/>
    <w:rsid w:val="00D97904"/>
    <w:rsid w:val="00DA116A"/>
    <w:rsid w:val="00DA187B"/>
    <w:rsid w:val="00DA1FA1"/>
    <w:rsid w:val="00DA23F0"/>
    <w:rsid w:val="00DA243A"/>
    <w:rsid w:val="00DA2666"/>
    <w:rsid w:val="00DA278F"/>
    <w:rsid w:val="00DA28E5"/>
    <w:rsid w:val="00DA30EF"/>
    <w:rsid w:val="00DA31B8"/>
    <w:rsid w:val="00DA419E"/>
    <w:rsid w:val="00DA431F"/>
    <w:rsid w:val="00DA45F7"/>
    <w:rsid w:val="00DA47D9"/>
    <w:rsid w:val="00DA4FAF"/>
    <w:rsid w:val="00DA6659"/>
    <w:rsid w:val="00DA6C34"/>
    <w:rsid w:val="00DA6DD2"/>
    <w:rsid w:val="00DB0865"/>
    <w:rsid w:val="00DB08DA"/>
    <w:rsid w:val="00DB105A"/>
    <w:rsid w:val="00DB141E"/>
    <w:rsid w:val="00DB15B5"/>
    <w:rsid w:val="00DB1A8D"/>
    <w:rsid w:val="00DB1A92"/>
    <w:rsid w:val="00DB1E1B"/>
    <w:rsid w:val="00DB395F"/>
    <w:rsid w:val="00DB48F6"/>
    <w:rsid w:val="00DB4AED"/>
    <w:rsid w:val="00DB595E"/>
    <w:rsid w:val="00DB75FC"/>
    <w:rsid w:val="00DB78FE"/>
    <w:rsid w:val="00DB7D07"/>
    <w:rsid w:val="00DC082D"/>
    <w:rsid w:val="00DC0BD8"/>
    <w:rsid w:val="00DC0CDC"/>
    <w:rsid w:val="00DC1142"/>
    <w:rsid w:val="00DC1251"/>
    <w:rsid w:val="00DC19E1"/>
    <w:rsid w:val="00DC1A5F"/>
    <w:rsid w:val="00DC1C0C"/>
    <w:rsid w:val="00DC1C62"/>
    <w:rsid w:val="00DC1E02"/>
    <w:rsid w:val="00DC282C"/>
    <w:rsid w:val="00DC34A6"/>
    <w:rsid w:val="00DC3548"/>
    <w:rsid w:val="00DC4D1D"/>
    <w:rsid w:val="00DC575A"/>
    <w:rsid w:val="00DC5A5D"/>
    <w:rsid w:val="00DC5B0A"/>
    <w:rsid w:val="00DC675B"/>
    <w:rsid w:val="00DC67FA"/>
    <w:rsid w:val="00DC6B3C"/>
    <w:rsid w:val="00DC6E1B"/>
    <w:rsid w:val="00DC74B6"/>
    <w:rsid w:val="00DC7DA5"/>
    <w:rsid w:val="00DC7E9B"/>
    <w:rsid w:val="00DC7F8C"/>
    <w:rsid w:val="00DD017F"/>
    <w:rsid w:val="00DD20A1"/>
    <w:rsid w:val="00DD2E98"/>
    <w:rsid w:val="00DD30DB"/>
    <w:rsid w:val="00DD3BA3"/>
    <w:rsid w:val="00DD3F78"/>
    <w:rsid w:val="00DD4AE0"/>
    <w:rsid w:val="00DD525F"/>
    <w:rsid w:val="00DD52E3"/>
    <w:rsid w:val="00DD5B11"/>
    <w:rsid w:val="00DD737F"/>
    <w:rsid w:val="00DD7513"/>
    <w:rsid w:val="00DD75B8"/>
    <w:rsid w:val="00DE02E0"/>
    <w:rsid w:val="00DE1743"/>
    <w:rsid w:val="00DE17AC"/>
    <w:rsid w:val="00DE188A"/>
    <w:rsid w:val="00DE2379"/>
    <w:rsid w:val="00DE26D6"/>
    <w:rsid w:val="00DE2D7F"/>
    <w:rsid w:val="00DE35B0"/>
    <w:rsid w:val="00DE4D45"/>
    <w:rsid w:val="00DE5057"/>
    <w:rsid w:val="00DE5306"/>
    <w:rsid w:val="00DE5C2E"/>
    <w:rsid w:val="00DE5F97"/>
    <w:rsid w:val="00DE60A8"/>
    <w:rsid w:val="00DE60BF"/>
    <w:rsid w:val="00DF04C9"/>
    <w:rsid w:val="00DF08C4"/>
    <w:rsid w:val="00DF15D1"/>
    <w:rsid w:val="00DF17A9"/>
    <w:rsid w:val="00DF35B6"/>
    <w:rsid w:val="00DF3D30"/>
    <w:rsid w:val="00DF4A0A"/>
    <w:rsid w:val="00DF5695"/>
    <w:rsid w:val="00DF611D"/>
    <w:rsid w:val="00DF6853"/>
    <w:rsid w:val="00DF6FB1"/>
    <w:rsid w:val="00E006E2"/>
    <w:rsid w:val="00E0129C"/>
    <w:rsid w:val="00E017E3"/>
    <w:rsid w:val="00E01A60"/>
    <w:rsid w:val="00E01FB8"/>
    <w:rsid w:val="00E01FF9"/>
    <w:rsid w:val="00E02910"/>
    <w:rsid w:val="00E02A20"/>
    <w:rsid w:val="00E03BD2"/>
    <w:rsid w:val="00E03D0D"/>
    <w:rsid w:val="00E042E7"/>
    <w:rsid w:val="00E044B6"/>
    <w:rsid w:val="00E063E8"/>
    <w:rsid w:val="00E0674F"/>
    <w:rsid w:val="00E06FA5"/>
    <w:rsid w:val="00E070FD"/>
    <w:rsid w:val="00E0781B"/>
    <w:rsid w:val="00E105C8"/>
    <w:rsid w:val="00E1127F"/>
    <w:rsid w:val="00E1144C"/>
    <w:rsid w:val="00E12074"/>
    <w:rsid w:val="00E1277B"/>
    <w:rsid w:val="00E131EA"/>
    <w:rsid w:val="00E1375C"/>
    <w:rsid w:val="00E13926"/>
    <w:rsid w:val="00E141E1"/>
    <w:rsid w:val="00E14BAA"/>
    <w:rsid w:val="00E1527F"/>
    <w:rsid w:val="00E158B5"/>
    <w:rsid w:val="00E159D7"/>
    <w:rsid w:val="00E15BBC"/>
    <w:rsid w:val="00E16013"/>
    <w:rsid w:val="00E1637F"/>
    <w:rsid w:val="00E1666A"/>
    <w:rsid w:val="00E16B81"/>
    <w:rsid w:val="00E1740A"/>
    <w:rsid w:val="00E2068F"/>
    <w:rsid w:val="00E20701"/>
    <w:rsid w:val="00E20767"/>
    <w:rsid w:val="00E20F82"/>
    <w:rsid w:val="00E2103F"/>
    <w:rsid w:val="00E22761"/>
    <w:rsid w:val="00E22FA9"/>
    <w:rsid w:val="00E235CC"/>
    <w:rsid w:val="00E242D6"/>
    <w:rsid w:val="00E24AB0"/>
    <w:rsid w:val="00E24B85"/>
    <w:rsid w:val="00E256E7"/>
    <w:rsid w:val="00E25AF9"/>
    <w:rsid w:val="00E25EDF"/>
    <w:rsid w:val="00E26829"/>
    <w:rsid w:val="00E273E4"/>
    <w:rsid w:val="00E27521"/>
    <w:rsid w:val="00E3140A"/>
    <w:rsid w:val="00E331E5"/>
    <w:rsid w:val="00E33A00"/>
    <w:rsid w:val="00E33C3F"/>
    <w:rsid w:val="00E34079"/>
    <w:rsid w:val="00E34676"/>
    <w:rsid w:val="00E359C7"/>
    <w:rsid w:val="00E35E7D"/>
    <w:rsid w:val="00E36110"/>
    <w:rsid w:val="00E36750"/>
    <w:rsid w:val="00E370A5"/>
    <w:rsid w:val="00E37147"/>
    <w:rsid w:val="00E3716C"/>
    <w:rsid w:val="00E37C16"/>
    <w:rsid w:val="00E37D09"/>
    <w:rsid w:val="00E40E3D"/>
    <w:rsid w:val="00E41A53"/>
    <w:rsid w:val="00E42C74"/>
    <w:rsid w:val="00E43610"/>
    <w:rsid w:val="00E44979"/>
    <w:rsid w:val="00E44DDF"/>
    <w:rsid w:val="00E4500E"/>
    <w:rsid w:val="00E4584A"/>
    <w:rsid w:val="00E46D32"/>
    <w:rsid w:val="00E47098"/>
    <w:rsid w:val="00E47224"/>
    <w:rsid w:val="00E501EA"/>
    <w:rsid w:val="00E501F2"/>
    <w:rsid w:val="00E50C67"/>
    <w:rsid w:val="00E50CA2"/>
    <w:rsid w:val="00E511E7"/>
    <w:rsid w:val="00E51BF3"/>
    <w:rsid w:val="00E51C8A"/>
    <w:rsid w:val="00E52850"/>
    <w:rsid w:val="00E530D7"/>
    <w:rsid w:val="00E53D9D"/>
    <w:rsid w:val="00E5520E"/>
    <w:rsid w:val="00E5587F"/>
    <w:rsid w:val="00E5601C"/>
    <w:rsid w:val="00E56C25"/>
    <w:rsid w:val="00E56E3E"/>
    <w:rsid w:val="00E6102E"/>
    <w:rsid w:val="00E62246"/>
    <w:rsid w:val="00E63733"/>
    <w:rsid w:val="00E63E7D"/>
    <w:rsid w:val="00E64754"/>
    <w:rsid w:val="00E64B37"/>
    <w:rsid w:val="00E64C8D"/>
    <w:rsid w:val="00E65AE2"/>
    <w:rsid w:val="00E6640B"/>
    <w:rsid w:val="00E66EFC"/>
    <w:rsid w:val="00E678FC"/>
    <w:rsid w:val="00E679FC"/>
    <w:rsid w:val="00E7005C"/>
    <w:rsid w:val="00E70465"/>
    <w:rsid w:val="00E70C85"/>
    <w:rsid w:val="00E70DF1"/>
    <w:rsid w:val="00E716BD"/>
    <w:rsid w:val="00E719E6"/>
    <w:rsid w:val="00E7215B"/>
    <w:rsid w:val="00E7262E"/>
    <w:rsid w:val="00E72671"/>
    <w:rsid w:val="00E72B32"/>
    <w:rsid w:val="00E73A6A"/>
    <w:rsid w:val="00E7552A"/>
    <w:rsid w:val="00E757B9"/>
    <w:rsid w:val="00E7690D"/>
    <w:rsid w:val="00E770CB"/>
    <w:rsid w:val="00E773D1"/>
    <w:rsid w:val="00E77436"/>
    <w:rsid w:val="00E77DF3"/>
    <w:rsid w:val="00E802B5"/>
    <w:rsid w:val="00E803DB"/>
    <w:rsid w:val="00E807C4"/>
    <w:rsid w:val="00E8091A"/>
    <w:rsid w:val="00E81277"/>
    <w:rsid w:val="00E813A0"/>
    <w:rsid w:val="00E815C9"/>
    <w:rsid w:val="00E83394"/>
    <w:rsid w:val="00E83458"/>
    <w:rsid w:val="00E83CA6"/>
    <w:rsid w:val="00E845AA"/>
    <w:rsid w:val="00E84603"/>
    <w:rsid w:val="00E84BF1"/>
    <w:rsid w:val="00E84DE8"/>
    <w:rsid w:val="00E85C64"/>
    <w:rsid w:val="00E86963"/>
    <w:rsid w:val="00E87088"/>
    <w:rsid w:val="00E87602"/>
    <w:rsid w:val="00E876FD"/>
    <w:rsid w:val="00E87DF9"/>
    <w:rsid w:val="00E912B2"/>
    <w:rsid w:val="00E91382"/>
    <w:rsid w:val="00E92721"/>
    <w:rsid w:val="00E92B53"/>
    <w:rsid w:val="00E930B4"/>
    <w:rsid w:val="00E93924"/>
    <w:rsid w:val="00E9415E"/>
    <w:rsid w:val="00E95545"/>
    <w:rsid w:val="00E96FC6"/>
    <w:rsid w:val="00E97148"/>
    <w:rsid w:val="00EA0755"/>
    <w:rsid w:val="00EA10F5"/>
    <w:rsid w:val="00EA1D9C"/>
    <w:rsid w:val="00EA23D5"/>
    <w:rsid w:val="00EA27B7"/>
    <w:rsid w:val="00EA3068"/>
    <w:rsid w:val="00EA38B6"/>
    <w:rsid w:val="00EA3E67"/>
    <w:rsid w:val="00EA45D5"/>
    <w:rsid w:val="00EA4BA5"/>
    <w:rsid w:val="00EA5044"/>
    <w:rsid w:val="00EA5BE8"/>
    <w:rsid w:val="00EA5D25"/>
    <w:rsid w:val="00EA6776"/>
    <w:rsid w:val="00EA6CD5"/>
    <w:rsid w:val="00EA7132"/>
    <w:rsid w:val="00EA72FA"/>
    <w:rsid w:val="00EB04B8"/>
    <w:rsid w:val="00EB0D13"/>
    <w:rsid w:val="00EB0DEB"/>
    <w:rsid w:val="00EB36FB"/>
    <w:rsid w:val="00EB5B3C"/>
    <w:rsid w:val="00EB5C81"/>
    <w:rsid w:val="00EB5EEB"/>
    <w:rsid w:val="00EB604B"/>
    <w:rsid w:val="00EB64A4"/>
    <w:rsid w:val="00EB65F6"/>
    <w:rsid w:val="00EB6C74"/>
    <w:rsid w:val="00EC0460"/>
    <w:rsid w:val="00EC0848"/>
    <w:rsid w:val="00EC137F"/>
    <w:rsid w:val="00EC37A0"/>
    <w:rsid w:val="00EC42CD"/>
    <w:rsid w:val="00EC4DEF"/>
    <w:rsid w:val="00EC5435"/>
    <w:rsid w:val="00EC7111"/>
    <w:rsid w:val="00EC7337"/>
    <w:rsid w:val="00ED0247"/>
    <w:rsid w:val="00ED09CF"/>
    <w:rsid w:val="00ED24D7"/>
    <w:rsid w:val="00ED2A1B"/>
    <w:rsid w:val="00ED2BFF"/>
    <w:rsid w:val="00ED3244"/>
    <w:rsid w:val="00ED4551"/>
    <w:rsid w:val="00ED495B"/>
    <w:rsid w:val="00ED511E"/>
    <w:rsid w:val="00ED542F"/>
    <w:rsid w:val="00ED728D"/>
    <w:rsid w:val="00EE03BE"/>
    <w:rsid w:val="00EE06AD"/>
    <w:rsid w:val="00EE17AF"/>
    <w:rsid w:val="00EE1D03"/>
    <w:rsid w:val="00EE2C81"/>
    <w:rsid w:val="00EE4336"/>
    <w:rsid w:val="00EE5AAF"/>
    <w:rsid w:val="00EE5CB2"/>
    <w:rsid w:val="00EE6369"/>
    <w:rsid w:val="00EE6D45"/>
    <w:rsid w:val="00EE76B8"/>
    <w:rsid w:val="00EF06DD"/>
    <w:rsid w:val="00EF0B9D"/>
    <w:rsid w:val="00EF0FE8"/>
    <w:rsid w:val="00EF1713"/>
    <w:rsid w:val="00EF19F7"/>
    <w:rsid w:val="00EF1D2E"/>
    <w:rsid w:val="00EF2497"/>
    <w:rsid w:val="00EF2FDA"/>
    <w:rsid w:val="00EF4B7F"/>
    <w:rsid w:val="00EF4CC1"/>
    <w:rsid w:val="00EF5141"/>
    <w:rsid w:val="00EF5239"/>
    <w:rsid w:val="00EF5315"/>
    <w:rsid w:val="00EF54A3"/>
    <w:rsid w:val="00EF64C5"/>
    <w:rsid w:val="00EF6C56"/>
    <w:rsid w:val="00EF6E81"/>
    <w:rsid w:val="00EF7724"/>
    <w:rsid w:val="00EF774D"/>
    <w:rsid w:val="00EF79E9"/>
    <w:rsid w:val="00EF7B9F"/>
    <w:rsid w:val="00EF7C88"/>
    <w:rsid w:val="00F01D6D"/>
    <w:rsid w:val="00F021E2"/>
    <w:rsid w:val="00F02D15"/>
    <w:rsid w:val="00F03EDB"/>
    <w:rsid w:val="00F04524"/>
    <w:rsid w:val="00F053D3"/>
    <w:rsid w:val="00F0594F"/>
    <w:rsid w:val="00F05D18"/>
    <w:rsid w:val="00F066FE"/>
    <w:rsid w:val="00F06D1A"/>
    <w:rsid w:val="00F06D5C"/>
    <w:rsid w:val="00F06D69"/>
    <w:rsid w:val="00F07658"/>
    <w:rsid w:val="00F07CF4"/>
    <w:rsid w:val="00F10199"/>
    <w:rsid w:val="00F115E1"/>
    <w:rsid w:val="00F11D60"/>
    <w:rsid w:val="00F11D7D"/>
    <w:rsid w:val="00F12559"/>
    <w:rsid w:val="00F139C9"/>
    <w:rsid w:val="00F13A9D"/>
    <w:rsid w:val="00F15497"/>
    <w:rsid w:val="00F15D6E"/>
    <w:rsid w:val="00F16105"/>
    <w:rsid w:val="00F1642E"/>
    <w:rsid w:val="00F17536"/>
    <w:rsid w:val="00F2027C"/>
    <w:rsid w:val="00F2044F"/>
    <w:rsid w:val="00F20F13"/>
    <w:rsid w:val="00F2109B"/>
    <w:rsid w:val="00F21362"/>
    <w:rsid w:val="00F216C2"/>
    <w:rsid w:val="00F21D19"/>
    <w:rsid w:val="00F2259B"/>
    <w:rsid w:val="00F22B64"/>
    <w:rsid w:val="00F23DD5"/>
    <w:rsid w:val="00F246C7"/>
    <w:rsid w:val="00F24A56"/>
    <w:rsid w:val="00F24E14"/>
    <w:rsid w:val="00F25146"/>
    <w:rsid w:val="00F259E9"/>
    <w:rsid w:val="00F25C2B"/>
    <w:rsid w:val="00F25CC1"/>
    <w:rsid w:val="00F270D1"/>
    <w:rsid w:val="00F27930"/>
    <w:rsid w:val="00F27A30"/>
    <w:rsid w:val="00F27A31"/>
    <w:rsid w:val="00F309B1"/>
    <w:rsid w:val="00F30AFE"/>
    <w:rsid w:val="00F30EAE"/>
    <w:rsid w:val="00F31BD3"/>
    <w:rsid w:val="00F32B35"/>
    <w:rsid w:val="00F35543"/>
    <w:rsid w:val="00F3565F"/>
    <w:rsid w:val="00F35790"/>
    <w:rsid w:val="00F35BC0"/>
    <w:rsid w:val="00F3639B"/>
    <w:rsid w:val="00F3684F"/>
    <w:rsid w:val="00F37F41"/>
    <w:rsid w:val="00F37FCF"/>
    <w:rsid w:val="00F4014D"/>
    <w:rsid w:val="00F405F3"/>
    <w:rsid w:val="00F408E4"/>
    <w:rsid w:val="00F40966"/>
    <w:rsid w:val="00F40E78"/>
    <w:rsid w:val="00F41021"/>
    <w:rsid w:val="00F415CB"/>
    <w:rsid w:val="00F41766"/>
    <w:rsid w:val="00F428AB"/>
    <w:rsid w:val="00F42A6D"/>
    <w:rsid w:val="00F443B5"/>
    <w:rsid w:val="00F4461A"/>
    <w:rsid w:val="00F4472A"/>
    <w:rsid w:val="00F44933"/>
    <w:rsid w:val="00F44D68"/>
    <w:rsid w:val="00F45124"/>
    <w:rsid w:val="00F45149"/>
    <w:rsid w:val="00F45FB3"/>
    <w:rsid w:val="00F46B47"/>
    <w:rsid w:val="00F46C4A"/>
    <w:rsid w:val="00F4754A"/>
    <w:rsid w:val="00F479B2"/>
    <w:rsid w:val="00F47EDB"/>
    <w:rsid w:val="00F47FE3"/>
    <w:rsid w:val="00F47FFE"/>
    <w:rsid w:val="00F51483"/>
    <w:rsid w:val="00F51B89"/>
    <w:rsid w:val="00F52BA8"/>
    <w:rsid w:val="00F530AF"/>
    <w:rsid w:val="00F53EBC"/>
    <w:rsid w:val="00F542B7"/>
    <w:rsid w:val="00F5458D"/>
    <w:rsid w:val="00F5462B"/>
    <w:rsid w:val="00F55D83"/>
    <w:rsid w:val="00F55E11"/>
    <w:rsid w:val="00F57E1E"/>
    <w:rsid w:val="00F60088"/>
    <w:rsid w:val="00F60FB2"/>
    <w:rsid w:val="00F61DC6"/>
    <w:rsid w:val="00F6231D"/>
    <w:rsid w:val="00F63751"/>
    <w:rsid w:val="00F63823"/>
    <w:rsid w:val="00F63ADA"/>
    <w:rsid w:val="00F63AE4"/>
    <w:rsid w:val="00F64C1B"/>
    <w:rsid w:val="00F64DB8"/>
    <w:rsid w:val="00F64F3C"/>
    <w:rsid w:val="00F65DC8"/>
    <w:rsid w:val="00F65F0E"/>
    <w:rsid w:val="00F66E70"/>
    <w:rsid w:val="00F67233"/>
    <w:rsid w:val="00F675AA"/>
    <w:rsid w:val="00F67A1B"/>
    <w:rsid w:val="00F67E75"/>
    <w:rsid w:val="00F707D8"/>
    <w:rsid w:val="00F71F35"/>
    <w:rsid w:val="00F7218F"/>
    <w:rsid w:val="00F72B67"/>
    <w:rsid w:val="00F73242"/>
    <w:rsid w:val="00F73F8D"/>
    <w:rsid w:val="00F74224"/>
    <w:rsid w:val="00F74A58"/>
    <w:rsid w:val="00F75272"/>
    <w:rsid w:val="00F753CF"/>
    <w:rsid w:val="00F75B4D"/>
    <w:rsid w:val="00F75D5C"/>
    <w:rsid w:val="00F771A4"/>
    <w:rsid w:val="00F7727E"/>
    <w:rsid w:val="00F77A31"/>
    <w:rsid w:val="00F802DF"/>
    <w:rsid w:val="00F804F2"/>
    <w:rsid w:val="00F807F4"/>
    <w:rsid w:val="00F80D6B"/>
    <w:rsid w:val="00F8167F"/>
    <w:rsid w:val="00F81B8F"/>
    <w:rsid w:val="00F81D33"/>
    <w:rsid w:val="00F82667"/>
    <w:rsid w:val="00F82D4B"/>
    <w:rsid w:val="00F83665"/>
    <w:rsid w:val="00F83BFC"/>
    <w:rsid w:val="00F84200"/>
    <w:rsid w:val="00F84216"/>
    <w:rsid w:val="00F8422C"/>
    <w:rsid w:val="00F85083"/>
    <w:rsid w:val="00F8656E"/>
    <w:rsid w:val="00F871B5"/>
    <w:rsid w:val="00F87584"/>
    <w:rsid w:val="00F9041A"/>
    <w:rsid w:val="00F9154E"/>
    <w:rsid w:val="00F9162F"/>
    <w:rsid w:val="00F917C3"/>
    <w:rsid w:val="00F92BB5"/>
    <w:rsid w:val="00F93BCA"/>
    <w:rsid w:val="00F9412C"/>
    <w:rsid w:val="00F9472B"/>
    <w:rsid w:val="00F94903"/>
    <w:rsid w:val="00F9490C"/>
    <w:rsid w:val="00F94CAC"/>
    <w:rsid w:val="00F95F74"/>
    <w:rsid w:val="00F966D5"/>
    <w:rsid w:val="00F96989"/>
    <w:rsid w:val="00F97125"/>
    <w:rsid w:val="00F97BC3"/>
    <w:rsid w:val="00FA15B5"/>
    <w:rsid w:val="00FA180E"/>
    <w:rsid w:val="00FA20C7"/>
    <w:rsid w:val="00FA24D7"/>
    <w:rsid w:val="00FA2B32"/>
    <w:rsid w:val="00FA2B58"/>
    <w:rsid w:val="00FA33CE"/>
    <w:rsid w:val="00FA3753"/>
    <w:rsid w:val="00FA3ADA"/>
    <w:rsid w:val="00FA48E5"/>
    <w:rsid w:val="00FA4C98"/>
    <w:rsid w:val="00FA4F71"/>
    <w:rsid w:val="00FA5291"/>
    <w:rsid w:val="00FA55D1"/>
    <w:rsid w:val="00FA60FC"/>
    <w:rsid w:val="00FA63D8"/>
    <w:rsid w:val="00FA7C74"/>
    <w:rsid w:val="00FB068D"/>
    <w:rsid w:val="00FB083F"/>
    <w:rsid w:val="00FB11FA"/>
    <w:rsid w:val="00FB1BA1"/>
    <w:rsid w:val="00FB242B"/>
    <w:rsid w:val="00FB27F7"/>
    <w:rsid w:val="00FB2911"/>
    <w:rsid w:val="00FB34FA"/>
    <w:rsid w:val="00FB34FB"/>
    <w:rsid w:val="00FB465B"/>
    <w:rsid w:val="00FB4C65"/>
    <w:rsid w:val="00FB5B27"/>
    <w:rsid w:val="00FB75DD"/>
    <w:rsid w:val="00FB76B9"/>
    <w:rsid w:val="00FB76BD"/>
    <w:rsid w:val="00FB7E2D"/>
    <w:rsid w:val="00FC0263"/>
    <w:rsid w:val="00FC111C"/>
    <w:rsid w:val="00FC119A"/>
    <w:rsid w:val="00FC1B0B"/>
    <w:rsid w:val="00FC1D90"/>
    <w:rsid w:val="00FC2CFE"/>
    <w:rsid w:val="00FC3A61"/>
    <w:rsid w:val="00FC5F74"/>
    <w:rsid w:val="00FC793C"/>
    <w:rsid w:val="00FD06A3"/>
    <w:rsid w:val="00FD0F46"/>
    <w:rsid w:val="00FD187D"/>
    <w:rsid w:val="00FD30C8"/>
    <w:rsid w:val="00FD43B1"/>
    <w:rsid w:val="00FD4CEF"/>
    <w:rsid w:val="00FD5FA8"/>
    <w:rsid w:val="00FD6E65"/>
    <w:rsid w:val="00FD7428"/>
    <w:rsid w:val="00FD768E"/>
    <w:rsid w:val="00FD7A0C"/>
    <w:rsid w:val="00FE0175"/>
    <w:rsid w:val="00FE0DCC"/>
    <w:rsid w:val="00FE1494"/>
    <w:rsid w:val="00FE2038"/>
    <w:rsid w:val="00FE2181"/>
    <w:rsid w:val="00FE34BB"/>
    <w:rsid w:val="00FE3751"/>
    <w:rsid w:val="00FE40E3"/>
    <w:rsid w:val="00FE4850"/>
    <w:rsid w:val="00FE519B"/>
    <w:rsid w:val="00FE51F5"/>
    <w:rsid w:val="00FE5376"/>
    <w:rsid w:val="00FE656F"/>
    <w:rsid w:val="00FE66A0"/>
    <w:rsid w:val="00FE6AEB"/>
    <w:rsid w:val="00FE76D4"/>
    <w:rsid w:val="00FE79B2"/>
    <w:rsid w:val="00FF00AA"/>
    <w:rsid w:val="00FF072C"/>
    <w:rsid w:val="00FF096A"/>
    <w:rsid w:val="00FF0C9D"/>
    <w:rsid w:val="00FF0F44"/>
    <w:rsid w:val="00FF17BF"/>
    <w:rsid w:val="00FF2458"/>
    <w:rsid w:val="00FF386C"/>
    <w:rsid w:val="00FF5ACB"/>
    <w:rsid w:val="00FF5B0A"/>
    <w:rsid w:val="00FF667F"/>
    <w:rsid w:val="00FF68ED"/>
    <w:rsid w:val="01037DC7"/>
    <w:rsid w:val="0106C002"/>
    <w:rsid w:val="010B4EBD"/>
    <w:rsid w:val="010DAD55"/>
    <w:rsid w:val="0117DDE0"/>
    <w:rsid w:val="01357994"/>
    <w:rsid w:val="01365226"/>
    <w:rsid w:val="01576871"/>
    <w:rsid w:val="016057F2"/>
    <w:rsid w:val="0164A02F"/>
    <w:rsid w:val="0178241D"/>
    <w:rsid w:val="017B4365"/>
    <w:rsid w:val="01BCFDCC"/>
    <w:rsid w:val="01D6E56E"/>
    <w:rsid w:val="01E5E121"/>
    <w:rsid w:val="01EB1157"/>
    <w:rsid w:val="01EB943C"/>
    <w:rsid w:val="0205A678"/>
    <w:rsid w:val="021AB9BB"/>
    <w:rsid w:val="022F87F9"/>
    <w:rsid w:val="0241BB15"/>
    <w:rsid w:val="024511D8"/>
    <w:rsid w:val="024F0768"/>
    <w:rsid w:val="02524A26"/>
    <w:rsid w:val="02750F43"/>
    <w:rsid w:val="028A88E6"/>
    <w:rsid w:val="029B06B6"/>
    <w:rsid w:val="02A211E0"/>
    <w:rsid w:val="02A90A28"/>
    <w:rsid w:val="02AD4B78"/>
    <w:rsid w:val="02C57260"/>
    <w:rsid w:val="02F23221"/>
    <w:rsid w:val="030A43C0"/>
    <w:rsid w:val="030F51CB"/>
    <w:rsid w:val="0312384C"/>
    <w:rsid w:val="031CB935"/>
    <w:rsid w:val="03205E02"/>
    <w:rsid w:val="032C44BE"/>
    <w:rsid w:val="03314975"/>
    <w:rsid w:val="0361D448"/>
    <w:rsid w:val="0363C912"/>
    <w:rsid w:val="0364E6B5"/>
    <w:rsid w:val="03764B16"/>
    <w:rsid w:val="03964EDF"/>
    <w:rsid w:val="03B04365"/>
    <w:rsid w:val="03BDDE08"/>
    <w:rsid w:val="03CF4F5B"/>
    <w:rsid w:val="03D25705"/>
    <w:rsid w:val="0414D191"/>
    <w:rsid w:val="0433CA81"/>
    <w:rsid w:val="043F7307"/>
    <w:rsid w:val="04439237"/>
    <w:rsid w:val="045A4E7D"/>
    <w:rsid w:val="048A42BF"/>
    <w:rsid w:val="048BE48B"/>
    <w:rsid w:val="04972707"/>
    <w:rsid w:val="0499880C"/>
    <w:rsid w:val="04A01CB7"/>
    <w:rsid w:val="04AF5B7F"/>
    <w:rsid w:val="04B2F7F2"/>
    <w:rsid w:val="04B81EAD"/>
    <w:rsid w:val="04C7C8B0"/>
    <w:rsid w:val="04CA5314"/>
    <w:rsid w:val="04D2A8AD"/>
    <w:rsid w:val="04D9CE53"/>
    <w:rsid w:val="04EBF8D3"/>
    <w:rsid w:val="05140984"/>
    <w:rsid w:val="0526E460"/>
    <w:rsid w:val="052779B0"/>
    <w:rsid w:val="0529DF20"/>
    <w:rsid w:val="052E24AF"/>
    <w:rsid w:val="0553C602"/>
    <w:rsid w:val="05789AB1"/>
    <w:rsid w:val="057DF7F7"/>
    <w:rsid w:val="0585F83C"/>
    <w:rsid w:val="0596C4B9"/>
    <w:rsid w:val="05A0483C"/>
    <w:rsid w:val="05B842F0"/>
    <w:rsid w:val="05D71559"/>
    <w:rsid w:val="05DB6506"/>
    <w:rsid w:val="05E2D1F0"/>
    <w:rsid w:val="05E70FE0"/>
    <w:rsid w:val="05E79487"/>
    <w:rsid w:val="05EDC112"/>
    <w:rsid w:val="060D4048"/>
    <w:rsid w:val="060DA0D2"/>
    <w:rsid w:val="061F4B38"/>
    <w:rsid w:val="06261D79"/>
    <w:rsid w:val="06366D7F"/>
    <w:rsid w:val="063EF661"/>
    <w:rsid w:val="06677039"/>
    <w:rsid w:val="066FF349"/>
    <w:rsid w:val="0688D1C6"/>
    <w:rsid w:val="06B18236"/>
    <w:rsid w:val="06BBF818"/>
    <w:rsid w:val="06C9016E"/>
    <w:rsid w:val="06D395EE"/>
    <w:rsid w:val="06D8D0B3"/>
    <w:rsid w:val="06ED71AE"/>
    <w:rsid w:val="06F2E983"/>
    <w:rsid w:val="06FF68F5"/>
    <w:rsid w:val="071DF14F"/>
    <w:rsid w:val="072001DA"/>
    <w:rsid w:val="072585F0"/>
    <w:rsid w:val="072D89B5"/>
    <w:rsid w:val="073A7BC5"/>
    <w:rsid w:val="074CED9E"/>
    <w:rsid w:val="07560F52"/>
    <w:rsid w:val="07589AA6"/>
    <w:rsid w:val="07610DD6"/>
    <w:rsid w:val="0768F224"/>
    <w:rsid w:val="076EB059"/>
    <w:rsid w:val="0776F91B"/>
    <w:rsid w:val="07AC7C12"/>
    <w:rsid w:val="07AD1E8B"/>
    <w:rsid w:val="07C20A81"/>
    <w:rsid w:val="07D720AD"/>
    <w:rsid w:val="07DC49BB"/>
    <w:rsid w:val="07E19B69"/>
    <w:rsid w:val="07E34533"/>
    <w:rsid w:val="07F05FB6"/>
    <w:rsid w:val="07F1F45D"/>
    <w:rsid w:val="0811E434"/>
    <w:rsid w:val="0816139E"/>
    <w:rsid w:val="08335706"/>
    <w:rsid w:val="083831F4"/>
    <w:rsid w:val="083BBE4E"/>
    <w:rsid w:val="0842D2B5"/>
    <w:rsid w:val="0858C723"/>
    <w:rsid w:val="0868BA50"/>
    <w:rsid w:val="086E9B97"/>
    <w:rsid w:val="08A17FAB"/>
    <w:rsid w:val="08C31CCD"/>
    <w:rsid w:val="0935BF4A"/>
    <w:rsid w:val="093633D9"/>
    <w:rsid w:val="093C2B9B"/>
    <w:rsid w:val="09451433"/>
    <w:rsid w:val="09485DE7"/>
    <w:rsid w:val="095282C3"/>
    <w:rsid w:val="095C1AD5"/>
    <w:rsid w:val="09728932"/>
    <w:rsid w:val="097C34C0"/>
    <w:rsid w:val="098A7F95"/>
    <w:rsid w:val="099BAAE3"/>
    <w:rsid w:val="09A7167A"/>
    <w:rsid w:val="09C2A98D"/>
    <w:rsid w:val="09C31D5A"/>
    <w:rsid w:val="09C90874"/>
    <w:rsid w:val="09D2B1E3"/>
    <w:rsid w:val="09D8CA15"/>
    <w:rsid w:val="09E51D15"/>
    <w:rsid w:val="09E72AA6"/>
    <w:rsid w:val="09E7647C"/>
    <w:rsid w:val="0A01EDC3"/>
    <w:rsid w:val="0A137BFB"/>
    <w:rsid w:val="0A356CB3"/>
    <w:rsid w:val="0A3E0DFD"/>
    <w:rsid w:val="0A549F53"/>
    <w:rsid w:val="0A561624"/>
    <w:rsid w:val="0A6D3648"/>
    <w:rsid w:val="0A78D56B"/>
    <w:rsid w:val="0A7A9FA8"/>
    <w:rsid w:val="0A85C5E4"/>
    <w:rsid w:val="0A95AF8C"/>
    <w:rsid w:val="0A979A6D"/>
    <w:rsid w:val="0A99BCF4"/>
    <w:rsid w:val="0AB2E2AC"/>
    <w:rsid w:val="0AB4C261"/>
    <w:rsid w:val="0AB711BF"/>
    <w:rsid w:val="0AC219DA"/>
    <w:rsid w:val="0AD4CA6B"/>
    <w:rsid w:val="0AD9D944"/>
    <w:rsid w:val="0AE45AB2"/>
    <w:rsid w:val="0AEC680F"/>
    <w:rsid w:val="0B042ACC"/>
    <w:rsid w:val="0B045646"/>
    <w:rsid w:val="0B04E373"/>
    <w:rsid w:val="0B09FBE8"/>
    <w:rsid w:val="0B1111F6"/>
    <w:rsid w:val="0B190FE9"/>
    <w:rsid w:val="0B265AD6"/>
    <w:rsid w:val="0B27A05F"/>
    <w:rsid w:val="0B28A1A4"/>
    <w:rsid w:val="0B34D652"/>
    <w:rsid w:val="0B38DA21"/>
    <w:rsid w:val="0B3C44D2"/>
    <w:rsid w:val="0B4E7E4E"/>
    <w:rsid w:val="0B6456B7"/>
    <w:rsid w:val="0B667C9C"/>
    <w:rsid w:val="0B7C2281"/>
    <w:rsid w:val="0B9DED55"/>
    <w:rsid w:val="0BB97545"/>
    <w:rsid w:val="0BC0B560"/>
    <w:rsid w:val="0BE0A47B"/>
    <w:rsid w:val="0BE39AE2"/>
    <w:rsid w:val="0BFB125F"/>
    <w:rsid w:val="0C0AEFBC"/>
    <w:rsid w:val="0C14C9D3"/>
    <w:rsid w:val="0C3E8ED0"/>
    <w:rsid w:val="0C4921AA"/>
    <w:rsid w:val="0C532C07"/>
    <w:rsid w:val="0C733DA3"/>
    <w:rsid w:val="0C7515B7"/>
    <w:rsid w:val="0C8E09B1"/>
    <w:rsid w:val="0C95224D"/>
    <w:rsid w:val="0C9751AD"/>
    <w:rsid w:val="0CA14A43"/>
    <w:rsid w:val="0CA6139E"/>
    <w:rsid w:val="0CBE36C8"/>
    <w:rsid w:val="0CD114BA"/>
    <w:rsid w:val="0CD2C1BB"/>
    <w:rsid w:val="0CD2D080"/>
    <w:rsid w:val="0CE0116D"/>
    <w:rsid w:val="0D0E45A7"/>
    <w:rsid w:val="0D18F417"/>
    <w:rsid w:val="0D2043F0"/>
    <w:rsid w:val="0D2809F6"/>
    <w:rsid w:val="0D4EAC1C"/>
    <w:rsid w:val="0D6A32D3"/>
    <w:rsid w:val="0D748C0E"/>
    <w:rsid w:val="0D766EB5"/>
    <w:rsid w:val="0D8B8A8C"/>
    <w:rsid w:val="0D971555"/>
    <w:rsid w:val="0DAAEE6A"/>
    <w:rsid w:val="0DAE1DB6"/>
    <w:rsid w:val="0DAF240E"/>
    <w:rsid w:val="0DB57D4E"/>
    <w:rsid w:val="0DBCBA63"/>
    <w:rsid w:val="0DC25AD9"/>
    <w:rsid w:val="0DDCE38F"/>
    <w:rsid w:val="0DE5AF69"/>
    <w:rsid w:val="0DE71CA4"/>
    <w:rsid w:val="0DEF21F4"/>
    <w:rsid w:val="0DF6B578"/>
    <w:rsid w:val="0E0B8B86"/>
    <w:rsid w:val="0E101569"/>
    <w:rsid w:val="0E248ECD"/>
    <w:rsid w:val="0E62FE09"/>
    <w:rsid w:val="0E7B99D2"/>
    <w:rsid w:val="0E8DE8C8"/>
    <w:rsid w:val="0E9CEFDB"/>
    <w:rsid w:val="0EB2D3CF"/>
    <w:rsid w:val="0EC25134"/>
    <w:rsid w:val="0ED536BD"/>
    <w:rsid w:val="0EFB6BFF"/>
    <w:rsid w:val="0F0308E5"/>
    <w:rsid w:val="0F082DE8"/>
    <w:rsid w:val="0F0BC4DB"/>
    <w:rsid w:val="0F1332D3"/>
    <w:rsid w:val="0F1AFCAF"/>
    <w:rsid w:val="0F3406D7"/>
    <w:rsid w:val="0F34B6C3"/>
    <w:rsid w:val="0F369C7D"/>
    <w:rsid w:val="0F5F67E2"/>
    <w:rsid w:val="0F753E73"/>
    <w:rsid w:val="0F86739A"/>
    <w:rsid w:val="0F94852B"/>
    <w:rsid w:val="0FADE664"/>
    <w:rsid w:val="0FAE7DA2"/>
    <w:rsid w:val="0FBF59D7"/>
    <w:rsid w:val="102ECC64"/>
    <w:rsid w:val="1035765B"/>
    <w:rsid w:val="10689B95"/>
    <w:rsid w:val="10784034"/>
    <w:rsid w:val="10A09D71"/>
    <w:rsid w:val="10AE1BF2"/>
    <w:rsid w:val="10AF0BDD"/>
    <w:rsid w:val="10C1A616"/>
    <w:rsid w:val="10CD83BC"/>
    <w:rsid w:val="10D82029"/>
    <w:rsid w:val="10E08297"/>
    <w:rsid w:val="10EE1607"/>
    <w:rsid w:val="10EF4B30"/>
    <w:rsid w:val="1106C5D7"/>
    <w:rsid w:val="111836F1"/>
    <w:rsid w:val="112A9D24"/>
    <w:rsid w:val="113B5F16"/>
    <w:rsid w:val="114E28D5"/>
    <w:rsid w:val="114F079D"/>
    <w:rsid w:val="1158EBAF"/>
    <w:rsid w:val="116C13DD"/>
    <w:rsid w:val="11736A37"/>
    <w:rsid w:val="118A7303"/>
    <w:rsid w:val="11A4C612"/>
    <w:rsid w:val="11ADFCF8"/>
    <w:rsid w:val="11BDA83E"/>
    <w:rsid w:val="11D98C82"/>
    <w:rsid w:val="11DD42E5"/>
    <w:rsid w:val="11E5F32D"/>
    <w:rsid w:val="11EDE318"/>
    <w:rsid w:val="11EEFC99"/>
    <w:rsid w:val="11F3BCD9"/>
    <w:rsid w:val="120223BF"/>
    <w:rsid w:val="120326B4"/>
    <w:rsid w:val="1203607E"/>
    <w:rsid w:val="120B3C3D"/>
    <w:rsid w:val="12214FB0"/>
    <w:rsid w:val="12396439"/>
    <w:rsid w:val="125192D1"/>
    <w:rsid w:val="12566FF4"/>
    <w:rsid w:val="125B640D"/>
    <w:rsid w:val="12750866"/>
    <w:rsid w:val="127A9DE1"/>
    <w:rsid w:val="128394B2"/>
    <w:rsid w:val="1285464E"/>
    <w:rsid w:val="1297A742"/>
    <w:rsid w:val="12B18976"/>
    <w:rsid w:val="12B4C591"/>
    <w:rsid w:val="12B5BE82"/>
    <w:rsid w:val="12D3D4D9"/>
    <w:rsid w:val="12DB8409"/>
    <w:rsid w:val="130F772D"/>
    <w:rsid w:val="13107A3D"/>
    <w:rsid w:val="1311EEC8"/>
    <w:rsid w:val="131E8D28"/>
    <w:rsid w:val="132035B5"/>
    <w:rsid w:val="1334586F"/>
    <w:rsid w:val="1359C42F"/>
    <w:rsid w:val="135B9F3A"/>
    <w:rsid w:val="1364D0BF"/>
    <w:rsid w:val="1366A7F7"/>
    <w:rsid w:val="13842893"/>
    <w:rsid w:val="1387B241"/>
    <w:rsid w:val="13894880"/>
    <w:rsid w:val="13A19532"/>
    <w:rsid w:val="13ADE788"/>
    <w:rsid w:val="13B94C50"/>
    <w:rsid w:val="13B972EA"/>
    <w:rsid w:val="13DD7C1B"/>
    <w:rsid w:val="13DE391B"/>
    <w:rsid w:val="13E116A8"/>
    <w:rsid w:val="13ED236C"/>
    <w:rsid w:val="13EE8318"/>
    <w:rsid w:val="13EFD890"/>
    <w:rsid w:val="13EFEFAB"/>
    <w:rsid w:val="13F2EBDC"/>
    <w:rsid w:val="143833DD"/>
    <w:rsid w:val="1441D2B8"/>
    <w:rsid w:val="14490BF9"/>
    <w:rsid w:val="144F5CB0"/>
    <w:rsid w:val="14631AE2"/>
    <w:rsid w:val="146EE94D"/>
    <w:rsid w:val="14727374"/>
    <w:rsid w:val="147B9699"/>
    <w:rsid w:val="14BE17E7"/>
    <w:rsid w:val="14D3D895"/>
    <w:rsid w:val="15078665"/>
    <w:rsid w:val="1508FD08"/>
    <w:rsid w:val="1517596E"/>
    <w:rsid w:val="151BF207"/>
    <w:rsid w:val="151DB49A"/>
    <w:rsid w:val="152BB104"/>
    <w:rsid w:val="15375AD7"/>
    <w:rsid w:val="1542C841"/>
    <w:rsid w:val="1564E7FD"/>
    <w:rsid w:val="15673B57"/>
    <w:rsid w:val="157624BC"/>
    <w:rsid w:val="15799315"/>
    <w:rsid w:val="157AF2A5"/>
    <w:rsid w:val="15870069"/>
    <w:rsid w:val="15874724"/>
    <w:rsid w:val="159A6043"/>
    <w:rsid w:val="15A360C8"/>
    <w:rsid w:val="15B53266"/>
    <w:rsid w:val="15CDB75A"/>
    <w:rsid w:val="15F06BAE"/>
    <w:rsid w:val="15F5F9D2"/>
    <w:rsid w:val="15F6386D"/>
    <w:rsid w:val="16128115"/>
    <w:rsid w:val="161DB380"/>
    <w:rsid w:val="162AF5D2"/>
    <w:rsid w:val="162DD0C4"/>
    <w:rsid w:val="1636F820"/>
    <w:rsid w:val="163C9811"/>
    <w:rsid w:val="1644F6C1"/>
    <w:rsid w:val="1645051F"/>
    <w:rsid w:val="1645113F"/>
    <w:rsid w:val="164751DD"/>
    <w:rsid w:val="1656C1D5"/>
    <w:rsid w:val="1674D837"/>
    <w:rsid w:val="169AF89B"/>
    <w:rsid w:val="16A095D0"/>
    <w:rsid w:val="16B87F35"/>
    <w:rsid w:val="16EA8C8B"/>
    <w:rsid w:val="170A612E"/>
    <w:rsid w:val="1714D987"/>
    <w:rsid w:val="171C3CF3"/>
    <w:rsid w:val="1754B0F0"/>
    <w:rsid w:val="17703893"/>
    <w:rsid w:val="17A8C630"/>
    <w:rsid w:val="17BAC5B9"/>
    <w:rsid w:val="17C6ED15"/>
    <w:rsid w:val="17C9625A"/>
    <w:rsid w:val="17FCB6EB"/>
    <w:rsid w:val="1813DB62"/>
    <w:rsid w:val="1821F75B"/>
    <w:rsid w:val="182FBB3B"/>
    <w:rsid w:val="1836F7E1"/>
    <w:rsid w:val="184C8A3C"/>
    <w:rsid w:val="1858ADC0"/>
    <w:rsid w:val="187E78E7"/>
    <w:rsid w:val="18913043"/>
    <w:rsid w:val="18B66CEF"/>
    <w:rsid w:val="18BC526C"/>
    <w:rsid w:val="18C097CE"/>
    <w:rsid w:val="18C67425"/>
    <w:rsid w:val="18E3760D"/>
    <w:rsid w:val="18FDC259"/>
    <w:rsid w:val="190C11D3"/>
    <w:rsid w:val="1921A02A"/>
    <w:rsid w:val="1932C481"/>
    <w:rsid w:val="193E7691"/>
    <w:rsid w:val="193F36BA"/>
    <w:rsid w:val="1940D102"/>
    <w:rsid w:val="1954AA1E"/>
    <w:rsid w:val="19606E84"/>
    <w:rsid w:val="19782AD2"/>
    <w:rsid w:val="1986DC16"/>
    <w:rsid w:val="19881516"/>
    <w:rsid w:val="19916051"/>
    <w:rsid w:val="19B21D2E"/>
    <w:rsid w:val="19C115A0"/>
    <w:rsid w:val="19C63BA3"/>
    <w:rsid w:val="19DAA2E8"/>
    <w:rsid w:val="19E10601"/>
    <w:rsid w:val="19F5D69B"/>
    <w:rsid w:val="19F82657"/>
    <w:rsid w:val="1A1704F1"/>
    <w:rsid w:val="1A301690"/>
    <w:rsid w:val="1A32BE92"/>
    <w:rsid w:val="1A386C48"/>
    <w:rsid w:val="1A533B73"/>
    <w:rsid w:val="1A6F2AB6"/>
    <w:rsid w:val="1A7ECC4A"/>
    <w:rsid w:val="1A7ECE27"/>
    <w:rsid w:val="1A898A57"/>
    <w:rsid w:val="1A8B8D66"/>
    <w:rsid w:val="1A8ECAC3"/>
    <w:rsid w:val="1A8F67C1"/>
    <w:rsid w:val="1A99E0D2"/>
    <w:rsid w:val="1AB18876"/>
    <w:rsid w:val="1ACAE43D"/>
    <w:rsid w:val="1ACEE73A"/>
    <w:rsid w:val="1ADAB8AE"/>
    <w:rsid w:val="1AE106F0"/>
    <w:rsid w:val="1B02255A"/>
    <w:rsid w:val="1B2D7E7E"/>
    <w:rsid w:val="1B58B51F"/>
    <w:rsid w:val="1B73788C"/>
    <w:rsid w:val="1B82B696"/>
    <w:rsid w:val="1B82E9C4"/>
    <w:rsid w:val="1B90A87C"/>
    <w:rsid w:val="1BD6E5F6"/>
    <w:rsid w:val="1BDAE730"/>
    <w:rsid w:val="1BE41582"/>
    <w:rsid w:val="1BF313EC"/>
    <w:rsid w:val="1BF562FF"/>
    <w:rsid w:val="1C012C19"/>
    <w:rsid w:val="1C2174E2"/>
    <w:rsid w:val="1C26F5F1"/>
    <w:rsid w:val="1C3071D0"/>
    <w:rsid w:val="1C3B34F5"/>
    <w:rsid w:val="1C5037A9"/>
    <w:rsid w:val="1C50AEB8"/>
    <w:rsid w:val="1C5557F2"/>
    <w:rsid w:val="1C610AF3"/>
    <w:rsid w:val="1C69E6A6"/>
    <w:rsid w:val="1C6FF3D7"/>
    <w:rsid w:val="1C8A9D15"/>
    <w:rsid w:val="1C9D017A"/>
    <w:rsid w:val="1C9FDB34"/>
    <w:rsid w:val="1CAAAEE6"/>
    <w:rsid w:val="1CB1F39E"/>
    <w:rsid w:val="1CB8F77A"/>
    <w:rsid w:val="1CB9B5EE"/>
    <w:rsid w:val="1CC680E3"/>
    <w:rsid w:val="1CC88C16"/>
    <w:rsid w:val="1D0CECAD"/>
    <w:rsid w:val="1D10970A"/>
    <w:rsid w:val="1D128C2C"/>
    <w:rsid w:val="1D223D0A"/>
    <w:rsid w:val="1D313542"/>
    <w:rsid w:val="1D32B497"/>
    <w:rsid w:val="1D439030"/>
    <w:rsid w:val="1D5D8A03"/>
    <w:rsid w:val="1D5F1E05"/>
    <w:rsid w:val="1D702890"/>
    <w:rsid w:val="1D7B8287"/>
    <w:rsid w:val="1D7BF8BA"/>
    <w:rsid w:val="1D8CC89C"/>
    <w:rsid w:val="1D8FBFA7"/>
    <w:rsid w:val="1D944232"/>
    <w:rsid w:val="1D954F07"/>
    <w:rsid w:val="1D9BDFA6"/>
    <w:rsid w:val="1DA53C1A"/>
    <w:rsid w:val="1DCD6A4B"/>
    <w:rsid w:val="1DD0B729"/>
    <w:rsid w:val="1DD364A9"/>
    <w:rsid w:val="1DE0B7B6"/>
    <w:rsid w:val="1DE6A944"/>
    <w:rsid w:val="1DEDCE00"/>
    <w:rsid w:val="1E03C253"/>
    <w:rsid w:val="1E51E6B4"/>
    <w:rsid w:val="1E88E381"/>
    <w:rsid w:val="1EB0F56F"/>
    <w:rsid w:val="1EB65250"/>
    <w:rsid w:val="1ED5149D"/>
    <w:rsid w:val="1F018E4E"/>
    <w:rsid w:val="1F0B4B00"/>
    <w:rsid w:val="1F1044A2"/>
    <w:rsid w:val="1F1241E5"/>
    <w:rsid w:val="1F1E0E5A"/>
    <w:rsid w:val="1F223B95"/>
    <w:rsid w:val="1F4E87E0"/>
    <w:rsid w:val="1F55C2E8"/>
    <w:rsid w:val="1F5C04A3"/>
    <w:rsid w:val="1F6E4A8C"/>
    <w:rsid w:val="1F86EEF5"/>
    <w:rsid w:val="1F88C560"/>
    <w:rsid w:val="1FAC3F47"/>
    <w:rsid w:val="1FD9B4F7"/>
    <w:rsid w:val="1FECBEE7"/>
    <w:rsid w:val="1FF244E6"/>
    <w:rsid w:val="1FFF1985"/>
    <w:rsid w:val="200707FE"/>
    <w:rsid w:val="201D37E1"/>
    <w:rsid w:val="202CA9BE"/>
    <w:rsid w:val="202E770F"/>
    <w:rsid w:val="2039EF1A"/>
    <w:rsid w:val="205FD447"/>
    <w:rsid w:val="20638D53"/>
    <w:rsid w:val="2065EA88"/>
    <w:rsid w:val="207828FB"/>
    <w:rsid w:val="20937EE2"/>
    <w:rsid w:val="20ACA2E8"/>
    <w:rsid w:val="20B0A08F"/>
    <w:rsid w:val="20B233D0"/>
    <w:rsid w:val="20B3DBE9"/>
    <w:rsid w:val="20BFBE28"/>
    <w:rsid w:val="20D0C70A"/>
    <w:rsid w:val="20DBC9CF"/>
    <w:rsid w:val="20DF8335"/>
    <w:rsid w:val="20E65771"/>
    <w:rsid w:val="20F5CD4F"/>
    <w:rsid w:val="20FF0B36"/>
    <w:rsid w:val="21163219"/>
    <w:rsid w:val="2139B8CC"/>
    <w:rsid w:val="215F0330"/>
    <w:rsid w:val="21723AAF"/>
    <w:rsid w:val="2174CEA8"/>
    <w:rsid w:val="218CC8F5"/>
    <w:rsid w:val="21A58ADD"/>
    <w:rsid w:val="21D96D5B"/>
    <w:rsid w:val="21E9720D"/>
    <w:rsid w:val="21F3B69F"/>
    <w:rsid w:val="21FC892F"/>
    <w:rsid w:val="2220CF3B"/>
    <w:rsid w:val="2233291C"/>
    <w:rsid w:val="223A520A"/>
    <w:rsid w:val="223A9E63"/>
    <w:rsid w:val="2254DC4E"/>
    <w:rsid w:val="2264F33B"/>
    <w:rsid w:val="22700A89"/>
    <w:rsid w:val="22708583"/>
    <w:rsid w:val="228438D2"/>
    <w:rsid w:val="22A4294E"/>
    <w:rsid w:val="22A55596"/>
    <w:rsid w:val="22AB63AF"/>
    <w:rsid w:val="22B57CE0"/>
    <w:rsid w:val="22BD9EBF"/>
    <w:rsid w:val="22D27A95"/>
    <w:rsid w:val="22DDE5DE"/>
    <w:rsid w:val="22E2D6C1"/>
    <w:rsid w:val="22F6CF1F"/>
    <w:rsid w:val="2300EECC"/>
    <w:rsid w:val="23064333"/>
    <w:rsid w:val="230F31FB"/>
    <w:rsid w:val="231AAAF9"/>
    <w:rsid w:val="2324F7D2"/>
    <w:rsid w:val="232DF20B"/>
    <w:rsid w:val="234CF086"/>
    <w:rsid w:val="23651322"/>
    <w:rsid w:val="236B9A09"/>
    <w:rsid w:val="23800C9F"/>
    <w:rsid w:val="23925BEE"/>
    <w:rsid w:val="239CB63B"/>
    <w:rsid w:val="23BD2428"/>
    <w:rsid w:val="23CC265F"/>
    <w:rsid w:val="23CDB52E"/>
    <w:rsid w:val="23E36294"/>
    <w:rsid w:val="23E86E55"/>
    <w:rsid w:val="23EB8344"/>
    <w:rsid w:val="23F602F2"/>
    <w:rsid w:val="23FFF79D"/>
    <w:rsid w:val="240C73ED"/>
    <w:rsid w:val="241215F9"/>
    <w:rsid w:val="241D0619"/>
    <w:rsid w:val="242C5DD5"/>
    <w:rsid w:val="24359565"/>
    <w:rsid w:val="2445C372"/>
    <w:rsid w:val="245E5DE7"/>
    <w:rsid w:val="24696719"/>
    <w:rsid w:val="24772F6B"/>
    <w:rsid w:val="24929D9D"/>
    <w:rsid w:val="2493F37D"/>
    <w:rsid w:val="24C5DF4C"/>
    <w:rsid w:val="24D4D2C0"/>
    <w:rsid w:val="24D61F4E"/>
    <w:rsid w:val="24E1828E"/>
    <w:rsid w:val="24E98EFD"/>
    <w:rsid w:val="24F68494"/>
    <w:rsid w:val="250E2D03"/>
    <w:rsid w:val="251742AE"/>
    <w:rsid w:val="2529C73C"/>
    <w:rsid w:val="253187B3"/>
    <w:rsid w:val="253A189A"/>
    <w:rsid w:val="2559217C"/>
    <w:rsid w:val="2562D441"/>
    <w:rsid w:val="256FD73D"/>
    <w:rsid w:val="258A26A3"/>
    <w:rsid w:val="25950226"/>
    <w:rsid w:val="259630EA"/>
    <w:rsid w:val="2597086A"/>
    <w:rsid w:val="25A53FF3"/>
    <w:rsid w:val="25CB9706"/>
    <w:rsid w:val="25D40F69"/>
    <w:rsid w:val="25DA1E88"/>
    <w:rsid w:val="25EDC6DA"/>
    <w:rsid w:val="25FC67FD"/>
    <w:rsid w:val="25FEADDF"/>
    <w:rsid w:val="2616E912"/>
    <w:rsid w:val="263047D1"/>
    <w:rsid w:val="264A2E58"/>
    <w:rsid w:val="26506509"/>
    <w:rsid w:val="266DAE63"/>
    <w:rsid w:val="267AF7CF"/>
    <w:rsid w:val="2688C195"/>
    <w:rsid w:val="268BB806"/>
    <w:rsid w:val="26952A76"/>
    <w:rsid w:val="26D0838B"/>
    <w:rsid w:val="26D1304F"/>
    <w:rsid w:val="26D79B92"/>
    <w:rsid w:val="26E70948"/>
    <w:rsid w:val="272067F9"/>
    <w:rsid w:val="272561DA"/>
    <w:rsid w:val="27319EE4"/>
    <w:rsid w:val="2745CC5C"/>
    <w:rsid w:val="2749C2E9"/>
    <w:rsid w:val="2753F311"/>
    <w:rsid w:val="2774619E"/>
    <w:rsid w:val="2784C73C"/>
    <w:rsid w:val="27A9A25A"/>
    <w:rsid w:val="27BA9CEB"/>
    <w:rsid w:val="27CDBDC3"/>
    <w:rsid w:val="27CF2568"/>
    <w:rsid w:val="27D17931"/>
    <w:rsid w:val="28036E16"/>
    <w:rsid w:val="2810BAF9"/>
    <w:rsid w:val="2811701F"/>
    <w:rsid w:val="282172FC"/>
    <w:rsid w:val="282C7A34"/>
    <w:rsid w:val="283092F0"/>
    <w:rsid w:val="2842A1FD"/>
    <w:rsid w:val="285718C2"/>
    <w:rsid w:val="2867231E"/>
    <w:rsid w:val="287EE945"/>
    <w:rsid w:val="28861F9B"/>
    <w:rsid w:val="288B8E93"/>
    <w:rsid w:val="28A15D65"/>
    <w:rsid w:val="28D2B966"/>
    <w:rsid w:val="28D5F4D9"/>
    <w:rsid w:val="28D88613"/>
    <w:rsid w:val="28DDA4CF"/>
    <w:rsid w:val="29015805"/>
    <w:rsid w:val="291A7078"/>
    <w:rsid w:val="291C6F4B"/>
    <w:rsid w:val="291F3AA3"/>
    <w:rsid w:val="2942D1CA"/>
    <w:rsid w:val="294580F3"/>
    <w:rsid w:val="294B1985"/>
    <w:rsid w:val="2953EFF5"/>
    <w:rsid w:val="2957F13F"/>
    <w:rsid w:val="295D6A30"/>
    <w:rsid w:val="297B8658"/>
    <w:rsid w:val="2988073A"/>
    <w:rsid w:val="29917DDC"/>
    <w:rsid w:val="29B0066B"/>
    <w:rsid w:val="29B38CED"/>
    <w:rsid w:val="29BE4E0F"/>
    <w:rsid w:val="29D04AA1"/>
    <w:rsid w:val="29D8F1D6"/>
    <w:rsid w:val="29DE5259"/>
    <w:rsid w:val="29E63058"/>
    <w:rsid w:val="2A08B4CA"/>
    <w:rsid w:val="2A144042"/>
    <w:rsid w:val="2A1821D4"/>
    <w:rsid w:val="2A31DF19"/>
    <w:rsid w:val="2A3782B9"/>
    <w:rsid w:val="2A39D254"/>
    <w:rsid w:val="2A3E133E"/>
    <w:rsid w:val="2A48B62F"/>
    <w:rsid w:val="2A5941C5"/>
    <w:rsid w:val="2A5EC102"/>
    <w:rsid w:val="2A77EBB2"/>
    <w:rsid w:val="2A89F07D"/>
    <w:rsid w:val="2A92CF10"/>
    <w:rsid w:val="2AA29E4B"/>
    <w:rsid w:val="2AB7C5C3"/>
    <w:rsid w:val="2B0E9C9A"/>
    <w:rsid w:val="2B199FF8"/>
    <w:rsid w:val="2B1A84EF"/>
    <w:rsid w:val="2B1EAC32"/>
    <w:rsid w:val="2B278D9F"/>
    <w:rsid w:val="2B2FA114"/>
    <w:rsid w:val="2B40A172"/>
    <w:rsid w:val="2B4F323A"/>
    <w:rsid w:val="2B54B134"/>
    <w:rsid w:val="2B5CD2DC"/>
    <w:rsid w:val="2B651503"/>
    <w:rsid w:val="2B96DE20"/>
    <w:rsid w:val="2B9907BC"/>
    <w:rsid w:val="2B9AA2B8"/>
    <w:rsid w:val="2BA2B7BF"/>
    <w:rsid w:val="2BAD6AE1"/>
    <w:rsid w:val="2BB61FC0"/>
    <w:rsid w:val="2BC9C0F2"/>
    <w:rsid w:val="2BD3004F"/>
    <w:rsid w:val="2BE5C0E5"/>
    <w:rsid w:val="2BF3C707"/>
    <w:rsid w:val="2C014B7C"/>
    <w:rsid w:val="2C0FAA7E"/>
    <w:rsid w:val="2C1E9FD4"/>
    <w:rsid w:val="2C1EF5C1"/>
    <w:rsid w:val="2C344807"/>
    <w:rsid w:val="2C578DBC"/>
    <w:rsid w:val="2C7668CE"/>
    <w:rsid w:val="2C771C4C"/>
    <w:rsid w:val="2C7B5E7D"/>
    <w:rsid w:val="2C8820D5"/>
    <w:rsid w:val="2C8F8C1A"/>
    <w:rsid w:val="2C9238D1"/>
    <w:rsid w:val="2CAA8480"/>
    <w:rsid w:val="2CCBCF87"/>
    <w:rsid w:val="2CD7B93B"/>
    <w:rsid w:val="2CF078C0"/>
    <w:rsid w:val="2CF4285D"/>
    <w:rsid w:val="2D05A18B"/>
    <w:rsid w:val="2D21DA61"/>
    <w:rsid w:val="2D3B6659"/>
    <w:rsid w:val="2D429377"/>
    <w:rsid w:val="2D434825"/>
    <w:rsid w:val="2D43E820"/>
    <w:rsid w:val="2D4EEAA0"/>
    <w:rsid w:val="2D51480E"/>
    <w:rsid w:val="2DA71FA9"/>
    <w:rsid w:val="2DB3A24B"/>
    <w:rsid w:val="2DD217F4"/>
    <w:rsid w:val="2DD8A9FD"/>
    <w:rsid w:val="2DDA4EBD"/>
    <w:rsid w:val="2DE942A1"/>
    <w:rsid w:val="2DF648AD"/>
    <w:rsid w:val="2E08433C"/>
    <w:rsid w:val="2E1532F2"/>
    <w:rsid w:val="2E20D004"/>
    <w:rsid w:val="2E2AFB2C"/>
    <w:rsid w:val="2E35313F"/>
    <w:rsid w:val="2E372025"/>
    <w:rsid w:val="2E417CF0"/>
    <w:rsid w:val="2E46EB08"/>
    <w:rsid w:val="2E4B7F57"/>
    <w:rsid w:val="2E67D4F4"/>
    <w:rsid w:val="2E6F7488"/>
    <w:rsid w:val="2E787F90"/>
    <w:rsid w:val="2E7C8080"/>
    <w:rsid w:val="2E929321"/>
    <w:rsid w:val="2E9302C1"/>
    <w:rsid w:val="2E94C1CD"/>
    <w:rsid w:val="2E9E2AC9"/>
    <w:rsid w:val="2EA7A7DC"/>
    <w:rsid w:val="2EB219E6"/>
    <w:rsid w:val="2EBF4E89"/>
    <w:rsid w:val="2EE4FEC0"/>
    <w:rsid w:val="2F0CEDB0"/>
    <w:rsid w:val="2F135D29"/>
    <w:rsid w:val="2F1A3416"/>
    <w:rsid w:val="2F262E8A"/>
    <w:rsid w:val="2F2FFB6A"/>
    <w:rsid w:val="2F3C075A"/>
    <w:rsid w:val="2F462C4B"/>
    <w:rsid w:val="2F57B3F0"/>
    <w:rsid w:val="2F61832F"/>
    <w:rsid w:val="2F63565C"/>
    <w:rsid w:val="2F64FB3D"/>
    <w:rsid w:val="2F6D08A0"/>
    <w:rsid w:val="2F7455FB"/>
    <w:rsid w:val="2F8C9253"/>
    <w:rsid w:val="2FA6EB67"/>
    <w:rsid w:val="2FBB623D"/>
    <w:rsid w:val="2FC67D14"/>
    <w:rsid w:val="2FC89600"/>
    <w:rsid w:val="2FCCFC5F"/>
    <w:rsid w:val="2FE75CBB"/>
    <w:rsid w:val="2FEBFF12"/>
    <w:rsid w:val="2FF34CD3"/>
    <w:rsid w:val="2FFF0283"/>
    <w:rsid w:val="30007B51"/>
    <w:rsid w:val="300250BF"/>
    <w:rsid w:val="30069615"/>
    <w:rsid w:val="30095AAE"/>
    <w:rsid w:val="300DA135"/>
    <w:rsid w:val="301A5C4A"/>
    <w:rsid w:val="30203A29"/>
    <w:rsid w:val="302B602D"/>
    <w:rsid w:val="3047F802"/>
    <w:rsid w:val="304A341A"/>
    <w:rsid w:val="3054CFB8"/>
    <w:rsid w:val="3059DCCB"/>
    <w:rsid w:val="3092BD85"/>
    <w:rsid w:val="30998466"/>
    <w:rsid w:val="30C641B4"/>
    <w:rsid w:val="30DFC708"/>
    <w:rsid w:val="30FB5340"/>
    <w:rsid w:val="31058BE3"/>
    <w:rsid w:val="310940CE"/>
    <w:rsid w:val="311823A9"/>
    <w:rsid w:val="312ACB24"/>
    <w:rsid w:val="313C52AA"/>
    <w:rsid w:val="3144CBF6"/>
    <w:rsid w:val="315CC993"/>
    <w:rsid w:val="31776F5D"/>
    <w:rsid w:val="317DBC93"/>
    <w:rsid w:val="31824E00"/>
    <w:rsid w:val="318F40CA"/>
    <w:rsid w:val="319DD109"/>
    <w:rsid w:val="31AD2816"/>
    <w:rsid w:val="31B2E6DC"/>
    <w:rsid w:val="31C78611"/>
    <w:rsid w:val="31CF9E6C"/>
    <w:rsid w:val="31DE9B4D"/>
    <w:rsid w:val="31E631A1"/>
    <w:rsid w:val="320676C4"/>
    <w:rsid w:val="320B4065"/>
    <w:rsid w:val="32178CB2"/>
    <w:rsid w:val="323B785B"/>
    <w:rsid w:val="324C71D3"/>
    <w:rsid w:val="327F8F28"/>
    <w:rsid w:val="328104E7"/>
    <w:rsid w:val="32889AB8"/>
    <w:rsid w:val="328DFB75"/>
    <w:rsid w:val="329205D6"/>
    <w:rsid w:val="32A642FB"/>
    <w:rsid w:val="32BF1B84"/>
    <w:rsid w:val="32C15D71"/>
    <w:rsid w:val="32E71B79"/>
    <w:rsid w:val="3330B01B"/>
    <w:rsid w:val="33368E92"/>
    <w:rsid w:val="336A6A09"/>
    <w:rsid w:val="337CC623"/>
    <w:rsid w:val="337DA91B"/>
    <w:rsid w:val="338C27A1"/>
    <w:rsid w:val="339047DC"/>
    <w:rsid w:val="339066FA"/>
    <w:rsid w:val="3390ADF2"/>
    <w:rsid w:val="3394F418"/>
    <w:rsid w:val="339744F4"/>
    <w:rsid w:val="339EF315"/>
    <w:rsid w:val="33A3228C"/>
    <w:rsid w:val="33AF1723"/>
    <w:rsid w:val="33DF1D8B"/>
    <w:rsid w:val="33EC4F28"/>
    <w:rsid w:val="33F80A0E"/>
    <w:rsid w:val="33FC43E8"/>
    <w:rsid w:val="341A192A"/>
    <w:rsid w:val="341FBC3F"/>
    <w:rsid w:val="34273521"/>
    <w:rsid w:val="34549E72"/>
    <w:rsid w:val="34599165"/>
    <w:rsid w:val="345E5393"/>
    <w:rsid w:val="347B7D0F"/>
    <w:rsid w:val="348C0E4B"/>
    <w:rsid w:val="349D1C69"/>
    <w:rsid w:val="34B0A98D"/>
    <w:rsid w:val="34B6CA31"/>
    <w:rsid w:val="34B7F45D"/>
    <w:rsid w:val="34CFCF83"/>
    <w:rsid w:val="34D4A8BA"/>
    <w:rsid w:val="34D53F99"/>
    <w:rsid w:val="34D78867"/>
    <w:rsid w:val="34E05D69"/>
    <w:rsid w:val="34EDA074"/>
    <w:rsid w:val="350FB814"/>
    <w:rsid w:val="3518445A"/>
    <w:rsid w:val="352689B7"/>
    <w:rsid w:val="353200F3"/>
    <w:rsid w:val="35330B40"/>
    <w:rsid w:val="35390540"/>
    <w:rsid w:val="353EF179"/>
    <w:rsid w:val="353F98BA"/>
    <w:rsid w:val="354FAD04"/>
    <w:rsid w:val="3555CDB5"/>
    <w:rsid w:val="355B7ABA"/>
    <w:rsid w:val="357AF39A"/>
    <w:rsid w:val="358C57AD"/>
    <w:rsid w:val="359DA9B9"/>
    <w:rsid w:val="35CA4C36"/>
    <w:rsid w:val="35CB3E43"/>
    <w:rsid w:val="35D05941"/>
    <w:rsid w:val="35D5A2F7"/>
    <w:rsid w:val="35DF46CC"/>
    <w:rsid w:val="35E05856"/>
    <w:rsid w:val="35F5EC98"/>
    <w:rsid w:val="3600BE72"/>
    <w:rsid w:val="3603C912"/>
    <w:rsid w:val="360FA9D9"/>
    <w:rsid w:val="3611CA03"/>
    <w:rsid w:val="3621D0E5"/>
    <w:rsid w:val="3624077D"/>
    <w:rsid w:val="3649D89F"/>
    <w:rsid w:val="364C8369"/>
    <w:rsid w:val="364EB77E"/>
    <w:rsid w:val="365D30A2"/>
    <w:rsid w:val="3670EC60"/>
    <w:rsid w:val="36722104"/>
    <w:rsid w:val="36807B44"/>
    <w:rsid w:val="3695307F"/>
    <w:rsid w:val="36A707C3"/>
    <w:rsid w:val="36A73279"/>
    <w:rsid w:val="36AAAECC"/>
    <w:rsid w:val="36BD6BFE"/>
    <w:rsid w:val="36C9365D"/>
    <w:rsid w:val="36EE2D76"/>
    <w:rsid w:val="36FC5EC8"/>
    <w:rsid w:val="36FEC5E5"/>
    <w:rsid w:val="37162A44"/>
    <w:rsid w:val="372C8655"/>
    <w:rsid w:val="372D4916"/>
    <w:rsid w:val="37425411"/>
    <w:rsid w:val="37508240"/>
    <w:rsid w:val="375E0498"/>
    <w:rsid w:val="3763A098"/>
    <w:rsid w:val="377C9578"/>
    <w:rsid w:val="3791DC8A"/>
    <w:rsid w:val="37D940CE"/>
    <w:rsid w:val="37DD5FB6"/>
    <w:rsid w:val="37E2ED49"/>
    <w:rsid w:val="37EFEE6F"/>
    <w:rsid w:val="37FDD117"/>
    <w:rsid w:val="380B26A4"/>
    <w:rsid w:val="3842FE72"/>
    <w:rsid w:val="384B1F21"/>
    <w:rsid w:val="386BAB9C"/>
    <w:rsid w:val="386D754C"/>
    <w:rsid w:val="38888720"/>
    <w:rsid w:val="388F73A4"/>
    <w:rsid w:val="389B5B20"/>
    <w:rsid w:val="389D304A"/>
    <w:rsid w:val="38A1D92B"/>
    <w:rsid w:val="38ACD302"/>
    <w:rsid w:val="38AE67B3"/>
    <w:rsid w:val="38BFFF1D"/>
    <w:rsid w:val="38CA79D3"/>
    <w:rsid w:val="38CEA0DE"/>
    <w:rsid w:val="38DD4905"/>
    <w:rsid w:val="38DE11BA"/>
    <w:rsid w:val="38F17613"/>
    <w:rsid w:val="391E2EAF"/>
    <w:rsid w:val="393281DD"/>
    <w:rsid w:val="395F70B1"/>
    <w:rsid w:val="3961FD73"/>
    <w:rsid w:val="39726BFE"/>
    <w:rsid w:val="397AD790"/>
    <w:rsid w:val="39843509"/>
    <w:rsid w:val="3985F941"/>
    <w:rsid w:val="39D1080C"/>
    <w:rsid w:val="39DA94CD"/>
    <w:rsid w:val="39EAD250"/>
    <w:rsid w:val="39ECA9F1"/>
    <w:rsid w:val="39F7801A"/>
    <w:rsid w:val="39FD2A14"/>
    <w:rsid w:val="3A071B95"/>
    <w:rsid w:val="3A18646C"/>
    <w:rsid w:val="3A318843"/>
    <w:rsid w:val="3A3D4506"/>
    <w:rsid w:val="3A4BED44"/>
    <w:rsid w:val="3A4E2A36"/>
    <w:rsid w:val="3A54B32E"/>
    <w:rsid w:val="3A5532BA"/>
    <w:rsid w:val="3A5F4EAE"/>
    <w:rsid w:val="3A68CD35"/>
    <w:rsid w:val="3A70926C"/>
    <w:rsid w:val="3A819A87"/>
    <w:rsid w:val="3A8B43DE"/>
    <w:rsid w:val="3AA00ADF"/>
    <w:rsid w:val="3AA2F103"/>
    <w:rsid w:val="3AA41A64"/>
    <w:rsid w:val="3AFA5DBE"/>
    <w:rsid w:val="3AFD3880"/>
    <w:rsid w:val="3AFFE297"/>
    <w:rsid w:val="3B005C3F"/>
    <w:rsid w:val="3B174720"/>
    <w:rsid w:val="3B2AB147"/>
    <w:rsid w:val="3B34978E"/>
    <w:rsid w:val="3B3AC48E"/>
    <w:rsid w:val="3B41E0A8"/>
    <w:rsid w:val="3B45A865"/>
    <w:rsid w:val="3B470C6B"/>
    <w:rsid w:val="3B706A1E"/>
    <w:rsid w:val="3B714F07"/>
    <w:rsid w:val="3B74A890"/>
    <w:rsid w:val="3B74D36E"/>
    <w:rsid w:val="3B7E7D4B"/>
    <w:rsid w:val="3B8220D9"/>
    <w:rsid w:val="3B864ADD"/>
    <w:rsid w:val="3B87BAC5"/>
    <w:rsid w:val="3B8ECD75"/>
    <w:rsid w:val="3B99F83F"/>
    <w:rsid w:val="3BA0451B"/>
    <w:rsid w:val="3BA8775C"/>
    <w:rsid w:val="3BCC137A"/>
    <w:rsid w:val="3BCD42B8"/>
    <w:rsid w:val="3BE5FA65"/>
    <w:rsid w:val="3BE635AE"/>
    <w:rsid w:val="3BEE8983"/>
    <w:rsid w:val="3BF956EA"/>
    <w:rsid w:val="3C22F257"/>
    <w:rsid w:val="3C2309E2"/>
    <w:rsid w:val="3C410D90"/>
    <w:rsid w:val="3C616E4E"/>
    <w:rsid w:val="3C6A139B"/>
    <w:rsid w:val="3C934C95"/>
    <w:rsid w:val="3CAB8318"/>
    <w:rsid w:val="3CB334F6"/>
    <w:rsid w:val="3CB88B44"/>
    <w:rsid w:val="3D01C5BB"/>
    <w:rsid w:val="3D20CC03"/>
    <w:rsid w:val="3D248BF1"/>
    <w:rsid w:val="3D770432"/>
    <w:rsid w:val="3D7CC7F8"/>
    <w:rsid w:val="3D8F956B"/>
    <w:rsid w:val="3D970DA9"/>
    <w:rsid w:val="3D99BC1F"/>
    <w:rsid w:val="3DA54B65"/>
    <w:rsid w:val="3DA6633D"/>
    <w:rsid w:val="3DB6EE8F"/>
    <w:rsid w:val="3DBF5A03"/>
    <w:rsid w:val="3DD2D084"/>
    <w:rsid w:val="3DD9F56A"/>
    <w:rsid w:val="3DDE99C9"/>
    <w:rsid w:val="3DF28810"/>
    <w:rsid w:val="3E04A0BC"/>
    <w:rsid w:val="3E167EF4"/>
    <w:rsid w:val="3E1932E9"/>
    <w:rsid w:val="3E1E06FC"/>
    <w:rsid w:val="3E21679F"/>
    <w:rsid w:val="3E287103"/>
    <w:rsid w:val="3E2A6079"/>
    <w:rsid w:val="3E31F60E"/>
    <w:rsid w:val="3E36C872"/>
    <w:rsid w:val="3E37B5BF"/>
    <w:rsid w:val="3E457989"/>
    <w:rsid w:val="3E4A36EB"/>
    <w:rsid w:val="3E65DDCE"/>
    <w:rsid w:val="3E7267AE"/>
    <w:rsid w:val="3E840038"/>
    <w:rsid w:val="3E9E8F05"/>
    <w:rsid w:val="3EA74BA1"/>
    <w:rsid w:val="3EB7D1CE"/>
    <w:rsid w:val="3EC0667F"/>
    <w:rsid w:val="3EC3BE30"/>
    <w:rsid w:val="3ED69EB3"/>
    <w:rsid w:val="3ED9E138"/>
    <w:rsid w:val="3EE4BE3E"/>
    <w:rsid w:val="3EE5615F"/>
    <w:rsid w:val="3EF8A58F"/>
    <w:rsid w:val="3EFDCDB3"/>
    <w:rsid w:val="3F014C3C"/>
    <w:rsid w:val="3F07C753"/>
    <w:rsid w:val="3F162C78"/>
    <w:rsid w:val="3F1ACAEF"/>
    <w:rsid w:val="3F235027"/>
    <w:rsid w:val="3F2C0FAB"/>
    <w:rsid w:val="3F2D8923"/>
    <w:rsid w:val="3F320495"/>
    <w:rsid w:val="3F3A6E07"/>
    <w:rsid w:val="3F43BF3C"/>
    <w:rsid w:val="3F4C8DA1"/>
    <w:rsid w:val="3F51F743"/>
    <w:rsid w:val="3F55DEAC"/>
    <w:rsid w:val="3F6C5306"/>
    <w:rsid w:val="3F72699E"/>
    <w:rsid w:val="3F7BFA4B"/>
    <w:rsid w:val="3F864633"/>
    <w:rsid w:val="3FA7C729"/>
    <w:rsid w:val="3FB37005"/>
    <w:rsid w:val="3FC8668B"/>
    <w:rsid w:val="3FDEA00E"/>
    <w:rsid w:val="3FFB2473"/>
    <w:rsid w:val="400CED92"/>
    <w:rsid w:val="400D319E"/>
    <w:rsid w:val="402D99A4"/>
    <w:rsid w:val="402FA7E8"/>
    <w:rsid w:val="4038AA1A"/>
    <w:rsid w:val="403EC331"/>
    <w:rsid w:val="404DB025"/>
    <w:rsid w:val="40630B94"/>
    <w:rsid w:val="4081924D"/>
    <w:rsid w:val="4085E8D4"/>
    <w:rsid w:val="40C577E3"/>
    <w:rsid w:val="40CAA5E8"/>
    <w:rsid w:val="40D246AB"/>
    <w:rsid w:val="40E0D7F0"/>
    <w:rsid w:val="40EECC9B"/>
    <w:rsid w:val="40F8FC42"/>
    <w:rsid w:val="40FA61D0"/>
    <w:rsid w:val="4101349D"/>
    <w:rsid w:val="41122E16"/>
    <w:rsid w:val="411DDD8A"/>
    <w:rsid w:val="412291AB"/>
    <w:rsid w:val="4144F557"/>
    <w:rsid w:val="414ED3DA"/>
    <w:rsid w:val="415B41D8"/>
    <w:rsid w:val="416B53FD"/>
    <w:rsid w:val="416E96DC"/>
    <w:rsid w:val="418B7A5F"/>
    <w:rsid w:val="418C5200"/>
    <w:rsid w:val="4191D35F"/>
    <w:rsid w:val="419376B1"/>
    <w:rsid w:val="4194C8DE"/>
    <w:rsid w:val="419AE010"/>
    <w:rsid w:val="419EB2AC"/>
    <w:rsid w:val="41AF4B9A"/>
    <w:rsid w:val="41B8324F"/>
    <w:rsid w:val="41E5CF7C"/>
    <w:rsid w:val="41EC7D27"/>
    <w:rsid w:val="421AD2BA"/>
    <w:rsid w:val="421DF1D6"/>
    <w:rsid w:val="421E4540"/>
    <w:rsid w:val="422DB9A8"/>
    <w:rsid w:val="42359643"/>
    <w:rsid w:val="42459CF3"/>
    <w:rsid w:val="426630BD"/>
    <w:rsid w:val="426692C0"/>
    <w:rsid w:val="426DF3C0"/>
    <w:rsid w:val="427904E8"/>
    <w:rsid w:val="42826C61"/>
    <w:rsid w:val="428D29B0"/>
    <w:rsid w:val="429DFB24"/>
    <w:rsid w:val="42AD70A1"/>
    <w:rsid w:val="42CBBD41"/>
    <w:rsid w:val="42CE53A1"/>
    <w:rsid w:val="42F1B7E3"/>
    <w:rsid w:val="4301AF40"/>
    <w:rsid w:val="430D8AF1"/>
    <w:rsid w:val="432064D7"/>
    <w:rsid w:val="4324582A"/>
    <w:rsid w:val="432B81F1"/>
    <w:rsid w:val="433F1619"/>
    <w:rsid w:val="435154C8"/>
    <w:rsid w:val="435CCA2A"/>
    <w:rsid w:val="436BCDF2"/>
    <w:rsid w:val="4374F668"/>
    <w:rsid w:val="43850594"/>
    <w:rsid w:val="43981812"/>
    <w:rsid w:val="43C92A1F"/>
    <w:rsid w:val="43D4194C"/>
    <w:rsid w:val="43DBD0EC"/>
    <w:rsid w:val="43DCE5C2"/>
    <w:rsid w:val="43EFB6B6"/>
    <w:rsid w:val="43F710BA"/>
    <w:rsid w:val="44122A0D"/>
    <w:rsid w:val="4416D057"/>
    <w:rsid w:val="441FC488"/>
    <w:rsid w:val="443FFFE7"/>
    <w:rsid w:val="44565819"/>
    <w:rsid w:val="445AB947"/>
    <w:rsid w:val="445F12EC"/>
    <w:rsid w:val="44651AA9"/>
    <w:rsid w:val="448A1F7F"/>
    <w:rsid w:val="44A95151"/>
    <w:rsid w:val="44AD6C17"/>
    <w:rsid w:val="44BCC1F4"/>
    <w:rsid w:val="44C40195"/>
    <w:rsid w:val="44CE4B70"/>
    <w:rsid w:val="44D23824"/>
    <w:rsid w:val="44EB8622"/>
    <w:rsid w:val="45011F96"/>
    <w:rsid w:val="4503B872"/>
    <w:rsid w:val="45242A77"/>
    <w:rsid w:val="453EFA35"/>
    <w:rsid w:val="454427C1"/>
    <w:rsid w:val="454EC6A5"/>
    <w:rsid w:val="4550C261"/>
    <w:rsid w:val="45544ADD"/>
    <w:rsid w:val="4560FA25"/>
    <w:rsid w:val="45689AF9"/>
    <w:rsid w:val="456FC966"/>
    <w:rsid w:val="4572857E"/>
    <w:rsid w:val="4575AF6D"/>
    <w:rsid w:val="45787D08"/>
    <w:rsid w:val="457D8DC0"/>
    <w:rsid w:val="458425AB"/>
    <w:rsid w:val="4592CC99"/>
    <w:rsid w:val="45A288D5"/>
    <w:rsid w:val="45A4815C"/>
    <w:rsid w:val="45BE12CF"/>
    <w:rsid w:val="45C2EA6A"/>
    <w:rsid w:val="45CE56D7"/>
    <w:rsid w:val="45D548A6"/>
    <w:rsid w:val="45DE9859"/>
    <w:rsid w:val="465D1E0D"/>
    <w:rsid w:val="466B13CD"/>
    <w:rsid w:val="4674C2C6"/>
    <w:rsid w:val="4676376C"/>
    <w:rsid w:val="4677AF13"/>
    <w:rsid w:val="46792265"/>
    <w:rsid w:val="468CF556"/>
    <w:rsid w:val="46927391"/>
    <w:rsid w:val="469E4CBB"/>
    <w:rsid w:val="46B928FE"/>
    <w:rsid w:val="46BD9E27"/>
    <w:rsid w:val="46BF77C0"/>
    <w:rsid w:val="46C4AC30"/>
    <w:rsid w:val="46D17BBA"/>
    <w:rsid w:val="46D43358"/>
    <w:rsid w:val="46D5CC87"/>
    <w:rsid w:val="46DEC14C"/>
    <w:rsid w:val="4738B06D"/>
    <w:rsid w:val="47682350"/>
    <w:rsid w:val="476C98E6"/>
    <w:rsid w:val="47937BE4"/>
    <w:rsid w:val="47D7D6FC"/>
    <w:rsid w:val="47DD0AF3"/>
    <w:rsid w:val="47E9AF5E"/>
    <w:rsid w:val="48135659"/>
    <w:rsid w:val="481437EE"/>
    <w:rsid w:val="4826294A"/>
    <w:rsid w:val="484DEAD3"/>
    <w:rsid w:val="4851340E"/>
    <w:rsid w:val="486652E9"/>
    <w:rsid w:val="486BF86F"/>
    <w:rsid w:val="486F048B"/>
    <w:rsid w:val="48766EA9"/>
    <w:rsid w:val="4878D6E4"/>
    <w:rsid w:val="487F5FCD"/>
    <w:rsid w:val="488A1277"/>
    <w:rsid w:val="4896ED6F"/>
    <w:rsid w:val="48985690"/>
    <w:rsid w:val="48AEC047"/>
    <w:rsid w:val="48B8798B"/>
    <w:rsid w:val="48BD58B3"/>
    <w:rsid w:val="48C3E0C8"/>
    <w:rsid w:val="48DE90D7"/>
    <w:rsid w:val="49002EE6"/>
    <w:rsid w:val="49297366"/>
    <w:rsid w:val="494EE946"/>
    <w:rsid w:val="495F3055"/>
    <w:rsid w:val="495F39AA"/>
    <w:rsid w:val="49605C68"/>
    <w:rsid w:val="4965BEB4"/>
    <w:rsid w:val="496AF883"/>
    <w:rsid w:val="49706EEC"/>
    <w:rsid w:val="49A9B6AB"/>
    <w:rsid w:val="49B3D6B1"/>
    <w:rsid w:val="49CFA0E2"/>
    <w:rsid w:val="49D848BB"/>
    <w:rsid w:val="49EB04E5"/>
    <w:rsid w:val="49ED80AC"/>
    <w:rsid w:val="49FFE87B"/>
    <w:rsid w:val="4A0C20C9"/>
    <w:rsid w:val="4A17C3A5"/>
    <w:rsid w:val="4A1A5AA5"/>
    <w:rsid w:val="4A3DCEA8"/>
    <w:rsid w:val="4A42493D"/>
    <w:rsid w:val="4A4B1786"/>
    <w:rsid w:val="4A53F304"/>
    <w:rsid w:val="4A75505C"/>
    <w:rsid w:val="4A9A2BEF"/>
    <w:rsid w:val="4AAA070A"/>
    <w:rsid w:val="4ACEC1A2"/>
    <w:rsid w:val="4AD89664"/>
    <w:rsid w:val="4AE4ABFC"/>
    <w:rsid w:val="4AFA0546"/>
    <w:rsid w:val="4AFA990F"/>
    <w:rsid w:val="4B1BE210"/>
    <w:rsid w:val="4B2FDB88"/>
    <w:rsid w:val="4B5BAA02"/>
    <w:rsid w:val="4B6286E0"/>
    <w:rsid w:val="4B651455"/>
    <w:rsid w:val="4B7B6C9C"/>
    <w:rsid w:val="4B8ED404"/>
    <w:rsid w:val="4B8FA099"/>
    <w:rsid w:val="4BA20C69"/>
    <w:rsid w:val="4C1C0520"/>
    <w:rsid w:val="4C1EF649"/>
    <w:rsid w:val="4C377238"/>
    <w:rsid w:val="4C41EE18"/>
    <w:rsid w:val="4C42446E"/>
    <w:rsid w:val="4C4D3CC5"/>
    <w:rsid w:val="4C4DE47C"/>
    <w:rsid w:val="4C975C5F"/>
    <w:rsid w:val="4C99EE47"/>
    <w:rsid w:val="4CA60B5D"/>
    <w:rsid w:val="4CA91BA4"/>
    <w:rsid w:val="4CCA7905"/>
    <w:rsid w:val="4CCB54CA"/>
    <w:rsid w:val="4CD8A3EF"/>
    <w:rsid w:val="4CD988D2"/>
    <w:rsid w:val="4CE4E3F4"/>
    <w:rsid w:val="4CE7CBF5"/>
    <w:rsid w:val="4CFAA0C4"/>
    <w:rsid w:val="4D1112FE"/>
    <w:rsid w:val="4D35B650"/>
    <w:rsid w:val="4D3E10C0"/>
    <w:rsid w:val="4D40FB01"/>
    <w:rsid w:val="4D458ABB"/>
    <w:rsid w:val="4D48ED82"/>
    <w:rsid w:val="4D569DEA"/>
    <w:rsid w:val="4D5BF84E"/>
    <w:rsid w:val="4D7246A1"/>
    <w:rsid w:val="4DA33BC8"/>
    <w:rsid w:val="4DAFF3F2"/>
    <w:rsid w:val="4DB066A5"/>
    <w:rsid w:val="4DBA114D"/>
    <w:rsid w:val="4DD2BF9D"/>
    <w:rsid w:val="4E000E3F"/>
    <w:rsid w:val="4E0314FC"/>
    <w:rsid w:val="4E063F11"/>
    <w:rsid w:val="4E12F6B7"/>
    <w:rsid w:val="4E3174F1"/>
    <w:rsid w:val="4E3AD2A6"/>
    <w:rsid w:val="4E48AAD9"/>
    <w:rsid w:val="4E50D27D"/>
    <w:rsid w:val="4E55C1A8"/>
    <w:rsid w:val="4E778547"/>
    <w:rsid w:val="4EAB399C"/>
    <w:rsid w:val="4EC52291"/>
    <w:rsid w:val="4EEA1915"/>
    <w:rsid w:val="4EEB4EF0"/>
    <w:rsid w:val="4EEE223F"/>
    <w:rsid w:val="4EF02686"/>
    <w:rsid w:val="4EF141CE"/>
    <w:rsid w:val="4EF4CBB6"/>
    <w:rsid w:val="4F0C0974"/>
    <w:rsid w:val="4F0DFCA3"/>
    <w:rsid w:val="4F216D1F"/>
    <w:rsid w:val="4F2717A6"/>
    <w:rsid w:val="4F4E0ADC"/>
    <w:rsid w:val="4F530AE8"/>
    <w:rsid w:val="4F55EF35"/>
    <w:rsid w:val="4F5CECF9"/>
    <w:rsid w:val="4F72F2EB"/>
    <w:rsid w:val="4F79A63D"/>
    <w:rsid w:val="4FA4EFAE"/>
    <w:rsid w:val="4FC26E4F"/>
    <w:rsid w:val="4FD96144"/>
    <w:rsid w:val="4FE3DC68"/>
    <w:rsid w:val="4FE440D8"/>
    <w:rsid w:val="4FE4FBA1"/>
    <w:rsid w:val="4FE6CAAF"/>
    <w:rsid w:val="4FED6121"/>
    <w:rsid w:val="4FF3C760"/>
    <w:rsid w:val="5007FCFB"/>
    <w:rsid w:val="5008D197"/>
    <w:rsid w:val="501034EA"/>
    <w:rsid w:val="50122460"/>
    <w:rsid w:val="5020C428"/>
    <w:rsid w:val="502CB4B0"/>
    <w:rsid w:val="502F7F3B"/>
    <w:rsid w:val="50443192"/>
    <w:rsid w:val="50530538"/>
    <w:rsid w:val="5055E304"/>
    <w:rsid w:val="505614E3"/>
    <w:rsid w:val="50784191"/>
    <w:rsid w:val="508EFC3E"/>
    <w:rsid w:val="50937B02"/>
    <w:rsid w:val="50AD8B27"/>
    <w:rsid w:val="50BBFBB0"/>
    <w:rsid w:val="50C1AEDC"/>
    <w:rsid w:val="50DE69FE"/>
    <w:rsid w:val="50DEB024"/>
    <w:rsid w:val="50EFFDC0"/>
    <w:rsid w:val="51127BBD"/>
    <w:rsid w:val="5117340B"/>
    <w:rsid w:val="5118B18E"/>
    <w:rsid w:val="512DF485"/>
    <w:rsid w:val="5136C03E"/>
    <w:rsid w:val="51532CE4"/>
    <w:rsid w:val="515DA8D3"/>
    <w:rsid w:val="516318D7"/>
    <w:rsid w:val="5170EB2B"/>
    <w:rsid w:val="5179830C"/>
    <w:rsid w:val="518491B8"/>
    <w:rsid w:val="51A1FB14"/>
    <w:rsid w:val="51A2DC66"/>
    <w:rsid w:val="51AF9175"/>
    <w:rsid w:val="51B70A6E"/>
    <w:rsid w:val="51D572BA"/>
    <w:rsid w:val="51DAAC23"/>
    <w:rsid w:val="51EAB460"/>
    <w:rsid w:val="51F70097"/>
    <w:rsid w:val="5217A9C5"/>
    <w:rsid w:val="521F85EE"/>
    <w:rsid w:val="5226979C"/>
    <w:rsid w:val="52293002"/>
    <w:rsid w:val="522C0EC5"/>
    <w:rsid w:val="522E093B"/>
    <w:rsid w:val="52642CB9"/>
    <w:rsid w:val="5272D3DB"/>
    <w:rsid w:val="529770A0"/>
    <w:rsid w:val="52B8BAF5"/>
    <w:rsid w:val="52D87C56"/>
    <w:rsid w:val="52DEFC0A"/>
    <w:rsid w:val="52F2A553"/>
    <w:rsid w:val="52FE9669"/>
    <w:rsid w:val="530C800D"/>
    <w:rsid w:val="53193F49"/>
    <w:rsid w:val="531ADEC7"/>
    <w:rsid w:val="531C59FA"/>
    <w:rsid w:val="532EE1A2"/>
    <w:rsid w:val="532F3C42"/>
    <w:rsid w:val="5333D3FA"/>
    <w:rsid w:val="533593B9"/>
    <w:rsid w:val="535F72B8"/>
    <w:rsid w:val="53603639"/>
    <w:rsid w:val="5370CD3A"/>
    <w:rsid w:val="537A3936"/>
    <w:rsid w:val="53A20B13"/>
    <w:rsid w:val="53D72B89"/>
    <w:rsid w:val="53F14A2B"/>
    <w:rsid w:val="5402461D"/>
    <w:rsid w:val="5405B37F"/>
    <w:rsid w:val="54122071"/>
    <w:rsid w:val="54183085"/>
    <w:rsid w:val="5423DD12"/>
    <w:rsid w:val="543D52D5"/>
    <w:rsid w:val="544DE0EC"/>
    <w:rsid w:val="547CA9AA"/>
    <w:rsid w:val="5484087B"/>
    <w:rsid w:val="548F767A"/>
    <w:rsid w:val="549CCACF"/>
    <w:rsid w:val="54A0D475"/>
    <w:rsid w:val="54C94BCB"/>
    <w:rsid w:val="54F59047"/>
    <w:rsid w:val="54F59DA3"/>
    <w:rsid w:val="55086842"/>
    <w:rsid w:val="550CC797"/>
    <w:rsid w:val="551B8174"/>
    <w:rsid w:val="552E5979"/>
    <w:rsid w:val="553624E0"/>
    <w:rsid w:val="555DA41C"/>
    <w:rsid w:val="5577A420"/>
    <w:rsid w:val="55B9E87E"/>
    <w:rsid w:val="55E05E65"/>
    <w:rsid w:val="55FF6B18"/>
    <w:rsid w:val="5603F1EC"/>
    <w:rsid w:val="56048515"/>
    <w:rsid w:val="560F654C"/>
    <w:rsid w:val="56180A3A"/>
    <w:rsid w:val="563B9375"/>
    <w:rsid w:val="5645F568"/>
    <w:rsid w:val="56550A26"/>
    <w:rsid w:val="565F7FC8"/>
    <w:rsid w:val="566EBC16"/>
    <w:rsid w:val="5674AB38"/>
    <w:rsid w:val="5679D535"/>
    <w:rsid w:val="5680B660"/>
    <w:rsid w:val="568E85F0"/>
    <w:rsid w:val="56AA4B72"/>
    <w:rsid w:val="56AF7900"/>
    <w:rsid w:val="56C7E2C9"/>
    <w:rsid w:val="56CACC9F"/>
    <w:rsid w:val="56CBC40B"/>
    <w:rsid w:val="56E4B7D4"/>
    <w:rsid w:val="56F13556"/>
    <w:rsid w:val="56F1A1B0"/>
    <w:rsid w:val="56F22FB2"/>
    <w:rsid w:val="57066587"/>
    <w:rsid w:val="570E68DA"/>
    <w:rsid w:val="571DB8AA"/>
    <w:rsid w:val="572FFF8C"/>
    <w:rsid w:val="5736DB20"/>
    <w:rsid w:val="57421E15"/>
    <w:rsid w:val="57767778"/>
    <w:rsid w:val="578A188F"/>
    <w:rsid w:val="5797165C"/>
    <w:rsid w:val="5799F8BA"/>
    <w:rsid w:val="57ABFF09"/>
    <w:rsid w:val="5800176C"/>
    <w:rsid w:val="5804FFDE"/>
    <w:rsid w:val="5810C7FE"/>
    <w:rsid w:val="5811069F"/>
    <w:rsid w:val="581776E1"/>
    <w:rsid w:val="581E3399"/>
    <w:rsid w:val="582361FF"/>
    <w:rsid w:val="582610E9"/>
    <w:rsid w:val="58340396"/>
    <w:rsid w:val="58450E69"/>
    <w:rsid w:val="58679246"/>
    <w:rsid w:val="586C4CEF"/>
    <w:rsid w:val="586E6EA4"/>
    <w:rsid w:val="58872521"/>
    <w:rsid w:val="588D81C0"/>
    <w:rsid w:val="589D6950"/>
    <w:rsid w:val="58B75C7C"/>
    <w:rsid w:val="58BF78D6"/>
    <w:rsid w:val="58CC51BB"/>
    <w:rsid w:val="58DE4E9E"/>
    <w:rsid w:val="58DFAFE6"/>
    <w:rsid w:val="58E6695B"/>
    <w:rsid w:val="5904D2B1"/>
    <w:rsid w:val="5912BD39"/>
    <w:rsid w:val="591B5184"/>
    <w:rsid w:val="5920AC8D"/>
    <w:rsid w:val="5924A1F2"/>
    <w:rsid w:val="593A0D7F"/>
    <w:rsid w:val="59455A57"/>
    <w:rsid w:val="5959D72D"/>
    <w:rsid w:val="595EAF9A"/>
    <w:rsid w:val="59604A57"/>
    <w:rsid w:val="596EBA27"/>
    <w:rsid w:val="59727582"/>
    <w:rsid w:val="5973F8A4"/>
    <w:rsid w:val="597A9611"/>
    <w:rsid w:val="59864CB4"/>
    <w:rsid w:val="598BC25B"/>
    <w:rsid w:val="598CE530"/>
    <w:rsid w:val="59AE7E77"/>
    <w:rsid w:val="59AE9B87"/>
    <w:rsid w:val="59B35397"/>
    <w:rsid w:val="59BBB50B"/>
    <w:rsid w:val="59C7C4B1"/>
    <w:rsid w:val="59F4B542"/>
    <w:rsid w:val="59FB1257"/>
    <w:rsid w:val="59FC23A7"/>
    <w:rsid w:val="5A20545F"/>
    <w:rsid w:val="5A26B40F"/>
    <w:rsid w:val="5A311F1B"/>
    <w:rsid w:val="5A385BA0"/>
    <w:rsid w:val="5A5BB27F"/>
    <w:rsid w:val="5A800863"/>
    <w:rsid w:val="5A8D64DD"/>
    <w:rsid w:val="5ABE61A2"/>
    <w:rsid w:val="5AC55B9B"/>
    <w:rsid w:val="5AC85FDD"/>
    <w:rsid w:val="5AF61DD9"/>
    <w:rsid w:val="5AFB3A2C"/>
    <w:rsid w:val="5AFE65C3"/>
    <w:rsid w:val="5B0DA645"/>
    <w:rsid w:val="5B1687B0"/>
    <w:rsid w:val="5B1D5CF5"/>
    <w:rsid w:val="5B2E400F"/>
    <w:rsid w:val="5B304BD2"/>
    <w:rsid w:val="5B3265C2"/>
    <w:rsid w:val="5B5444CC"/>
    <w:rsid w:val="5B61A72C"/>
    <w:rsid w:val="5B74C67A"/>
    <w:rsid w:val="5B7AD9A6"/>
    <w:rsid w:val="5B86C70B"/>
    <w:rsid w:val="5B8B828E"/>
    <w:rsid w:val="5B8BE5E6"/>
    <w:rsid w:val="5B9DFC19"/>
    <w:rsid w:val="5BA235CE"/>
    <w:rsid w:val="5BA9571B"/>
    <w:rsid w:val="5BADF67F"/>
    <w:rsid w:val="5BBC8BA2"/>
    <w:rsid w:val="5BCB9064"/>
    <w:rsid w:val="5BD3A271"/>
    <w:rsid w:val="5BD3AFDF"/>
    <w:rsid w:val="5BE02FFF"/>
    <w:rsid w:val="5C0C9973"/>
    <w:rsid w:val="5C0EAEDC"/>
    <w:rsid w:val="5C1362F1"/>
    <w:rsid w:val="5C2A2386"/>
    <w:rsid w:val="5C2E1067"/>
    <w:rsid w:val="5C3BBF6C"/>
    <w:rsid w:val="5C3BDA08"/>
    <w:rsid w:val="5C688623"/>
    <w:rsid w:val="5C6EF98F"/>
    <w:rsid w:val="5CE1DF1C"/>
    <w:rsid w:val="5CE5DE48"/>
    <w:rsid w:val="5CEF60A6"/>
    <w:rsid w:val="5CFBA010"/>
    <w:rsid w:val="5D10B052"/>
    <w:rsid w:val="5D16F6BA"/>
    <w:rsid w:val="5D384394"/>
    <w:rsid w:val="5D45F40C"/>
    <w:rsid w:val="5D4BB0F0"/>
    <w:rsid w:val="5D4D67DB"/>
    <w:rsid w:val="5D55ECFA"/>
    <w:rsid w:val="5D5B7A1B"/>
    <w:rsid w:val="5D859A9C"/>
    <w:rsid w:val="5DB0F7EE"/>
    <w:rsid w:val="5DDECE7F"/>
    <w:rsid w:val="5DE847BB"/>
    <w:rsid w:val="5DE8CE33"/>
    <w:rsid w:val="5DFC41FA"/>
    <w:rsid w:val="5DFFCD6D"/>
    <w:rsid w:val="5E20E0BB"/>
    <w:rsid w:val="5E2405C1"/>
    <w:rsid w:val="5E40D943"/>
    <w:rsid w:val="5E50D9AD"/>
    <w:rsid w:val="5E51B375"/>
    <w:rsid w:val="5E67F526"/>
    <w:rsid w:val="5E688891"/>
    <w:rsid w:val="5E9A15A1"/>
    <w:rsid w:val="5EA141FF"/>
    <w:rsid w:val="5EE2ADDC"/>
    <w:rsid w:val="5EF4977D"/>
    <w:rsid w:val="5F00A5B3"/>
    <w:rsid w:val="5F0B7231"/>
    <w:rsid w:val="5F1AF1F1"/>
    <w:rsid w:val="5F1B1689"/>
    <w:rsid w:val="5F21D82F"/>
    <w:rsid w:val="5F26D5DC"/>
    <w:rsid w:val="5F2A4832"/>
    <w:rsid w:val="5F35DA8A"/>
    <w:rsid w:val="5F37EE93"/>
    <w:rsid w:val="5F392008"/>
    <w:rsid w:val="5F3DE99E"/>
    <w:rsid w:val="5F458350"/>
    <w:rsid w:val="5F471CB6"/>
    <w:rsid w:val="5F592D56"/>
    <w:rsid w:val="5F62B524"/>
    <w:rsid w:val="5F6AC715"/>
    <w:rsid w:val="5F7CC1A6"/>
    <w:rsid w:val="5F9771FF"/>
    <w:rsid w:val="5F9F66B2"/>
    <w:rsid w:val="5FAFD17E"/>
    <w:rsid w:val="5FCCFCBC"/>
    <w:rsid w:val="5FDA2C56"/>
    <w:rsid w:val="5FE743D3"/>
    <w:rsid w:val="60095552"/>
    <w:rsid w:val="600DF5C4"/>
    <w:rsid w:val="6025D2AD"/>
    <w:rsid w:val="602D7759"/>
    <w:rsid w:val="602DDE46"/>
    <w:rsid w:val="6034F027"/>
    <w:rsid w:val="603959C6"/>
    <w:rsid w:val="6042C285"/>
    <w:rsid w:val="60473141"/>
    <w:rsid w:val="60580513"/>
    <w:rsid w:val="6068B2DA"/>
    <w:rsid w:val="607B41F8"/>
    <w:rsid w:val="607F826E"/>
    <w:rsid w:val="608F8AAB"/>
    <w:rsid w:val="60AE6DF0"/>
    <w:rsid w:val="60C58CB2"/>
    <w:rsid w:val="60D2A88B"/>
    <w:rsid w:val="60E514BD"/>
    <w:rsid w:val="61097C21"/>
    <w:rsid w:val="610E4982"/>
    <w:rsid w:val="6112B8E9"/>
    <w:rsid w:val="6137AC77"/>
    <w:rsid w:val="613A438A"/>
    <w:rsid w:val="6142E208"/>
    <w:rsid w:val="61497B18"/>
    <w:rsid w:val="6151D8B6"/>
    <w:rsid w:val="615B450A"/>
    <w:rsid w:val="615F093B"/>
    <w:rsid w:val="617861A9"/>
    <w:rsid w:val="617CA1AA"/>
    <w:rsid w:val="6188A21A"/>
    <w:rsid w:val="61A1F8A3"/>
    <w:rsid w:val="61B16287"/>
    <w:rsid w:val="61C54239"/>
    <w:rsid w:val="61CE7F7F"/>
    <w:rsid w:val="61E63990"/>
    <w:rsid w:val="61F16350"/>
    <w:rsid w:val="61F49BEF"/>
    <w:rsid w:val="61F52BD8"/>
    <w:rsid w:val="61FB5D88"/>
    <w:rsid w:val="620F4F5C"/>
    <w:rsid w:val="621AE49C"/>
    <w:rsid w:val="6249E917"/>
    <w:rsid w:val="625E1E2E"/>
    <w:rsid w:val="626BE4A5"/>
    <w:rsid w:val="626F0275"/>
    <w:rsid w:val="6273A488"/>
    <w:rsid w:val="6277C18D"/>
    <w:rsid w:val="627FE1E6"/>
    <w:rsid w:val="62943815"/>
    <w:rsid w:val="6298CA04"/>
    <w:rsid w:val="62A130E8"/>
    <w:rsid w:val="62A98203"/>
    <w:rsid w:val="62A98881"/>
    <w:rsid w:val="62B312AE"/>
    <w:rsid w:val="62D68B88"/>
    <w:rsid w:val="62E68D7D"/>
    <w:rsid w:val="62ED745F"/>
    <w:rsid w:val="62F19BF8"/>
    <w:rsid w:val="62F372E9"/>
    <w:rsid w:val="62F427E0"/>
    <w:rsid w:val="63002668"/>
    <w:rsid w:val="6317752F"/>
    <w:rsid w:val="6317B6AA"/>
    <w:rsid w:val="63429FA6"/>
    <w:rsid w:val="634CA2AD"/>
    <w:rsid w:val="6350DDC4"/>
    <w:rsid w:val="635DD663"/>
    <w:rsid w:val="63655CCD"/>
    <w:rsid w:val="636E9A9B"/>
    <w:rsid w:val="63716A86"/>
    <w:rsid w:val="6371AFBF"/>
    <w:rsid w:val="6374FE97"/>
    <w:rsid w:val="638BCEF1"/>
    <w:rsid w:val="638CB436"/>
    <w:rsid w:val="63A0275C"/>
    <w:rsid w:val="63AAAB7C"/>
    <w:rsid w:val="63CA6822"/>
    <w:rsid w:val="63D09941"/>
    <w:rsid w:val="63ECCAA5"/>
    <w:rsid w:val="63EFCE27"/>
    <w:rsid w:val="63F75BB4"/>
    <w:rsid w:val="6401D14A"/>
    <w:rsid w:val="642CDC85"/>
    <w:rsid w:val="6434A847"/>
    <w:rsid w:val="644088D0"/>
    <w:rsid w:val="64411EB2"/>
    <w:rsid w:val="644C1C09"/>
    <w:rsid w:val="644EC2E4"/>
    <w:rsid w:val="64539B8D"/>
    <w:rsid w:val="645BE8F6"/>
    <w:rsid w:val="646FB95D"/>
    <w:rsid w:val="64927675"/>
    <w:rsid w:val="64986820"/>
    <w:rsid w:val="64ABD731"/>
    <w:rsid w:val="64ACF1C6"/>
    <w:rsid w:val="64C4E582"/>
    <w:rsid w:val="64C5E9E0"/>
    <w:rsid w:val="64F08FF4"/>
    <w:rsid w:val="64FAA86A"/>
    <w:rsid w:val="64FC9C54"/>
    <w:rsid w:val="650308DD"/>
    <w:rsid w:val="6507867B"/>
    <w:rsid w:val="6527835F"/>
    <w:rsid w:val="655CCCC0"/>
    <w:rsid w:val="65624A28"/>
    <w:rsid w:val="65699CB1"/>
    <w:rsid w:val="6585ABAE"/>
    <w:rsid w:val="65AA978A"/>
    <w:rsid w:val="65C44172"/>
    <w:rsid w:val="65D4E596"/>
    <w:rsid w:val="65D572D9"/>
    <w:rsid w:val="65D94F1B"/>
    <w:rsid w:val="65E64C68"/>
    <w:rsid w:val="65F53782"/>
    <w:rsid w:val="65FFBEC4"/>
    <w:rsid w:val="660A7F19"/>
    <w:rsid w:val="660B8C23"/>
    <w:rsid w:val="6639BAC0"/>
    <w:rsid w:val="6648EAA9"/>
    <w:rsid w:val="665A09E1"/>
    <w:rsid w:val="666610D8"/>
    <w:rsid w:val="6668A995"/>
    <w:rsid w:val="6676A0AF"/>
    <w:rsid w:val="66854847"/>
    <w:rsid w:val="6696F0C5"/>
    <w:rsid w:val="669E5A3E"/>
    <w:rsid w:val="66A8F365"/>
    <w:rsid w:val="66B51C8D"/>
    <w:rsid w:val="66C21052"/>
    <w:rsid w:val="66CEE742"/>
    <w:rsid w:val="66DEFF86"/>
    <w:rsid w:val="66EE15C6"/>
    <w:rsid w:val="66F5DECF"/>
    <w:rsid w:val="66FCA4F8"/>
    <w:rsid w:val="6711891D"/>
    <w:rsid w:val="67121284"/>
    <w:rsid w:val="67265621"/>
    <w:rsid w:val="67277FF7"/>
    <w:rsid w:val="6769D86D"/>
    <w:rsid w:val="676CB426"/>
    <w:rsid w:val="67735831"/>
    <w:rsid w:val="6773D674"/>
    <w:rsid w:val="677A2301"/>
    <w:rsid w:val="67803D23"/>
    <w:rsid w:val="6793AEF5"/>
    <w:rsid w:val="67A1FC78"/>
    <w:rsid w:val="67A2919A"/>
    <w:rsid w:val="67A35D8E"/>
    <w:rsid w:val="67AE78B6"/>
    <w:rsid w:val="67B57B84"/>
    <w:rsid w:val="67B7A921"/>
    <w:rsid w:val="67BBE688"/>
    <w:rsid w:val="67C0C770"/>
    <w:rsid w:val="67F5883F"/>
    <w:rsid w:val="6805495D"/>
    <w:rsid w:val="6845FDFF"/>
    <w:rsid w:val="6847762E"/>
    <w:rsid w:val="684BC2A7"/>
    <w:rsid w:val="6855EB60"/>
    <w:rsid w:val="6868777A"/>
    <w:rsid w:val="688469B6"/>
    <w:rsid w:val="68A48B3A"/>
    <w:rsid w:val="68BB8467"/>
    <w:rsid w:val="68EA42AD"/>
    <w:rsid w:val="68F5AB2F"/>
    <w:rsid w:val="691A738E"/>
    <w:rsid w:val="69327CB0"/>
    <w:rsid w:val="6942BA63"/>
    <w:rsid w:val="6945E529"/>
    <w:rsid w:val="695031BC"/>
    <w:rsid w:val="695E3FA1"/>
    <w:rsid w:val="698450FA"/>
    <w:rsid w:val="699773CC"/>
    <w:rsid w:val="69999F83"/>
    <w:rsid w:val="69A00EBD"/>
    <w:rsid w:val="69A7FDDC"/>
    <w:rsid w:val="69BA949A"/>
    <w:rsid w:val="69BF58EA"/>
    <w:rsid w:val="69D8D644"/>
    <w:rsid w:val="69DF8BDB"/>
    <w:rsid w:val="69F6C03D"/>
    <w:rsid w:val="69FAAE5D"/>
    <w:rsid w:val="6A0149CB"/>
    <w:rsid w:val="6A07E09F"/>
    <w:rsid w:val="6A10BD63"/>
    <w:rsid w:val="6A1162DF"/>
    <w:rsid w:val="6A1FE0E6"/>
    <w:rsid w:val="6A3623DF"/>
    <w:rsid w:val="6A38EC6D"/>
    <w:rsid w:val="6A3FBC40"/>
    <w:rsid w:val="6A403E0E"/>
    <w:rsid w:val="6A49A6B6"/>
    <w:rsid w:val="6A5FC7F0"/>
    <w:rsid w:val="6A637D0F"/>
    <w:rsid w:val="6A6E2632"/>
    <w:rsid w:val="6A7161DF"/>
    <w:rsid w:val="6A80F261"/>
    <w:rsid w:val="6A8CEC6F"/>
    <w:rsid w:val="6A8E30B6"/>
    <w:rsid w:val="6A8E9013"/>
    <w:rsid w:val="6A8FD38A"/>
    <w:rsid w:val="6AA4147F"/>
    <w:rsid w:val="6AAE3C8F"/>
    <w:rsid w:val="6ADE728E"/>
    <w:rsid w:val="6AE3F59A"/>
    <w:rsid w:val="6AEEF3BA"/>
    <w:rsid w:val="6AF0ADF1"/>
    <w:rsid w:val="6AFE0818"/>
    <w:rsid w:val="6B06C57E"/>
    <w:rsid w:val="6B0B641F"/>
    <w:rsid w:val="6B1B96C3"/>
    <w:rsid w:val="6B51DB4E"/>
    <w:rsid w:val="6B6A9193"/>
    <w:rsid w:val="6B770264"/>
    <w:rsid w:val="6B8466F2"/>
    <w:rsid w:val="6BACD044"/>
    <w:rsid w:val="6BB24627"/>
    <w:rsid w:val="6BB25209"/>
    <w:rsid w:val="6BB47437"/>
    <w:rsid w:val="6BC25AA6"/>
    <w:rsid w:val="6BCA2B26"/>
    <w:rsid w:val="6BCF9E87"/>
    <w:rsid w:val="6BD27B47"/>
    <w:rsid w:val="6BD4AE5F"/>
    <w:rsid w:val="6BD92FCD"/>
    <w:rsid w:val="6BE7C185"/>
    <w:rsid w:val="6C1FC2E9"/>
    <w:rsid w:val="6C259DC2"/>
    <w:rsid w:val="6C299FCA"/>
    <w:rsid w:val="6C343BB5"/>
    <w:rsid w:val="6C4C6DCD"/>
    <w:rsid w:val="6C5E7248"/>
    <w:rsid w:val="6C624756"/>
    <w:rsid w:val="6C8A04D9"/>
    <w:rsid w:val="6C9249F6"/>
    <w:rsid w:val="6CA87217"/>
    <w:rsid w:val="6CB335A9"/>
    <w:rsid w:val="6CBE5883"/>
    <w:rsid w:val="6CC3177B"/>
    <w:rsid w:val="6CD0F4A6"/>
    <w:rsid w:val="6CD49629"/>
    <w:rsid w:val="6CDD753A"/>
    <w:rsid w:val="6CE21F35"/>
    <w:rsid w:val="6D341721"/>
    <w:rsid w:val="6D59A06A"/>
    <w:rsid w:val="6D5B0AAB"/>
    <w:rsid w:val="6D6F568A"/>
    <w:rsid w:val="6D721DB4"/>
    <w:rsid w:val="6D7AAD4F"/>
    <w:rsid w:val="6D81EEEC"/>
    <w:rsid w:val="6D8DB151"/>
    <w:rsid w:val="6D8EEE76"/>
    <w:rsid w:val="6DCDF198"/>
    <w:rsid w:val="6E05ED76"/>
    <w:rsid w:val="6E0F6A20"/>
    <w:rsid w:val="6E110113"/>
    <w:rsid w:val="6E21B83F"/>
    <w:rsid w:val="6E25FCDB"/>
    <w:rsid w:val="6E2B9C30"/>
    <w:rsid w:val="6E319DCD"/>
    <w:rsid w:val="6E35C266"/>
    <w:rsid w:val="6E3E1669"/>
    <w:rsid w:val="6E43868F"/>
    <w:rsid w:val="6E778981"/>
    <w:rsid w:val="6E8631F6"/>
    <w:rsid w:val="6E8F9D38"/>
    <w:rsid w:val="6E946FB3"/>
    <w:rsid w:val="6E97A0FA"/>
    <w:rsid w:val="6E9CFAFB"/>
    <w:rsid w:val="6EA0972C"/>
    <w:rsid w:val="6EB1CAFB"/>
    <w:rsid w:val="6EB94496"/>
    <w:rsid w:val="6F0E3180"/>
    <w:rsid w:val="6F1DCD03"/>
    <w:rsid w:val="6F277AB4"/>
    <w:rsid w:val="6F47B66A"/>
    <w:rsid w:val="6F4D7C39"/>
    <w:rsid w:val="6F4F87A9"/>
    <w:rsid w:val="6F55247B"/>
    <w:rsid w:val="6F62824A"/>
    <w:rsid w:val="6F754008"/>
    <w:rsid w:val="6F7A7D17"/>
    <w:rsid w:val="6F9A33DD"/>
    <w:rsid w:val="6FA6C619"/>
    <w:rsid w:val="6FD58E32"/>
    <w:rsid w:val="6FFCCA66"/>
    <w:rsid w:val="7005908A"/>
    <w:rsid w:val="7008AC42"/>
    <w:rsid w:val="700A0D99"/>
    <w:rsid w:val="701A5C55"/>
    <w:rsid w:val="701E1118"/>
    <w:rsid w:val="70339408"/>
    <w:rsid w:val="705985D8"/>
    <w:rsid w:val="70737C05"/>
    <w:rsid w:val="7079B560"/>
    <w:rsid w:val="7097E82D"/>
    <w:rsid w:val="70A1E28A"/>
    <w:rsid w:val="70A64A64"/>
    <w:rsid w:val="70B2C3BC"/>
    <w:rsid w:val="70BAFFB5"/>
    <w:rsid w:val="70CBA594"/>
    <w:rsid w:val="70D6A26F"/>
    <w:rsid w:val="70D81F67"/>
    <w:rsid w:val="70ED4FE6"/>
    <w:rsid w:val="70FC3D58"/>
    <w:rsid w:val="7100A03B"/>
    <w:rsid w:val="71017B87"/>
    <w:rsid w:val="71081EBB"/>
    <w:rsid w:val="711CF2A5"/>
    <w:rsid w:val="712C8F8E"/>
    <w:rsid w:val="713281A2"/>
    <w:rsid w:val="7146EE33"/>
    <w:rsid w:val="7149BFF7"/>
    <w:rsid w:val="715521D4"/>
    <w:rsid w:val="716715C4"/>
    <w:rsid w:val="716C890B"/>
    <w:rsid w:val="71776BD2"/>
    <w:rsid w:val="719D30FA"/>
    <w:rsid w:val="71BEB416"/>
    <w:rsid w:val="71C08985"/>
    <w:rsid w:val="71C4DA97"/>
    <w:rsid w:val="71CC1115"/>
    <w:rsid w:val="71CF028E"/>
    <w:rsid w:val="71D15B70"/>
    <w:rsid w:val="71DB0D63"/>
    <w:rsid w:val="71FBAA41"/>
    <w:rsid w:val="720325A1"/>
    <w:rsid w:val="7205A94C"/>
    <w:rsid w:val="720DCB35"/>
    <w:rsid w:val="720F0FC1"/>
    <w:rsid w:val="72254371"/>
    <w:rsid w:val="72603052"/>
    <w:rsid w:val="72781B48"/>
    <w:rsid w:val="728923BF"/>
    <w:rsid w:val="7298490B"/>
    <w:rsid w:val="72D21084"/>
    <w:rsid w:val="72D8223B"/>
    <w:rsid w:val="72DCD165"/>
    <w:rsid w:val="72F28A63"/>
    <w:rsid w:val="72FE4F61"/>
    <w:rsid w:val="731259B8"/>
    <w:rsid w:val="732D3D9C"/>
    <w:rsid w:val="733E3F37"/>
    <w:rsid w:val="734FF611"/>
    <w:rsid w:val="7355AB58"/>
    <w:rsid w:val="7368425B"/>
    <w:rsid w:val="7387B273"/>
    <w:rsid w:val="73A09004"/>
    <w:rsid w:val="73A19457"/>
    <w:rsid w:val="73C1909C"/>
    <w:rsid w:val="73CA94EB"/>
    <w:rsid w:val="73D2D950"/>
    <w:rsid w:val="73DB139F"/>
    <w:rsid w:val="73EC7E01"/>
    <w:rsid w:val="73F13398"/>
    <w:rsid w:val="74062134"/>
    <w:rsid w:val="741E6B8C"/>
    <w:rsid w:val="741FB5C1"/>
    <w:rsid w:val="7428DE58"/>
    <w:rsid w:val="742EA6F4"/>
    <w:rsid w:val="748FAE24"/>
    <w:rsid w:val="7490161B"/>
    <w:rsid w:val="7492DD7B"/>
    <w:rsid w:val="74B6B70F"/>
    <w:rsid w:val="74B6DDBE"/>
    <w:rsid w:val="74BEA379"/>
    <w:rsid w:val="74CCBA84"/>
    <w:rsid w:val="74D0F7B8"/>
    <w:rsid w:val="750D865C"/>
    <w:rsid w:val="75126EC0"/>
    <w:rsid w:val="75259470"/>
    <w:rsid w:val="7529D82C"/>
    <w:rsid w:val="752E621D"/>
    <w:rsid w:val="752FD077"/>
    <w:rsid w:val="753302CA"/>
    <w:rsid w:val="75377B9C"/>
    <w:rsid w:val="7548A8A1"/>
    <w:rsid w:val="7550FA35"/>
    <w:rsid w:val="75530E50"/>
    <w:rsid w:val="755E5677"/>
    <w:rsid w:val="75871D90"/>
    <w:rsid w:val="75881052"/>
    <w:rsid w:val="758A1F92"/>
    <w:rsid w:val="75A39DD3"/>
    <w:rsid w:val="75ACA632"/>
    <w:rsid w:val="75B4F9F9"/>
    <w:rsid w:val="75DC08AF"/>
    <w:rsid w:val="75E0E443"/>
    <w:rsid w:val="75E9A303"/>
    <w:rsid w:val="75EA1469"/>
    <w:rsid w:val="75ED076D"/>
    <w:rsid w:val="75EECDB4"/>
    <w:rsid w:val="75F8000D"/>
    <w:rsid w:val="7600E3B9"/>
    <w:rsid w:val="7606E409"/>
    <w:rsid w:val="760EE16E"/>
    <w:rsid w:val="7639AF08"/>
    <w:rsid w:val="7647C1E2"/>
    <w:rsid w:val="7650B08E"/>
    <w:rsid w:val="766819CA"/>
    <w:rsid w:val="76693A6D"/>
    <w:rsid w:val="767E555C"/>
    <w:rsid w:val="76839828"/>
    <w:rsid w:val="76899C6D"/>
    <w:rsid w:val="768C8CB1"/>
    <w:rsid w:val="768EC831"/>
    <w:rsid w:val="76916AA1"/>
    <w:rsid w:val="76BA0476"/>
    <w:rsid w:val="76E2E183"/>
    <w:rsid w:val="76E7674E"/>
    <w:rsid w:val="7700B6AD"/>
    <w:rsid w:val="7705E2F0"/>
    <w:rsid w:val="770646EB"/>
    <w:rsid w:val="770DF8B4"/>
    <w:rsid w:val="771110B7"/>
    <w:rsid w:val="771F66E6"/>
    <w:rsid w:val="7729C135"/>
    <w:rsid w:val="773101FA"/>
    <w:rsid w:val="77322F55"/>
    <w:rsid w:val="773F86C9"/>
    <w:rsid w:val="774A1817"/>
    <w:rsid w:val="774E5A7B"/>
    <w:rsid w:val="775208E8"/>
    <w:rsid w:val="7788A5DF"/>
    <w:rsid w:val="779CF64B"/>
    <w:rsid w:val="77B3FB33"/>
    <w:rsid w:val="77D99C24"/>
    <w:rsid w:val="77DF3426"/>
    <w:rsid w:val="77E646A5"/>
    <w:rsid w:val="77E66C99"/>
    <w:rsid w:val="77F224FE"/>
    <w:rsid w:val="77FE73A4"/>
    <w:rsid w:val="7806EE0F"/>
    <w:rsid w:val="781EE3E2"/>
    <w:rsid w:val="7820B168"/>
    <w:rsid w:val="7837934D"/>
    <w:rsid w:val="783F6CBF"/>
    <w:rsid w:val="7841E2B6"/>
    <w:rsid w:val="7842730A"/>
    <w:rsid w:val="784C4C70"/>
    <w:rsid w:val="78516910"/>
    <w:rsid w:val="786FE4A9"/>
    <w:rsid w:val="787191AD"/>
    <w:rsid w:val="7875EF87"/>
    <w:rsid w:val="7891E2D6"/>
    <w:rsid w:val="78924FB5"/>
    <w:rsid w:val="78AF85E5"/>
    <w:rsid w:val="78B7F26B"/>
    <w:rsid w:val="78CB5BFF"/>
    <w:rsid w:val="78E3077F"/>
    <w:rsid w:val="7900FF70"/>
    <w:rsid w:val="7916FEE3"/>
    <w:rsid w:val="7918F138"/>
    <w:rsid w:val="7932D5F9"/>
    <w:rsid w:val="793FC53A"/>
    <w:rsid w:val="79592F70"/>
    <w:rsid w:val="795C8788"/>
    <w:rsid w:val="79749506"/>
    <w:rsid w:val="7976D5DE"/>
    <w:rsid w:val="79876B50"/>
    <w:rsid w:val="799C9C35"/>
    <w:rsid w:val="79BB0C19"/>
    <w:rsid w:val="79C35C1E"/>
    <w:rsid w:val="79D70099"/>
    <w:rsid w:val="79DABF70"/>
    <w:rsid w:val="79FD06CF"/>
    <w:rsid w:val="7A2A2E64"/>
    <w:rsid w:val="7A2F6894"/>
    <w:rsid w:val="7A349909"/>
    <w:rsid w:val="7A54364C"/>
    <w:rsid w:val="7A623D1B"/>
    <w:rsid w:val="7A731659"/>
    <w:rsid w:val="7A734CAB"/>
    <w:rsid w:val="7A852F5C"/>
    <w:rsid w:val="7A95802D"/>
    <w:rsid w:val="7A9B7129"/>
    <w:rsid w:val="7A9FCE68"/>
    <w:rsid w:val="7AAA2462"/>
    <w:rsid w:val="7AAD4721"/>
    <w:rsid w:val="7AB18D2F"/>
    <w:rsid w:val="7ABD127E"/>
    <w:rsid w:val="7ABEA3C5"/>
    <w:rsid w:val="7B306127"/>
    <w:rsid w:val="7B31F3BB"/>
    <w:rsid w:val="7B3EDE0E"/>
    <w:rsid w:val="7B440B4B"/>
    <w:rsid w:val="7B458078"/>
    <w:rsid w:val="7B77E1A2"/>
    <w:rsid w:val="7B955A55"/>
    <w:rsid w:val="7BA30F1F"/>
    <w:rsid w:val="7BADA548"/>
    <w:rsid w:val="7BBD5521"/>
    <w:rsid w:val="7BDAE619"/>
    <w:rsid w:val="7BE4F9F8"/>
    <w:rsid w:val="7BFE8E08"/>
    <w:rsid w:val="7C00C52A"/>
    <w:rsid w:val="7C1838EF"/>
    <w:rsid w:val="7C2F7133"/>
    <w:rsid w:val="7C3F25CB"/>
    <w:rsid w:val="7C45D384"/>
    <w:rsid w:val="7C6E70AC"/>
    <w:rsid w:val="7C73028F"/>
    <w:rsid w:val="7C88CF0E"/>
    <w:rsid w:val="7C971103"/>
    <w:rsid w:val="7C97706A"/>
    <w:rsid w:val="7C9788E7"/>
    <w:rsid w:val="7C9E15B4"/>
    <w:rsid w:val="7C9E371C"/>
    <w:rsid w:val="7CBAFA19"/>
    <w:rsid w:val="7CBC36F2"/>
    <w:rsid w:val="7CC6939F"/>
    <w:rsid w:val="7CCB49C6"/>
    <w:rsid w:val="7CCEF44B"/>
    <w:rsid w:val="7CE53F11"/>
    <w:rsid w:val="7CEB3F69"/>
    <w:rsid w:val="7CEF7AB2"/>
    <w:rsid w:val="7CF7F0FD"/>
    <w:rsid w:val="7CF9C4D6"/>
    <w:rsid w:val="7CFDFAC6"/>
    <w:rsid w:val="7D07E78E"/>
    <w:rsid w:val="7D29219A"/>
    <w:rsid w:val="7D50FA08"/>
    <w:rsid w:val="7D5520F0"/>
    <w:rsid w:val="7D66DA83"/>
    <w:rsid w:val="7D8D9205"/>
    <w:rsid w:val="7D9D79CF"/>
    <w:rsid w:val="7DA9AE1A"/>
    <w:rsid w:val="7DD88F68"/>
    <w:rsid w:val="7E02B261"/>
    <w:rsid w:val="7E05E45E"/>
    <w:rsid w:val="7E29C025"/>
    <w:rsid w:val="7E345477"/>
    <w:rsid w:val="7E3DED22"/>
    <w:rsid w:val="7E55CE40"/>
    <w:rsid w:val="7E5C333F"/>
    <w:rsid w:val="7E5D12DA"/>
    <w:rsid w:val="7E632B9E"/>
    <w:rsid w:val="7E672E2D"/>
    <w:rsid w:val="7E698237"/>
    <w:rsid w:val="7E7428EB"/>
    <w:rsid w:val="7E8565A0"/>
    <w:rsid w:val="7E8D5577"/>
    <w:rsid w:val="7E93C196"/>
    <w:rsid w:val="7E996B8F"/>
    <w:rsid w:val="7E9AD3D5"/>
    <w:rsid w:val="7E9E2CAA"/>
    <w:rsid w:val="7EAE5FAA"/>
    <w:rsid w:val="7EC64891"/>
    <w:rsid w:val="7ECBC132"/>
    <w:rsid w:val="7ECBDD11"/>
    <w:rsid w:val="7ED0C7A4"/>
    <w:rsid w:val="7ED11DC7"/>
    <w:rsid w:val="7ED44556"/>
    <w:rsid w:val="7EFBA29F"/>
    <w:rsid w:val="7F231B3E"/>
    <w:rsid w:val="7F30FB89"/>
    <w:rsid w:val="7F40440C"/>
    <w:rsid w:val="7F4AF21B"/>
    <w:rsid w:val="7F538EC1"/>
    <w:rsid w:val="7F5744F8"/>
    <w:rsid w:val="7F6B9277"/>
    <w:rsid w:val="7F7413E8"/>
    <w:rsid w:val="7F937DFE"/>
    <w:rsid w:val="7FB2E26B"/>
    <w:rsid w:val="7FBC3353"/>
    <w:rsid w:val="7FBD9462"/>
    <w:rsid w:val="7FC69919"/>
    <w:rsid w:val="7FD8961E"/>
    <w:rsid w:val="7FEBA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B53C5AB3-935E-4353-8C53-902C915B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next w:val="EasyRead14"/>
    <w:autoRedefine/>
    <w:qFormat/>
    <w:rsid w:val="005E0530"/>
    <w:pPr>
      <w:spacing w:before="240" w:line="360" w:lineRule="auto"/>
      <w:contextualSpacing w:val="0"/>
    </w:pPr>
    <w:rPr>
      <w:color w:val="005568"/>
      <w:sz w:val="44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next w:val="EasyRead14"/>
    <w:autoRedefine/>
    <w:qFormat/>
    <w:rsid w:val="007E1DC2"/>
    <w:pPr>
      <w:spacing w:before="0" w:after="360" w:line="360" w:lineRule="auto"/>
    </w:pPr>
    <w:rPr>
      <w:color w:val="005568"/>
      <w:sz w:val="44"/>
      <w:szCs w:val="48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Heading2"/>
    <w:next w:val="EasyRead14"/>
    <w:autoRedefine/>
    <w:qFormat/>
    <w:rsid w:val="00A33109"/>
    <w:pPr>
      <w:spacing w:before="0" w:after="120" w:line="360" w:lineRule="auto"/>
    </w:pPr>
    <w:rPr>
      <w:b w:val="0"/>
      <w:color w:val="005568"/>
      <w:sz w:val="40"/>
      <w:szCs w:val="52"/>
      <w:lang w:val="en-US"/>
    </w:rPr>
  </w:style>
  <w:style w:type="paragraph" w:styleId="Revision">
    <w:name w:val="Revision"/>
    <w:hidden/>
    <w:uiPriority w:val="99"/>
    <w:semiHidden/>
    <w:rsid w:val="00E017E3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B76B98"/>
    <w:rPr>
      <w:color w:val="800080" w:themeColor="followedHyperlink"/>
      <w:u w:val="single"/>
    </w:rPr>
  </w:style>
  <w:style w:type="paragraph" w:customStyle="1" w:styleId="pf0">
    <w:name w:val="pf0"/>
    <w:basedOn w:val="Normal"/>
    <w:rsid w:val="009E55A6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cf01">
    <w:name w:val="cf01"/>
    <w:basedOn w:val="DefaultParagraphFont"/>
    <w:rsid w:val="009E55A6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AF5488"/>
    <w:rPr>
      <w:color w:val="2B579A"/>
      <w:shd w:val="clear" w:color="auto" w:fill="E1DFDD"/>
    </w:rPr>
  </w:style>
  <w:style w:type="character" w:customStyle="1" w:styleId="wacimagecontainer">
    <w:name w:val="wacimagecontainer"/>
    <w:basedOn w:val="DefaultParagraphFont"/>
    <w:rsid w:val="0030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4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9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4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4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9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www.health.gov.au/ypirac" TargetMode="Externa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ypirac.secretariat@health.gov.au" TargetMode="External"/><Relationship Id="rId29" Type="http://schemas.openxmlformats.org/officeDocument/2006/relationships/hyperlink" Target="http://www.accesshub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health.ypirac@health.gov.au" TargetMode="External"/><Relationship Id="rId32" Type="http://schemas.openxmlformats.org/officeDocument/2006/relationships/footer" Target="footer2.xml"/><Relationship Id="rId37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ndia.ypirac@ndis.gov.au" TargetMode="External"/><Relationship Id="rId27" Type="http://schemas.openxmlformats.org/officeDocument/2006/relationships/image" Target="media/image13.jpe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documenttasks/documenttasks1.xml><?xml version="1.0" encoding="utf-8"?>
<t:Tasks xmlns:t="http://schemas.microsoft.com/office/tasks/2019/documenttasks" xmlns:oel="http://schemas.microsoft.com/office/2019/extlst">
  <t:Task id="{3CC69297-916A-4957-B995-32B7F7F9A939}">
    <t:Anchor>
      <t:Comment id="16636072"/>
    </t:Anchor>
    <t:History>
      <t:Event id="{771327AD-53E8-4A6C-BF1B-30A3676D4AE6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Create/>
      </t:Event>
      <t:Event id="{904D2660-4EBB-44FB-A50E-B49884E1CA9A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Assign userId="S::Kylee.ROBERTS@dss.gov.au::dc607e26-15d5-4f5d-a428-dc18be3842cb" userProvider="AD" userName="ROBERTS, Kylee"/>
      </t:Event>
      <t:Event id="{C0B90300-B020-41B6-B932-4534D7DD365F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SetTitle title="@ROBERTS, Kylee please can you chase this up early Friday?"/>
      </t:Event>
    </t:History>
  </t:Task>
  <t:Task id="{70BD2748-4FFB-4E16-A2BE-437A40C40E28}">
    <t:Anchor>
      <t:Comment id="55984939"/>
    </t:Anchor>
    <t:History>
      <t:Event id="{ECE82232-F2DF-4D9E-908A-746475E0B4DC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Create/>
      </t:Event>
      <t:Event id="{CCACEF9F-E77E-442B-AFCF-8750605C6D51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Assign userId="S::Kylee.ROBERTS@dss.gov.au::dc607e26-15d5-4f5d-a428-dc18be3842cb" userProvider="AD" userName="ROBERTS, Kylee"/>
      </t:Event>
      <t:Event id="{FE781ADE-41D5-42C3-9A3F-7113A837D7BA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SetTitle title="@ROBERTS, Kylee please advis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3.xml><?xml version="1.0" encoding="utf-8"?>
<ds:datastoreItem xmlns:ds="http://schemas.openxmlformats.org/officeDocument/2006/customXml" ds:itemID="{4448EE16-8BB7-46D3-9EB7-20F7EE6B5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297</Words>
  <Characters>1427</Characters>
  <Application>Microsoft Office Word</Application>
  <DocSecurity>0</DocSecurity>
  <Lines>102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younger people in residential aged care (YPIRAC) toolkit – Contact us</vt:lpstr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younger people in residential aged care (YPIRAC) toolkit – Contact us</dc:title>
  <dc:subject>Aged care; Young people's health</dc:subject>
  <dc:creator>Australian Government Department of Health Disability and Ageing</dc:creator>
  <cp:keywords/>
  <dc:description/>
  <cp:lastModifiedBy>MCCAY, Meryl</cp:lastModifiedBy>
  <cp:revision>4</cp:revision>
  <dcterms:created xsi:type="dcterms:W3CDTF">2025-11-28T04:09:00Z</dcterms:created>
  <dcterms:modified xsi:type="dcterms:W3CDTF">2025-12-09T01:05:00Z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ContentBits">
    <vt:lpwstr>0</vt:lpwstr>
  </property>
  <property fmtid="{D5CDD505-2E9C-101B-9397-08002B2CF9AE}" pid="14" name="MSIP_Label_eb34d90b-fc41-464d-af60-f74d721d0790_Enabled">
    <vt:lpwstr>true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MSIP_Label_eb34d90b-fc41-464d-af60-f74d721d0790_SetDate">
    <vt:lpwstr>2024-10-02T23:55:56Z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PM_InsertionValue">
    <vt:lpwstr>OFFICIAL</vt:lpwstr>
  </property>
  <property fmtid="{D5CDD505-2E9C-101B-9397-08002B2CF9AE}" pid="19" name="PM_DisplayValueSecClassificationWithQualifier">
    <vt:lpwstr>OFFICIAL</vt:lpwstr>
  </property>
  <property fmtid="{D5CDD505-2E9C-101B-9397-08002B2CF9AE}" pid="20" name="PM_Originating_FileId">
    <vt:lpwstr>21A819A7B4EB4446B12AA4675FCD3A07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Image_Header">
    <vt:lpwstr>C:\Program Files (x86)\Common Files\janusNET Shared\janusSEAL\Images\DocumentSlashBlue.png</vt:lpwstr>
  </property>
  <property fmtid="{D5CDD505-2E9C-101B-9397-08002B2CF9AE}" pid="23" name="PM_Display">
    <vt:lpwstr>OFFICIAL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Hash_Version">
    <vt:lpwstr>2022.1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ContentTypeId">
    <vt:lpwstr>0x010100A296CE75483C1148A7032A8A56CB4A2E</vt:lpwstr>
  </property>
  <property fmtid="{D5CDD505-2E9C-101B-9397-08002B2CF9AE}" pid="30" name="MediaServiceImageTags">
    <vt:lpwstr/>
  </property>
  <property fmtid="{D5CDD505-2E9C-101B-9397-08002B2CF9AE}" pid="31" name="PMHMAC">
    <vt:lpwstr>v=2022.1;a=SHA256;h=5A6C43C3375BF1C897B58B79A71C326C77974F674873E08A61013FC60787066F</vt:lpwstr>
  </property>
  <property fmtid="{D5CDD505-2E9C-101B-9397-08002B2CF9AE}" pid="32" name="MSIP_Label_eb34d90b-fc41-464d-af60-f74d721d0790_ActionId">
    <vt:lpwstr>de9cadc6817748e7b2c33c5c7ef3cb10</vt:lpwstr>
  </property>
  <property fmtid="{D5CDD505-2E9C-101B-9397-08002B2CF9AE}" pid="33" name="PM_Originator_Hash_SHA1">
    <vt:lpwstr>68F1ED17B1949275F2C3C2BA563D5DFD573C35EE</vt:lpwstr>
  </property>
  <property fmtid="{D5CDD505-2E9C-101B-9397-08002B2CF9AE}" pid="34" name="PM_OriginatorUserAccountName_SHA256">
    <vt:lpwstr>76791C371C415401FD085A0282426E9F1A81891D0B93EE117495588A17E44FB7</vt:lpwstr>
  </property>
  <property fmtid="{D5CDD505-2E9C-101B-9397-08002B2CF9AE}" pid="35" name="PM_Hash_Salt_Prev">
    <vt:lpwstr>4B7EC3161C1F79BA1BBC09FE28A3A633</vt:lpwstr>
  </property>
  <property fmtid="{D5CDD505-2E9C-101B-9397-08002B2CF9AE}" pid="36" name="PM_Hash_Salt">
    <vt:lpwstr>CC5C840DD174BEEF00FF3F8EBC068938</vt:lpwstr>
  </property>
  <property fmtid="{D5CDD505-2E9C-101B-9397-08002B2CF9AE}" pid="37" name="PM_Hash_SHA1">
    <vt:lpwstr>649997D664FCDC061659D2F440522E9B42B6B50E</vt:lpwstr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ClassificationContentMarkingHeaderShapeIds">
    <vt:lpwstr>7478cb2b,192df101,73367</vt:lpwstr>
  </property>
  <property fmtid="{D5CDD505-2E9C-101B-9397-08002B2CF9AE}" pid="42" name="ClassificationContentMarkingHeaderFontProps">
    <vt:lpwstr>#ff0000,12,Calibri</vt:lpwstr>
  </property>
  <property fmtid="{D5CDD505-2E9C-101B-9397-08002B2CF9AE}" pid="43" name="ClassificationContentMarkingHeaderText">
    <vt:lpwstr>OFFICIAL</vt:lpwstr>
  </property>
  <property fmtid="{D5CDD505-2E9C-101B-9397-08002B2CF9AE}" pid="44" name="ClassificationContentMarkingFooterShapeIds">
    <vt:lpwstr>8b63055,5306eab4,5f06aa4f</vt:lpwstr>
  </property>
  <property fmtid="{D5CDD505-2E9C-101B-9397-08002B2CF9AE}" pid="45" name="ClassificationContentMarkingFooterFontProps">
    <vt:lpwstr>#ff0000,12,Calibri</vt:lpwstr>
  </property>
  <property fmtid="{D5CDD505-2E9C-101B-9397-08002B2CF9AE}" pid="46" name="ClassificationContentMarkingFooterText">
    <vt:lpwstr>OFFICIAL</vt:lpwstr>
  </property>
  <property fmtid="{D5CDD505-2E9C-101B-9397-08002B2CF9AE}" pid="47" name="MSIP_Label_7cd3e8b9-ffed-43a8-b7f4-cc2fa0382d36_Enabled">
    <vt:lpwstr>true</vt:lpwstr>
  </property>
  <property fmtid="{D5CDD505-2E9C-101B-9397-08002B2CF9AE}" pid="48" name="MSIP_Label_7cd3e8b9-ffed-43a8-b7f4-cc2fa0382d36_SetDate">
    <vt:lpwstr>2025-10-01T06:28:27Z</vt:lpwstr>
  </property>
  <property fmtid="{D5CDD505-2E9C-101B-9397-08002B2CF9AE}" pid="49" name="MSIP_Label_7cd3e8b9-ffed-43a8-b7f4-cc2fa0382d36_Method">
    <vt:lpwstr>Privileged</vt:lpwstr>
  </property>
  <property fmtid="{D5CDD505-2E9C-101B-9397-08002B2CF9AE}" pid="50" name="MSIP_Label_7cd3e8b9-ffed-43a8-b7f4-cc2fa0382d36_Name">
    <vt:lpwstr>O</vt:lpwstr>
  </property>
  <property fmtid="{D5CDD505-2E9C-101B-9397-08002B2CF9AE}" pid="51" name="MSIP_Label_7cd3e8b9-ffed-43a8-b7f4-cc2fa0382d36_SiteId">
    <vt:lpwstr>34a3929c-73cf-4954-abfe-147dc3517892</vt:lpwstr>
  </property>
  <property fmtid="{D5CDD505-2E9C-101B-9397-08002B2CF9AE}" pid="52" name="MSIP_Label_7cd3e8b9-ffed-43a8-b7f4-cc2fa0382d36_ActionId">
    <vt:lpwstr>216e50e8-a094-49e3-bba1-af6dbb2821fd</vt:lpwstr>
  </property>
  <property fmtid="{D5CDD505-2E9C-101B-9397-08002B2CF9AE}" pid="53" name="MSIP_Label_7cd3e8b9-ffed-43a8-b7f4-cc2fa0382d36_ContentBits">
    <vt:lpwstr>3</vt:lpwstr>
  </property>
  <property fmtid="{D5CDD505-2E9C-101B-9397-08002B2CF9AE}" pid="54" name="MSIP_Label_7cd3e8b9-ffed-43a8-b7f4-cc2fa0382d36_Tag">
    <vt:lpwstr>10, 0, 1, 1</vt:lpwstr>
  </property>
</Properties>
</file>