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29DE2E" w14:textId="06FBA4D6" w:rsidR="00403318" w:rsidRPr="00CA38C5" w:rsidRDefault="00403318" w:rsidP="00775712">
      <w:pPr>
        <w:pStyle w:val="EasyReadTitle"/>
      </w:pPr>
      <w:r w:rsidRPr="00CA38C5">
        <w:t>Your toolkit for moving out of aged care</w:t>
      </w:r>
    </w:p>
    <w:p w14:paraId="6FCE95ED" w14:textId="5A4BD900" w:rsidR="00CA38C5" w:rsidRDefault="00403318" w:rsidP="00CA38C5">
      <w:pPr>
        <w:pStyle w:val="EasyReadSubtitle"/>
      </w:pPr>
      <w:r w:rsidRPr="00C5495C">
        <w:t xml:space="preserve">Chapter </w:t>
      </w:r>
      <w:r w:rsidR="00EF709A">
        <w:t>4</w:t>
      </w:r>
    </w:p>
    <w:p w14:paraId="4A549211" w14:textId="7D080DDA" w:rsidR="0036529F" w:rsidRDefault="00403318" w:rsidP="00F3280F">
      <w:pPr>
        <w:pStyle w:val="EasyReadSubtitle"/>
      </w:pPr>
      <w:r w:rsidRPr="00C5495C">
        <w:t xml:space="preserve">Part </w:t>
      </w:r>
      <w:r>
        <w:t>2</w:t>
      </w:r>
      <w:r w:rsidR="00CA38C5">
        <w:t xml:space="preserve"> </w:t>
      </w:r>
      <w:r>
        <w:t>Moving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E42BD6" w:rsidRPr="000B1C50" w14:paraId="5BB04AE0" w14:textId="77777777" w:rsidTr="00C46DA7">
        <w:trPr>
          <w:cantSplit/>
          <w:trHeight w:val="6804"/>
        </w:trPr>
        <w:tc>
          <w:tcPr>
            <w:tcW w:w="3216" w:type="dxa"/>
          </w:tcPr>
          <w:p w14:paraId="2FF3FD05" w14:textId="77777777" w:rsidR="00E42BD6" w:rsidRPr="000B1C50" w:rsidRDefault="00E42BD6" w:rsidP="00C46DA7">
            <w:pPr>
              <w:spacing w:line="360" w:lineRule="auto"/>
              <w:rPr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5355742" wp14:editId="4BD66A0C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E3E80EF" w14:textId="77777777" w:rsidR="00E42BD6" w:rsidRDefault="00E42BD6" w:rsidP="00C46DA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EE51BAD" w14:textId="77777777" w:rsidR="00E42BD6" w:rsidRPr="008E647D" w:rsidRDefault="00E42BD6" w:rsidP="00C46DA7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>
              <w:rPr>
                <w:rFonts w:cs="Arial"/>
                <w:sz w:val="28"/>
                <w:szCs w:val="28"/>
              </w:rPr>
              <w:t>Health Disability</w:t>
            </w:r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3663A74C" w14:textId="77777777" w:rsidR="00E42BD6" w:rsidRDefault="00E42BD6" w:rsidP="00C46DA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815D45F" w14:textId="77777777" w:rsidR="00E42BD6" w:rsidRPr="008E647D" w:rsidRDefault="00E42BD6" w:rsidP="00C46DA7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6880F81B" w14:textId="77777777" w:rsidR="00E42BD6" w:rsidRPr="008E647D" w:rsidRDefault="00E42BD6" w:rsidP="00C46DA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6BB1B78" w14:textId="77777777" w:rsidR="00E42BD6" w:rsidRPr="000B1C50" w:rsidRDefault="00E42BD6" w:rsidP="00C46DA7">
            <w:pPr>
              <w:pStyle w:val="EasyRead16"/>
              <w:rPr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 </w:t>
            </w:r>
            <w:r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  <w:p w14:paraId="4319A781" w14:textId="77777777" w:rsidR="00E42BD6" w:rsidRPr="000B1C50" w:rsidRDefault="00E42BD6" w:rsidP="00C46DA7">
            <w:pPr>
              <w:pStyle w:val="EasyRead16"/>
              <w:rPr>
                <w:sz w:val="28"/>
                <w:szCs w:val="28"/>
              </w:rPr>
            </w:pPr>
          </w:p>
          <w:p w14:paraId="4A3BE2B2" w14:textId="77777777" w:rsidR="00E42BD6" w:rsidRDefault="00E42BD6" w:rsidP="00C46DA7">
            <w:pPr>
              <w:pStyle w:val="EasyRead16"/>
              <w:rPr>
                <w:sz w:val="28"/>
                <w:szCs w:val="28"/>
              </w:rPr>
            </w:pPr>
            <w:r w:rsidRPr="2CFF0303">
              <w:rPr>
                <w:sz w:val="28"/>
                <w:szCs w:val="28"/>
              </w:rPr>
              <w:t>We wrote this with help from the</w:t>
            </w:r>
          </w:p>
          <w:p w14:paraId="7674908A" w14:textId="77777777" w:rsidR="00E42BD6" w:rsidRPr="000B1C50" w:rsidRDefault="00E42BD6" w:rsidP="00C46DA7">
            <w:pPr>
              <w:pStyle w:val="EasyRead16"/>
              <w:rPr>
                <w:sz w:val="28"/>
                <w:szCs w:val="28"/>
              </w:rPr>
            </w:pPr>
          </w:p>
          <w:p w14:paraId="70DA0214" w14:textId="77777777" w:rsidR="00E42BD6" w:rsidRPr="000B1C50" w:rsidRDefault="00E42BD6" w:rsidP="00E42BD6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3AA32245">
              <w:rPr>
                <w:sz w:val="28"/>
                <w:szCs w:val="28"/>
              </w:rPr>
              <w:t xml:space="preserve">National Disability Insurance Agency. </w:t>
            </w:r>
          </w:p>
          <w:p w14:paraId="0FB9B448" w14:textId="77777777" w:rsidR="00944D31" w:rsidRDefault="00944D31" w:rsidP="00C46DA7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768EB485" w14:textId="588F6244" w:rsidR="00E42BD6" w:rsidRPr="000B1C50" w:rsidRDefault="00E42BD6" w:rsidP="00944D31">
            <w:pPr>
              <w:pStyle w:val="EasyRead16"/>
              <w:rPr>
                <w:sz w:val="28"/>
                <w:szCs w:val="28"/>
              </w:rPr>
            </w:pPr>
            <w:r w:rsidRPr="000B1C50">
              <w:rPr>
                <w:sz w:val="28"/>
                <w:szCs w:val="28"/>
              </w:rPr>
              <w:t xml:space="preserve">We say </w:t>
            </w:r>
            <w:r w:rsidRPr="000B1C50">
              <w:rPr>
                <w:b/>
                <w:bCs/>
                <w:sz w:val="28"/>
                <w:szCs w:val="28"/>
              </w:rPr>
              <w:t xml:space="preserve">NDIA </w:t>
            </w:r>
            <w:r w:rsidRPr="000B1C50">
              <w:rPr>
                <w:sz w:val="28"/>
                <w:szCs w:val="28"/>
              </w:rPr>
              <w:t>for short.</w:t>
            </w:r>
          </w:p>
        </w:tc>
      </w:tr>
      <w:tr w:rsidR="00713D24" w:rsidRPr="00DF6853" w14:paraId="45F543E9" w14:textId="77777777" w:rsidTr="48944D14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trHeight w:val="2401"/>
        </w:trPr>
        <w:tc>
          <w:tcPr>
            <w:tcW w:w="3216" w:type="dxa"/>
          </w:tcPr>
          <w:p w14:paraId="4161D349" w14:textId="77777777" w:rsidR="00713D24" w:rsidRPr="000F29AA" w:rsidRDefault="00713D24" w:rsidP="00F0246D">
            <w:pPr>
              <w:spacing w:line="360" w:lineRule="auto"/>
              <w:rPr>
                <w:sz w:val="28"/>
                <w:szCs w:val="28"/>
              </w:rPr>
            </w:pPr>
            <w:r w:rsidRPr="000F29AA">
              <w:rPr>
                <w:noProof/>
                <w:sz w:val="28"/>
                <w:szCs w:val="28"/>
              </w:rPr>
              <w:drawing>
                <wp:inline distT="0" distB="0" distL="0" distR="0" wp14:anchorId="2E386378" wp14:editId="444CC577">
                  <wp:extent cx="1524000" cy="150495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240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FC8473B" w14:textId="77777777" w:rsidR="00D30318" w:rsidRDefault="00D30318" w:rsidP="00F0246D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0F377CD" w14:textId="2950E75B" w:rsidR="00713D24" w:rsidRPr="000F29AA" w:rsidRDefault="00713D24" w:rsidP="00F0246D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0F29AA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0F29AA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0F29AA">
              <w:rPr>
                <w:rFonts w:cs="Arial"/>
                <w:sz w:val="28"/>
                <w:szCs w:val="28"/>
              </w:rPr>
              <w:t xml:space="preserve"> way.</w:t>
            </w:r>
          </w:p>
          <w:p w14:paraId="7747DCF8" w14:textId="77777777" w:rsidR="00713D24" w:rsidRPr="000F29AA" w:rsidRDefault="00713D24" w:rsidP="00F0246D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AF50CB5" w14:textId="77777777" w:rsidR="00713D24" w:rsidRPr="000F29AA" w:rsidRDefault="00713D24" w:rsidP="00F0246D">
            <w:pPr>
              <w:spacing w:line="360" w:lineRule="auto"/>
              <w:rPr>
                <w:sz w:val="28"/>
                <w:szCs w:val="28"/>
              </w:rPr>
            </w:pPr>
            <w:r w:rsidRPr="000F29AA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713D24" w:rsidRPr="00DF6853" w14:paraId="4660C481" w14:textId="77777777" w:rsidTr="004F772B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4536"/>
        </w:trPr>
        <w:tc>
          <w:tcPr>
            <w:tcW w:w="3216" w:type="dxa"/>
          </w:tcPr>
          <w:p w14:paraId="6D3B1869" w14:textId="77777777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0403C06" wp14:editId="4B4B8B32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F245B06" w14:textId="77777777" w:rsidR="00713D24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have some words in </w:t>
            </w:r>
            <w:r w:rsidRPr="00DF6853">
              <w:rPr>
                <w:b/>
                <w:bCs/>
                <w:sz w:val="28"/>
                <w:szCs w:val="28"/>
              </w:rPr>
              <w:t>bold</w:t>
            </w:r>
            <w:r w:rsidRPr="00DF6853">
              <w:rPr>
                <w:sz w:val="28"/>
                <w:szCs w:val="28"/>
              </w:rPr>
              <w:t xml:space="preserve">. </w:t>
            </w:r>
          </w:p>
          <w:p w14:paraId="00C4B7CC" w14:textId="77777777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</w:p>
          <w:p w14:paraId="15CBAC95" w14:textId="77777777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This means the letters are thicker and darker.</w:t>
            </w:r>
          </w:p>
          <w:p w14:paraId="41A88EB2" w14:textId="77777777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</w:p>
          <w:p w14:paraId="7A771B57" w14:textId="65B3441F" w:rsidR="00713D24" w:rsidRPr="00DF6853" w:rsidRDefault="6F0C67B6" w:rsidP="00A30135">
            <w:pPr>
              <w:spacing w:line="360" w:lineRule="auto"/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>These are important words.</w:t>
            </w:r>
          </w:p>
        </w:tc>
      </w:tr>
      <w:tr w:rsidR="00713D24" w:rsidRPr="00DF6853" w14:paraId="6BADDCFE" w14:textId="77777777" w:rsidTr="004F772B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4536"/>
        </w:trPr>
        <w:tc>
          <w:tcPr>
            <w:tcW w:w="3216" w:type="dxa"/>
          </w:tcPr>
          <w:p w14:paraId="095F51EC" w14:textId="77777777" w:rsidR="00713D24" w:rsidRPr="00DF6853" w:rsidRDefault="00713D24" w:rsidP="00A30135">
            <w:pPr>
              <w:spacing w:line="360" w:lineRule="auto"/>
              <w:rPr>
                <w:noProof/>
                <w:sz w:val="28"/>
                <w:szCs w:val="28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2C27CEEA" wp14:editId="0E39A101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8D68208" w14:textId="77777777" w:rsidR="00713D24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is an Easy Read summary of another document.</w:t>
            </w:r>
          </w:p>
          <w:p w14:paraId="484748B1" w14:textId="77777777" w:rsidR="00713D24" w:rsidRPr="00BE608C" w:rsidRDefault="00713D24" w:rsidP="00A30135">
            <w:pPr>
              <w:spacing w:line="360" w:lineRule="auto"/>
              <w:rPr>
                <w:sz w:val="28"/>
                <w:szCs w:val="28"/>
              </w:rPr>
            </w:pPr>
          </w:p>
          <w:p w14:paraId="71BC9BB2" w14:textId="77777777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means it has the most important ideas.</w:t>
            </w:r>
          </w:p>
        </w:tc>
      </w:tr>
      <w:tr w:rsidR="00713D24" w:rsidRPr="00DF6853" w14:paraId="6AF8764B" w14:textId="77777777" w:rsidTr="004F772B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4536"/>
        </w:trPr>
        <w:tc>
          <w:tcPr>
            <w:tcW w:w="3216" w:type="dxa"/>
          </w:tcPr>
          <w:p w14:paraId="0803FAAE" w14:textId="77777777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drawing>
                <wp:inline distT="0" distB="0" distL="0" distR="0" wp14:anchorId="53E26D77" wp14:editId="308E60B9">
                  <wp:extent cx="1752600" cy="163830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7526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BB4A92C" w14:textId="77777777" w:rsidR="00713D24" w:rsidRPr="00D00BE6" w:rsidRDefault="00713D24" w:rsidP="00A30135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7CCACD27" w14:textId="77777777" w:rsidR="00713D24" w:rsidRDefault="00713D24" w:rsidP="00A30135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6A2A3B8" w14:textId="3CEA7C75" w:rsidR="00713D24" w:rsidRDefault="6F0C67B6" w:rsidP="00A30135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>You can ask</w:t>
            </w:r>
          </w:p>
          <w:p w14:paraId="0D1F6FB5" w14:textId="77777777" w:rsidR="003A0F9D" w:rsidRPr="00D00BE6" w:rsidRDefault="003A0F9D" w:rsidP="00A30135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86FBB70" w14:textId="77777777" w:rsidR="00713D24" w:rsidRPr="00D00BE6" w:rsidRDefault="00713D24" w:rsidP="00A30135">
            <w:pPr>
              <w:numPr>
                <w:ilvl w:val="0"/>
                <w:numId w:val="10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A friend</w:t>
            </w:r>
          </w:p>
          <w:p w14:paraId="41767940" w14:textId="77777777" w:rsidR="00713D24" w:rsidRPr="00D00BE6" w:rsidRDefault="00713D24" w:rsidP="00A30135">
            <w:pPr>
              <w:numPr>
                <w:ilvl w:val="0"/>
                <w:numId w:val="10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Family members</w:t>
            </w:r>
          </w:p>
          <w:p w14:paraId="7916639D" w14:textId="77777777" w:rsidR="00713D24" w:rsidRPr="00950743" w:rsidRDefault="00713D24" w:rsidP="00A30135">
            <w:pPr>
              <w:pStyle w:val="ListParagraph"/>
              <w:numPr>
                <w:ilvl w:val="0"/>
                <w:numId w:val="10"/>
              </w:numPr>
              <w:spacing w:line="360" w:lineRule="auto"/>
              <w:contextualSpacing w:val="0"/>
              <w:rPr>
                <w:sz w:val="28"/>
                <w:szCs w:val="28"/>
              </w:rPr>
            </w:pPr>
            <w:r w:rsidRPr="00950743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713D24" w:rsidRPr="00DF6853" w14:paraId="089E6F10" w14:textId="77777777" w:rsidTr="004F772B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3969"/>
        </w:trPr>
        <w:tc>
          <w:tcPr>
            <w:tcW w:w="3216" w:type="dxa"/>
          </w:tcPr>
          <w:p w14:paraId="58DF099D" w14:textId="77777777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12161A9" wp14:editId="58AC8309">
                  <wp:extent cx="1672590" cy="1673081"/>
                  <wp:effectExtent l="0" t="0" r="3810" b="381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733" cy="169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7B6EF38" w14:textId="77777777" w:rsidR="008B5C51" w:rsidRDefault="008B5C51" w:rsidP="00A30135">
            <w:pPr>
              <w:spacing w:line="360" w:lineRule="auto"/>
              <w:rPr>
                <w:sz w:val="28"/>
                <w:szCs w:val="28"/>
              </w:rPr>
            </w:pPr>
          </w:p>
          <w:p w14:paraId="7F80BB4D" w14:textId="4E95E675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DF6853">
              <w:rPr>
                <w:b/>
                <w:bCs/>
                <w:sz w:val="28"/>
                <w:szCs w:val="28"/>
              </w:rPr>
              <w:t>Traditional Owners</w:t>
            </w:r>
            <w:r w:rsidRPr="00DF6853">
              <w:rPr>
                <w:sz w:val="28"/>
                <w:szCs w:val="28"/>
              </w:rPr>
              <w:t xml:space="preserve"> of the land we live on.</w:t>
            </w:r>
          </w:p>
        </w:tc>
      </w:tr>
      <w:tr w:rsidR="00713D24" w:rsidRPr="00DF6853" w14:paraId="2E3118CA" w14:textId="77777777" w:rsidTr="004F772B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3969"/>
        </w:trPr>
        <w:tc>
          <w:tcPr>
            <w:tcW w:w="3216" w:type="dxa"/>
          </w:tcPr>
          <w:p w14:paraId="4117767B" w14:textId="77777777" w:rsidR="00713D24" w:rsidRPr="00DF6853" w:rsidRDefault="00713D24" w:rsidP="00A30135">
            <w:pPr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2BC6A9" wp14:editId="43712BCB">
                  <wp:extent cx="1587600" cy="1620000"/>
                  <wp:effectExtent l="0" t="0" r="0" b="0"/>
                  <wp:docPr id="1249683078" name="Picture 1249683078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EC9761C" w14:textId="5B50E496" w:rsidR="00713D24" w:rsidRDefault="6F0C67B6" w:rsidP="00A30135">
            <w:pPr>
              <w:spacing w:line="360" w:lineRule="auto"/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 xml:space="preserve">They were the </w:t>
            </w:r>
            <w:r w:rsidRPr="48944D14">
              <w:rPr>
                <w:b/>
                <w:bCs/>
                <w:sz w:val="28"/>
                <w:szCs w:val="28"/>
              </w:rPr>
              <w:t>first people</w:t>
            </w:r>
            <w:r w:rsidRPr="48944D14">
              <w:rPr>
                <w:sz w:val="28"/>
                <w:szCs w:val="28"/>
              </w:rPr>
              <w:t xml:space="preserve"> to live on and use the</w:t>
            </w:r>
          </w:p>
          <w:p w14:paraId="34BCFFE7" w14:textId="77777777" w:rsidR="003A0F9D" w:rsidRPr="001510FB" w:rsidRDefault="003A0F9D" w:rsidP="00A30135">
            <w:pPr>
              <w:spacing w:line="360" w:lineRule="auto"/>
              <w:rPr>
                <w:sz w:val="28"/>
                <w:szCs w:val="28"/>
              </w:rPr>
            </w:pPr>
          </w:p>
          <w:p w14:paraId="61C4C49F" w14:textId="77777777" w:rsidR="00713D24" w:rsidRPr="00895DF3" w:rsidRDefault="00713D24" w:rsidP="00A30135">
            <w:pPr>
              <w:numPr>
                <w:ilvl w:val="0"/>
                <w:numId w:val="14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Land</w:t>
            </w:r>
          </w:p>
          <w:p w14:paraId="54B7E74B" w14:textId="77777777" w:rsidR="00713D24" w:rsidRPr="00DF6853" w:rsidRDefault="00713D24" w:rsidP="00A30135">
            <w:pPr>
              <w:numPr>
                <w:ilvl w:val="0"/>
                <w:numId w:val="14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Waters.</w:t>
            </w:r>
          </w:p>
        </w:tc>
      </w:tr>
    </w:tbl>
    <w:p w14:paraId="22D60133" w14:textId="77777777" w:rsidR="00C61143" w:rsidRDefault="008D2702">
      <w:r>
        <w:br w:type="page"/>
      </w:r>
    </w:p>
    <w:p w14:paraId="4E8CB013" w14:textId="43882669" w:rsidR="00D2552B" w:rsidRDefault="00C61143" w:rsidP="00D2552B">
      <w:pPr>
        <w:pStyle w:val="EasyReadContents"/>
      </w:pPr>
      <w:bookmarkStart w:id="0" w:name="_Toc195765431"/>
      <w:r>
        <w:lastRenderedPageBreak/>
        <w:t>Contents</w:t>
      </w:r>
      <w:bookmarkEnd w:id="0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D2552B" w:rsidRPr="00BD4737" w14:paraId="239FBB82" w14:textId="77777777" w:rsidTr="279D130F">
        <w:trPr>
          <w:trHeight w:val="1106"/>
        </w:trPr>
        <w:tc>
          <w:tcPr>
            <w:tcW w:w="7508" w:type="dxa"/>
          </w:tcPr>
          <w:p w14:paraId="205DCDD1" w14:textId="77777777" w:rsidR="00D2552B" w:rsidRPr="00BD4737" w:rsidRDefault="00D2552B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About Chapter 4</w:t>
            </w:r>
          </w:p>
        </w:tc>
        <w:tc>
          <w:tcPr>
            <w:tcW w:w="1508" w:type="dxa"/>
          </w:tcPr>
          <w:p w14:paraId="49AD97A7" w14:textId="77777777" w:rsidR="00D2552B" w:rsidRPr="00BD4737" w:rsidRDefault="00D2552B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5</w:t>
            </w:r>
          </w:p>
        </w:tc>
      </w:tr>
      <w:tr w:rsidR="00D2552B" w:rsidRPr="00BD4737" w14:paraId="76EF7523" w14:textId="77777777" w:rsidTr="279D130F">
        <w:trPr>
          <w:trHeight w:val="1106"/>
        </w:trPr>
        <w:tc>
          <w:tcPr>
            <w:tcW w:w="7508" w:type="dxa"/>
          </w:tcPr>
          <w:p w14:paraId="41E93BE6" w14:textId="7E1CE9C3" w:rsidR="00D2552B" w:rsidRPr="00BD4737" w:rsidRDefault="00D2552B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Thinking about moving</w:t>
            </w:r>
          </w:p>
        </w:tc>
        <w:tc>
          <w:tcPr>
            <w:tcW w:w="1508" w:type="dxa"/>
          </w:tcPr>
          <w:p w14:paraId="2BABBFF2" w14:textId="0655C05F" w:rsidR="00D2552B" w:rsidRPr="00BD4737" w:rsidRDefault="00BD4737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6</w:t>
            </w:r>
          </w:p>
        </w:tc>
      </w:tr>
      <w:tr w:rsidR="00D2552B" w:rsidRPr="00BD4737" w14:paraId="7152D7CF" w14:textId="77777777" w:rsidTr="279D130F">
        <w:trPr>
          <w:trHeight w:val="1106"/>
        </w:trPr>
        <w:tc>
          <w:tcPr>
            <w:tcW w:w="7508" w:type="dxa"/>
          </w:tcPr>
          <w:p w14:paraId="5B6DB1D4" w14:textId="1F9A8F92" w:rsidR="00D2552B" w:rsidRPr="00BD4737" w:rsidRDefault="00D2552B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How much moving costs</w:t>
            </w:r>
          </w:p>
        </w:tc>
        <w:tc>
          <w:tcPr>
            <w:tcW w:w="1508" w:type="dxa"/>
          </w:tcPr>
          <w:p w14:paraId="1A4C046F" w14:textId="2072D99E" w:rsidR="00D2552B" w:rsidRPr="00BD4737" w:rsidRDefault="00BD4737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13</w:t>
            </w:r>
          </w:p>
        </w:tc>
      </w:tr>
      <w:tr w:rsidR="00D2552B" w:rsidRPr="00BD4737" w14:paraId="132BCA65" w14:textId="77777777" w:rsidTr="279D130F">
        <w:trPr>
          <w:trHeight w:val="1106"/>
        </w:trPr>
        <w:tc>
          <w:tcPr>
            <w:tcW w:w="7508" w:type="dxa"/>
          </w:tcPr>
          <w:p w14:paraId="122E16F7" w14:textId="72DD867E" w:rsidR="00D2552B" w:rsidRPr="00BD4737" w:rsidRDefault="00D2552B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Working on your budget</w:t>
            </w:r>
          </w:p>
        </w:tc>
        <w:tc>
          <w:tcPr>
            <w:tcW w:w="1508" w:type="dxa"/>
          </w:tcPr>
          <w:p w14:paraId="0D33B177" w14:textId="0A54150C" w:rsidR="00D2552B" w:rsidRPr="00BD4737" w:rsidRDefault="00D2552B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1</w:t>
            </w:r>
            <w:r w:rsidR="00BD4737" w:rsidRPr="00BD4737">
              <w:rPr>
                <w:sz w:val="36"/>
                <w:szCs w:val="36"/>
              </w:rPr>
              <w:t>6</w:t>
            </w:r>
          </w:p>
        </w:tc>
      </w:tr>
      <w:tr w:rsidR="00D2552B" w:rsidRPr="00BD4737" w14:paraId="30F941A1" w14:textId="77777777" w:rsidTr="279D130F">
        <w:trPr>
          <w:trHeight w:val="1106"/>
        </w:trPr>
        <w:tc>
          <w:tcPr>
            <w:tcW w:w="7508" w:type="dxa"/>
          </w:tcPr>
          <w:p w14:paraId="1BA40568" w14:textId="22CD8E25" w:rsidR="00D2552B" w:rsidRPr="00BD4737" w:rsidRDefault="28DBF58C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48944D14">
              <w:rPr>
                <w:sz w:val="36"/>
                <w:szCs w:val="36"/>
              </w:rPr>
              <w:t xml:space="preserve">Support to pay for </w:t>
            </w:r>
            <w:r w:rsidR="0DF8F921" w:rsidRPr="48944D14">
              <w:rPr>
                <w:sz w:val="36"/>
                <w:szCs w:val="36"/>
              </w:rPr>
              <w:t>things</w:t>
            </w:r>
            <w:r w:rsidRPr="48944D14">
              <w:rPr>
                <w:sz w:val="36"/>
                <w:szCs w:val="36"/>
              </w:rPr>
              <w:t xml:space="preserve"> you need</w:t>
            </w:r>
          </w:p>
        </w:tc>
        <w:tc>
          <w:tcPr>
            <w:tcW w:w="1508" w:type="dxa"/>
          </w:tcPr>
          <w:p w14:paraId="7E703048" w14:textId="73DE603C" w:rsidR="00D2552B" w:rsidRPr="00BD4737" w:rsidRDefault="00BD4737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>19</w:t>
            </w:r>
          </w:p>
        </w:tc>
      </w:tr>
      <w:tr w:rsidR="00D2552B" w:rsidRPr="00BD4737" w14:paraId="23298185" w14:textId="77777777" w:rsidTr="279D130F">
        <w:trPr>
          <w:trHeight w:val="1106"/>
        </w:trPr>
        <w:tc>
          <w:tcPr>
            <w:tcW w:w="7508" w:type="dxa"/>
          </w:tcPr>
          <w:p w14:paraId="120045F5" w14:textId="77777777" w:rsidR="00D2552B" w:rsidRPr="00BD4737" w:rsidRDefault="00D2552B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00BD4737">
              <w:rPr>
                <w:sz w:val="36"/>
                <w:szCs w:val="36"/>
              </w:rPr>
              <w:t xml:space="preserve">More information </w:t>
            </w:r>
          </w:p>
        </w:tc>
        <w:tc>
          <w:tcPr>
            <w:tcW w:w="1508" w:type="dxa"/>
          </w:tcPr>
          <w:p w14:paraId="2F888380" w14:textId="2284EBA6" w:rsidR="00D2552B" w:rsidRPr="00BD4737" w:rsidRDefault="00BD4737" w:rsidP="002563EA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279D130F">
              <w:rPr>
                <w:sz w:val="36"/>
                <w:szCs w:val="36"/>
              </w:rPr>
              <w:t>23</w:t>
            </w:r>
          </w:p>
        </w:tc>
      </w:tr>
    </w:tbl>
    <w:p w14:paraId="55E0638A" w14:textId="4A70D0AC" w:rsidR="00C61143" w:rsidRDefault="00C61143" w:rsidP="00B2695F">
      <w:pPr>
        <w:pStyle w:val="EasyRead14"/>
      </w:pPr>
      <w:r>
        <w:br w:type="page"/>
      </w:r>
    </w:p>
    <w:p w14:paraId="6070765F" w14:textId="080459E7" w:rsidR="000F5DEB" w:rsidRPr="002E2AA9" w:rsidRDefault="006C3AED" w:rsidP="002E2AA9">
      <w:pPr>
        <w:pStyle w:val="EasyReadPageHeader"/>
      </w:pPr>
      <w:bookmarkStart w:id="1" w:name="_Toc195765432"/>
      <w:bookmarkStart w:id="2" w:name="_Toc195777454"/>
      <w:r>
        <w:lastRenderedPageBreak/>
        <w:t>A</w:t>
      </w:r>
      <w:r w:rsidR="0074098D">
        <w:t xml:space="preserve">bout </w:t>
      </w:r>
      <w:r w:rsidR="17D3D361">
        <w:t>C</w:t>
      </w:r>
      <w:r w:rsidR="002E2AA9">
        <w:t>hapter 4</w:t>
      </w:r>
      <w:bookmarkEnd w:id="1"/>
      <w:bookmarkEnd w:id="2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7D7DE9" w14:paraId="40840A80" w14:textId="77777777" w:rsidTr="004F772B">
        <w:trPr>
          <w:cantSplit/>
          <w:trHeight w:val="2268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973068B" w14:textId="0FEBC471" w:rsidR="007D7DE9" w:rsidRPr="009C0737" w:rsidRDefault="00A23912" w:rsidP="00565038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DBCBE3" wp14:editId="1B1F3026">
                  <wp:extent cx="1524000" cy="1524000"/>
                  <wp:effectExtent l="0" t="0" r="0" b="0"/>
                  <wp:docPr id="43009980" name="Picture 1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EDCE617" w14:textId="77777777" w:rsidR="004F772B" w:rsidRDefault="004F772B" w:rsidP="00565038">
            <w:pPr>
              <w:pStyle w:val="EasyRead16"/>
              <w:rPr>
                <w:sz w:val="28"/>
                <w:szCs w:val="28"/>
              </w:rPr>
            </w:pPr>
          </w:p>
          <w:p w14:paraId="53088A0E" w14:textId="77777777" w:rsidR="004F772B" w:rsidRDefault="004F772B" w:rsidP="00565038">
            <w:pPr>
              <w:pStyle w:val="EasyRead16"/>
              <w:rPr>
                <w:sz w:val="28"/>
                <w:szCs w:val="28"/>
              </w:rPr>
            </w:pPr>
          </w:p>
          <w:p w14:paraId="1CCEB1B4" w14:textId="6B73C2E4" w:rsidR="00D10387" w:rsidRDefault="0325A658" w:rsidP="0056503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B8E6B07">
              <w:rPr>
                <w:sz w:val="28"/>
                <w:szCs w:val="28"/>
              </w:rPr>
              <w:t>This Easy Read is about</w:t>
            </w:r>
            <w:r w:rsidRPr="00026016">
              <w:rPr>
                <w:b/>
                <w:bCs/>
                <w:sz w:val="28"/>
                <w:szCs w:val="28"/>
              </w:rPr>
              <w:t xml:space="preserve"> </w:t>
            </w:r>
            <w:r w:rsidR="57323515" w:rsidRPr="00026016">
              <w:rPr>
                <w:b/>
                <w:bCs/>
                <w:sz w:val="28"/>
                <w:szCs w:val="28"/>
              </w:rPr>
              <w:t>C</w:t>
            </w:r>
            <w:r w:rsidRPr="00026016">
              <w:rPr>
                <w:b/>
                <w:bCs/>
                <w:sz w:val="28"/>
                <w:szCs w:val="28"/>
              </w:rPr>
              <w:t>h</w:t>
            </w:r>
            <w:r w:rsidRPr="1B8E6B07">
              <w:rPr>
                <w:b/>
                <w:bCs/>
                <w:sz w:val="28"/>
                <w:szCs w:val="28"/>
              </w:rPr>
              <w:t>apter 4</w:t>
            </w:r>
            <w:r w:rsidRPr="1B8E6B07">
              <w:rPr>
                <w:sz w:val="28"/>
                <w:szCs w:val="28"/>
              </w:rPr>
              <w:t>.</w:t>
            </w:r>
          </w:p>
        </w:tc>
      </w:tr>
      <w:tr w:rsidR="00F04DD9" w14:paraId="18177405" w14:textId="77777777" w:rsidTr="004F772B">
        <w:trPr>
          <w:cantSplit/>
          <w:trHeight w:val="311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B1CAAF2" w14:textId="77777777" w:rsidR="004F772B" w:rsidRDefault="004F772B" w:rsidP="00565038">
            <w:pPr>
              <w:spacing w:line="360" w:lineRule="auto"/>
              <w:rPr>
                <w:noProof/>
              </w:rPr>
            </w:pPr>
          </w:p>
          <w:p w14:paraId="79061444" w14:textId="77777777" w:rsidR="004B675B" w:rsidRDefault="004B675B" w:rsidP="00565038">
            <w:pPr>
              <w:spacing w:line="360" w:lineRule="auto"/>
              <w:rPr>
                <w:noProof/>
              </w:rPr>
            </w:pPr>
          </w:p>
          <w:p w14:paraId="52DB49C1" w14:textId="37866D52" w:rsidR="00CC0BD3" w:rsidRDefault="00CC0BD3" w:rsidP="00565038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2B47EA" wp14:editId="6ECBCE91">
                  <wp:extent cx="1752600" cy="636265"/>
                  <wp:effectExtent l="0" t="0" r="0" b="0"/>
                  <wp:docPr id="1058017125" name="Picture 1" descr="four white books lined up and numbered 1, 2, 3, 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017125" name="Picture 1" descr="four white books lined up and numbered 1, 2, 3, 4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093" cy="6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415869F" w14:textId="77777777" w:rsidR="00BA6EA4" w:rsidRDefault="00BA6EA4" w:rsidP="0056503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Chapter 4 has Easy Read documents called</w:t>
            </w:r>
          </w:p>
          <w:p w14:paraId="58DA7094" w14:textId="77777777" w:rsidR="00BA6EA4" w:rsidRDefault="00BA6EA4" w:rsidP="0056503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F1DD068" w14:textId="59AF6695" w:rsidR="00BA6EA4" w:rsidRDefault="00BA6EA4" w:rsidP="00565038">
            <w:pPr>
              <w:pStyle w:val="EasyRead16"/>
              <w:numPr>
                <w:ilvl w:val="0"/>
                <w:numId w:val="36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Part 1</w:t>
            </w:r>
            <w:r w:rsidR="00F5519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Choosing the right home</w:t>
            </w:r>
          </w:p>
          <w:p w14:paraId="45D0FC2C" w14:textId="0689C9F2" w:rsidR="00BA6EA4" w:rsidRDefault="00BA6EA4" w:rsidP="00565038">
            <w:pPr>
              <w:pStyle w:val="EasyRead16"/>
              <w:numPr>
                <w:ilvl w:val="0"/>
                <w:numId w:val="36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Part 2</w:t>
            </w:r>
            <w:r w:rsidR="006819A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Moving</w:t>
            </w:r>
          </w:p>
          <w:p w14:paraId="7D670E61" w14:textId="70562CAF" w:rsidR="00BA6EA4" w:rsidRDefault="00BA6EA4" w:rsidP="00565038">
            <w:pPr>
              <w:pStyle w:val="EasyRead16"/>
              <w:numPr>
                <w:ilvl w:val="0"/>
                <w:numId w:val="36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Part 3</w:t>
            </w:r>
            <w:r w:rsidR="006819A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Making sure your needs are met</w:t>
            </w:r>
          </w:p>
          <w:p w14:paraId="41A95465" w14:textId="1D1761B7" w:rsidR="00F04DD9" w:rsidRDefault="3EE2F0E6" w:rsidP="005A5EC2">
            <w:pPr>
              <w:pStyle w:val="EasyRead16"/>
              <w:numPr>
                <w:ilvl w:val="0"/>
                <w:numId w:val="36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8944D14">
              <w:rPr>
                <w:rFonts w:eastAsia="Arial" w:cs="Arial"/>
                <w:color w:val="000000" w:themeColor="text1"/>
                <w:sz w:val="28"/>
                <w:szCs w:val="28"/>
              </w:rPr>
              <w:t>Part 4</w:t>
            </w:r>
            <w:r w:rsidR="2B74D85B" w:rsidRPr="48944D1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Learning new skills</w:t>
            </w:r>
            <w:r w:rsidR="7F6AACBC" w:rsidRPr="48944D14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BA6EA4" w14:paraId="403F80B9" w14:textId="77777777" w:rsidTr="004F772B">
        <w:trPr>
          <w:cantSplit/>
          <w:trHeight w:val="255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1D540C7" w14:textId="0A594FDE" w:rsidR="00BA6EA4" w:rsidRDefault="006727E9" w:rsidP="004F772B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7C9182" wp14:editId="6A7CF62E">
                  <wp:extent cx="1123950" cy="1408494"/>
                  <wp:effectExtent l="0" t="0" r="0" b="1270"/>
                  <wp:docPr id="1283255692" name="Picture 1" descr="a white book with a large black 2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255692" name="Picture 1" descr="a white book with a large black 2 on the cover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35" cy="141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CA3EB4A" w14:textId="77777777" w:rsidR="004F772B" w:rsidRDefault="004F772B" w:rsidP="0056503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2518C07" w14:textId="2949508D" w:rsidR="00963855" w:rsidRDefault="00963855" w:rsidP="0056503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A29EC3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This Easy Read is </w:t>
            </w:r>
            <w:r w:rsidRPr="7A29EC3C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Part 2.</w:t>
            </w:r>
            <w:r w:rsidRPr="7A29EC3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23060578" w14:textId="206E7CCE" w:rsidR="00E8461D" w:rsidRDefault="00E8461D" w:rsidP="0056503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D22EF33" w14:textId="3AB4356B" w:rsidR="00BA6EA4" w:rsidRDefault="00E8461D" w:rsidP="0056503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A29EC3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called </w:t>
            </w:r>
            <w:r w:rsidRPr="0075345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Moving</w:t>
            </w:r>
            <w:r w:rsidRPr="7A29EC3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</w:tc>
      </w:tr>
      <w:tr w:rsidR="00D10387" w14:paraId="06B6AFB2" w14:textId="77777777" w:rsidTr="004F772B">
        <w:trPr>
          <w:cantSplit/>
          <w:trHeight w:val="2268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55D1BC62" w14:textId="762BDCFC" w:rsidR="00D10387" w:rsidRPr="009C0737" w:rsidRDefault="00D164D9" w:rsidP="00565038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27D1A9" wp14:editId="55DFA605">
                  <wp:extent cx="1838325" cy="1821180"/>
                  <wp:effectExtent l="0" t="0" r="9525" b="7620"/>
                  <wp:docPr id="488728498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2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8050187" w14:textId="7B1019D8" w:rsidR="00D10387" w:rsidRDefault="006727E9" w:rsidP="0056503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has information about</w:t>
            </w:r>
          </w:p>
          <w:p w14:paraId="21B422DD" w14:textId="77777777" w:rsidR="00753455" w:rsidRDefault="00753455" w:rsidP="00565038">
            <w:pPr>
              <w:pStyle w:val="EasyRead16"/>
              <w:rPr>
                <w:sz w:val="28"/>
                <w:szCs w:val="28"/>
              </w:rPr>
            </w:pPr>
          </w:p>
          <w:p w14:paraId="1FD35A11" w14:textId="77777777" w:rsidR="004D3793" w:rsidRDefault="004D3793" w:rsidP="00565038">
            <w:pPr>
              <w:pStyle w:val="EasyRead16"/>
              <w:numPr>
                <w:ilvl w:val="0"/>
                <w:numId w:val="15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a list for moving</w:t>
            </w:r>
          </w:p>
          <w:p w14:paraId="782D0247" w14:textId="77777777" w:rsidR="004D3793" w:rsidRDefault="004D3793" w:rsidP="00565038">
            <w:pPr>
              <w:pStyle w:val="EasyRead16"/>
              <w:numPr>
                <w:ilvl w:val="0"/>
                <w:numId w:val="15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much moving costs</w:t>
            </w:r>
          </w:p>
          <w:p w14:paraId="20AAAEAE" w14:textId="77777777" w:rsidR="00BB12B5" w:rsidRPr="00BB12B5" w:rsidRDefault="004D3793" w:rsidP="00565038">
            <w:pPr>
              <w:pStyle w:val="EasyRead16"/>
              <w:numPr>
                <w:ilvl w:val="0"/>
                <w:numId w:val="15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Working on your </w:t>
            </w:r>
            <w:r w:rsidRPr="004D3793">
              <w:rPr>
                <w:b/>
                <w:bCs/>
                <w:sz w:val="28"/>
                <w:szCs w:val="28"/>
              </w:rPr>
              <w:t>budget</w:t>
            </w:r>
          </w:p>
          <w:p w14:paraId="230367DF" w14:textId="61D16ACD" w:rsidR="004D3793" w:rsidRPr="00BB12B5" w:rsidRDefault="00BB12B5" w:rsidP="00565038">
            <w:pPr>
              <w:pStyle w:val="EasyRead16"/>
              <w:numPr>
                <w:ilvl w:val="0"/>
                <w:numId w:val="15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with money</w:t>
            </w:r>
            <w:r w:rsidR="004D3793" w:rsidRPr="00BB12B5">
              <w:rPr>
                <w:sz w:val="28"/>
                <w:szCs w:val="28"/>
              </w:rPr>
              <w:t>.</w:t>
            </w:r>
          </w:p>
          <w:p w14:paraId="026A6701" w14:textId="5D06FD90" w:rsidR="004D3793" w:rsidRPr="00BB12B5" w:rsidRDefault="004D3793" w:rsidP="00565038">
            <w:pPr>
              <w:pStyle w:val="EasyRead16"/>
              <w:rPr>
                <w:sz w:val="28"/>
                <w:szCs w:val="28"/>
              </w:rPr>
            </w:pPr>
          </w:p>
          <w:p w14:paraId="6A34CD59" w14:textId="160D15B3" w:rsidR="004D3793" w:rsidRPr="00BB12B5" w:rsidRDefault="03ABEE8B" w:rsidP="00565038">
            <w:pPr>
              <w:pStyle w:val="EasyRead16"/>
              <w:rPr>
                <w:sz w:val="28"/>
                <w:szCs w:val="28"/>
              </w:rPr>
            </w:pPr>
            <w:r w:rsidRPr="6537A6F2">
              <w:rPr>
                <w:sz w:val="28"/>
                <w:szCs w:val="28"/>
              </w:rPr>
              <w:t>A budget is a set amount of money that you can spend on moving.</w:t>
            </w:r>
          </w:p>
        </w:tc>
      </w:tr>
    </w:tbl>
    <w:p w14:paraId="644D75CB" w14:textId="73A0CCC1" w:rsidR="0021082E" w:rsidRPr="00753455" w:rsidRDefault="00162F51" w:rsidP="00753455">
      <w:pPr>
        <w:pStyle w:val="EasyReadPageHeader"/>
      </w:pPr>
      <w:bookmarkStart w:id="3" w:name="_Toc195765433"/>
      <w:bookmarkStart w:id="4" w:name="_Toc195777455"/>
      <w:r>
        <w:lastRenderedPageBreak/>
        <w:t>Thinking about</w:t>
      </w:r>
      <w:r w:rsidR="00BE087B" w:rsidRPr="00753455">
        <w:t xml:space="preserve"> moving</w:t>
      </w:r>
      <w:bookmarkEnd w:id="3"/>
      <w:bookmarkEnd w:id="4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366"/>
        <w:gridCol w:w="5660"/>
      </w:tblGrid>
      <w:tr w:rsidR="006557A1" w:rsidRPr="00331827" w14:paraId="35C8CCA2" w14:textId="77777777" w:rsidTr="00775712">
        <w:trPr>
          <w:cantSplit/>
          <w:trHeight w:val="4820"/>
        </w:trPr>
        <w:tc>
          <w:tcPr>
            <w:tcW w:w="2972" w:type="dxa"/>
          </w:tcPr>
          <w:p w14:paraId="34896D3C" w14:textId="285ABBA2" w:rsidR="00361BB4" w:rsidRPr="00331827" w:rsidRDefault="00D26E03" w:rsidP="0033182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BDCFF5B" wp14:editId="6F3213E8">
                  <wp:extent cx="1743075" cy="1743075"/>
                  <wp:effectExtent l="0" t="0" r="0" b="9525"/>
                  <wp:docPr id="1519776335" name="Picture 1" descr="Young man in a graphic t-shirt posing with a hand on his chee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776335" name="Picture 1" descr="Young man in a graphic t-shirt posing with a hand on his cheek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13BBEF7F" w14:textId="77777777" w:rsidR="00AD2DC6" w:rsidRDefault="00AD2DC6" w:rsidP="0033182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6DA1EF4" w14:textId="155FB553" w:rsidR="007A4503" w:rsidRPr="00331827" w:rsidRDefault="5B575214" w:rsidP="00331827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There </w:t>
            </w:r>
            <w:r w:rsidR="0682D50E" w:rsidRPr="00331827">
              <w:rPr>
                <w:rFonts w:cs="Arial"/>
                <w:sz w:val="28"/>
                <w:szCs w:val="28"/>
              </w:rPr>
              <w:t>is</w:t>
            </w:r>
            <w:r w:rsidRPr="00331827">
              <w:rPr>
                <w:rFonts w:cs="Arial"/>
                <w:sz w:val="28"/>
                <w:szCs w:val="28"/>
              </w:rPr>
              <w:t xml:space="preserve"> lots to think about </w:t>
            </w:r>
            <w:r w:rsidR="0682D50E" w:rsidRPr="00331827">
              <w:rPr>
                <w:rFonts w:cs="Arial"/>
                <w:sz w:val="28"/>
                <w:szCs w:val="28"/>
              </w:rPr>
              <w:t>when you</w:t>
            </w:r>
            <w:r w:rsidR="523A4216" w:rsidRPr="00331827">
              <w:rPr>
                <w:rFonts w:cs="Arial"/>
                <w:sz w:val="28"/>
                <w:szCs w:val="28"/>
              </w:rPr>
              <w:t xml:space="preserve"> are</w:t>
            </w:r>
            <w:r w:rsidR="0682D50E" w:rsidRPr="00331827">
              <w:rPr>
                <w:rFonts w:cs="Arial"/>
                <w:sz w:val="28"/>
                <w:szCs w:val="28"/>
              </w:rPr>
              <w:t xml:space="preserve"> mov</w:t>
            </w:r>
            <w:r w:rsidR="1184A649" w:rsidRPr="00331827">
              <w:rPr>
                <w:rFonts w:cs="Arial"/>
                <w:sz w:val="28"/>
                <w:szCs w:val="28"/>
              </w:rPr>
              <w:t>ing.</w:t>
            </w:r>
          </w:p>
          <w:p w14:paraId="6D9AEBD4" w14:textId="77777777" w:rsidR="00A36664" w:rsidRPr="00331827" w:rsidRDefault="00A36664" w:rsidP="0033182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7305F68" w14:textId="4CBE0866" w:rsidR="00A36664" w:rsidRPr="00331827" w:rsidRDefault="0092449A" w:rsidP="00331827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These are some things that can help you get ready to move.</w:t>
            </w:r>
          </w:p>
        </w:tc>
      </w:tr>
      <w:tr w:rsidR="006557A1" w:rsidRPr="00331827" w14:paraId="50F640B2" w14:textId="77777777" w:rsidTr="00775712">
        <w:trPr>
          <w:cantSplit/>
          <w:trHeight w:val="4820"/>
        </w:trPr>
        <w:tc>
          <w:tcPr>
            <w:tcW w:w="2972" w:type="dxa"/>
          </w:tcPr>
          <w:p w14:paraId="43780A3F" w14:textId="0C3DE4E3" w:rsidR="00230F8F" w:rsidRPr="00331827" w:rsidRDefault="00DD1D34" w:rsidP="0033182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6DCFAA0" wp14:editId="5D090546">
                  <wp:extent cx="1657350" cy="1763444"/>
                  <wp:effectExtent l="0" t="0" r="0" b="8255"/>
                  <wp:docPr id="285915342" name="Picture 2" descr="a open cardbaord box with china wrapped in bubble wr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915342" name="Picture 2" descr="a open cardbaord box with china wrapped in bubble wra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28" r="1120"/>
                          <a:stretch/>
                        </pic:blipFill>
                        <pic:spPr bwMode="auto">
                          <a:xfrm>
                            <a:off x="0" y="0"/>
                            <a:ext cx="1672918" cy="178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17151ED8" w14:textId="77777777" w:rsidR="00AD2DC6" w:rsidRDefault="00AD2DC6" w:rsidP="00AD2DC6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25ADD17" w14:textId="332B16C4" w:rsidR="00AF2B31" w:rsidRPr="00331827" w:rsidRDefault="00AF2B31" w:rsidP="00331827">
            <w:pPr>
              <w:pStyle w:val="EasyRead16"/>
              <w:numPr>
                <w:ilvl w:val="0"/>
                <w:numId w:val="40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Packing can take a long time.</w:t>
            </w:r>
          </w:p>
          <w:p w14:paraId="74F793EF" w14:textId="77777777" w:rsidR="00AF2B31" w:rsidRPr="00331827" w:rsidRDefault="00AF2B31" w:rsidP="0033182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F2DF3FE" w14:textId="0A9D4108" w:rsidR="00AF2B31" w:rsidRPr="00331827" w:rsidRDefault="60D0396A" w:rsidP="00331827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can start packing </w:t>
            </w:r>
            <w:r w:rsidR="48032A5B" w:rsidRPr="00331827">
              <w:rPr>
                <w:rFonts w:cs="Arial"/>
                <w:sz w:val="28"/>
                <w:szCs w:val="28"/>
              </w:rPr>
              <w:t xml:space="preserve">some </w:t>
            </w:r>
            <w:r w:rsidRPr="00331827">
              <w:rPr>
                <w:rFonts w:cs="Arial"/>
                <w:sz w:val="28"/>
                <w:szCs w:val="28"/>
              </w:rPr>
              <w:t>things early.</w:t>
            </w:r>
          </w:p>
        </w:tc>
      </w:tr>
      <w:tr w:rsidR="006557A1" w:rsidRPr="00331827" w14:paraId="7C2E9DAD" w14:textId="77777777" w:rsidTr="00775712">
        <w:trPr>
          <w:cantSplit/>
          <w:trHeight w:val="2835"/>
        </w:trPr>
        <w:tc>
          <w:tcPr>
            <w:tcW w:w="2972" w:type="dxa"/>
          </w:tcPr>
          <w:p w14:paraId="54ED65EE" w14:textId="5F639A01" w:rsidR="00D02087" w:rsidRPr="00331827" w:rsidRDefault="00417EF8" w:rsidP="0033182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0B180144" wp14:editId="207FFB4A">
                  <wp:extent cx="1752600" cy="1752600"/>
                  <wp:effectExtent l="0" t="0" r="0" b="0"/>
                  <wp:docPr id="1399618964" name="Picture 1" descr="Spiral-bound notebook with a week planner layout from Monday to Sund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618964" name="Picture 1" descr="Spiral-bound notebook with a week planner layout from Monday to Sunday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447D48D4" w14:textId="77777777" w:rsidR="00AD2DC6" w:rsidRDefault="00AD2DC6" w:rsidP="0033182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016AF63" w14:textId="204CFC71" w:rsidR="00D02087" w:rsidRPr="00331827" w:rsidRDefault="008A5DD6" w:rsidP="00331827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do </w:t>
            </w:r>
            <w:r w:rsidRPr="00331827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00331827">
              <w:rPr>
                <w:rFonts w:cs="Arial"/>
                <w:sz w:val="28"/>
                <w:szCs w:val="28"/>
              </w:rPr>
              <w:t xml:space="preserve"> have to pack </w:t>
            </w:r>
            <w:r w:rsidR="002731BC" w:rsidRPr="00331827">
              <w:rPr>
                <w:rFonts w:cs="Arial"/>
                <w:sz w:val="28"/>
                <w:szCs w:val="28"/>
              </w:rPr>
              <w:t>everything in</w:t>
            </w:r>
            <w:r w:rsidRPr="00331827">
              <w:rPr>
                <w:rFonts w:cs="Arial"/>
                <w:sz w:val="28"/>
                <w:szCs w:val="28"/>
              </w:rPr>
              <w:t xml:space="preserve"> 1 day.</w:t>
            </w:r>
          </w:p>
          <w:p w14:paraId="0D00E685" w14:textId="77777777" w:rsidR="008A5DD6" w:rsidRPr="00331827" w:rsidRDefault="008A5DD6" w:rsidP="0033182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26C34B4" w14:textId="2298EFF9" w:rsidR="008A5DD6" w:rsidRPr="00331827" w:rsidRDefault="008A5DD6" w:rsidP="00331827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You can get help to pack</w:t>
            </w:r>
            <w:r w:rsidR="009A3028" w:rsidRPr="00331827">
              <w:rPr>
                <w:rFonts w:cs="Arial"/>
                <w:sz w:val="28"/>
                <w:szCs w:val="28"/>
              </w:rPr>
              <w:t>.</w:t>
            </w:r>
          </w:p>
        </w:tc>
      </w:tr>
      <w:tr w:rsidR="006557A1" w:rsidRPr="00331827" w14:paraId="5ED3C6BD" w14:textId="77777777" w:rsidTr="000E5516">
        <w:trPr>
          <w:cantSplit/>
          <w:trHeight w:val="5103"/>
        </w:trPr>
        <w:tc>
          <w:tcPr>
            <w:tcW w:w="2972" w:type="dxa"/>
          </w:tcPr>
          <w:p w14:paraId="1A4E614A" w14:textId="60E52934" w:rsidR="008A5DD6" w:rsidRPr="00331827" w:rsidRDefault="00D31907" w:rsidP="00A13C3A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6C4754D" wp14:editId="00AFB97C">
                  <wp:extent cx="1941576" cy="1657350"/>
                  <wp:effectExtent l="0" t="0" r="1905" b="0"/>
                  <wp:docPr id="973746879" name="Picture 3" descr="person carrying a large cardboard box labelled kitchen in black mark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746879" name="Picture 3" descr="person carrying a large cardboard box labelled kitchen in black mark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05"/>
                          <a:stretch/>
                        </pic:blipFill>
                        <pic:spPr bwMode="auto">
                          <a:xfrm>
                            <a:off x="0" y="0"/>
                            <a:ext cx="1972463" cy="1683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2CCF7354" w14:textId="2F5682FE" w:rsidR="00671100" w:rsidRPr="00331827" w:rsidRDefault="00671100" w:rsidP="00A13C3A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Write on the boxes.</w:t>
            </w:r>
          </w:p>
          <w:p w14:paraId="0EBCE60B" w14:textId="77777777" w:rsidR="00671100" w:rsidRPr="00331827" w:rsidRDefault="00671100" w:rsidP="00A13C3A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AFB8D8E" w14:textId="57877DC9" w:rsidR="00AF5625" w:rsidRPr="00331827" w:rsidRDefault="47013AC6" w:rsidP="00A13C3A">
            <w:pPr>
              <w:pStyle w:val="EasyRead16"/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>W</w:t>
            </w:r>
            <w:r w:rsidR="5FAA7BA2" w:rsidRPr="48944D14">
              <w:rPr>
                <w:rFonts w:cs="Arial"/>
                <w:sz w:val="28"/>
                <w:szCs w:val="28"/>
              </w:rPr>
              <w:t xml:space="preserve">rite the name of the room </w:t>
            </w:r>
            <w:r w:rsidR="4D82A9AB" w:rsidRPr="48944D14">
              <w:rPr>
                <w:rFonts w:cs="Arial"/>
                <w:sz w:val="28"/>
                <w:szCs w:val="28"/>
              </w:rPr>
              <w:t>the box</w:t>
            </w:r>
            <w:r w:rsidR="5FAA7BA2" w:rsidRPr="48944D14">
              <w:rPr>
                <w:rFonts w:cs="Arial"/>
                <w:sz w:val="28"/>
                <w:szCs w:val="28"/>
              </w:rPr>
              <w:t xml:space="preserve"> will go in</w:t>
            </w:r>
            <w:r w:rsidR="7EAF8F79" w:rsidRPr="48944D14">
              <w:rPr>
                <w:rFonts w:cs="Arial"/>
                <w:sz w:val="28"/>
                <w:szCs w:val="28"/>
              </w:rPr>
              <w:t xml:space="preserve"> </w:t>
            </w:r>
            <w:r w:rsidR="0932A742" w:rsidRPr="48944D14">
              <w:rPr>
                <w:rFonts w:cs="Arial"/>
                <w:sz w:val="28"/>
                <w:szCs w:val="28"/>
              </w:rPr>
              <w:t xml:space="preserve">to make it easier when you unpack </w:t>
            </w:r>
            <w:r w:rsidR="7EAF8F79" w:rsidRPr="48944D14">
              <w:rPr>
                <w:rFonts w:cs="Arial"/>
                <w:sz w:val="28"/>
                <w:szCs w:val="28"/>
              </w:rPr>
              <w:t xml:space="preserve">like </w:t>
            </w:r>
          </w:p>
          <w:p w14:paraId="5A2B4EE7" w14:textId="77777777" w:rsidR="00AF5625" w:rsidRPr="00331827" w:rsidRDefault="00AF5625" w:rsidP="00A13C3A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EA5548F" w14:textId="75FF0CF1" w:rsidR="00AF5625" w:rsidRPr="00331827" w:rsidRDefault="00AF5625" w:rsidP="00A13C3A">
            <w:pPr>
              <w:pStyle w:val="EasyRead16"/>
              <w:numPr>
                <w:ilvl w:val="0"/>
                <w:numId w:val="37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K</w:t>
            </w:r>
            <w:r w:rsidR="009A3028" w:rsidRPr="00331827">
              <w:rPr>
                <w:rFonts w:cs="Arial"/>
                <w:sz w:val="28"/>
                <w:szCs w:val="28"/>
              </w:rPr>
              <w:t>itchen</w:t>
            </w:r>
          </w:p>
          <w:p w14:paraId="4BF706FC" w14:textId="66735E32" w:rsidR="009A3028" w:rsidRPr="00331827" w:rsidRDefault="00AF5625" w:rsidP="00E823BF">
            <w:pPr>
              <w:pStyle w:val="EasyRead16"/>
              <w:numPr>
                <w:ilvl w:val="0"/>
                <w:numId w:val="37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Bedroom</w:t>
            </w:r>
            <w:r w:rsidR="009A3028" w:rsidRPr="00331827">
              <w:rPr>
                <w:rFonts w:cs="Arial"/>
                <w:sz w:val="28"/>
                <w:szCs w:val="28"/>
              </w:rPr>
              <w:t>.</w:t>
            </w:r>
          </w:p>
        </w:tc>
      </w:tr>
      <w:tr w:rsidR="006557A1" w:rsidRPr="00331827" w14:paraId="42DE4C03" w14:textId="77777777" w:rsidTr="000E5516">
        <w:trPr>
          <w:cantSplit/>
          <w:trHeight w:val="5103"/>
        </w:trPr>
        <w:tc>
          <w:tcPr>
            <w:tcW w:w="2972" w:type="dxa"/>
          </w:tcPr>
          <w:p w14:paraId="3024DF87" w14:textId="7BC350E2" w:rsidR="009A3028" w:rsidRPr="00331827" w:rsidRDefault="00B051D0" w:rsidP="00A13C3A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BFFA212" wp14:editId="099B0B75">
                  <wp:extent cx="1733550" cy="1733550"/>
                  <wp:effectExtent l="0" t="0" r="0" b="0"/>
                  <wp:docPr id="1600940496" name="Picture 1" descr="Two people shaking hands with a checklist labeled 'Plan'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940496" name="Picture 1" descr="Two people shaking hands with a checklist labeled 'Plan' in the background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D4D44E0" w14:textId="0EC5C10D" w:rsidR="009A3028" w:rsidRPr="00331827" w:rsidRDefault="00453AFD" w:rsidP="00A13C3A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Plan how you will move</w:t>
            </w:r>
            <w:r w:rsidR="00906D55" w:rsidRPr="00331827">
              <w:rPr>
                <w:rFonts w:cs="Arial"/>
                <w:sz w:val="28"/>
                <w:szCs w:val="28"/>
              </w:rPr>
              <w:t xml:space="preserve"> your things</w:t>
            </w:r>
            <w:r w:rsidRPr="00331827">
              <w:rPr>
                <w:rFonts w:cs="Arial"/>
                <w:sz w:val="28"/>
                <w:szCs w:val="28"/>
              </w:rPr>
              <w:t>.</w:t>
            </w:r>
          </w:p>
          <w:p w14:paraId="0E2CE809" w14:textId="77777777" w:rsidR="00453AFD" w:rsidRPr="00331827" w:rsidRDefault="00453AFD" w:rsidP="00A13C3A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BE807A8" w14:textId="24A94703" w:rsidR="00453AFD" w:rsidRPr="00331827" w:rsidRDefault="00AF5625" w:rsidP="00A13C3A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You may</w:t>
            </w:r>
            <w:r w:rsidR="00B86229" w:rsidRPr="00331827">
              <w:rPr>
                <w:rFonts w:cs="Arial"/>
                <w:sz w:val="28"/>
                <w:szCs w:val="28"/>
              </w:rPr>
              <w:t xml:space="preserve"> choose to</w:t>
            </w:r>
          </w:p>
          <w:p w14:paraId="063BFA1D" w14:textId="77777777" w:rsidR="00AF5625" w:rsidRPr="00331827" w:rsidRDefault="00AF5625" w:rsidP="00A13C3A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A393628" w14:textId="6245701E" w:rsidR="00453AFD" w:rsidRPr="00331827" w:rsidRDefault="7B010AA9" w:rsidP="00A13C3A">
            <w:pPr>
              <w:pStyle w:val="EasyRead16"/>
              <w:numPr>
                <w:ilvl w:val="0"/>
                <w:numId w:val="16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Rent a van</w:t>
            </w:r>
            <w:r w:rsidR="02130AF8" w:rsidRPr="00331827">
              <w:rPr>
                <w:rFonts w:cs="Arial"/>
                <w:sz w:val="28"/>
                <w:szCs w:val="28"/>
              </w:rPr>
              <w:t xml:space="preserve"> to move your things</w:t>
            </w:r>
          </w:p>
          <w:p w14:paraId="11A004A1" w14:textId="74291DDC" w:rsidR="00453AFD" w:rsidRPr="00331827" w:rsidRDefault="2F75BA26" w:rsidP="00E823BF">
            <w:pPr>
              <w:pStyle w:val="EasyRead16"/>
              <w:numPr>
                <w:ilvl w:val="0"/>
                <w:numId w:val="16"/>
              </w:numPr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>Pay someone to help you move</w:t>
            </w:r>
            <w:r w:rsidR="3F3FFB02" w:rsidRPr="48944D14">
              <w:rPr>
                <w:rFonts w:cs="Arial"/>
                <w:sz w:val="28"/>
                <w:szCs w:val="28"/>
              </w:rPr>
              <w:t xml:space="preserve">. </w:t>
            </w:r>
          </w:p>
        </w:tc>
      </w:tr>
      <w:tr w:rsidR="006557A1" w:rsidRPr="00331827" w14:paraId="68AA180E" w14:textId="77777777" w:rsidTr="000E5516">
        <w:trPr>
          <w:cantSplit/>
          <w:trHeight w:val="3402"/>
        </w:trPr>
        <w:tc>
          <w:tcPr>
            <w:tcW w:w="2972" w:type="dxa"/>
          </w:tcPr>
          <w:p w14:paraId="323A5A9A" w14:textId="688E87C2" w:rsidR="00F002C7" w:rsidRPr="00331827" w:rsidRDefault="00F002C7" w:rsidP="00A13C3A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069C17A" wp14:editId="543050D7">
                  <wp:extent cx="1828800" cy="1828800"/>
                  <wp:effectExtent l="0" t="0" r="0" b="0"/>
                  <wp:docPr id="1552659499" name="Picture 1552659499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59499" name="Picture 1552659499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1D5366FC" w14:textId="77777777" w:rsidR="00860344" w:rsidRDefault="00860344" w:rsidP="00A13C3A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3B29BE4" w14:textId="7159CE7C" w:rsidR="00F002C7" w:rsidRPr="00331827" w:rsidRDefault="00B272D3" w:rsidP="00A13C3A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can ask your </w:t>
            </w:r>
            <w:r w:rsidRPr="00331827">
              <w:rPr>
                <w:rFonts w:cs="Arial"/>
                <w:b/>
                <w:bCs/>
                <w:sz w:val="28"/>
                <w:szCs w:val="28"/>
              </w:rPr>
              <w:t>support coordinator</w:t>
            </w:r>
            <w:r w:rsidRPr="00331827">
              <w:rPr>
                <w:rFonts w:cs="Arial"/>
                <w:sz w:val="28"/>
                <w:szCs w:val="28"/>
              </w:rPr>
              <w:t xml:space="preserve"> for help with this plan.</w:t>
            </w:r>
          </w:p>
          <w:p w14:paraId="55BB59BE" w14:textId="77777777" w:rsidR="00B272D3" w:rsidRPr="00331827" w:rsidRDefault="00B272D3" w:rsidP="00A13C3A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AB4E460" w14:textId="1F7410B4" w:rsidR="00F002C7" w:rsidRPr="00331827" w:rsidRDefault="00F002C7" w:rsidP="00A13C3A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331827"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Pr="00331827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331827">
              <w:rPr>
                <w:rFonts w:eastAsia="Arial" w:cs="Arial"/>
                <w:color w:val="000000" w:themeColor="text1"/>
                <w:sz w:val="28"/>
                <w:szCs w:val="28"/>
              </w:rPr>
              <w:t>support coordinator is a person who helps you with your NDIS plan.</w:t>
            </w:r>
          </w:p>
        </w:tc>
      </w:tr>
      <w:tr w:rsidR="006557A1" w:rsidRPr="00331827" w14:paraId="2264E493" w14:textId="77777777" w:rsidTr="00BE6757">
        <w:trPr>
          <w:cantSplit/>
          <w:trHeight w:val="3402"/>
        </w:trPr>
        <w:tc>
          <w:tcPr>
            <w:tcW w:w="2972" w:type="dxa"/>
          </w:tcPr>
          <w:p w14:paraId="45335A55" w14:textId="4896B2BA" w:rsidR="001E0145" w:rsidRPr="00331827" w:rsidRDefault="009D5AF9" w:rsidP="00187759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58536AD3" wp14:editId="5D56CD15">
                  <wp:extent cx="1743075" cy="1743075"/>
                  <wp:effectExtent l="0" t="0" r="0" b="9525"/>
                  <wp:docPr id="1338844671" name="Picture 1" descr="Person writing on a checklist held by an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844671" name="Picture 1" descr="Person writing on a checklist held by another hand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2D09C686" w14:textId="77777777" w:rsidR="00860344" w:rsidRDefault="00860344" w:rsidP="0086034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796285E" w14:textId="77777777" w:rsidR="00860344" w:rsidRDefault="00860344" w:rsidP="0086034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E1D3AC8" w14:textId="6B11DE9D" w:rsidR="001E0145" w:rsidRPr="00331827" w:rsidRDefault="00A70B1C" w:rsidP="00187759">
            <w:pPr>
              <w:pStyle w:val="EasyRead16"/>
              <w:numPr>
                <w:ilvl w:val="0"/>
                <w:numId w:val="40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Make sure your new home is ready</w:t>
            </w:r>
            <w:r w:rsidR="14D08B63" w:rsidRPr="00331827">
              <w:rPr>
                <w:rFonts w:cs="Arial"/>
                <w:sz w:val="28"/>
                <w:szCs w:val="28"/>
              </w:rPr>
              <w:t>.</w:t>
            </w:r>
          </w:p>
        </w:tc>
      </w:tr>
      <w:tr w:rsidR="006557A1" w:rsidRPr="00331827" w14:paraId="2249057D" w14:textId="77777777" w:rsidTr="00BE6757">
        <w:trPr>
          <w:cantSplit/>
          <w:trHeight w:val="3686"/>
        </w:trPr>
        <w:tc>
          <w:tcPr>
            <w:tcW w:w="2972" w:type="dxa"/>
          </w:tcPr>
          <w:p w14:paraId="20A23A49" w14:textId="28B71A8E" w:rsidR="001E0145" w:rsidRPr="00331827" w:rsidRDefault="00093190" w:rsidP="00187759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3827BAD" wp14:editId="38E3796B">
                  <wp:extent cx="1924390" cy="1847850"/>
                  <wp:effectExtent l="0" t="0" r="0" b="0"/>
                  <wp:docPr id="40838160" name="Picture 1" descr="UK electrical wall socket with a switch in the 'on' position and a red lightning bolt superimposed. Stylized blue flame with an orange core. Hands covered in soap being washed under a stainless steel faucet. A person using a laptop and smartphone with Wi-Fi symbols, with a router on a shelf abov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8160" name="Picture 1" descr="UK electrical wall socket with a switch in the 'on' position and a red lightning bolt superimposed. Stylized blue flame with an orange core. Hands covered in soap being washed under a stainless steel faucet. A person using a laptop and smartphone with Wi-Fi symbols, with a router on a shelf above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86" cy="1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65D20886" w14:textId="2B856D75" w:rsidR="005C4913" w:rsidRPr="00331827" w:rsidRDefault="005C4913" w:rsidP="0018775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</w:t>
            </w:r>
            <w:r w:rsidR="009F01C6" w:rsidRPr="00331827">
              <w:rPr>
                <w:rFonts w:cs="Arial"/>
                <w:sz w:val="28"/>
                <w:szCs w:val="28"/>
              </w:rPr>
              <w:t xml:space="preserve">will </w:t>
            </w:r>
            <w:r w:rsidRPr="00331827">
              <w:rPr>
                <w:rFonts w:cs="Arial"/>
                <w:sz w:val="28"/>
                <w:szCs w:val="28"/>
              </w:rPr>
              <w:t>need to set up</w:t>
            </w:r>
          </w:p>
          <w:p w14:paraId="5DD00680" w14:textId="77777777" w:rsidR="0094246B" w:rsidRPr="00331827" w:rsidRDefault="0094246B" w:rsidP="0018775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DC36B81" w14:textId="077C144F" w:rsidR="00414BDF" w:rsidRPr="00331827" w:rsidRDefault="00414BDF" w:rsidP="00187759">
            <w:pPr>
              <w:pStyle w:val="EasyRead16"/>
              <w:numPr>
                <w:ilvl w:val="0"/>
                <w:numId w:val="17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Electricity</w:t>
            </w:r>
          </w:p>
          <w:p w14:paraId="6F5A15F6" w14:textId="7BB14B26" w:rsidR="00414BDF" w:rsidRPr="00331827" w:rsidRDefault="00414BDF" w:rsidP="00187759">
            <w:pPr>
              <w:pStyle w:val="EasyRead16"/>
              <w:numPr>
                <w:ilvl w:val="0"/>
                <w:numId w:val="17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Water</w:t>
            </w:r>
          </w:p>
          <w:p w14:paraId="1A79FED1" w14:textId="55ED3B0A" w:rsidR="00414BDF" w:rsidRPr="00331827" w:rsidRDefault="57ABE791" w:rsidP="00187759">
            <w:pPr>
              <w:pStyle w:val="EasyRead16"/>
              <w:numPr>
                <w:ilvl w:val="0"/>
                <w:numId w:val="17"/>
              </w:numPr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 xml:space="preserve">Gas if your </w:t>
            </w:r>
            <w:r w:rsidR="50E3D1F7" w:rsidRPr="48944D14">
              <w:rPr>
                <w:rFonts w:cs="Arial"/>
                <w:sz w:val="28"/>
                <w:szCs w:val="28"/>
              </w:rPr>
              <w:t xml:space="preserve">home </w:t>
            </w:r>
            <w:r w:rsidRPr="48944D14">
              <w:rPr>
                <w:rFonts w:cs="Arial"/>
                <w:sz w:val="28"/>
                <w:szCs w:val="28"/>
              </w:rPr>
              <w:t>has it</w:t>
            </w:r>
          </w:p>
          <w:p w14:paraId="0AA2CAC1" w14:textId="4D6C9780" w:rsidR="00414BDF" w:rsidRPr="00331827" w:rsidRDefault="57ABE791" w:rsidP="00187759">
            <w:pPr>
              <w:pStyle w:val="EasyRead16"/>
              <w:numPr>
                <w:ilvl w:val="0"/>
                <w:numId w:val="17"/>
              </w:numPr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>Internet if you need it.</w:t>
            </w:r>
          </w:p>
        </w:tc>
      </w:tr>
      <w:tr w:rsidR="006557A1" w:rsidRPr="00331827" w14:paraId="5D1A7FF6" w14:textId="77777777" w:rsidTr="2148BB5B">
        <w:trPr>
          <w:cantSplit/>
          <w:trHeight w:val="3686"/>
        </w:trPr>
        <w:tc>
          <w:tcPr>
            <w:tcW w:w="2972" w:type="dxa"/>
          </w:tcPr>
          <w:p w14:paraId="34FEDC48" w14:textId="6BA7E199" w:rsidR="007B7844" w:rsidRPr="00331827" w:rsidRDefault="00E267BA" w:rsidP="00187759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2868F4A" wp14:editId="36FAE228">
                  <wp:extent cx="1834711" cy="1990725"/>
                  <wp:effectExtent l="0" t="0" r="0" b="0"/>
                  <wp:docPr id="1542316" name="Picture 1" descr="Calendar with the 27th circled in red and bag of dollar notes at the 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316" name="Picture 1" descr="Calendar with the 27th circled in red and bag of dollar notes at the top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433" cy="1998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24609967" w14:textId="07DC9CE2" w:rsidR="00013460" w:rsidRPr="00331827" w:rsidRDefault="58FB3714" w:rsidP="0018775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will get bills to pay. </w:t>
            </w:r>
          </w:p>
          <w:p w14:paraId="6988E571" w14:textId="77777777" w:rsidR="0094246B" w:rsidRPr="00331827" w:rsidRDefault="0094246B" w:rsidP="0018775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CFB554" w14:textId="7097EDDA" w:rsidR="58FB3714" w:rsidRPr="00331827" w:rsidRDefault="0094246B" w:rsidP="0018775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You may need to pay them each month</w:t>
            </w:r>
            <w:r w:rsidR="1022F0B4" w:rsidRPr="00331827">
              <w:rPr>
                <w:rFonts w:cs="Arial"/>
                <w:sz w:val="28"/>
                <w:szCs w:val="28"/>
              </w:rPr>
              <w:t xml:space="preserve">. </w:t>
            </w:r>
          </w:p>
          <w:p w14:paraId="66C431D3" w14:textId="5C083B96" w:rsidR="5821B552" w:rsidRPr="00331827" w:rsidRDefault="5821B552" w:rsidP="0018775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0558D4D" w14:textId="5B4DD96C" w:rsidR="007B7844" w:rsidRPr="00331827" w:rsidRDefault="00215FF9" w:rsidP="0018775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You can set up payments to come straight out of your bank account.</w:t>
            </w:r>
          </w:p>
        </w:tc>
      </w:tr>
      <w:tr w:rsidR="003019C4" w:rsidRPr="00331827" w14:paraId="0AE088A6" w14:textId="77777777" w:rsidTr="00BE6757">
        <w:trPr>
          <w:cantSplit/>
          <w:trHeight w:val="2835"/>
        </w:trPr>
        <w:tc>
          <w:tcPr>
            <w:tcW w:w="2972" w:type="dxa"/>
          </w:tcPr>
          <w:p w14:paraId="3144D5A9" w14:textId="16546E53" w:rsidR="003019C4" w:rsidRPr="00331827" w:rsidRDefault="00A0169C" w:rsidP="00187759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01927CA" wp14:editId="23C3DCC1">
                  <wp:extent cx="1819275" cy="1819275"/>
                  <wp:effectExtent l="0" t="0" r="9525" b="0"/>
                  <wp:docPr id="501659184" name="Picture 1" descr="Two men having a discussion at a desk with a computer keyboard and m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659184" name="Picture 1" descr="Two men having a discussion at a desk with a computer keyboard and mouse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345D544C" w14:textId="77777777" w:rsidR="00860344" w:rsidRDefault="00860344" w:rsidP="0018775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BE64EB8" w14:textId="77777777" w:rsidR="00860344" w:rsidRDefault="00860344" w:rsidP="0018775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8C579DB" w14:textId="7B77BEF9" w:rsidR="003019C4" w:rsidRPr="00331827" w:rsidRDefault="003019C4" w:rsidP="0018775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You can have support to organise these things.</w:t>
            </w:r>
          </w:p>
        </w:tc>
      </w:tr>
      <w:tr w:rsidR="006557A1" w:rsidRPr="00331827" w14:paraId="6E5F23D3" w14:textId="77777777" w:rsidTr="2148BB5B">
        <w:trPr>
          <w:cantSplit/>
          <w:trHeight w:val="3402"/>
        </w:trPr>
        <w:tc>
          <w:tcPr>
            <w:tcW w:w="2972" w:type="dxa"/>
          </w:tcPr>
          <w:p w14:paraId="09D5328E" w14:textId="7B3D3E25" w:rsidR="00215FF9" w:rsidRPr="00331827" w:rsidRDefault="00FB7643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778617C9" wp14:editId="6370D070">
                  <wp:extent cx="1743075" cy="1743075"/>
                  <wp:effectExtent l="0" t="0" r="0" b="9525"/>
                  <wp:docPr id="339373827" name="Picture 1" descr="Three construction workers in blue overalls and yellow safety gear stand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373827" name="Picture 1" descr="Three construction workers in blue overalls and yellow safety gear stand together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173DD59B" w14:textId="5143DBF5" w:rsidR="00446115" w:rsidRPr="00331827" w:rsidRDefault="00446115" w:rsidP="009F01C6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You can work with your support coordinator</w:t>
            </w:r>
            <w:r w:rsidR="005E5D76" w:rsidRPr="00331827">
              <w:rPr>
                <w:rFonts w:cs="Arial"/>
                <w:sz w:val="28"/>
                <w:szCs w:val="28"/>
              </w:rPr>
              <w:t xml:space="preserve"> to make sure</w:t>
            </w:r>
          </w:p>
          <w:p w14:paraId="20D69CCB" w14:textId="77777777" w:rsidR="00446115" w:rsidRPr="00331827" w:rsidRDefault="00446115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30127C2" w14:textId="4355DFDD" w:rsidR="00446115" w:rsidRPr="00331827" w:rsidRDefault="005172B9" w:rsidP="00C81006">
            <w:pPr>
              <w:pStyle w:val="EasyRead16"/>
              <w:numPr>
                <w:ilvl w:val="0"/>
                <w:numId w:val="18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C</w:t>
            </w:r>
            <w:r w:rsidR="00446115" w:rsidRPr="00331827">
              <w:rPr>
                <w:rFonts w:cs="Arial"/>
                <w:sz w:val="28"/>
                <w:szCs w:val="28"/>
              </w:rPr>
              <w:t xml:space="preserve">hanges to your </w:t>
            </w:r>
            <w:r w:rsidR="005E469A" w:rsidRPr="00331827">
              <w:rPr>
                <w:rFonts w:cs="Arial"/>
                <w:sz w:val="28"/>
                <w:szCs w:val="28"/>
              </w:rPr>
              <w:t xml:space="preserve">home </w:t>
            </w:r>
            <w:r w:rsidR="00446115" w:rsidRPr="00331827">
              <w:rPr>
                <w:rFonts w:cs="Arial"/>
                <w:sz w:val="28"/>
                <w:szCs w:val="28"/>
              </w:rPr>
              <w:t xml:space="preserve">will be </w:t>
            </w:r>
            <w:r w:rsidR="00217F6B" w:rsidRPr="00331827">
              <w:rPr>
                <w:rFonts w:cs="Arial"/>
                <w:sz w:val="28"/>
                <w:szCs w:val="28"/>
              </w:rPr>
              <w:t>finished</w:t>
            </w:r>
            <w:r w:rsidR="00446115" w:rsidRPr="00331827">
              <w:rPr>
                <w:rFonts w:cs="Arial"/>
                <w:sz w:val="28"/>
                <w:szCs w:val="28"/>
              </w:rPr>
              <w:t xml:space="preserve"> before you move i</w:t>
            </w:r>
            <w:r w:rsidR="00984E63" w:rsidRPr="00331827">
              <w:rPr>
                <w:rFonts w:cs="Arial"/>
                <w:sz w:val="28"/>
                <w:szCs w:val="28"/>
              </w:rPr>
              <w:t>n</w:t>
            </w:r>
          </w:p>
        </w:tc>
      </w:tr>
      <w:tr w:rsidR="006557A1" w:rsidRPr="00331827" w14:paraId="1CF4506F" w14:textId="77777777" w:rsidTr="2148BB5B">
        <w:trPr>
          <w:cantSplit/>
          <w:trHeight w:val="3402"/>
        </w:trPr>
        <w:tc>
          <w:tcPr>
            <w:tcW w:w="2972" w:type="dxa"/>
          </w:tcPr>
          <w:p w14:paraId="6AA707B1" w14:textId="1D794F8B" w:rsidR="00446115" w:rsidRPr="00331827" w:rsidRDefault="006A3DB0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1ED54BF" wp14:editId="480FB6F2">
                  <wp:extent cx="1800225" cy="1800225"/>
                  <wp:effectExtent l="0" t="0" r="9525" b="0"/>
                  <wp:docPr id="446676577" name="Picture 1" descr="A diverse group of six people standing together, including a young woman with Down syndrome in the fore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76577" name="Picture 1" descr="A diverse group of six people standing together, including a young woman with Down syndrome in the foreground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008E34B0" w14:textId="77777777" w:rsidR="008A4693" w:rsidRDefault="008A4693" w:rsidP="008A469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79B6407" w14:textId="77777777" w:rsidR="00860344" w:rsidRPr="00331827" w:rsidRDefault="00860344" w:rsidP="008A469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4DF134E" w14:textId="3CB82C74" w:rsidR="00BB4CBA" w:rsidRPr="00331827" w:rsidRDefault="00F15EC1" w:rsidP="00C81006">
            <w:pPr>
              <w:pStyle w:val="EasyRead16"/>
              <w:numPr>
                <w:ilvl w:val="0"/>
                <w:numId w:val="18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Your supports</w:t>
            </w:r>
            <w:r w:rsidR="00984E63" w:rsidRPr="00331827">
              <w:rPr>
                <w:rFonts w:cs="Arial"/>
                <w:sz w:val="28"/>
                <w:szCs w:val="28"/>
              </w:rPr>
              <w:t xml:space="preserve"> are ready.</w:t>
            </w:r>
          </w:p>
        </w:tc>
      </w:tr>
      <w:tr w:rsidR="006557A1" w:rsidRPr="00331827" w14:paraId="0893FCA6" w14:textId="77777777" w:rsidTr="2148BB5B">
        <w:trPr>
          <w:cantSplit/>
          <w:trHeight w:val="3402"/>
        </w:trPr>
        <w:tc>
          <w:tcPr>
            <w:tcW w:w="2972" w:type="dxa"/>
          </w:tcPr>
          <w:p w14:paraId="72CE29E9" w14:textId="33362F7E" w:rsidR="00215FF9" w:rsidRPr="00331827" w:rsidRDefault="00A86915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0C8B5D0" wp14:editId="190432DA">
                  <wp:extent cx="1743075" cy="1743075"/>
                  <wp:effectExtent l="0" t="0" r="0" b="9525"/>
                  <wp:docPr id="1101082335" name="Picture 1" descr="Tenancy agreement document with house image and red p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082335" name="Picture 1" descr="Tenancy agreement document with house image and red pen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A9230C2" w14:textId="77777777" w:rsidR="00860344" w:rsidRDefault="00860344" w:rsidP="009F1A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AD5DBDD" w14:textId="5F59294C" w:rsidR="00984E63" w:rsidRPr="00331827" w:rsidRDefault="0E9DDFAB" w:rsidP="009F1A8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</w:t>
            </w:r>
            <w:r w:rsidR="237F14B9" w:rsidRPr="00331827">
              <w:rPr>
                <w:rFonts w:cs="Arial"/>
                <w:sz w:val="28"/>
                <w:szCs w:val="28"/>
              </w:rPr>
              <w:t>may need to</w:t>
            </w:r>
            <w:r w:rsidRPr="00331827">
              <w:rPr>
                <w:rFonts w:cs="Arial"/>
                <w:sz w:val="28"/>
                <w:szCs w:val="28"/>
              </w:rPr>
              <w:t xml:space="preserve"> sign a </w:t>
            </w:r>
            <w:r w:rsidRPr="00331827">
              <w:rPr>
                <w:rFonts w:cs="Arial"/>
                <w:b/>
                <w:bCs/>
                <w:sz w:val="28"/>
                <w:szCs w:val="28"/>
              </w:rPr>
              <w:t>lease</w:t>
            </w:r>
            <w:r w:rsidR="3134C1F1" w:rsidRPr="00331827">
              <w:rPr>
                <w:rFonts w:cs="Arial"/>
                <w:b/>
                <w:bCs/>
                <w:sz w:val="28"/>
                <w:szCs w:val="28"/>
              </w:rPr>
              <w:t xml:space="preserve"> </w:t>
            </w:r>
            <w:r w:rsidR="3134C1F1" w:rsidRPr="00331827">
              <w:rPr>
                <w:rFonts w:cs="Arial"/>
                <w:sz w:val="28"/>
                <w:szCs w:val="28"/>
              </w:rPr>
              <w:t>i</w:t>
            </w:r>
            <w:r w:rsidR="1BD5462C" w:rsidRPr="00331827">
              <w:rPr>
                <w:rFonts w:cs="Arial"/>
                <w:sz w:val="28"/>
                <w:szCs w:val="28"/>
              </w:rPr>
              <w:t>f you are renting.</w:t>
            </w:r>
          </w:p>
          <w:p w14:paraId="54F941A5" w14:textId="77777777" w:rsidR="004C4B2F" w:rsidRPr="00331827" w:rsidRDefault="004C4B2F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A2AD756" w14:textId="2C83D528" w:rsidR="004C4B2F" w:rsidRPr="00331827" w:rsidRDefault="004C4B2F" w:rsidP="00DF238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A lease is an agreement for how long you can live somewhere.</w:t>
            </w:r>
          </w:p>
        </w:tc>
      </w:tr>
      <w:tr w:rsidR="006557A1" w:rsidRPr="00331827" w14:paraId="1AAB043B" w14:textId="77777777" w:rsidTr="2148BB5B">
        <w:trPr>
          <w:cantSplit/>
          <w:trHeight w:val="3402"/>
        </w:trPr>
        <w:tc>
          <w:tcPr>
            <w:tcW w:w="2972" w:type="dxa"/>
          </w:tcPr>
          <w:p w14:paraId="19A50DA0" w14:textId="6271D395" w:rsidR="001E0145" w:rsidRPr="00331827" w:rsidRDefault="00335833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br w:type="page"/>
            </w:r>
            <w:r w:rsidR="00F64585"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2F32C91" wp14:editId="0CD722B6">
                  <wp:extent cx="1657350" cy="1657350"/>
                  <wp:effectExtent l="0" t="0" r="0" b="0"/>
                  <wp:docPr id="1105511630" name="Picture 1" descr="Person in a grey suit writing 'To Do' on a notep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511630" name="Picture 1" descr="Person in a grey suit writing 'To Do' on a notepad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2F56815C" w14:textId="77777777" w:rsidR="00860344" w:rsidRDefault="00860344" w:rsidP="0086034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B53288B" w14:textId="55656EBF" w:rsidR="0091668C" w:rsidRPr="00331827" w:rsidRDefault="0091668C" w:rsidP="0091668C">
            <w:pPr>
              <w:pStyle w:val="EasyRead16"/>
              <w:numPr>
                <w:ilvl w:val="0"/>
                <w:numId w:val="40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Get everything you need</w:t>
            </w:r>
            <w:r w:rsidR="008A4693" w:rsidRPr="00331827">
              <w:rPr>
                <w:rFonts w:cs="Arial"/>
                <w:sz w:val="28"/>
                <w:szCs w:val="28"/>
              </w:rPr>
              <w:t xml:space="preserve">. </w:t>
            </w:r>
          </w:p>
          <w:p w14:paraId="6220D2DC" w14:textId="77777777" w:rsidR="0091668C" w:rsidRPr="00331827" w:rsidRDefault="0091668C" w:rsidP="003F76F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4CC9AAA" w14:textId="335F17CD" w:rsidR="001E0145" w:rsidRPr="00331827" w:rsidRDefault="3402EF23" w:rsidP="003F76F3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</w:t>
            </w:r>
            <w:r w:rsidR="00324B8E" w:rsidRPr="00331827">
              <w:rPr>
                <w:rFonts w:cs="Arial"/>
                <w:sz w:val="28"/>
                <w:szCs w:val="28"/>
              </w:rPr>
              <w:t>may</w:t>
            </w:r>
            <w:r w:rsidRPr="00331827">
              <w:rPr>
                <w:rFonts w:cs="Arial"/>
                <w:sz w:val="28"/>
                <w:szCs w:val="28"/>
              </w:rPr>
              <w:t xml:space="preserve"> need things for your </w:t>
            </w:r>
            <w:r w:rsidR="00335833" w:rsidRPr="00331827">
              <w:rPr>
                <w:rFonts w:cs="Arial"/>
                <w:sz w:val="28"/>
                <w:szCs w:val="28"/>
              </w:rPr>
              <w:t>new</w:t>
            </w:r>
            <w:r w:rsidRPr="00331827">
              <w:rPr>
                <w:rFonts w:cs="Arial"/>
                <w:sz w:val="28"/>
                <w:szCs w:val="28"/>
              </w:rPr>
              <w:t xml:space="preserve"> </w:t>
            </w:r>
            <w:r w:rsidR="005E469A" w:rsidRPr="00331827">
              <w:rPr>
                <w:rFonts w:cs="Arial"/>
                <w:sz w:val="28"/>
                <w:szCs w:val="28"/>
              </w:rPr>
              <w:t>home</w:t>
            </w:r>
            <w:r w:rsidRPr="00331827">
              <w:rPr>
                <w:rFonts w:cs="Arial"/>
                <w:sz w:val="28"/>
                <w:szCs w:val="28"/>
              </w:rPr>
              <w:t>.</w:t>
            </w:r>
          </w:p>
          <w:p w14:paraId="53EEEB57" w14:textId="77777777" w:rsidR="007B3917" w:rsidRPr="00331827" w:rsidRDefault="007B3917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C086F84" w14:textId="059D60C5" w:rsidR="007B3917" w:rsidRPr="00331827" w:rsidRDefault="00335833" w:rsidP="00DF238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It may help to write a list. </w:t>
            </w:r>
          </w:p>
        </w:tc>
      </w:tr>
      <w:tr w:rsidR="006557A1" w:rsidRPr="00331827" w14:paraId="24984A42" w14:textId="77777777" w:rsidTr="2148BB5B">
        <w:trPr>
          <w:cantSplit/>
          <w:trHeight w:val="3402"/>
        </w:trPr>
        <w:tc>
          <w:tcPr>
            <w:tcW w:w="2972" w:type="dxa"/>
          </w:tcPr>
          <w:p w14:paraId="5E3A4351" w14:textId="4E75CF31" w:rsidR="00115EC5" w:rsidRPr="00331827" w:rsidRDefault="006557A1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0E321DAA" wp14:editId="2DE76AD8">
                  <wp:extent cx="1771650" cy="1885860"/>
                  <wp:effectExtent l="0" t="0" r="0" b="635"/>
                  <wp:docPr id="427181402" name="Picture 4" descr="A shop with lots of different items on displ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181402" name="Picture 4" descr="A shop with lots of different items on displa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37"/>
                          <a:stretch/>
                        </pic:blipFill>
                        <pic:spPr bwMode="auto">
                          <a:xfrm>
                            <a:off x="0" y="0"/>
                            <a:ext cx="1781799" cy="1896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3712EDAA" w14:textId="6ABC2CEA" w:rsidR="00115EC5" w:rsidRPr="00331827" w:rsidRDefault="00115EC5" w:rsidP="00DF238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can </w:t>
            </w:r>
            <w:r w:rsidR="00AE585D" w:rsidRPr="00331827">
              <w:rPr>
                <w:rFonts w:cs="Arial"/>
                <w:sz w:val="28"/>
                <w:szCs w:val="28"/>
              </w:rPr>
              <w:t>get</w:t>
            </w:r>
            <w:r w:rsidRPr="00331827">
              <w:rPr>
                <w:rFonts w:cs="Arial"/>
                <w:sz w:val="28"/>
                <w:szCs w:val="28"/>
              </w:rPr>
              <w:t xml:space="preserve"> things</w:t>
            </w:r>
            <w:r w:rsidR="00AE585D" w:rsidRPr="00331827">
              <w:rPr>
                <w:rFonts w:cs="Arial"/>
                <w:sz w:val="28"/>
                <w:szCs w:val="28"/>
              </w:rPr>
              <w:t xml:space="preserve"> you need </w:t>
            </w:r>
          </w:p>
          <w:p w14:paraId="7F729B49" w14:textId="77777777" w:rsidR="00AE585D" w:rsidRPr="00331827" w:rsidRDefault="00AE585D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DFB098C" w14:textId="0814D48A" w:rsidR="00115EC5" w:rsidRPr="00331827" w:rsidRDefault="00115EC5" w:rsidP="00C81006">
            <w:pPr>
              <w:pStyle w:val="EasyRead16"/>
              <w:numPr>
                <w:ilvl w:val="0"/>
                <w:numId w:val="19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Second hand like </w:t>
            </w:r>
            <w:r w:rsidR="00335833" w:rsidRPr="00331827">
              <w:rPr>
                <w:rFonts w:cs="Arial"/>
                <w:sz w:val="28"/>
                <w:szCs w:val="28"/>
              </w:rPr>
              <w:t xml:space="preserve">from </w:t>
            </w:r>
            <w:r w:rsidRPr="00331827">
              <w:rPr>
                <w:rFonts w:cs="Arial"/>
                <w:sz w:val="28"/>
                <w:szCs w:val="28"/>
              </w:rPr>
              <w:t>a charity shop</w:t>
            </w:r>
          </w:p>
          <w:p w14:paraId="7EE82889" w14:textId="77777777" w:rsidR="00115EC5" w:rsidRPr="00331827" w:rsidRDefault="00111D56" w:rsidP="00C81006">
            <w:pPr>
              <w:pStyle w:val="EasyRead16"/>
              <w:numPr>
                <w:ilvl w:val="0"/>
                <w:numId w:val="19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From </w:t>
            </w:r>
            <w:r w:rsidR="00AE585D" w:rsidRPr="00331827">
              <w:rPr>
                <w:rFonts w:cs="Arial"/>
                <w:sz w:val="28"/>
                <w:szCs w:val="28"/>
              </w:rPr>
              <w:t>friends o</w:t>
            </w:r>
            <w:r w:rsidRPr="00331827">
              <w:rPr>
                <w:rFonts w:cs="Arial"/>
                <w:sz w:val="28"/>
                <w:szCs w:val="28"/>
              </w:rPr>
              <w:t>r family</w:t>
            </w:r>
          </w:p>
          <w:p w14:paraId="7505733B" w14:textId="711226E5" w:rsidR="00111D56" w:rsidRPr="00331827" w:rsidRDefault="00037063" w:rsidP="00C81006">
            <w:pPr>
              <w:pStyle w:val="EasyRead16"/>
              <w:numPr>
                <w:ilvl w:val="0"/>
                <w:numId w:val="19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From </w:t>
            </w:r>
            <w:r w:rsidR="00111D56" w:rsidRPr="00331827">
              <w:rPr>
                <w:rFonts w:cs="Arial"/>
                <w:sz w:val="28"/>
                <w:szCs w:val="28"/>
              </w:rPr>
              <w:t>a shop.</w:t>
            </w:r>
          </w:p>
          <w:p w14:paraId="63ED67CE" w14:textId="77777777" w:rsidR="00111D56" w:rsidRPr="00331827" w:rsidRDefault="00111D56" w:rsidP="00111D56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C355203" w14:textId="146766ED" w:rsidR="00111D56" w:rsidRPr="00331827" w:rsidRDefault="3CC0B0B5" w:rsidP="00E823BF">
            <w:pPr>
              <w:pStyle w:val="EasyRead16"/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 xml:space="preserve">You do </w:t>
            </w:r>
            <w:r w:rsidRPr="48944D14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48944D14">
              <w:rPr>
                <w:rFonts w:cs="Arial"/>
                <w:sz w:val="28"/>
                <w:szCs w:val="28"/>
              </w:rPr>
              <w:t xml:space="preserve"> have to buy everything new.</w:t>
            </w:r>
          </w:p>
        </w:tc>
      </w:tr>
      <w:tr w:rsidR="006557A1" w:rsidRPr="00331827" w14:paraId="485C7CA0" w14:textId="77777777" w:rsidTr="2148BB5B">
        <w:trPr>
          <w:cantSplit/>
          <w:trHeight w:val="3402"/>
        </w:trPr>
        <w:tc>
          <w:tcPr>
            <w:tcW w:w="2972" w:type="dxa"/>
          </w:tcPr>
          <w:p w14:paraId="764F04BC" w14:textId="4EB769C9" w:rsidR="001E0145" w:rsidRPr="00331827" w:rsidRDefault="007F05BE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D6231F0" wp14:editId="3AB1EFC0">
                  <wp:extent cx="1885950" cy="1885950"/>
                  <wp:effectExtent l="0" t="0" r="0" b="0"/>
                  <wp:docPr id="1355690469" name="Picture 1" descr="Elderly person holding a piece of paper with a numbered 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690469" name="Picture 1" descr="Elderly person holding a piece of paper with a numbered list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2DA5CCF4" w14:textId="77777777" w:rsidR="00860344" w:rsidRDefault="00860344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4F10A59" w14:textId="77777777" w:rsidR="00860344" w:rsidRDefault="00860344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653806C" w14:textId="4CB488CD" w:rsidR="001E0145" w:rsidRPr="00331827" w:rsidRDefault="00B33A8D" w:rsidP="00DF238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These are some things that you </w:t>
            </w:r>
            <w:r w:rsidR="008A4E1C" w:rsidRPr="00331827">
              <w:rPr>
                <w:rFonts w:cs="Arial"/>
                <w:sz w:val="28"/>
                <w:szCs w:val="28"/>
              </w:rPr>
              <w:t>may</w:t>
            </w:r>
            <w:r w:rsidRPr="00331827">
              <w:rPr>
                <w:rFonts w:cs="Arial"/>
                <w:sz w:val="28"/>
                <w:szCs w:val="28"/>
              </w:rPr>
              <w:t xml:space="preserve"> need.</w:t>
            </w:r>
          </w:p>
          <w:p w14:paraId="11380D1F" w14:textId="77777777" w:rsidR="00B33A8D" w:rsidRPr="00331827" w:rsidRDefault="00B33A8D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0758AD9" w14:textId="20EF45CB" w:rsidR="00B33A8D" w:rsidRPr="00331827" w:rsidRDefault="4491C369" w:rsidP="00DF238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This may </w:t>
            </w:r>
            <w:r w:rsidR="2DDA8872" w:rsidRPr="00331827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="2DDA8872" w:rsidRPr="00331827">
              <w:rPr>
                <w:rFonts w:cs="Arial"/>
                <w:sz w:val="28"/>
                <w:szCs w:val="28"/>
              </w:rPr>
              <w:t xml:space="preserve"> </w:t>
            </w:r>
            <w:r w:rsidR="358A2FA1" w:rsidRPr="00331827">
              <w:rPr>
                <w:rFonts w:cs="Arial"/>
                <w:sz w:val="28"/>
                <w:szCs w:val="28"/>
              </w:rPr>
              <w:t>be</w:t>
            </w:r>
            <w:r w:rsidR="2DDA8872" w:rsidRPr="00331827">
              <w:rPr>
                <w:rFonts w:cs="Arial"/>
                <w:sz w:val="28"/>
                <w:szCs w:val="28"/>
              </w:rPr>
              <w:t xml:space="preserve"> everything you need.</w:t>
            </w:r>
          </w:p>
        </w:tc>
      </w:tr>
      <w:tr w:rsidR="006557A1" w:rsidRPr="00331827" w14:paraId="24D3475E" w14:textId="77777777" w:rsidTr="00BE6757">
        <w:trPr>
          <w:cantSplit/>
          <w:trHeight w:val="3969"/>
        </w:trPr>
        <w:tc>
          <w:tcPr>
            <w:tcW w:w="2972" w:type="dxa"/>
          </w:tcPr>
          <w:p w14:paraId="702D3402" w14:textId="2DB9633D" w:rsidR="001E0145" w:rsidRPr="00331827" w:rsidRDefault="0075342E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CC24EF9" wp14:editId="085C5CAB">
                  <wp:extent cx="1905000" cy="1905000"/>
                  <wp:effectExtent l="0" t="0" r="0" b="0"/>
                  <wp:docPr id="328828966" name="Picture 1" descr="a wooden double bed with a red quily and a spotty pillow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828966" name="Picture 1" descr="a wooden double bed with a red quily and a spotty pillow. 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0F6203B" w14:textId="533C638B" w:rsidR="0066235B" w:rsidRPr="00331827" w:rsidRDefault="0066235B" w:rsidP="00DF2389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In your b</w:t>
            </w:r>
            <w:r w:rsidR="002539E9" w:rsidRPr="00331827">
              <w:rPr>
                <w:rFonts w:cs="Arial"/>
                <w:sz w:val="28"/>
                <w:szCs w:val="28"/>
              </w:rPr>
              <w:t>edroom</w:t>
            </w:r>
            <w:r w:rsidRPr="00331827">
              <w:rPr>
                <w:rFonts w:cs="Arial"/>
                <w:sz w:val="28"/>
                <w:szCs w:val="28"/>
              </w:rPr>
              <w:t xml:space="preserve"> you </w:t>
            </w:r>
            <w:r w:rsidR="008A4E1C" w:rsidRPr="00331827">
              <w:rPr>
                <w:rFonts w:cs="Arial"/>
                <w:sz w:val="28"/>
                <w:szCs w:val="28"/>
              </w:rPr>
              <w:t>may</w:t>
            </w:r>
            <w:r w:rsidRPr="00331827">
              <w:rPr>
                <w:rFonts w:cs="Arial"/>
                <w:sz w:val="28"/>
                <w:szCs w:val="28"/>
              </w:rPr>
              <w:t xml:space="preserve"> need</w:t>
            </w:r>
          </w:p>
          <w:p w14:paraId="76873DD7" w14:textId="77777777" w:rsidR="0066235B" w:rsidRPr="00331827" w:rsidRDefault="0066235B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57BE10D" w14:textId="624B2094" w:rsidR="0066235B" w:rsidRPr="00331827" w:rsidRDefault="0066235B" w:rsidP="00C81006">
            <w:pPr>
              <w:pStyle w:val="EasyRead16"/>
              <w:numPr>
                <w:ilvl w:val="0"/>
                <w:numId w:val="20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Bed</w:t>
            </w:r>
          </w:p>
          <w:p w14:paraId="60871DF4" w14:textId="7FE020C2" w:rsidR="0066235B" w:rsidRPr="00331827" w:rsidRDefault="0066235B" w:rsidP="00C81006">
            <w:pPr>
              <w:pStyle w:val="EasyRead16"/>
              <w:numPr>
                <w:ilvl w:val="0"/>
                <w:numId w:val="20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Mattress</w:t>
            </w:r>
          </w:p>
          <w:p w14:paraId="132E944E" w14:textId="731CAAE0" w:rsidR="0066235B" w:rsidRPr="00331827" w:rsidRDefault="0066235B" w:rsidP="00C81006">
            <w:pPr>
              <w:pStyle w:val="EasyRead16"/>
              <w:numPr>
                <w:ilvl w:val="0"/>
                <w:numId w:val="20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Pillows</w:t>
            </w:r>
          </w:p>
          <w:p w14:paraId="296DCDD2" w14:textId="148B34D7" w:rsidR="0066235B" w:rsidRPr="00331827" w:rsidRDefault="0066235B" w:rsidP="00C81006">
            <w:pPr>
              <w:pStyle w:val="EasyRead16"/>
              <w:numPr>
                <w:ilvl w:val="0"/>
                <w:numId w:val="20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Blankets</w:t>
            </w:r>
          </w:p>
          <w:p w14:paraId="11312132" w14:textId="7A9EA7B5" w:rsidR="0066235B" w:rsidRPr="00331827" w:rsidRDefault="7FE4F379" w:rsidP="00E823BF">
            <w:pPr>
              <w:pStyle w:val="EasyRead16"/>
              <w:numPr>
                <w:ilvl w:val="0"/>
                <w:numId w:val="20"/>
              </w:numPr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>Somewhere to put your clothes.</w:t>
            </w:r>
          </w:p>
        </w:tc>
      </w:tr>
      <w:tr w:rsidR="006557A1" w:rsidRPr="00331827" w14:paraId="3668D209" w14:textId="77777777" w:rsidTr="00BE6757">
        <w:trPr>
          <w:cantSplit/>
          <w:trHeight w:val="2835"/>
        </w:trPr>
        <w:tc>
          <w:tcPr>
            <w:tcW w:w="2972" w:type="dxa"/>
          </w:tcPr>
          <w:p w14:paraId="6C48A7B7" w14:textId="443FC697" w:rsidR="001E0145" w:rsidRPr="00331827" w:rsidRDefault="00AA295E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DB27A3A" wp14:editId="1DFB9E63">
                  <wp:extent cx="1790700" cy="1790700"/>
                  <wp:effectExtent l="0" t="0" r="0" b="0"/>
                  <wp:docPr id="1634044167" name="Picture 1" descr="Three people are playing Jenga in a cozy living room, with one perso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044167" name="Picture 1" descr="Three people are playing Jenga in a cozy living room, with one person in a wheelchair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6062AA49" w14:textId="77777777" w:rsidR="00860344" w:rsidRDefault="00860344" w:rsidP="006C7EC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5C37E26" w14:textId="6E26C50E" w:rsidR="006C7ECB" w:rsidRPr="00331827" w:rsidRDefault="17AF4BA6" w:rsidP="006C7ECB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In your living room you </w:t>
            </w:r>
            <w:r w:rsidR="516F0A27" w:rsidRPr="00331827">
              <w:rPr>
                <w:rFonts w:cs="Arial"/>
                <w:sz w:val="28"/>
                <w:szCs w:val="28"/>
              </w:rPr>
              <w:t>may</w:t>
            </w:r>
            <w:r w:rsidRPr="00331827">
              <w:rPr>
                <w:rFonts w:cs="Arial"/>
                <w:sz w:val="28"/>
                <w:szCs w:val="28"/>
              </w:rPr>
              <w:t xml:space="preserve"> need</w:t>
            </w:r>
            <w:r w:rsidR="380237FD" w:rsidRPr="00331827">
              <w:rPr>
                <w:rFonts w:cs="Arial"/>
                <w:sz w:val="28"/>
                <w:szCs w:val="28"/>
              </w:rPr>
              <w:t xml:space="preserve"> a</w:t>
            </w:r>
          </w:p>
          <w:p w14:paraId="4CE018D1" w14:textId="77777777" w:rsidR="001E0145" w:rsidRPr="00331827" w:rsidRDefault="001E0145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BACE23C" w14:textId="0713FB5F" w:rsidR="006C7ECB" w:rsidRPr="00331827" w:rsidRDefault="3F9FCEB6">
            <w:pPr>
              <w:pStyle w:val="EasyRead16"/>
              <w:numPr>
                <w:ilvl w:val="0"/>
                <w:numId w:val="21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Lounge or chair</w:t>
            </w:r>
          </w:p>
          <w:p w14:paraId="6857BB4E" w14:textId="249F176C" w:rsidR="007F05BE" w:rsidRPr="00331827" w:rsidRDefault="63E5BDAB" w:rsidP="00C81006">
            <w:pPr>
              <w:pStyle w:val="EasyRead16"/>
              <w:numPr>
                <w:ilvl w:val="0"/>
                <w:numId w:val="21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Table</w:t>
            </w:r>
          </w:p>
          <w:p w14:paraId="3A56FE5C" w14:textId="1E9FE390" w:rsidR="006C7ECB" w:rsidRPr="00331827" w:rsidRDefault="6057EBF7" w:rsidP="00C81006">
            <w:pPr>
              <w:pStyle w:val="EasyRead16"/>
              <w:numPr>
                <w:ilvl w:val="0"/>
                <w:numId w:val="21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T</w:t>
            </w:r>
            <w:r w:rsidR="75BFFD31" w:rsidRPr="00331827">
              <w:rPr>
                <w:rFonts w:cs="Arial"/>
                <w:sz w:val="28"/>
                <w:szCs w:val="28"/>
              </w:rPr>
              <w:t>V</w:t>
            </w:r>
            <w:r w:rsidR="642E0F1C" w:rsidRPr="00331827">
              <w:rPr>
                <w:rFonts w:cs="Arial"/>
                <w:sz w:val="28"/>
                <w:szCs w:val="28"/>
              </w:rPr>
              <w:t>.</w:t>
            </w:r>
          </w:p>
        </w:tc>
      </w:tr>
      <w:tr w:rsidR="006557A1" w:rsidRPr="00331827" w14:paraId="46260851" w14:textId="77777777" w:rsidTr="2148BB5B">
        <w:trPr>
          <w:cantSplit/>
          <w:trHeight w:val="4536"/>
        </w:trPr>
        <w:tc>
          <w:tcPr>
            <w:tcW w:w="2972" w:type="dxa"/>
          </w:tcPr>
          <w:p w14:paraId="4B610111" w14:textId="5144E2E1" w:rsidR="00D60DB9" w:rsidRPr="00331827" w:rsidRDefault="00453B2E" w:rsidP="00CE4BB6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30CEAC18" wp14:editId="7A5DA4A7">
                  <wp:extent cx="1764222" cy="1743075"/>
                  <wp:effectExtent l="0" t="0" r="7620" b="0"/>
                  <wp:docPr id="1679732134" name="Picture 9" descr="kitchen with the sink and cloths hanging beh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732134" name="Picture 9" descr="kitchen with the sink and cloths hanging behi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66" r="20562"/>
                          <a:stretch/>
                        </pic:blipFill>
                        <pic:spPr bwMode="auto">
                          <a:xfrm>
                            <a:off x="0" y="0"/>
                            <a:ext cx="1776063" cy="1754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4F5941B3" w14:textId="6FB9FFBB" w:rsidR="00A516D5" w:rsidRPr="00331827" w:rsidRDefault="00A516D5" w:rsidP="00A516D5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In your kitchen you </w:t>
            </w:r>
            <w:r w:rsidR="00E55C03" w:rsidRPr="00331827">
              <w:rPr>
                <w:rFonts w:cs="Arial"/>
                <w:sz w:val="28"/>
                <w:szCs w:val="28"/>
              </w:rPr>
              <w:t>may</w:t>
            </w:r>
            <w:r w:rsidRPr="00331827">
              <w:rPr>
                <w:rFonts w:cs="Arial"/>
                <w:sz w:val="28"/>
                <w:szCs w:val="28"/>
              </w:rPr>
              <w:t xml:space="preserve"> need</w:t>
            </w:r>
          </w:p>
          <w:p w14:paraId="47C60077" w14:textId="77777777" w:rsidR="00A516D5" w:rsidRPr="00331827" w:rsidRDefault="00A516D5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7EB2919" w14:textId="77777777" w:rsidR="00A516D5" w:rsidRPr="00331827" w:rsidRDefault="337422B2" w:rsidP="00C81006">
            <w:pPr>
              <w:pStyle w:val="EasyRead16"/>
              <w:numPr>
                <w:ilvl w:val="0"/>
                <w:numId w:val="22"/>
              </w:numPr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>Things to cook with</w:t>
            </w:r>
          </w:p>
          <w:p w14:paraId="3C6AC859" w14:textId="11097F7A" w:rsidR="009E0268" w:rsidRPr="00331827" w:rsidRDefault="28EEEAC5" w:rsidP="001C2C18">
            <w:pPr>
              <w:pStyle w:val="EasyRead16"/>
              <w:numPr>
                <w:ilvl w:val="0"/>
                <w:numId w:val="22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Plates </w:t>
            </w:r>
            <w:r w:rsidR="3E64A91B" w:rsidRPr="00331827">
              <w:rPr>
                <w:rFonts w:cs="Arial"/>
                <w:sz w:val="28"/>
                <w:szCs w:val="28"/>
              </w:rPr>
              <w:t>and cups</w:t>
            </w:r>
          </w:p>
          <w:p w14:paraId="7D24E359" w14:textId="346C2C82" w:rsidR="00E36B0B" w:rsidRPr="00331827" w:rsidRDefault="3E64A91B" w:rsidP="00C81006">
            <w:pPr>
              <w:pStyle w:val="EasyRead16"/>
              <w:numPr>
                <w:ilvl w:val="0"/>
                <w:numId w:val="22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A f</w:t>
            </w:r>
            <w:r w:rsidR="0873B619" w:rsidRPr="00331827">
              <w:rPr>
                <w:rFonts w:cs="Arial"/>
                <w:sz w:val="28"/>
                <w:szCs w:val="28"/>
              </w:rPr>
              <w:t>ridge</w:t>
            </w:r>
          </w:p>
          <w:p w14:paraId="6372CCC2" w14:textId="05D66254" w:rsidR="00E36B0B" w:rsidRPr="00331827" w:rsidRDefault="65E5704C" w:rsidP="00A73720">
            <w:pPr>
              <w:pStyle w:val="EasyRead16"/>
              <w:numPr>
                <w:ilvl w:val="0"/>
                <w:numId w:val="22"/>
              </w:numPr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>Things to wash your dishes.</w:t>
            </w:r>
          </w:p>
        </w:tc>
      </w:tr>
      <w:tr w:rsidR="006557A1" w:rsidRPr="00331827" w14:paraId="39024638" w14:textId="77777777" w:rsidTr="2148BB5B">
        <w:trPr>
          <w:cantSplit/>
          <w:trHeight w:val="4820"/>
        </w:trPr>
        <w:tc>
          <w:tcPr>
            <w:tcW w:w="2972" w:type="dxa"/>
          </w:tcPr>
          <w:p w14:paraId="23CD55BE" w14:textId="502E0E59" w:rsidR="002539E9" w:rsidRPr="00331827" w:rsidRDefault="00656693" w:rsidP="00B33DD8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D05671B" wp14:editId="5A7E5DE4">
                  <wp:extent cx="1838325" cy="1838325"/>
                  <wp:effectExtent l="0" t="0" r="0" b="9525"/>
                  <wp:docPr id="540419754" name="Picture 1" descr="Person in a blue shirt holding a yellow toothbrush and a blue tube of toothpaste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419754" name="Picture 1" descr="Person in a blue shirt holding a yellow toothbrush and a blue tube of toothpaste, smilin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3406CA0F" w14:textId="21B19223" w:rsidR="00A516D5" w:rsidRPr="00331827" w:rsidRDefault="00A516D5" w:rsidP="00A516D5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In your bathroom you </w:t>
            </w:r>
            <w:r w:rsidR="00E55C03" w:rsidRPr="00331827">
              <w:rPr>
                <w:rFonts w:cs="Arial"/>
                <w:sz w:val="28"/>
                <w:szCs w:val="28"/>
              </w:rPr>
              <w:t>may</w:t>
            </w:r>
            <w:r w:rsidRPr="00331827">
              <w:rPr>
                <w:rFonts w:cs="Arial"/>
                <w:sz w:val="28"/>
                <w:szCs w:val="28"/>
              </w:rPr>
              <w:t xml:space="preserve"> need</w:t>
            </w:r>
          </w:p>
          <w:p w14:paraId="35FB1A71" w14:textId="77777777" w:rsidR="00A516D5" w:rsidRPr="00331827" w:rsidRDefault="00A516D5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F42585C" w14:textId="7DDE70C2" w:rsidR="00E36B0B" w:rsidRPr="00331827" w:rsidRDefault="00E36B0B" w:rsidP="00C81006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Towels</w:t>
            </w:r>
          </w:p>
          <w:p w14:paraId="1FBCEA50" w14:textId="176BE884" w:rsidR="00E36B0B" w:rsidRPr="00331827" w:rsidRDefault="00180A2C" w:rsidP="00C81006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Mats</w:t>
            </w:r>
          </w:p>
          <w:p w14:paraId="0A154B85" w14:textId="0A1DAF75" w:rsidR="00180A2C" w:rsidRPr="00331827" w:rsidRDefault="65971EF5" w:rsidP="00C81006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T</w:t>
            </w:r>
            <w:r w:rsidR="0BDF2D3C" w:rsidRPr="00331827">
              <w:rPr>
                <w:rFonts w:cs="Arial"/>
                <w:sz w:val="28"/>
                <w:szCs w:val="28"/>
              </w:rPr>
              <w:t>oothbrush and toothpaste</w:t>
            </w:r>
          </w:p>
          <w:p w14:paraId="2519A571" w14:textId="5E06E9A4" w:rsidR="00180A2C" w:rsidRPr="00331827" w:rsidRDefault="0BDF2D3C" w:rsidP="00C81006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Soap and shampoo</w:t>
            </w:r>
          </w:p>
          <w:p w14:paraId="175F2B06" w14:textId="653A8C41" w:rsidR="00180A2C" w:rsidRPr="00331827" w:rsidRDefault="00180A2C" w:rsidP="007C5190">
            <w:pPr>
              <w:pStyle w:val="EasyRead16"/>
              <w:numPr>
                <w:ilvl w:val="0"/>
                <w:numId w:val="23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Toilet paper.</w:t>
            </w:r>
          </w:p>
        </w:tc>
      </w:tr>
      <w:tr w:rsidR="006557A1" w:rsidRPr="00331827" w14:paraId="7498921F" w14:textId="77777777" w:rsidTr="2148BB5B">
        <w:trPr>
          <w:cantSplit/>
          <w:trHeight w:val="4536"/>
        </w:trPr>
        <w:tc>
          <w:tcPr>
            <w:tcW w:w="2972" w:type="dxa"/>
          </w:tcPr>
          <w:p w14:paraId="0C371241" w14:textId="7872357B" w:rsidR="001963A8" w:rsidRPr="00331827" w:rsidRDefault="00DD4757" w:rsidP="00CE4BB6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383B71E" wp14:editId="1EE642AC">
                  <wp:extent cx="1914525" cy="1914525"/>
                  <wp:effectExtent l="0" t="0" r="0" b="9525"/>
                  <wp:docPr id="1792854065" name="Picture 1" descr="Person in a floral dress sweeping the floor with a b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854065" name="Picture 1" descr="Person in a floral dress sweeping the floor with a broom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659E21A4" w14:textId="4DF21509" w:rsidR="00604A5C" w:rsidRPr="00331827" w:rsidRDefault="00604A5C" w:rsidP="00604A5C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</w:t>
            </w:r>
            <w:r w:rsidR="00E55C03" w:rsidRPr="00331827">
              <w:rPr>
                <w:rFonts w:cs="Arial"/>
                <w:sz w:val="28"/>
                <w:szCs w:val="28"/>
              </w:rPr>
              <w:t>may</w:t>
            </w:r>
            <w:r w:rsidRPr="00331827">
              <w:rPr>
                <w:rFonts w:cs="Arial"/>
                <w:sz w:val="28"/>
                <w:szCs w:val="28"/>
              </w:rPr>
              <w:t xml:space="preserve"> need</w:t>
            </w:r>
            <w:r w:rsidR="00AD5500" w:rsidRPr="00331827">
              <w:rPr>
                <w:rFonts w:cs="Arial"/>
                <w:sz w:val="28"/>
                <w:szCs w:val="28"/>
              </w:rPr>
              <w:t xml:space="preserve"> things to clean with like</w:t>
            </w:r>
          </w:p>
          <w:p w14:paraId="2CB3941B" w14:textId="77777777" w:rsidR="00604A5C" w:rsidRPr="00331827" w:rsidRDefault="00604A5C" w:rsidP="00DF238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21F5151" w14:textId="7BB5E294" w:rsidR="00AD5500" w:rsidRPr="00331827" w:rsidRDefault="00AD5500" w:rsidP="00C81006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Broom</w:t>
            </w:r>
          </w:p>
          <w:p w14:paraId="17F29E98" w14:textId="0CEE3470" w:rsidR="00AD5500" w:rsidRPr="00331827" w:rsidRDefault="00AD5500" w:rsidP="00C81006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Mop</w:t>
            </w:r>
          </w:p>
          <w:p w14:paraId="35159149" w14:textId="335A331A" w:rsidR="009362ED" w:rsidRPr="00331827" w:rsidRDefault="009362ED" w:rsidP="00C81006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Cloths</w:t>
            </w:r>
          </w:p>
          <w:p w14:paraId="37C3FB9D" w14:textId="0DA65AC0" w:rsidR="009362ED" w:rsidRPr="00331827" w:rsidRDefault="009362ED" w:rsidP="00C81006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Rubbish bags.</w:t>
            </w:r>
          </w:p>
        </w:tc>
      </w:tr>
      <w:tr w:rsidR="006557A1" w:rsidRPr="00331827" w14:paraId="0F5BC62D" w14:textId="77777777" w:rsidTr="2148BB5B">
        <w:trPr>
          <w:cantSplit/>
          <w:trHeight w:val="5670"/>
        </w:trPr>
        <w:tc>
          <w:tcPr>
            <w:tcW w:w="2972" w:type="dxa"/>
          </w:tcPr>
          <w:p w14:paraId="0FACAA32" w14:textId="7604EC85" w:rsidR="00E86499" w:rsidRPr="00331827" w:rsidRDefault="000A4FF1" w:rsidP="00C52D13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D91F30E" wp14:editId="50926B14">
                  <wp:extent cx="1857375" cy="1857375"/>
                  <wp:effectExtent l="0" t="0" r="9525" b="0"/>
                  <wp:docPr id="1310200064" name="Picture 1" descr="An impressionistic-style photo of a marina with boats and a coastal town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200064" name="Picture 1" descr="An impressionistic-style photo of a marina with boats and a coastal town in the background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6B430C95" w14:textId="30978D98" w:rsidR="004E2D31" w:rsidRPr="00331827" w:rsidRDefault="2B944696" w:rsidP="00C52D13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You </w:t>
            </w:r>
            <w:r w:rsidR="61AF2AEF" w:rsidRPr="00331827">
              <w:rPr>
                <w:rFonts w:cs="Arial"/>
                <w:sz w:val="28"/>
                <w:szCs w:val="28"/>
              </w:rPr>
              <w:t>may</w:t>
            </w:r>
            <w:r w:rsidRPr="00331827">
              <w:rPr>
                <w:rFonts w:cs="Arial"/>
                <w:sz w:val="28"/>
                <w:szCs w:val="28"/>
              </w:rPr>
              <w:t xml:space="preserve"> </w:t>
            </w:r>
            <w:r w:rsidR="5F9CB174" w:rsidRPr="00331827">
              <w:rPr>
                <w:rFonts w:cs="Arial"/>
                <w:sz w:val="28"/>
                <w:szCs w:val="28"/>
              </w:rPr>
              <w:t>want</w:t>
            </w:r>
            <w:r w:rsidR="61AF2AEF" w:rsidRPr="00331827">
              <w:rPr>
                <w:rFonts w:cs="Arial"/>
                <w:sz w:val="28"/>
                <w:szCs w:val="28"/>
              </w:rPr>
              <w:t xml:space="preserve"> to</w:t>
            </w:r>
            <w:r w:rsidRPr="00331827">
              <w:rPr>
                <w:rFonts w:cs="Arial"/>
                <w:sz w:val="28"/>
                <w:szCs w:val="28"/>
              </w:rPr>
              <w:t xml:space="preserve"> </w:t>
            </w:r>
            <w:r w:rsidR="24CD41B7" w:rsidRPr="00331827">
              <w:rPr>
                <w:rFonts w:cs="Arial"/>
                <w:sz w:val="28"/>
                <w:szCs w:val="28"/>
              </w:rPr>
              <w:t>get</w:t>
            </w:r>
            <w:r w:rsidR="13EEB339" w:rsidRPr="00331827">
              <w:rPr>
                <w:rFonts w:cs="Arial"/>
                <w:sz w:val="28"/>
                <w:szCs w:val="28"/>
              </w:rPr>
              <w:t xml:space="preserve"> things </w:t>
            </w:r>
            <w:r w:rsidR="61AF2AEF" w:rsidRPr="00331827">
              <w:rPr>
                <w:rFonts w:cs="Arial"/>
                <w:sz w:val="28"/>
                <w:szCs w:val="28"/>
              </w:rPr>
              <w:t>that</w:t>
            </w:r>
            <w:r w:rsidR="13EEB339" w:rsidRPr="00331827">
              <w:rPr>
                <w:rFonts w:cs="Arial"/>
                <w:sz w:val="28"/>
                <w:szCs w:val="28"/>
              </w:rPr>
              <w:t xml:space="preserve"> make your home l</w:t>
            </w:r>
            <w:r w:rsidR="55E160B2" w:rsidRPr="00331827">
              <w:rPr>
                <w:rFonts w:cs="Arial"/>
                <w:sz w:val="28"/>
                <w:szCs w:val="28"/>
              </w:rPr>
              <w:t>ook</w:t>
            </w:r>
            <w:r w:rsidR="13EEB339" w:rsidRPr="00331827">
              <w:rPr>
                <w:rFonts w:cs="Arial"/>
                <w:sz w:val="28"/>
                <w:szCs w:val="28"/>
              </w:rPr>
              <w:t xml:space="preserve"> nice like </w:t>
            </w:r>
          </w:p>
          <w:p w14:paraId="52A9B866" w14:textId="77777777" w:rsidR="004E2D31" w:rsidRPr="00331827" w:rsidRDefault="004E2D31" w:rsidP="00C52D1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CD452CF" w14:textId="37BD41C4" w:rsidR="004E2D31" w:rsidRPr="00331827" w:rsidRDefault="61FDF1BA" w:rsidP="00C52D13">
            <w:pPr>
              <w:pStyle w:val="EasyRead16"/>
              <w:numPr>
                <w:ilvl w:val="0"/>
                <w:numId w:val="25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Door mat</w:t>
            </w:r>
            <w:r w:rsidR="3BB8DB0D" w:rsidRPr="00331827">
              <w:rPr>
                <w:rFonts w:cs="Arial"/>
                <w:sz w:val="28"/>
                <w:szCs w:val="28"/>
              </w:rPr>
              <w:t>s</w:t>
            </w:r>
          </w:p>
          <w:p w14:paraId="48508FDE" w14:textId="456CB6FA" w:rsidR="004E2D31" w:rsidRPr="00331827" w:rsidRDefault="004E2D31" w:rsidP="00C52D13">
            <w:pPr>
              <w:pStyle w:val="EasyRead16"/>
              <w:numPr>
                <w:ilvl w:val="0"/>
                <w:numId w:val="25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Rugs</w:t>
            </w:r>
          </w:p>
          <w:p w14:paraId="391459D9" w14:textId="74028221" w:rsidR="005539BF" w:rsidRPr="00331827" w:rsidRDefault="005539BF" w:rsidP="00C52D13">
            <w:pPr>
              <w:pStyle w:val="EasyRead16"/>
              <w:numPr>
                <w:ilvl w:val="0"/>
                <w:numId w:val="42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Photos</w:t>
            </w:r>
          </w:p>
          <w:p w14:paraId="18A677EA" w14:textId="1C11AA5E" w:rsidR="005539BF" w:rsidRPr="00331827" w:rsidRDefault="005539BF" w:rsidP="00C52D13">
            <w:pPr>
              <w:pStyle w:val="EasyRead16"/>
              <w:numPr>
                <w:ilvl w:val="0"/>
                <w:numId w:val="42"/>
              </w:numPr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Pictures</w:t>
            </w:r>
          </w:p>
          <w:p w14:paraId="6E09F729" w14:textId="3E3E4202" w:rsidR="005539BF" w:rsidRPr="00C96C1B" w:rsidRDefault="024964A0" w:rsidP="00C96C1B">
            <w:pPr>
              <w:pStyle w:val="EasyRead16"/>
              <w:numPr>
                <w:ilvl w:val="0"/>
                <w:numId w:val="42"/>
              </w:numPr>
              <w:rPr>
                <w:rFonts w:cs="Arial"/>
                <w:sz w:val="28"/>
                <w:szCs w:val="28"/>
              </w:rPr>
            </w:pPr>
            <w:r w:rsidRPr="2148BB5B">
              <w:rPr>
                <w:rFonts w:cs="Arial"/>
                <w:sz w:val="28"/>
                <w:szCs w:val="28"/>
              </w:rPr>
              <w:t>Plants.</w:t>
            </w:r>
          </w:p>
        </w:tc>
      </w:tr>
      <w:tr w:rsidR="00D91C9E" w:rsidRPr="00331827" w14:paraId="0C2433C0" w14:textId="77777777" w:rsidTr="2148BB5B">
        <w:trPr>
          <w:cantSplit/>
          <w:trHeight w:val="5670"/>
        </w:trPr>
        <w:tc>
          <w:tcPr>
            <w:tcW w:w="2972" w:type="dxa"/>
          </w:tcPr>
          <w:p w14:paraId="4D6850BC" w14:textId="7B9E67AF" w:rsidR="00D91C9E" w:rsidRPr="00331827" w:rsidRDefault="00D91C9E" w:rsidP="00C52D13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331827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06FC9858" wp14:editId="236D0D83">
                  <wp:extent cx="1990725" cy="1990725"/>
                  <wp:effectExtent l="0" t="0" r="9525" b="0"/>
                  <wp:docPr id="1661099912" name="Picture 1" descr="Three people sitting in a cozy living room, one knitting, one in a wheelchair, all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099912" name="Picture 1" descr="Three people sitting in a cozy living room, one knitting, one in a wheelchair, all smiling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1E5ABE8B" w14:textId="77777777" w:rsidR="00D91C9E" w:rsidRPr="00331827" w:rsidRDefault="00D91C9E" w:rsidP="00C52D13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b/>
                <w:bCs/>
                <w:sz w:val="28"/>
                <w:szCs w:val="28"/>
              </w:rPr>
              <w:t>Specialist disability accommodation</w:t>
            </w:r>
            <w:r w:rsidRPr="00331827">
              <w:rPr>
                <w:rFonts w:cs="Arial"/>
                <w:sz w:val="28"/>
                <w:szCs w:val="28"/>
              </w:rPr>
              <w:t xml:space="preserve"> will already have some of the things you need. </w:t>
            </w:r>
          </w:p>
          <w:p w14:paraId="1A4C89EE" w14:textId="77777777" w:rsidR="00D91C9E" w:rsidRPr="00331827" w:rsidRDefault="00D91C9E" w:rsidP="00C52D1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5543081" w14:textId="514C5A6A" w:rsidR="00D91C9E" w:rsidRPr="00331827" w:rsidRDefault="481338E0" w:rsidP="00C52D13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 xml:space="preserve">It is called </w:t>
            </w:r>
            <w:r w:rsidR="5368AE54" w:rsidRPr="00331827">
              <w:rPr>
                <w:rFonts w:cs="Arial"/>
                <w:b/>
                <w:sz w:val="28"/>
                <w:szCs w:val="28"/>
              </w:rPr>
              <w:t>SDA</w:t>
            </w:r>
            <w:r w:rsidR="5368AE54" w:rsidRPr="00331827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4B8652D9" w14:textId="77777777" w:rsidR="00494987" w:rsidRPr="00331827" w:rsidRDefault="00494987" w:rsidP="00C52D1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5241F2F" w14:textId="697B7EEF" w:rsidR="45CAC6DD" w:rsidRDefault="2F156AEA" w:rsidP="2148BB5B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148BB5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SDA </w:t>
            </w:r>
            <w:r w:rsidRPr="2148BB5B">
              <w:rPr>
                <w:rFonts w:eastAsia="Arial" w:cs="Arial"/>
                <w:color w:val="000000" w:themeColor="text1"/>
                <w:sz w:val="28"/>
                <w:szCs w:val="28"/>
              </w:rPr>
              <w:t>is a place to live for people with disability who need</w:t>
            </w:r>
            <w:r w:rsidR="0081571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</w:t>
            </w:r>
          </w:p>
          <w:p w14:paraId="249655AE" w14:textId="262217BB" w:rsidR="2148BB5B" w:rsidRPr="00F709A7" w:rsidRDefault="2148BB5B" w:rsidP="00FB11E1">
            <w:pPr>
              <w:pStyle w:val="ListParagraph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  <w:lang w:val="en-GB"/>
              </w:rPr>
            </w:pPr>
          </w:p>
          <w:p w14:paraId="612999AB" w14:textId="64056281" w:rsidR="2F156AEA" w:rsidRDefault="00815719" w:rsidP="00F709A7">
            <w:pPr>
              <w:pStyle w:val="ListParagraph"/>
              <w:numPr>
                <w:ilvl w:val="0"/>
                <w:numId w:val="44"/>
              </w:numPr>
              <w:spacing w:line="360" w:lineRule="auto"/>
              <w:rPr>
                <w:rFonts w:eastAsia="Arial" w:cs="Arial"/>
                <w:color w:val="000000" w:themeColor="text1"/>
                <w:lang w:val="en-GB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H</w:t>
            </w:r>
            <w:r w:rsidR="2F156AEA" w:rsidRPr="2148BB5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ome where they can safely 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get</w:t>
            </w:r>
            <w:r w:rsidRPr="2148BB5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2F156AEA" w:rsidRPr="2148BB5B">
              <w:rPr>
                <w:rFonts w:eastAsia="Arial" w:cs="Arial"/>
                <w:color w:val="000000" w:themeColor="text1"/>
                <w:sz w:val="28"/>
                <w:szCs w:val="28"/>
              </w:rPr>
              <w:t>support</w:t>
            </w:r>
          </w:p>
          <w:p w14:paraId="44A27FBE" w14:textId="0B35AF1B" w:rsidR="2148BB5B" w:rsidRPr="00F709A7" w:rsidRDefault="2148BB5B" w:rsidP="00F709A7">
            <w:pPr>
              <w:pStyle w:val="ListParagraph"/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  <w:lang w:val="en-GB"/>
              </w:rPr>
            </w:pPr>
          </w:p>
          <w:p w14:paraId="0D2EE03A" w14:textId="0D01AD71" w:rsidR="2F156AEA" w:rsidRDefault="00815719" w:rsidP="00F709A7">
            <w:pPr>
              <w:pStyle w:val="ListParagraph"/>
              <w:numPr>
                <w:ilvl w:val="0"/>
                <w:numId w:val="44"/>
              </w:numPr>
              <w:shd w:val="clear" w:color="auto" w:fill="FFFFFF" w:themeFill="background1"/>
              <w:spacing w:line="360" w:lineRule="auto"/>
              <w:rPr>
                <w:rFonts w:eastAsia="Arial" w:cs="Arial"/>
                <w:color w:val="000000" w:themeColor="text1"/>
                <w:lang w:val="en-GB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L</w:t>
            </w:r>
            <w:r w:rsidR="2F156AEA" w:rsidRPr="2148BB5B">
              <w:rPr>
                <w:rFonts w:eastAsia="Arial" w:cs="Arial"/>
                <w:color w:val="000000" w:themeColor="text1"/>
                <w:sz w:val="28"/>
                <w:szCs w:val="28"/>
              </w:rPr>
              <w:t>ot of support</w:t>
            </w:r>
            <w:r w:rsidR="00F709A7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527D5976" w14:textId="77777777" w:rsidR="00FB11E1" w:rsidRDefault="00FB11E1" w:rsidP="00FB11E1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5EE2592" w14:textId="3A5E660A" w:rsidR="00D91C9E" w:rsidRPr="00331827" w:rsidRDefault="64D3E735" w:rsidP="00FB11E1">
            <w:pPr>
              <w:pStyle w:val="EasyRead16"/>
              <w:rPr>
                <w:rFonts w:cs="Arial"/>
                <w:sz w:val="28"/>
                <w:szCs w:val="28"/>
              </w:rPr>
            </w:pPr>
            <w:r w:rsidRPr="00331827">
              <w:rPr>
                <w:rFonts w:cs="Arial"/>
                <w:sz w:val="28"/>
                <w:szCs w:val="28"/>
              </w:rPr>
              <w:t>Y</w:t>
            </w:r>
            <w:r w:rsidR="5368AE54" w:rsidRPr="00331827">
              <w:rPr>
                <w:rFonts w:cs="Arial"/>
                <w:sz w:val="28"/>
                <w:szCs w:val="28"/>
              </w:rPr>
              <w:t>ou can check what you need to bring</w:t>
            </w:r>
            <w:r w:rsidR="7D64D472" w:rsidRPr="00331827">
              <w:rPr>
                <w:rFonts w:cs="Arial"/>
                <w:sz w:val="28"/>
                <w:szCs w:val="28"/>
              </w:rPr>
              <w:t xml:space="preserve"> if you are moving to SDA</w:t>
            </w:r>
            <w:r w:rsidR="5368AE54" w:rsidRPr="00331827">
              <w:rPr>
                <w:rFonts w:cs="Arial"/>
                <w:sz w:val="28"/>
                <w:szCs w:val="28"/>
              </w:rPr>
              <w:t xml:space="preserve">. </w:t>
            </w:r>
          </w:p>
        </w:tc>
      </w:tr>
    </w:tbl>
    <w:p w14:paraId="2B778509" w14:textId="77777777" w:rsidR="00F3476C" w:rsidRPr="00F3476C" w:rsidRDefault="00F3476C" w:rsidP="00F3476C">
      <w:pPr>
        <w:pStyle w:val="EasyRead14"/>
      </w:pPr>
      <w:r w:rsidRPr="00F3476C">
        <w:br w:type="page"/>
      </w:r>
    </w:p>
    <w:p w14:paraId="59CA5E25" w14:textId="1238E360" w:rsidR="00923078" w:rsidRDefault="00007AEC" w:rsidP="00923078">
      <w:pPr>
        <w:pStyle w:val="EasyReadPageHeader"/>
      </w:pPr>
      <w:bookmarkStart w:id="5" w:name="_Toc195765434"/>
      <w:bookmarkStart w:id="6" w:name="_Toc195777456"/>
      <w:r>
        <w:lastRenderedPageBreak/>
        <w:t>How much moving costs</w:t>
      </w:r>
      <w:bookmarkEnd w:id="5"/>
      <w:bookmarkEnd w:id="6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539"/>
        <w:gridCol w:w="5477"/>
      </w:tblGrid>
      <w:tr w:rsidR="009C2F83" w:rsidRPr="00AF0EEE" w14:paraId="16D4068A" w14:textId="77777777" w:rsidTr="00BE6757">
        <w:trPr>
          <w:cantSplit/>
          <w:trHeight w:val="3289"/>
        </w:trPr>
        <w:tc>
          <w:tcPr>
            <w:tcW w:w="0" w:type="auto"/>
          </w:tcPr>
          <w:p w14:paraId="2AD84863" w14:textId="4C986832" w:rsidR="00466942" w:rsidRPr="00F50D04" w:rsidRDefault="1BCA3434" w:rsidP="00911C90">
            <w:pPr>
              <w:pStyle w:val="EasyRead16"/>
              <w:rPr>
                <w:noProof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0DE21D16" wp14:editId="04E3D64A">
                  <wp:extent cx="1581150" cy="1581150"/>
                  <wp:effectExtent l="0" t="0" r="0" b="0"/>
                  <wp:docPr id="1901780828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3A05E1" w14:textId="77777777" w:rsidR="00DA1C62" w:rsidRDefault="00DA1C62" w:rsidP="00911C90">
            <w:pPr>
              <w:pStyle w:val="EasyRead16"/>
              <w:rPr>
                <w:sz w:val="28"/>
                <w:szCs w:val="28"/>
              </w:rPr>
            </w:pPr>
          </w:p>
          <w:p w14:paraId="38393AD2" w14:textId="7FFEA62D" w:rsidR="000D2011" w:rsidRPr="002559FB" w:rsidRDefault="000D2011" w:rsidP="00911C90">
            <w:pPr>
              <w:pStyle w:val="EasyRead16"/>
              <w:rPr>
                <w:sz w:val="28"/>
                <w:szCs w:val="28"/>
              </w:rPr>
            </w:pPr>
            <w:r w:rsidRPr="002559FB">
              <w:rPr>
                <w:sz w:val="28"/>
                <w:szCs w:val="28"/>
              </w:rPr>
              <w:t>Moving costs money.</w:t>
            </w:r>
          </w:p>
          <w:p w14:paraId="38E17A1E" w14:textId="77777777" w:rsidR="000B641B" w:rsidRPr="002559FB" w:rsidRDefault="000B641B" w:rsidP="00911C90">
            <w:pPr>
              <w:pStyle w:val="EasyRead16"/>
              <w:rPr>
                <w:sz w:val="28"/>
                <w:szCs w:val="28"/>
              </w:rPr>
            </w:pPr>
          </w:p>
          <w:p w14:paraId="465DC825" w14:textId="48DDC8EF" w:rsidR="000B641B" w:rsidRPr="00F50D04" w:rsidRDefault="000B641B" w:rsidP="00911C90">
            <w:pPr>
              <w:pStyle w:val="EasyRead16"/>
              <w:rPr>
                <w:sz w:val="28"/>
                <w:szCs w:val="28"/>
              </w:rPr>
            </w:pPr>
            <w:r w:rsidRPr="002559FB">
              <w:rPr>
                <w:sz w:val="28"/>
                <w:szCs w:val="28"/>
              </w:rPr>
              <w:t>It is important to plan how much money you want to spend to move.</w:t>
            </w:r>
          </w:p>
        </w:tc>
      </w:tr>
      <w:tr w:rsidR="009C2F83" w:rsidRPr="00AF0EEE" w14:paraId="400FB182" w14:textId="77777777" w:rsidTr="00DA1C62">
        <w:trPr>
          <w:cantSplit/>
          <w:trHeight w:val="3402"/>
        </w:trPr>
        <w:tc>
          <w:tcPr>
            <w:tcW w:w="0" w:type="auto"/>
          </w:tcPr>
          <w:p w14:paraId="1A2D3B14" w14:textId="22C9B2DC" w:rsidR="00267785" w:rsidRPr="00A635D8" w:rsidRDefault="00C52D13" w:rsidP="00911C9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DF5A32" wp14:editId="68770FDE">
                  <wp:extent cx="1743075" cy="1161986"/>
                  <wp:effectExtent l="0" t="0" r="0" b="635"/>
                  <wp:docPr id="2107049741" name="Picture 4" descr="a selection of brown cardboard moving boxes stacked in a pi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049741" name="Picture 4" descr="a selection of brown cardboard moving boxes stacked in a pi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161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1BA1FD5" w14:textId="41F8A0DC" w:rsidR="00ED0B77" w:rsidRDefault="3569A5F1" w:rsidP="007947EF">
            <w:pPr>
              <w:pStyle w:val="EasyRead16"/>
              <w:rPr>
                <w:sz w:val="28"/>
                <w:szCs w:val="28"/>
              </w:rPr>
            </w:pPr>
            <w:r w:rsidRPr="5821B552">
              <w:rPr>
                <w:sz w:val="28"/>
                <w:szCs w:val="28"/>
              </w:rPr>
              <w:t>M</w:t>
            </w:r>
            <w:r w:rsidR="3925568C" w:rsidRPr="5821B552">
              <w:rPr>
                <w:sz w:val="28"/>
                <w:szCs w:val="28"/>
              </w:rPr>
              <w:t>oving costs could be</w:t>
            </w:r>
          </w:p>
          <w:p w14:paraId="3D0676EF" w14:textId="77777777" w:rsidR="000B641B" w:rsidRDefault="000B641B" w:rsidP="007947EF">
            <w:pPr>
              <w:pStyle w:val="EasyRead16"/>
              <w:rPr>
                <w:sz w:val="28"/>
                <w:szCs w:val="28"/>
              </w:rPr>
            </w:pPr>
          </w:p>
          <w:p w14:paraId="320D84F5" w14:textId="008DB3E6" w:rsidR="000B641B" w:rsidRDefault="009F0AF8" w:rsidP="00C81006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Buying </w:t>
            </w:r>
            <w:r w:rsidR="00B233F9">
              <w:rPr>
                <w:sz w:val="28"/>
                <w:szCs w:val="28"/>
              </w:rPr>
              <w:t>things</w:t>
            </w:r>
            <w:r>
              <w:rPr>
                <w:sz w:val="28"/>
                <w:szCs w:val="28"/>
              </w:rPr>
              <w:t xml:space="preserve"> for packing like boxes</w:t>
            </w:r>
          </w:p>
          <w:p w14:paraId="1AE9E0C8" w14:textId="77777777" w:rsidR="009F0AF8" w:rsidRDefault="009F0AF8" w:rsidP="009F0AF8">
            <w:pPr>
              <w:pStyle w:val="EasyRead16"/>
              <w:rPr>
                <w:sz w:val="28"/>
                <w:szCs w:val="28"/>
              </w:rPr>
            </w:pPr>
          </w:p>
          <w:p w14:paraId="54404123" w14:textId="62804323" w:rsidR="009F0AF8" w:rsidRDefault="009F0AF8" w:rsidP="009F0AF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</w:t>
            </w:r>
            <w:r w:rsidR="00707C7B">
              <w:rPr>
                <w:sz w:val="28"/>
                <w:szCs w:val="28"/>
              </w:rPr>
              <w:t>ask</w:t>
            </w:r>
            <w:r>
              <w:rPr>
                <w:sz w:val="28"/>
                <w:szCs w:val="28"/>
              </w:rPr>
              <w:t xml:space="preserve"> friends or shops</w:t>
            </w:r>
            <w:r w:rsidR="00707C7B">
              <w:rPr>
                <w:sz w:val="28"/>
                <w:szCs w:val="28"/>
              </w:rPr>
              <w:t xml:space="preserve"> for free boxes</w:t>
            </w:r>
            <w:r>
              <w:rPr>
                <w:sz w:val="28"/>
                <w:szCs w:val="28"/>
              </w:rPr>
              <w:t>.</w:t>
            </w:r>
          </w:p>
        </w:tc>
      </w:tr>
      <w:tr w:rsidR="009C2F83" w:rsidRPr="00AF0EEE" w14:paraId="64F130B5" w14:textId="77777777" w:rsidTr="00DA1C62">
        <w:trPr>
          <w:cantSplit/>
          <w:trHeight w:val="3119"/>
        </w:trPr>
        <w:tc>
          <w:tcPr>
            <w:tcW w:w="0" w:type="auto"/>
          </w:tcPr>
          <w:p w14:paraId="7F0824C5" w14:textId="7A7FDBFE" w:rsidR="00267785" w:rsidRPr="00A635D8" w:rsidRDefault="00192FCF" w:rsidP="00911C90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4D3413" wp14:editId="2146AEFD">
                  <wp:extent cx="1743075" cy="1161793"/>
                  <wp:effectExtent l="0" t="0" r="0" b="635"/>
                  <wp:docPr id="1231228345" name="Picture 1" descr="a person's hands and arms shown as they pack a box beside a collection of tape and str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228345" name="Picture 1" descr="a person's hands and arms shown as they pack a box beside a collection of tape and string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947" cy="1169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F10113" w14:textId="77777777" w:rsidR="007C03BF" w:rsidRDefault="007C03BF" w:rsidP="007C03BF">
            <w:pPr>
              <w:pStyle w:val="EasyRead16"/>
              <w:rPr>
                <w:sz w:val="28"/>
                <w:szCs w:val="28"/>
              </w:rPr>
            </w:pPr>
          </w:p>
          <w:p w14:paraId="6D5BBAE5" w14:textId="77777777" w:rsidR="00BE6757" w:rsidRDefault="00BE6757" w:rsidP="007C03BF">
            <w:pPr>
              <w:pStyle w:val="EasyRead16"/>
              <w:rPr>
                <w:sz w:val="28"/>
                <w:szCs w:val="28"/>
              </w:rPr>
            </w:pPr>
          </w:p>
          <w:p w14:paraId="76779738" w14:textId="1F450C2E" w:rsidR="009F0AF8" w:rsidRDefault="009F0AF8" w:rsidP="00C81006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Paying someone to help you pack</w:t>
            </w:r>
          </w:p>
        </w:tc>
      </w:tr>
      <w:tr w:rsidR="009C2F83" w:rsidRPr="00AF0EEE" w14:paraId="7CA39561" w14:textId="77777777" w:rsidTr="00BE6757">
        <w:trPr>
          <w:cantSplit/>
          <w:trHeight w:val="2835"/>
        </w:trPr>
        <w:tc>
          <w:tcPr>
            <w:tcW w:w="0" w:type="auto"/>
          </w:tcPr>
          <w:p w14:paraId="5C74DC8B" w14:textId="4B838473" w:rsidR="00C439E8" w:rsidRPr="00A635D8" w:rsidRDefault="00A5353B" w:rsidP="00911C90">
            <w:pPr>
              <w:pStyle w:val="EasyRead16"/>
              <w:rPr>
                <w:noProof/>
              </w:rPr>
            </w:pPr>
            <w:r w:rsidRPr="000F5EFE">
              <w:rPr>
                <w:noProof/>
              </w:rPr>
              <w:drawing>
                <wp:inline distT="0" distB="0" distL="0" distR="0" wp14:anchorId="0F7D09C5" wp14:editId="4AEC83D0">
                  <wp:extent cx="1762125" cy="1762125"/>
                  <wp:effectExtent l="0" t="0" r="9525" b="0"/>
                  <wp:docPr id="1419258546" name="Picture 1" descr="White moving van with 'The House Moving Company' branding, showing a house and box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258546" name="Picture 1" descr="White moving van with 'The House Moving Company' branding, showing a house and boxes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8570387" w14:textId="77777777" w:rsidR="007C03BF" w:rsidRDefault="007C03BF" w:rsidP="007C03BF">
            <w:pPr>
              <w:pStyle w:val="EasyRead16"/>
              <w:rPr>
                <w:sz w:val="28"/>
                <w:szCs w:val="28"/>
              </w:rPr>
            </w:pPr>
          </w:p>
          <w:p w14:paraId="5422C08F" w14:textId="2C0B4B5D" w:rsidR="00C439E8" w:rsidRDefault="00C439E8" w:rsidP="00C81006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Paying someone to move you</w:t>
            </w:r>
            <w:r w:rsidR="00FE1E06">
              <w:rPr>
                <w:sz w:val="28"/>
                <w:szCs w:val="28"/>
              </w:rPr>
              <w:t>r things</w:t>
            </w:r>
          </w:p>
          <w:p w14:paraId="03EF8508" w14:textId="77777777" w:rsidR="001626B6" w:rsidRDefault="001626B6" w:rsidP="001626B6">
            <w:pPr>
              <w:pStyle w:val="EasyRead16"/>
              <w:rPr>
                <w:sz w:val="28"/>
                <w:szCs w:val="28"/>
              </w:rPr>
            </w:pPr>
          </w:p>
          <w:p w14:paraId="0A3DB709" w14:textId="7342FAE7" w:rsidR="00B23516" w:rsidRDefault="00CC64A9" w:rsidP="00790D06">
            <w:pPr>
              <w:pStyle w:val="EasyRead16"/>
              <w:rPr>
                <w:sz w:val="28"/>
                <w:szCs w:val="28"/>
              </w:rPr>
            </w:pPr>
            <w:r w:rsidRPr="5821B552">
              <w:rPr>
                <w:sz w:val="28"/>
                <w:szCs w:val="28"/>
              </w:rPr>
              <w:t xml:space="preserve">They are sometimes called </w:t>
            </w:r>
            <w:r w:rsidRPr="00CC64A9">
              <w:rPr>
                <w:b/>
                <w:bCs/>
                <w:sz w:val="28"/>
                <w:szCs w:val="28"/>
              </w:rPr>
              <w:t>removalists</w:t>
            </w:r>
            <w:r w:rsidRPr="5821B552">
              <w:rPr>
                <w:sz w:val="28"/>
                <w:szCs w:val="28"/>
              </w:rPr>
              <w:t xml:space="preserve">. </w:t>
            </w:r>
          </w:p>
        </w:tc>
      </w:tr>
      <w:tr w:rsidR="009C2F83" w:rsidRPr="00AF0EEE" w14:paraId="6170E51F" w14:textId="77777777" w:rsidTr="00DA1C62">
        <w:trPr>
          <w:cantSplit/>
          <w:trHeight w:val="4536"/>
        </w:trPr>
        <w:tc>
          <w:tcPr>
            <w:tcW w:w="3539" w:type="dxa"/>
          </w:tcPr>
          <w:p w14:paraId="1D6B8E8A" w14:textId="40960AD1" w:rsidR="00FE1E06" w:rsidRPr="005419EC" w:rsidRDefault="00A5353B" w:rsidP="00481FBD">
            <w:pPr>
              <w:pStyle w:val="EasyRead16"/>
              <w:rPr>
                <w:noProof/>
              </w:rPr>
            </w:pPr>
            <w:r w:rsidRPr="005419EC">
              <w:rPr>
                <w:noProof/>
              </w:rPr>
              <w:lastRenderedPageBreak/>
              <w:drawing>
                <wp:inline distT="0" distB="0" distL="0" distR="0" wp14:anchorId="4256A834" wp14:editId="117FAB62">
                  <wp:extent cx="1826139" cy="1685925"/>
                  <wp:effectExtent l="0" t="0" r="3175" b="0"/>
                  <wp:docPr id="1078700805" name="Picture 6" descr="white van open at the back with boxes and furnitu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700805" name="Picture 6" descr="white van open at the back with boxes and furniture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33" r="4775"/>
                          <a:stretch/>
                        </pic:blipFill>
                        <pic:spPr bwMode="auto">
                          <a:xfrm>
                            <a:off x="0" y="0"/>
                            <a:ext cx="1828975" cy="168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50D38A7B" w14:textId="6B3A2944" w:rsidR="00FE1E06" w:rsidRDefault="00CC64A9" w:rsidP="00481FB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Removalists will</w:t>
            </w:r>
          </w:p>
          <w:p w14:paraId="5E747982" w14:textId="77777777" w:rsidR="00FE1E06" w:rsidRDefault="00FE1E06" w:rsidP="00481FBD">
            <w:pPr>
              <w:pStyle w:val="EasyRead16"/>
              <w:rPr>
                <w:sz w:val="28"/>
                <w:szCs w:val="28"/>
              </w:rPr>
            </w:pPr>
          </w:p>
          <w:p w14:paraId="30DDD838" w14:textId="26F09B81" w:rsidR="00FE1E06" w:rsidRDefault="61D313C0" w:rsidP="00481FBD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37342727">
              <w:rPr>
                <w:sz w:val="28"/>
                <w:szCs w:val="28"/>
              </w:rPr>
              <w:t>P</w:t>
            </w:r>
            <w:r w:rsidR="557CBC30" w:rsidRPr="37342727">
              <w:rPr>
                <w:sz w:val="28"/>
                <w:szCs w:val="28"/>
              </w:rPr>
              <w:t>ut</w:t>
            </w:r>
            <w:r w:rsidRPr="37342727">
              <w:rPr>
                <w:sz w:val="28"/>
                <w:szCs w:val="28"/>
              </w:rPr>
              <w:t xml:space="preserve"> all the boxes and furniture from your old home in their truck</w:t>
            </w:r>
          </w:p>
          <w:p w14:paraId="67FC167A" w14:textId="2C52AD9D" w:rsidR="2B58D7A6" w:rsidRDefault="2B58D7A6" w:rsidP="00481FBD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37342727">
              <w:rPr>
                <w:sz w:val="28"/>
                <w:szCs w:val="28"/>
              </w:rPr>
              <w:t>Drive to your new home</w:t>
            </w:r>
          </w:p>
          <w:p w14:paraId="42480EE9" w14:textId="503A11A7" w:rsidR="00FE1E06" w:rsidRDefault="0FFD5502" w:rsidP="00A73720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>Put your things at your new home</w:t>
            </w:r>
            <w:r w:rsidR="0B98AD0C" w:rsidRPr="48944D14">
              <w:rPr>
                <w:sz w:val="28"/>
                <w:szCs w:val="28"/>
              </w:rPr>
              <w:t>.</w:t>
            </w:r>
          </w:p>
        </w:tc>
      </w:tr>
      <w:tr w:rsidR="009C2F83" w:rsidRPr="00AF0EEE" w14:paraId="6B3FA6A1" w14:textId="77777777" w:rsidTr="00DA1C62">
        <w:trPr>
          <w:cantSplit/>
          <w:trHeight w:val="4536"/>
        </w:trPr>
        <w:tc>
          <w:tcPr>
            <w:tcW w:w="3539" w:type="dxa"/>
          </w:tcPr>
          <w:p w14:paraId="73F73EA6" w14:textId="3C811F3F" w:rsidR="007B6F63" w:rsidRPr="00DD1D34" w:rsidRDefault="002078BC" w:rsidP="00481FBD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9888C8" wp14:editId="1CF05A90">
                  <wp:extent cx="1714500" cy="1837452"/>
                  <wp:effectExtent l="0" t="0" r="0" b="0"/>
                  <wp:docPr id="775454818" name="Picture 1" descr="an open cardboard packing box with a large red x in the bottom right corn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454818" name="Picture 1" descr="an open cardboard packing box with a large red x in the bottom right corner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514" cy="184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1F08E2CF" w14:textId="77777777" w:rsidR="00DA1C62" w:rsidRDefault="00DA1C62" w:rsidP="00481FBD">
            <w:pPr>
              <w:pStyle w:val="EasyRead16"/>
              <w:rPr>
                <w:sz w:val="28"/>
                <w:szCs w:val="28"/>
              </w:rPr>
            </w:pPr>
          </w:p>
          <w:p w14:paraId="5AB7B840" w14:textId="61FC16F0" w:rsidR="007B6F63" w:rsidRDefault="007B6F63" w:rsidP="00481FB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</w:t>
            </w:r>
            <w:r w:rsidR="00D03AF7">
              <w:rPr>
                <w:sz w:val="28"/>
                <w:szCs w:val="28"/>
              </w:rPr>
              <w:t>will</w:t>
            </w:r>
            <w:r>
              <w:rPr>
                <w:sz w:val="28"/>
                <w:szCs w:val="28"/>
              </w:rPr>
              <w:t xml:space="preserve"> </w:t>
            </w:r>
            <w:r w:rsidRPr="00B23516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</w:t>
            </w:r>
          </w:p>
          <w:p w14:paraId="2F0F6098" w14:textId="77777777" w:rsidR="007B6F63" w:rsidRDefault="007B6F63" w:rsidP="00481FBD">
            <w:pPr>
              <w:pStyle w:val="EasyRead16"/>
              <w:rPr>
                <w:sz w:val="28"/>
                <w:szCs w:val="28"/>
              </w:rPr>
            </w:pPr>
          </w:p>
          <w:p w14:paraId="552460F4" w14:textId="77777777" w:rsidR="007B6F63" w:rsidRDefault="007B6F63" w:rsidP="00481FBD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Unpack the boxes </w:t>
            </w:r>
          </w:p>
          <w:p w14:paraId="6F2B4D41" w14:textId="6FA84FCC" w:rsidR="007B6F63" w:rsidRPr="5821B552" w:rsidRDefault="007B6F63" w:rsidP="00481FBD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Put things away.</w:t>
            </w:r>
          </w:p>
        </w:tc>
      </w:tr>
      <w:tr w:rsidR="009C2F83" w:rsidRPr="00AF0EEE" w14:paraId="13CD4E77" w14:textId="77777777" w:rsidTr="00DA1C62">
        <w:trPr>
          <w:cantSplit/>
          <w:trHeight w:val="4536"/>
        </w:trPr>
        <w:tc>
          <w:tcPr>
            <w:tcW w:w="3539" w:type="dxa"/>
          </w:tcPr>
          <w:p w14:paraId="2760B45F" w14:textId="26721A7A" w:rsidR="00B23516" w:rsidRPr="00A635D8" w:rsidRDefault="00717841" w:rsidP="00481FBD">
            <w:pPr>
              <w:pStyle w:val="EasyRead16"/>
              <w:rPr>
                <w:noProof/>
              </w:rPr>
            </w:pPr>
            <w:r w:rsidRPr="00717841">
              <w:rPr>
                <w:noProof/>
              </w:rPr>
              <w:drawing>
                <wp:inline distT="0" distB="0" distL="0" distR="0" wp14:anchorId="061C9FF8" wp14:editId="6829915F">
                  <wp:extent cx="1840730" cy="1809750"/>
                  <wp:effectExtent l="0" t="0" r="7620" b="0"/>
                  <wp:docPr id="695896225" name="Picture 12" descr="storage unit door open with boxes stacked and furni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896225" name="Picture 12" descr="storage unit door open with boxes stacked and furnitu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53" r="16242"/>
                          <a:stretch/>
                        </pic:blipFill>
                        <pic:spPr bwMode="auto">
                          <a:xfrm>
                            <a:off x="0" y="0"/>
                            <a:ext cx="1851486" cy="182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056A700F" w14:textId="77777777" w:rsidR="00DA1C62" w:rsidRDefault="00DA1C62" w:rsidP="00481FBD">
            <w:pPr>
              <w:pStyle w:val="EasyRead16"/>
              <w:rPr>
                <w:sz w:val="28"/>
                <w:szCs w:val="28"/>
              </w:rPr>
            </w:pPr>
          </w:p>
          <w:p w14:paraId="32A42E6F" w14:textId="38007A8E" w:rsidR="008B360B" w:rsidRDefault="00D03AF7" w:rsidP="00481FB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may need to pay</w:t>
            </w:r>
            <w:r w:rsidR="008B360B">
              <w:rPr>
                <w:sz w:val="28"/>
                <w:szCs w:val="28"/>
              </w:rPr>
              <w:t xml:space="preserve"> to </w:t>
            </w:r>
            <w:r>
              <w:rPr>
                <w:sz w:val="28"/>
                <w:szCs w:val="28"/>
              </w:rPr>
              <w:t>put</w:t>
            </w:r>
            <w:r w:rsidR="008B360B">
              <w:rPr>
                <w:sz w:val="28"/>
                <w:szCs w:val="28"/>
              </w:rPr>
              <w:t xml:space="preserve"> your things in storage until you can move</w:t>
            </w:r>
            <w:r w:rsidR="004865BF">
              <w:rPr>
                <w:sz w:val="28"/>
                <w:szCs w:val="28"/>
              </w:rPr>
              <w:t>.</w:t>
            </w:r>
          </w:p>
          <w:p w14:paraId="1E1294D3" w14:textId="77777777" w:rsidR="008B360B" w:rsidRDefault="008B360B" w:rsidP="00481FBD">
            <w:pPr>
              <w:pStyle w:val="EasyRead16"/>
              <w:rPr>
                <w:sz w:val="28"/>
                <w:szCs w:val="28"/>
              </w:rPr>
            </w:pPr>
          </w:p>
          <w:p w14:paraId="43F4722F" w14:textId="2815FDD6" w:rsidR="008B360B" w:rsidRDefault="069FED69" w:rsidP="00481FBD">
            <w:pPr>
              <w:pStyle w:val="EasyRead16"/>
              <w:rPr>
                <w:sz w:val="28"/>
                <w:szCs w:val="28"/>
              </w:rPr>
            </w:pPr>
            <w:r w:rsidRPr="1B8E6B07">
              <w:rPr>
                <w:sz w:val="28"/>
                <w:szCs w:val="28"/>
              </w:rPr>
              <w:t>Y</w:t>
            </w:r>
            <w:r w:rsidR="4A4B96F4" w:rsidRPr="1B8E6B07">
              <w:rPr>
                <w:sz w:val="28"/>
                <w:szCs w:val="28"/>
              </w:rPr>
              <w:t>ou</w:t>
            </w:r>
            <w:r w:rsidR="209C5DB9" w:rsidRPr="1B8E6B07">
              <w:rPr>
                <w:sz w:val="28"/>
                <w:szCs w:val="28"/>
              </w:rPr>
              <w:t>r</w:t>
            </w:r>
            <w:r w:rsidR="4A4B96F4" w:rsidRPr="1B8E6B07">
              <w:rPr>
                <w:sz w:val="28"/>
                <w:szCs w:val="28"/>
              </w:rPr>
              <w:t xml:space="preserve"> friends or family </w:t>
            </w:r>
            <w:r w:rsidR="5BD6B8D8" w:rsidRPr="1B8E6B07">
              <w:rPr>
                <w:sz w:val="28"/>
                <w:szCs w:val="28"/>
              </w:rPr>
              <w:t>may be able to</w:t>
            </w:r>
            <w:r w:rsidR="4A4B96F4" w:rsidRPr="1B8E6B07">
              <w:rPr>
                <w:sz w:val="28"/>
                <w:szCs w:val="28"/>
              </w:rPr>
              <w:t xml:space="preserve"> help </w:t>
            </w:r>
            <w:r w:rsidR="48F76D46" w:rsidRPr="1B8E6B07">
              <w:rPr>
                <w:sz w:val="28"/>
                <w:szCs w:val="28"/>
              </w:rPr>
              <w:t>store</w:t>
            </w:r>
            <w:r w:rsidR="4A4B96F4" w:rsidRPr="1B8E6B07">
              <w:rPr>
                <w:sz w:val="28"/>
                <w:szCs w:val="28"/>
              </w:rPr>
              <w:t xml:space="preserve"> things for you.</w:t>
            </w:r>
          </w:p>
        </w:tc>
      </w:tr>
      <w:tr w:rsidR="009C2F83" w:rsidRPr="00AF0EEE" w14:paraId="30345705" w14:textId="77777777" w:rsidTr="00AB1E53">
        <w:trPr>
          <w:cantSplit/>
          <w:trHeight w:val="5103"/>
        </w:trPr>
        <w:tc>
          <w:tcPr>
            <w:tcW w:w="3539" w:type="dxa"/>
          </w:tcPr>
          <w:p w14:paraId="6437688C" w14:textId="11183011" w:rsidR="008B360B" w:rsidRPr="00A635D8" w:rsidRDefault="009C2F83" w:rsidP="00481FBD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7063ED" wp14:editId="29C45CF4">
                  <wp:extent cx="1743171" cy="1162050"/>
                  <wp:effectExtent l="0" t="0" r="9525" b="0"/>
                  <wp:docPr id="1714620692" name="Picture 2" descr="two hands reaching into an empty cardboard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620692" name="Picture 2" descr="two hands reaching into an empty cardboard box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330" cy="116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706181EC" w14:textId="7C70AB0B" w:rsidR="00702C5E" w:rsidRDefault="79C8A07C" w:rsidP="00481FBD">
            <w:pPr>
              <w:pStyle w:val="EasyRead16"/>
              <w:rPr>
                <w:sz w:val="28"/>
                <w:szCs w:val="28"/>
              </w:rPr>
            </w:pPr>
            <w:r w:rsidRPr="37342727">
              <w:rPr>
                <w:sz w:val="28"/>
                <w:szCs w:val="28"/>
              </w:rPr>
              <w:t>You may need to pay someone to</w:t>
            </w:r>
            <w:r w:rsidR="411AD71F" w:rsidRPr="37342727">
              <w:rPr>
                <w:sz w:val="28"/>
                <w:szCs w:val="28"/>
              </w:rPr>
              <w:t xml:space="preserve"> </w:t>
            </w:r>
          </w:p>
          <w:p w14:paraId="3C59002F" w14:textId="77777777" w:rsidR="008644F6" w:rsidRDefault="008644F6" w:rsidP="00481FBD">
            <w:pPr>
              <w:pStyle w:val="EasyRead16"/>
              <w:rPr>
                <w:sz w:val="28"/>
                <w:szCs w:val="28"/>
              </w:rPr>
            </w:pPr>
          </w:p>
          <w:p w14:paraId="1CA85967" w14:textId="025D2037" w:rsidR="00702C5E" w:rsidRDefault="09706287" w:rsidP="00481FBD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37342727">
              <w:rPr>
                <w:sz w:val="28"/>
                <w:szCs w:val="28"/>
              </w:rPr>
              <w:t>H</w:t>
            </w:r>
            <w:r w:rsidR="411AD71F" w:rsidRPr="37342727">
              <w:rPr>
                <w:sz w:val="28"/>
                <w:szCs w:val="28"/>
              </w:rPr>
              <w:t xml:space="preserve">elp </w:t>
            </w:r>
            <w:r w:rsidR="7D673645" w:rsidRPr="37342727">
              <w:rPr>
                <w:sz w:val="28"/>
                <w:szCs w:val="28"/>
              </w:rPr>
              <w:t xml:space="preserve">you </w:t>
            </w:r>
            <w:r w:rsidR="411AD71F" w:rsidRPr="37342727">
              <w:rPr>
                <w:sz w:val="28"/>
                <w:szCs w:val="28"/>
              </w:rPr>
              <w:t>unpack</w:t>
            </w:r>
          </w:p>
          <w:p w14:paraId="0847335C" w14:textId="49A98851" w:rsidR="00702C5E" w:rsidRDefault="3E98A6D8" w:rsidP="00481FBD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37342727">
              <w:rPr>
                <w:sz w:val="28"/>
                <w:szCs w:val="28"/>
              </w:rPr>
              <w:t>S</w:t>
            </w:r>
            <w:r w:rsidR="411AD71F" w:rsidRPr="37342727">
              <w:rPr>
                <w:sz w:val="28"/>
                <w:szCs w:val="28"/>
              </w:rPr>
              <w:t xml:space="preserve">et up your new </w:t>
            </w:r>
            <w:r w:rsidR="3D9C0BE3" w:rsidRPr="37342727">
              <w:rPr>
                <w:sz w:val="28"/>
                <w:szCs w:val="28"/>
              </w:rPr>
              <w:t>home</w:t>
            </w:r>
            <w:r w:rsidR="79C8A07C" w:rsidRPr="37342727">
              <w:rPr>
                <w:sz w:val="28"/>
                <w:szCs w:val="28"/>
              </w:rPr>
              <w:t>.</w:t>
            </w:r>
          </w:p>
          <w:p w14:paraId="020EC5D9" w14:textId="77777777" w:rsidR="00702C5E" w:rsidRDefault="00702C5E" w:rsidP="00481FBD">
            <w:pPr>
              <w:pStyle w:val="EasyRead16"/>
              <w:rPr>
                <w:sz w:val="28"/>
                <w:szCs w:val="28"/>
              </w:rPr>
            </w:pPr>
          </w:p>
          <w:p w14:paraId="3CB2BE1E" w14:textId="1AB7B18E" w:rsidR="00702C5E" w:rsidRDefault="00702C5E" w:rsidP="00481FB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Your friends or family </w:t>
            </w:r>
            <w:r w:rsidR="004865BF">
              <w:rPr>
                <w:sz w:val="28"/>
                <w:szCs w:val="28"/>
              </w:rPr>
              <w:t>may</w:t>
            </w:r>
            <w:r>
              <w:rPr>
                <w:sz w:val="28"/>
                <w:szCs w:val="28"/>
              </w:rPr>
              <w:t xml:space="preserve"> be able to help you.</w:t>
            </w:r>
          </w:p>
        </w:tc>
      </w:tr>
      <w:tr w:rsidR="009C2F83" w:rsidRPr="00AF0EEE" w14:paraId="01AD92F1" w14:textId="77777777" w:rsidTr="00AB1E53">
        <w:trPr>
          <w:cantSplit/>
          <w:trHeight w:val="5103"/>
        </w:trPr>
        <w:tc>
          <w:tcPr>
            <w:tcW w:w="3539" w:type="dxa"/>
          </w:tcPr>
          <w:p w14:paraId="6ECBBA58" w14:textId="1085375A" w:rsidR="007F6E70" w:rsidRPr="007F6E70" w:rsidRDefault="00857FF3" w:rsidP="00481FBD">
            <w:pPr>
              <w:spacing w:line="360" w:lineRule="auto"/>
            </w:pPr>
            <w:r w:rsidRPr="00857FF3">
              <w:rPr>
                <w:noProof/>
                <w:sz w:val="32"/>
                <w:szCs w:val="32"/>
              </w:rPr>
              <w:drawing>
                <wp:inline distT="0" distB="0" distL="0" distR="0" wp14:anchorId="61A9423F" wp14:editId="37382E30">
                  <wp:extent cx="1657350" cy="1657350"/>
                  <wp:effectExtent l="0" t="0" r="0" b="0"/>
                  <wp:docPr id="1259995224" name="Picture 1" descr="Two people holding shopping baskets filled with groce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995224" name="Picture 1" descr="Two people holding shopping baskets filled with groceries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6F011578" w14:textId="77777777" w:rsidR="00702C5E" w:rsidRDefault="31460386" w:rsidP="00481FBD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6A36C464">
              <w:rPr>
                <w:sz w:val="28"/>
                <w:szCs w:val="28"/>
              </w:rPr>
              <w:t>When you are in your new home you will need to start b</w:t>
            </w:r>
            <w:r w:rsidR="09200877" w:rsidRPr="6A36C464">
              <w:rPr>
                <w:sz w:val="28"/>
                <w:szCs w:val="28"/>
              </w:rPr>
              <w:t xml:space="preserve">uying </w:t>
            </w:r>
            <w:r w:rsidR="09200877" w:rsidRPr="6A36C464">
              <w:rPr>
                <w:b/>
                <w:bCs/>
                <w:sz w:val="28"/>
                <w:szCs w:val="28"/>
              </w:rPr>
              <w:t>groceries</w:t>
            </w:r>
            <w:r w:rsidR="56AF8ACD" w:rsidRPr="6A36C464">
              <w:rPr>
                <w:b/>
                <w:bCs/>
                <w:sz w:val="28"/>
                <w:szCs w:val="28"/>
              </w:rPr>
              <w:t xml:space="preserve"> </w:t>
            </w:r>
            <w:r w:rsidR="56AF8ACD" w:rsidRPr="6A36C464">
              <w:rPr>
                <w:sz w:val="28"/>
                <w:szCs w:val="28"/>
              </w:rPr>
              <w:t>like</w:t>
            </w:r>
          </w:p>
          <w:p w14:paraId="58C4BA26" w14:textId="77777777" w:rsidR="00EE7EA1" w:rsidRDefault="00EE7EA1" w:rsidP="00481FBD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61DA8A90" w14:textId="3521BCB0" w:rsidR="00EE7EA1" w:rsidRDefault="00EE7EA1" w:rsidP="00481FBD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Food</w:t>
            </w:r>
          </w:p>
          <w:p w14:paraId="284FAED1" w14:textId="51BAAF1C" w:rsidR="00EE7EA1" w:rsidRDefault="00EE7EA1" w:rsidP="00481FBD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Drinks</w:t>
            </w:r>
          </w:p>
          <w:p w14:paraId="5E566627" w14:textId="2DB54F66" w:rsidR="00EE7EA1" w:rsidRDefault="001E6DBE" w:rsidP="00481FBD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Toothpaste</w:t>
            </w:r>
          </w:p>
          <w:p w14:paraId="18B8B968" w14:textId="40236561" w:rsidR="001E6DBE" w:rsidRPr="00557CD6" w:rsidRDefault="001E6DBE" w:rsidP="00481FBD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Toilet pape</w:t>
            </w:r>
            <w:r w:rsidR="00557CD6">
              <w:rPr>
                <w:sz w:val="28"/>
                <w:szCs w:val="28"/>
              </w:rPr>
              <w:t>r.</w:t>
            </w:r>
          </w:p>
        </w:tc>
      </w:tr>
    </w:tbl>
    <w:p w14:paraId="62372057" w14:textId="45DD6A99" w:rsidR="00906D11" w:rsidRDefault="00906D11">
      <w:pPr>
        <w:rPr>
          <w:sz w:val="28"/>
          <w:szCs w:val="28"/>
        </w:rPr>
      </w:pPr>
      <w:r>
        <w:br w:type="page"/>
      </w:r>
    </w:p>
    <w:p w14:paraId="1006AB60" w14:textId="56FE06DA" w:rsidR="002A106B" w:rsidRPr="002A106B" w:rsidRDefault="00007AEC" w:rsidP="00354372">
      <w:pPr>
        <w:pStyle w:val="EasyReadPageHeader"/>
      </w:pPr>
      <w:bookmarkStart w:id="7" w:name="_Toc195765435"/>
      <w:bookmarkStart w:id="8" w:name="_Toc195777457"/>
      <w:r>
        <w:lastRenderedPageBreak/>
        <w:t>Working on your budget</w:t>
      </w:r>
      <w:bookmarkEnd w:id="7"/>
      <w:bookmarkEnd w:id="8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539"/>
        <w:gridCol w:w="5477"/>
      </w:tblGrid>
      <w:tr w:rsidR="002C36F3" w:rsidRPr="00A80CE5" w14:paraId="51167135" w14:textId="77777777" w:rsidTr="2E5FC77E">
        <w:trPr>
          <w:cantSplit/>
          <w:trHeight w:val="3402"/>
        </w:trPr>
        <w:tc>
          <w:tcPr>
            <w:tcW w:w="3539" w:type="dxa"/>
          </w:tcPr>
          <w:p w14:paraId="12A1AD7D" w14:textId="3A42643A" w:rsidR="002A106B" w:rsidRPr="00481FBD" w:rsidRDefault="007F1BE5" w:rsidP="00481FBD">
            <w:pPr>
              <w:pStyle w:val="EasyRead16"/>
              <w:tabs>
                <w:tab w:val="left" w:pos="2745"/>
              </w:tabs>
              <w:rPr>
                <w:rFonts w:cs="Arial"/>
                <w:noProof/>
                <w:sz w:val="28"/>
                <w:szCs w:val="28"/>
              </w:rPr>
            </w:pPr>
            <w:r w:rsidRPr="00481F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00BCCA1" wp14:editId="6C77C2C7">
                  <wp:extent cx="1809750" cy="1809750"/>
                  <wp:effectExtent l="0" t="0" r="0" b="0"/>
                  <wp:docPr id="1229102097" name="Picture 1" descr="Man in a plaid shirt with a thoughtful expression, touching his ch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102097" name="Picture 1" descr="Man in a plaid shirt with a thoughtful expression, touching his chin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6DFB7890" w14:textId="2836A5AE" w:rsidR="00154DEC" w:rsidRPr="00481FBD" w:rsidRDefault="00154DEC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 xml:space="preserve">It is important to think about </w:t>
            </w:r>
            <w:r w:rsidR="00D45F3C" w:rsidRPr="00481FBD">
              <w:rPr>
                <w:rFonts w:cs="Arial"/>
                <w:sz w:val="28"/>
                <w:szCs w:val="28"/>
              </w:rPr>
              <w:t>how much it will cost to</w:t>
            </w:r>
          </w:p>
          <w:p w14:paraId="3CADA194" w14:textId="77777777" w:rsidR="004865BF" w:rsidRPr="00481FBD" w:rsidRDefault="004865BF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FEA7BF6" w14:textId="6FE9DD65" w:rsidR="00D45F3C" w:rsidRPr="00481FBD" w:rsidRDefault="00D45F3C" w:rsidP="00481FBD">
            <w:pPr>
              <w:pStyle w:val="EasyRead16"/>
              <w:numPr>
                <w:ilvl w:val="0"/>
                <w:numId w:val="28"/>
              </w:numPr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>Move</w:t>
            </w:r>
          </w:p>
          <w:p w14:paraId="7F934DA3" w14:textId="3D513F99" w:rsidR="00D45F3C" w:rsidRPr="00481FBD" w:rsidRDefault="00D45F3C" w:rsidP="00481FBD">
            <w:pPr>
              <w:pStyle w:val="EasyRead16"/>
              <w:numPr>
                <w:ilvl w:val="0"/>
                <w:numId w:val="28"/>
              </w:numPr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 xml:space="preserve">Live in your new </w:t>
            </w:r>
            <w:r w:rsidR="0083381E" w:rsidRPr="00481FBD">
              <w:rPr>
                <w:rFonts w:cs="Arial"/>
                <w:sz w:val="28"/>
                <w:szCs w:val="28"/>
              </w:rPr>
              <w:t>home</w:t>
            </w:r>
            <w:r w:rsidRPr="00481FBD">
              <w:rPr>
                <w:rFonts w:cs="Arial"/>
                <w:sz w:val="28"/>
                <w:szCs w:val="28"/>
              </w:rPr>
              <w:t>.</w:t>
            </w:r>
          </w:p>
        </w:tc>
      </w:tr>
      <w:tr w:rsidR="00D45F3C" w:rsidRPr="00A80CE5" w14:paraId="2AFC1DFD" w14:textId="77777777" w:rsidTr="2E5FC77E">
        <w:trPr>
          <w:cantSplit/>
          <w:trHeight w:val="3119"/>
        </w:trPr>
        <w:tc>
          <w:tcPr>
            <w:tcW w:w="3539" w:type="dxa"/>
          </w:tcPr>
          <w:p w14:paraId="07255A01" w14:textId="16D587AC" w:rsidR="00D45F3C" w:rsidRPr="00481FBD" w:rsidRDefault="00794BF9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481F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8C2803E" wp14:editId="78BE8B2F">
                  <wp:extent cx="1609725" cy="1609725"/>
                  <wp:effectExtent l="0" t="0" r="0" b="9525"/>
                  <wp:docPr id="1629413706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066D7782" w14:textId="77777777" w:rsidR="00DA1C62" w:rsidRDefault="00DA1C62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40F3DD3" w14:textId="77777777" w:rsidR="00DA1C62" w:rsidRDefault="00DA1C62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EFA7F8D" w14:textId="308E7445" w:rsidR="00D45F3C" w:rsidRPr="00481FBD" w:rsidRDefault="00D45F3C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 xml:space="preserve">Making a budget can help you </w:t>
            </w:r>
            <w:r w:rsidR="00F41A78" w:rsidRPr="00481FBD">
              <w:rPr>
                <w:rFonts w:cs="Arial"/>
                <w:sz w:val="28"/>
                <w:szCs w:val="28"/>
              </w:rPr>
              <w:t xml:space="preserve">plan for </w:t>
            </w:r>
            <w:r w:rsidRPr="00481FBD">
              <w:rPr>
                <w:rFonts w:cs="Arial"/>
                <w:sz w:val="28"/>
                <w:szCs w:val="28"/>
              </w:rPr>
              <w:t xml:space="preserve">how much things </w:t>
            </w:r>
            <w:r w:rsidR="00F41A78" w:rsidRPr="00481FBD">
              <w:rPr>
                <w:rFonts w:cs="Arial"/>
                <w:sz w:val="28"/>
                <w:szCs w:val="28"/>
              </w:rPr>
              <w:t xml:space="preserve">might </w:t>
            </w:r>
            <w:r w:rsidRPr="00481FBD">
              <w:rPr>
                <w:rFonts w:cs="Arial"/>
                <w:sz w:val="28"/>
                <w:szCs w:val="28"/>
              </w:rPr>
              <w:t>cost.</w:t>
            </w:r>
          </w:p>
        </w:tc>
      </w:tr>
      <w:tr w:rsidR="00993E88" w:rsidRPr="00A80CE5" w14:paraId="034D2A75" w14:textId="77777777" w:rsidTr="2E5FC77E">
        <w:trPr>
          <w:cantSplit/>
          <w:trHeight w:val="3402"/>
        </w:trPr>
        <w:tc>
          <w:tcPr>
            <w:tcW w:w="3539" w:type="dxa"/>
          </w:tcPr>
          <w:p w14:paraId="6F154643" w14:textId="5D81004B" w:rsidR="00993E88" w:rsidRPr="00481FBD" w:rsidRDefault="00DC120B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481F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D1BB060" wp14:editId="1342673D">
                  <wp:extent cx="1571625" cy="1571625"/>
                  <wp:effectExtent l="0" t="0" r="9525" b="0"/>
                  <wp:docPr id="2037513879" name="Picture 1" descr="Man with grey hair and beard wearing red jacket, seated at a table holding a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513879" name="Picture 1" descr="Man with grey hair and beard wearing red jacket, seated at a table holding a paper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42628566" w14:textId="47E4DB06" w:rsidR="00993E88" w:rsidRPr="00481FBD" w:rsidRDefault="4B756BA3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 xml:space="preserve">We have a budget </w:t>
            </w:r>
            <w:r w:rsidR="1F40BEDF" w:rsidRPr="48944D14">
              <w:rPr>
                <w:rFonts w:cs="Arial"/>
                <w:sz w:val="28"/>
                <w:szCs w:val="28"/>
              </w:rPr>
              <w:t xml:space="preserve">tool </w:t>
            </w:r>
            <w:r w:rsidRPr="48944D14">
              <w:rPr>
                <w:rFonts w:cs="Arial"/>
                <w:sz w:val="28"/>
                <w:szCs w:val="28"/>
              </w:rPr>
              <w:t>you can fill out.</w:t>
            </w:r>
          </w:p>
          <w:p w14:paraId="58A46B0E" w14:textId="77777777" w:rsidR="00993E88" w:rsidRPr="00481FBD" w:rsidRDefault="00993E88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6ABD021" w14:textId="77777777" w:rsidR="00993E88" w:rsidRPr="00481FBD" w:rsidRDefault="00993E88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>It has lots of questions.</w:t>
            </w:r>
          </w:p>
          <w:p w14:paraId="785C45DF" w14:textId="77777777" w:rsidR="00993E88" w:rsidRPr="00481FBD" w:rsidRDefault="00993E88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E35716D" w14:textId="693B4BC2" w:rsidR="00993E88" w:rsidRPr="00481FBD" w:rsidRDefault="7F928AED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 xml:space="preserve">It </w:t>
            </w:r>
            <w:r w:rsidR="060766A9" w:rsidRPr="48944D14">
              <w:rPr>
                <w:rFonts w:cs="Arial"/>
                <w:sz w:val="28"/>
                <w:szCs w:val="28"/>
              </w:rPr>
              <w:t xml:space="preserve">will </w:t>
            </w:r>
            <w:r w:rsidRPr="48944D14">
              <w:rPr>
                <w:rFonts w:cs="Arial"/>
                <w:sz w:val="28"/>
                <w:szCs w:val="28"/>
              </w:rPr>
              <w:t>help you think of things you need to pay for in your new home.</w:t>
            </w:r>
          </w:p>
        </w:tc>
      </w:tr>
      <w:tr w:rsidR="003339C2" w:rsidRPr="00A80CE5" w14:paraId="5F7788F5" w14:textId="77777777" w:rsidTr="2E5FC77E">
        <w:trPr>
          <w:cantSplit/>
          <w:trHeight w:val="2835"/>
        </w:trPr>
        <w:tc>
          <w:tcPr>
            <w:tcW w:w="3539" w:type="dxa"/>
          </w:tcPr>
          <w:p w14:paraId="24AA64C2" w14:textId="45EE276D" w:rsidR="003339C2" w:rsidRPr="00481FBD" w:rsidRDefault="00BB3D9C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481F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C6B4934" wp14:editId="1AE42A1B">
                  <wp:extent cx="1620000" cy="1620000"/>
                  <wp:effectExtent l="0" t="0" r="0" b="0"/>
                  <wp:docPr id="969132856" name="Picture 969132856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6BEE18B4" w14:textId="77777777" w:rsidR="00DA1C62" w:rsidRDefault="00DA1C62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F051FFF" w14:textId="37C3C1C9" w:rsidR="003339C2" w:rsidRPr="00481FBD" w:rsidRDefault="003339C2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500AF33B">
              <w:rPr>
                <w:rFonts w:cs="Arial"/>
                <w:sz w:val="28"/>
                <w:szCs w:val="28"/>
              </w:rPr>
              <w:t xml:space="preserve">It is on our website. </w:t>
            </w:r>
          </w:p>
          <w:p w14:paraId="62A96143" w14:textId="77777777" w:rsidR="003339C2" w:rsidRPr="00481FBD" w:rsidRDefault="003339C2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7E82245" w14:textId="064499B3" w:rsidR="003339C2" w:rsidRPr="00481FBD" w:rsidRDefault="00944D31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58" w:history="1">
              <w:r>
                <w:rPr>
                  <w:rStyle w:val="Hyperlink"/>
                  <w:rFonts w:cs="Arial"/>
                  <w:sz w:val="28"/>
                  <w:szCs w:val="28"/>
                </w:rPr>
                <w:t>www.health.gov.au/sites/default/files/2025-07/younger-people-in-residential-aged-care-ypirac-toolkit.pdf</w:t>
              </w:r>
            </w:hyperlink>
          </w:p>
        </w:tc>
      </w:tr>
      <w:tr w:rsidR="007E4AFF" w:rsidRPr="00A80CE5" w14:paraId="5AC5A76B" w14:textId="77777777" w:rsidTr="2E5FC77E">
        <w:trPr>
          <w:cantSplit/>
          <w:trHeight w:val="3969"/>
        </w:trPr>
        <w:tc>
          <w:tcPr>
            <w:tcW w:w="3539" w:type="dxa"/>
          </w:tcPr>
          <w:p w14:paraId="68A709A9" w14:textId="4C98BBF3" w:rsidR="007E4AFF" w:rsidRPr="00481FBD" w:rsidRDefault="007E4AFF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481FBD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A6F4447" wp14:editId="26917C18">
                  <wp:extent cx="1724025" cy="1724025"/>
                  <wp:effectExtent l="0" t="0" r="9525" b="9525"/>
                  <wp:docPr id="602619817" name="Picture 1" descr="Three people posing together with smiles, one sitting and two stan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600899" name="Picture 1" descr="Three people posing together with smiles, one sitting and two standing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5FF4433F" w14:textId="5A431D80" w:rsidR="007E4AFF" w:rsidRPr="00481FBD" w:rsidRDefault="77525D85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 xml:space="preserve">You can </w:t>
            </w:r>
            <w:r w:rsidR="01B61664" w:rsidRPr="48944D14">
              <w:rPr>
                <w:rFonts w:cs="Arial"/>
                <w:sz w:val="28"/>
                <w:szCs w:val="28"/>
              </w:rPr>
              <w:t>get help</w:t>
            </w:r>
            <w:r w:rsidRPr="48944D14">
              <w:rPr>
                <w:rFonts w:cs="Arial"/>
                <w:sz w:val="28"/>
                <w:szCs w:val="28"/>
              </w:rPr>
              <w:t xml:space="preserve"> </w:t>
            </w:r>
            <w:r w:rsidR="2A1CADA0" w:rsidRPr="48944D14">
              <w:rPr>
                <w:rFonts w:cs="Arial"/>
                <w:sz w:val="28"/>
                <w:szCs w:val="28"/>
              </w:rPr>
              <w:t>with</w:t>
            </w:r>
            <w:r w:rsidRPr="48944D14">
              <w:rPr>
                <w:rFonts w:cs="Arial"/>
                <w:sz w:val="28"/>
                <w:szCs w:val="28"/>
              </w:rPr>
              <w:t xml:space="preserve"> your budget from </w:t>
            </w:r>
          </w:p>
          <w:p w14:paraId="38C4BC7A" w14:textId="77777777" w:rsidR="007E4AFF" w:rsidRPr="00481FBD" w:rsidRDefault="007E4AFF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E7F6012" w14:textId="77777777" w:rsidR="007E4AFF" w:rsidRPr="00481FBD" w:rsidRDefault="007E4AFF" w:rsidP="00481FBD">
            <w:pPr>
              <w:pStyle w:val="EasyRead16"/>
              <w:numPr>
                <w:ilvl w:val="0"/>
                <w:numId w:val="29"/>
              </w:numPr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>Your family</w:t>
            </w:r>
          </w:p>
          <w:p w14:paraId="279584E2" w14:textId="77777777" w:rsidR="007E4AFF" w:rsidRPr="00481FBD" w:rsidRDefault="007E4AFF" w:rsidP="00481FBD">
            <w:pPr>
              <w:pStyle w:val="EasyRead16"/>
              <w:numPr>
                <w:ilvl w:val="0"/>
                <w:numId w:val="29"/>
              </w:numPr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 xml:space="preserve">Your support coordinator </w:t>
            </w:r>
          </w:p>
          <w:p w14:paraId="6B2A8F3A" w14:textId="3C048090" w:rsidR="007E4AFF" w:rsidRPr="00481FBD" w:rsidRDefault="007E4AFF" w:rsidP="00481FBD">
            <w:pPr>
              <w:pStyle w:val="EasyRead16"/>
              <w:numPr>
                <w:ilvl w:val="0"/>
                <w:numId w:val="29"/>
              </w:numPr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>Someone you trust.</w:t>
            </w:r>
          </w:p>
        </w:tc>
      </w:tr>
      <w:tr w:rsidR="00CA3D52" w:rsidRPr="00A80CE5" w14:paraId="58F64A69" w14:textId="77777777" w:rsidTr="2E5FC77E">
        <w:trPr>
          <w:cantSplit/>
          <w:trHeight w:val="3402"/>
        </w:trPr>
        <w:tc>
          <w:tcPr>
            <w:tcW w:w="3539" w:type="dxa"/>
          </w:tcPr>
          <w:p w14:paraId="7D16A9B0" w14:textId="6B1C7491" w:rsidR="00CA3D52" w:rsidRPr="00481FBD" w:rsidRDefault="000467B5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481F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DB0DA9C" wp14:editId="0C8851D1">
                  <wp:extent cx="1609725" cy="1609725"/>
                  <wp:effectExtent l="0" t="0" r="0" b="9525"/>
                  <wp:docPr id="458916175" name="Picture 1" descr="Older man in a suit pointing at a clipboard with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916175" name="Picture 1" descr="Older man in a suit pointing at a clipboard with a green checkmark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2EA24926" w14:textId="2C738528" w:rsidR="00CA3D52" w:rsidRPr="00481FBD" w:rsidRDefault="0E3A9683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 xml:space="preserve">You might </w:t>
            </w:r>
            <w:r w:rsidRPr="00481FBD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00481FBD">
              <w:rPr>
                <w:rFonts w:cs="Arial"/>
                <w:sz w:val="28"/>
                <w:szCs w:val="28"/>
              </w:rPr>
              <w:t xml:space="preserve"> need to think about all </w:t>
            </w:r>
            <w:r w:rsidR="00993E88" w:rsidRPr="00481FBD">
              <w:rPr>
                <w:rFonts w:cs="Arial"/>
                <w:sz w:val="28"/>
                <w:szCs w:val="28"/>
              </w:rPr>
              <w:t xml:space="preserve">the </w:t>
            </w:r>
            <w:r w:rsidRPr="00481FBD">
              <w:rPr>
                <w:rFonts w:cs="Arial"/>
                <w:sz w:val="28"/>
                <w:szCs w:val="28"/>
              </w:rPr>
              <w:t>areas</w:t>
            </w:r>
            <w:r w:rsidR="00854339" w:rsidRPr="00481FBD">
              <w:rPr>
                <w:rFonts w:cs="Arial"/>
                <w:sz w:val="28"/>
                <w:szCs w:val="28"/>
              </w:rPr>
              <w:t xml:space="preserve"> on the budget</w:t>
            </w:r>
            <w:r w:rsidRPr="00481FBD">
              <w:rPr>
                <w:rFonts w:cs="Arial"/>
                <w:sz w:val="28"/>
                <w:szCs w:val="28"/>
              </w:rPr>
              <w:t>.</w:t>
            </w:r>
          </w:p>
          <w:p w14:paraId="1248047C" w14:textId="77777777" w:rsidR="00CA3D52" w:rsidRPr="00481FBD" w:rsidRDefault="00CA3D52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978C3A4" w14:textId="534EB169" w:rsidR="00CA3D52" w:rsidRPr="00481FBD" w:rsidRDefault="00CA3D52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 xml:space="preserve">You can put a tick next to the </w:t>
            </w:r>
            <w:r w:rsidR="00F232D1" w:rsidRPr="00481FBD">
              <w:rPr>
                <w:rFonts w:cs="Arial"/>
                <w:sz w:val="28"/>
                <w:szCs w:val="28"/>
              </w:rPr>
              <w:t>areas that</w:t>
            </w:r>
            <w:r w:rsidR="00C81006" w:rsidRPr="00481FBD">
              <w:rPr>
                <w:rFonts w:cs="Arial"/>
                <w:sz w:val="28"/>
                <w:szCs w:val="28"/>
              </w:rPr>
              <w:t xml:space="preserve"> you need to plan for.</w:t>
            </w:r>
          </w:p>
        </w:tc>
      </w:tr>
      <w:tr w:rsidR="00AC21AC" w:rsidRPr="00A80CE5" w14:paraId="62D4BB1C" w14:textId="77777777" w:rsidTr="2E5FC77E">
        <w:trPr>
          <w:cantSplit/>
          <w:trHeight w:val="3686"/>
        </w:trPr>
        <w:tc>
          <w:tcPr>
            <w:tcW w:w="3539" w:type="dxa"/>
          </w:tcPr>
          <w:p w14:paraId="525AAE48" w14:textId="7E31ECA7" w:rsidR="00AC21AC" w:rsidRPr="00481FBD" w:rsidRDefault="00F66C00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481FB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C50AE6A" wp14:editId="497848E6">
                  <wp:extent cx="1743075" cy="1743075"/>
                  <wp:effectExtent l="0" t="0" r="0" b="9525"/>
                  <wp:docPr id="1238396764" name="Picture 1" descr="Person in blue fleece jacket writing in a brown planner at a white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396764" name="Picture 1" descr="Person in blue fleece jacket writing in a brown planner at a white desk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5E550288" w14:textId="77777777" w:rsidR="006728DE" w:rsidRDefault="006728DE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E28C511" w14:textId="45EE3430" w:rsidR="00AC21AC" w:rsidRPr="00481FBD" w:rsidRDefault="00AC21AC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 xml:space="preserve">You can </w:t>
            </w:r>
            <w:r w:rsidR="00041BD3" w:rsidRPr="00481FBD">
              <w:rPr>
                <w:rFonts w:cs="Arial"/>
                <w:sz w:val="28"/>
                <w:szCs w:val="28"/>
              </w:rPr>
              <w:t xml:space="preserve">write down how much </w:t>
            </w:r>
            <w:r w:rsidR="00C35D98" w:rsidRPr="00481FBD">
              <w:rPr>
                <w:rFonts w:cs="Arial"/>
                <w:sz w:val="28"/>
                <w:szCs w:val="28"/>
              </w:rPr>
              <w:t xml:space="preserve">you think </w:t>
            </w:r>
            <w:r w:rsidR="00041BD3" w:rsidRPr="00481FBD">
              <w:rPr>
                <w:rFonts w:cs="Arial"/>
                <w:sz w:val="28"/>
                <w:szCs w:val="28"/>
              </w:rPr>
              <w:t xml:space="preserve">things </w:t>
            </w:r>
            <w:r w:rsidR="001C16B7" w:rsidRPr="00481FBD">
              <w:rPr>
                <w:rFonts w:cs="Arial"/>
                <w:sz w:val="28"/>
                <w:szCs w:val="28"/>
              </w:rPr>
              <w:t xml:space="preserve">will </w:t>
            </w:r>
            <w:r w:rsidR="00041BD3" w:rsidRPr="00481FBD">
              <w:rPr>
                <w:rFonts w:cs="Arial"/>
                <w:sz w:val="28"/>
                <w:szCs w:val="28"/>
              </w:rPr>
              <w:t>cost.</w:t>
            </w:r>
          </w:p>
          <w:p w14:paraId="50A0E81F" w14:textId="77777777" w:rsidR="00041BD3" w:rsidRPr="00481FBD" w:rsidRDefault="00041BD3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BDCDB44" w14:textId="6F8B3E26" w:rsidR="00041BD3" w:rsidRPr="00481FBD" w:rsidRDefault="00041BD3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 xml:space="preserve">These might </w:t>
            </w:r>
            <w:r w:rsidRPr="00481FBD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00481FBD">
              <w:rPr>
                <w:rFonts w:cs="Arial"/>
                <w:sz w:val="28"/>
                <w:szCs w:val="28"/>
              </w:rPr>
              <w:t xml:space="preserve"> be the exact amount.</w:t>
            </w:r>
          </w:p>
        </w:tc>
      </w:tr>
      <w:tr w:rsidR="00041BD3" w:rsidRPr="00A80CE5" w14:paraId="5DC25B21" w14:textId="77777777" w:rsidTr="2E5FC77E">
        <w:trPr>
          <w:cantSplit/>
          <w:trHeight w:val="2835"/>
        </w:trPr>
        <w:tc>
          <w:tcPr>
            <w:tcW w:w="3539" w:type="dxa"/>
          </w:tcPr>
          <w:p w14:paraId="52A2E2A8" w14:textId="6E041B04" w:rsidR="00041BD3" w:rsidRPr="00481FBD" w:rsidRDefault="07AEE357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8D6403" wp14:editId="483B7284">
                  <wp:extent cx="1609725" cy="1609725"/>
                  <wp:effectExtent l="0" t="0" r="0" b="9525"/>
                  <wp:docPr id="524055765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38D52485" w14:textId="77777777" w:rsidR="006728DE" w:rsidRDefault="006728DE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BCF2E3D" w14:textId="77777777" w:rsidR="006728DE" w:rsidRDefault="006728DE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DDE21C5" w14:textId="63E6E43F" w:rsidR="00041BD3" w:rsidRPr="00481FBD" w:rsidRDefault="00041BD3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481FBD">
              <w:rPr>
                <w:rFonts w:cs="Arial"/>
                <w:sz w:val="28"/>
                <w:szCs w:val="28"/>
              </w:rPr>
              <w:t>You can keep track of how much money you spend.</w:t>
            </w:r>
          </w:p>
        </w:tc>
      </w:tr>
      <w:tr w:rsidR="00B77CF7" w:rsidRPr="00A80CE5" w14:paraId="59D306FE" w14:textId="77777777" w:rsidTr="2E5FC77E">
        <w:trPr>
          <w:cantSplit/>
          <w:trHeight w:val="4536"/>
        </w:trPr>
        <w:tc>
          <w:tcPr>
            <w:tcW w:w="3539" w:type="dxa"/>
          </w:tcPr>
          <w:p w14:paraId="716683E0" w14:textId="328CC6B3" w:rsidR="00B77CF7" w:rsidRPr="00A80CE5" w:rsidRDefault="00562807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A80CE5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5DAF9E63" wp14:editId="21A21C01">
                  <wp:extent cx="1800225" cy="1800225"/>
                  <wp:effectExtent l="0" t="0" r="0" b="0"/>
                  <wp:docPr id="1240522774" name="Picture 1" descr="Clipboard with a green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22774" name="Picture 1" descr="Clipboard with a green check mark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3A175FEF" w14:textId="77777777" w:rsidR="006728DE" w:rsidRDefault="006728DE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C762269" w14:textId="373CFF35" w:rsidR="00B77CF7" w:rsidRPr="00A80CE5" w:rsidRDefault="00B77CF7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00A80CE5">
              <w:rPr>
                <w:rFonts w:cs="Arial"/>
                <w:sz w:val="28"/>
                <w:szCs w:val="28"/>
              </w:rPr>
              <w:t>You can use the extra spaces for</w:t>
            </w:r>
            <w:r w:rsidR="0086773B" w:rsidRPr="00A80CE5">
              <w:rPr>
                <w:rFonts w:cs="Arial"/>
                <w:sz w:val="28"/>
                <w:szCs w:val="28"/>
              </w:rPr>
              <w:t xml:space="preserve"> things</w:t>
            </w:r>
          </w:p>
          <w:p w14:paraId="75F1EB85" w14:textId="77777777" w:rsidR="00993E88" w:rsidRPr="00A80CE5" w:rsidRDefault="00993E88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7AEF9FD" w14:textId="3F684AB4" w:rsidR="00B77CF7" w:rsidRPr="00A80CE5" w:rsidRDefault="0086773B" w:rsidP="00481FBD">
            <w:pPr>
              <w:pStyle w:val="EasyRead16"/>
              <w:numPr>
                <w:ilvl w:val="0"/>
                <w:numId w:val="30"/>
              </w:numPr>
              <w:rPr>
                <w:rFonts w:cs="Arial"/>
                <w:sz w:val="28"/>
                <w:szCs w:val="28"/>
              </w:rPr>
            </w:pPr>
            <w:r w:rsidRPr="00A80CE5">
              <w:rPr>
                <w:rFonts w:cs="Arial"/>
                <w:sz w:val="28"/>
                <w:szCs w:val="28"/>
              </w:rPr>
              <w:t>T</w:t>
            </w:r>
            <w:r w:rsidR="00B77CF7" w:rsidRPr="00A80CE5">
              <w:rPr>
                <w:rFonts w:cs="Arial"/>
                <w:sz w:val="28"/>
                <w:szCs w:val="28"/>
              </w:rPr>
              <w:t xml:space="preserve">hat are </w:t>
            </w:r>
            <w:r w:rsidR="00B77CF7" w:rsidRPr="00A80CE5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="00B77CF7" w:rsidRPr="00A80CE5">
              <w:rPr>
                <w:rFonts w:cs="Arial"/>
                <w:sz w:val="28"/>
                <w:szCs w:val="28"/>
              </w:rPr>
              <w:t xml:space="preserve"> </w:t>
            </w:r>
            <w:r w:rsidR="00854339" w:rsidRPr="00A80CE5">
              <w:rPr>
                <w:rFonts w:cs="Arial"/>
                <w:sz w:val="28"/>
                <w:szCs w:val="28"/>
              </w:rPr>
              <w:t>on the list</w:t>
            </w:r>
          </w:p>
          <w:p w14:paraId="04DE28E2" w14:textId="560CA8E4" w:rsidR="00B77CF7" w:rsidRPr="00A80CE5" w:rsidRDefault="0086773B" w:rsidP="00481FBD">
            <w:pPr>
              <w:pStyle w:val="EasyRead16"/>
              <w:numPr>
                <w:ilvl w:val="0"/>
                <w:numId w:val="30"/>
              </w:numPr>
              <w:rPr>
                <w:rFonts w:cs="Arial"/>
                <w:sz w:val="28"/>
                <w:szCs w:val="28"/>
              </w:rPr>
            </w:pPr>
            <w:r w:rsidRPr="00A80CE5">
              <w:rPr>
                <w:rFonts w:cs="Arial"/>
                <w:sz w:val="28"/>
                <w:szCs w:val="28"/>
              </w:rPr>
              <w:t>Y</w:t>
            </w:r>
            <w:r w:rsidR="005C1D02" w:rsidRPr="00A80CE5">
              <w:rPr>
                <w:rFonts w:cs="Arial"/>
                <w:sz w:val="28"/>
                <w:szCs w:val="28"/>
              </w:rPr>
              <w:t xml:space="preserve">ou </w:t>
            </w:r>
            <w:r w:rsidR="00826CA4" w:rsidRPr="00A80CE5">
              <w:rPr>
                <w:rFonts w:cs="Arial"/>
                <w:sz w:val="28"/>
                <w:szCs w:val="28"/>
              </w:rPr>
              <w:t>think of</w:t>
            </w:r>
            <w:r w:rsidR="005C1D02" w:rsidRPr="00A80CE5">
              <w:rPr>
                <w:rFonts w:cs="Arial"/>
                <w:sz w:val="28"/>
                <w:szCs w:val="28"/>
              </w:rPr>
              <w:t xml:space="preserve"> later.</w:t>
            </w:r>
          </w:p>
        </w:tc>
      </w:tr>
      <w:tr w:rsidR="00DB7956" w:rsidRPr="00A80CE5" w14:paraId="4A778074" w14:textId="77777777" w:rsidTr="2E5FC77E">
        <w:trPr>
          <w:cantSplit/>
          <w:trHeight w:val="4536"/>
        </w:trPr>
        <w:tc>
          <w:tcPr>
            <w:tcW w:w="3539" w:type="dxa"/>
          </w:tcPr>
          <w:p w14:paraId="386961F1" w14:textId="77777777" w:rsidR="00DB7956" w:rsidRPr="00A80CE5" w:rsidRDefault="00DB7956" w:rsidP="00481FBD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A80CE5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DD77F10" wp14:editId="11EE523E">
                  <wp:extent cx="1638300" cy="1638300"/>
                  <wp:effectExtent l="0" t="0" r="9525" b="9525"/>
                  <wp:docPr id="1204781426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781426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5ED89E47" w14:textId="77777777" w:rsidR="006728DE" w:rsidRDefault="006728DE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50F6757" w14:textId="462D9C79" w:rsidR="00DB7956" w:rsidRPr="00A80CE5" w:rsidRDefault="102E0F53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1B8E6B07">
              <w:rPr>
                <w:rFonts w:cs="Arial"/>
                <w:sz w:val="28"/>
                <w:szCs w:val="28"/>
              </w:rPr>
              <w:t xml:space="preserve">You do </w:t>
            </w:r>
            <w:r w:rsidRPr="007F5EE1">
              <w:rPr>
                <w:rFonts w:cs="Arial"/>
                <w:sz w:val="28"/>
                <w:szCs w:val="28"/>
              </w:rPr>
              <w:t>not</w:t>
            </w:r>
            <w:r w:rsidRPr="1B8E6B07">
              <w:rPr>
                <w:rFonts w:cs="Arial"/>
                <w:sz w:val="28"/>
                <w:szCs w:val="28"/>
              </w:rPr>
              <w:t xml:space="preserve"> have to fill out the </w:t>
            </w:r>
            <w:r w:rsidR="3F68C60C" w:rsidRPr="1B8E6B07">
              <w:rPr>
                <w:rFonts w:cs="Arial"/>
                <w:sz w:val="28"/>
                <w:szCs w:val="28"/>
              </w:rPr>
              <w:t>budget</w:t>
            </w:r>
            <w:r w:rsidRPr="1B8E6B07">
              <w:rPr>
                <w:rFonts w:cs="Arial"/>
                <w:sz w:val="28"/>
                <w:szCs w:val="28"/>
              </w:rPr>
              <w:t xml:space="preserve"> if you do </w:t>
            </w:r>
            <w:r w:rsidRPr="1B8E6B07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1B8E6B07">
              <w:rPr>
                <w:rFonts w:cs="Arial"/>
                <w:sz w:val="28"/>
                <w:szCs w:val="28"/>
              </w:rPr>
              <w:t xml:space="preserve"> want to.</w:t>
            </w:r>
          </w:p>
          <w:p w14:paraId="2AFC436F" w14:textId="77777777" w:rsidR="00DB7956" w:rsidRPr="00A80CE5" w:rsidRDefault="00DB7956" w:rsidP="00481FBD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AB3B019" w14:textId="6F0D5AFF" w:rsidR="00DB7956" w:rsidRPr="00A80CE5" w:rsidRDefault="23C6A3BC" w:rsidP="00481FBD">
            <w:pPr>
              <w:pStyle w:val="EasyRead16"/>
              <w:rPr>
                <w:rFonts w:cs="Arial"/>
                <w:sz w:val="28"/>
                <w:szCs w:val="28"/>
              </w:rPr>
            </w:pPr>
            <w:r w:rsidRPr="48944D14">
              <w:rPr>
                <w:rFonts w:cs="Arial"/>
                <w:sz w:val="28"/>
                <w:szCs w:val="28"/>
              </w:rPr>
              <w:t xml:space="preserve">You can </w:t>
            </w:r>
            <w:r w:rsidR="1F8C6543" w:rsidRPr="48944D14">
              <w:rPr>
                <w:rFonts w:cs="Arial"/>
                <w:sz w:val="28"/>
                <w:szCs w:val="28"/>
              </w:rPr>
              <w:t>choose</w:t>
            </w:r>
            <w:r w:rsidRPr="48944D14">
              <w:rPr>
                <w:rFonts w:cs="Arial"/>
                <w:sz w:val="28"/>
                <w:szCs w:val="28"/>
              </w:rPr>
              <w:t>.</w:t>
            </w:r>
          </w:p>
        </w:tc>
      </w:tr>
    </w:tbl>
    <w:p w14:paraId="0F9890E0" w14:textId="77777777" w:rsidR="00A1350F" w:rsidRDefault="00A1350F">
      <w:pPr>
        <w:rPr>
          <w:b/>
          <w:bCs/>
        </w:rPr>
      </w:pPr>
      <w:r>
        <w:rPr>
          <w:b/>
          <w:bCs/>
        </w:rPr>
        <w:br w:type="page"/>
      </w:r>
    </w:p>
    <w:p w14:paraId="29597F12" w14:textId="65C4168C" w:rsidR="002A106B" w:rsidRPr="002A106B" w:rsidRDefault="1454D0C8" w:rsidP="002A106B">
      <w:pPr>
        <w:pStyle w:val="EasyReadPageHeader"/>
      </w:pPr>
      <w:bookmarkStart w:id="9" w:name="_Toc195765436"/>
      <w:bookmarkStart w:id="10" w:name="_Toc195777458"/>
      <w:r>
        <w:lastRenderedPageBreak/>
        <w:t xml:space="preserve">Support </w:t>
      </w:r>
      <w:r w:rsidR="3E45530B">
        <w:t>to pay for things you need</w:t>
      </w:r>
      <w:bookmarkEnd w:id="9"/>
      <w:bookmarkEnd w:id="10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539"/>
        <w:gridCol w:w="5477"/>
      </w:tblGrid>
      <w:tr w:rsidR="00C35B94" w:rsidRPr="00AF0EEE" w14:paraId="7FB31C0E" w14:textId="77777777" w:rsidTr="2E5FC77E">
        <w:trPr>
          <w:cantSplit/>
          <w:trHeight w:val="3969"/>
        </w:trPr>
        <w:tc>
          <w:tcPr>
            <w:tcW w:w="3539" w:type="dxa"/>
          </w:tcPr>
          <w:p w14:paraId="345AAA0D" w14:textId="34E91B87" w:rsidR="00AB3C4B" w:rsidRPr="00481FBD" w:rsidRDefault="77CACB14" w:rsidP="00481FB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D1E7A0" wp14:editId="03162DB3">
                  <wp:extent cx="1581150" cy="1581150"/>
                  <wp:effectExtent l="0" t="0" r="0" b="0"/>
                  <wp:docPr id="341472625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706D8861" w14:textId="77777777" w:rsidR="006728DE" w:rsidRDefault="006728DE" w:rsidP="00481FBD">
            <w:pPr>
              <w:pStyle w:val="EasyRead16"/>
              <w:rPr>
                <w:sz w:val="28"/>
                <w:szCs w:val="28"/>
              </w:rPr>
            </w:pPr>
          </w:p>
          <w:p w14:paraId="153A7BFB" w14:textId="2DC818D6" w:rsidR="00A77FCF" w:rsidRPr="00481FBD" w:rsidRDefault="2197068E" w:rsidP="00481FBD">
            <w:pPr>
              <w:pStyle w:val="EasyRead16"/>
              <w:rPr>
                <w:sz w:val="28"/>
                <w:szCs w:val="28"/>
              </w:rPr>
            </w:pPr>
            <w:r w:rsidRPr="00481FBD">
              <w:rPr>
                <w:sz w:val="28"/>
                <w:szCs w:val="28"/>
              </w:rPr>
              <w:t xml:space="preserve">There are different supports to help you </w:t>
            </w:r>
            <w:r w:rsidR="0BD9505E" w:rsidRPr="00481FBD">
              <w:rPr>
                <w:sz w:val="28"/>
                <w:szCs w:val="28"/>
              </w:rPr>
              <w:t xml:space="preserve">pay </w:t>
            </w:r>
            <w:r w:rsidR="3F92CFD0" w:rsidRPr="00481FBD">
              <w:rPr>
                <w:sz w:val="28"/>
                <w:szCs w:val="28"/>
              </w:rPr>
              <w:t>for things</w:t>
            </w:r>
            <w:r w:rsidR="0BD9505E" w:rsidRPr="00481FBD">
              <w:rPr>
                <w:sz w:val="28"/>
                <w:szCs w:val="28"/>
              </w:rPr>
              <w:t xml:space="preserve"> </w:t>
            </w:r>
            <w:r w:rsidRPr="00481FBD">
              <w:rPr>
                <w:sz w:val="28"/>
                <w:szCs w:val="28"/>
              </w:rPr>
              <w:t>when you move out of aged care.</w:t>
            </w:r>
          </w:p>
        </w:tc>
      </w:tr>
      <w:tr w:rsidR="004E302B" w:rsidRPr="00AF0EEE" w14:paraId="6D11A9C0" w14:textId="77777777" w:rsidTr="2E5FC77E">
        <w:trPr>
          <w:cantSplit/>
          <w:trHeight w:val="4536"/>
        </w:trPr>
        <w:tc>
          <w:tcPr>
            <w:tcW w:w="3539" w:type="dxa"/>
          </w:tcPr>
          <w:p w14:paraId="33CE20EF" w14:textId="0FD97F25" w:rsidR="004E302B" w:rsidRPr="00481FBD" w:rsidRDefault="00213D12" w:rsidP="00481FBD">
            <w:pPr>
              <w:pStyle w:val="EasyRead16"/>
              <w:rPr>
                <w:noProof/>
                <w:sz w:val="28"/>
                <w:szCs w:val="28"/>
              </w:rPr>
            </w:pPr>
            <w:r w:rsidRPr="00481FBD">
              <w:rPr>
                <w:noProof/>
                <w:sz w:val="28"/>
                <w:szCs w:val="28"/>
              </w:rPr>
              <w:drawing>
                <wp:inline distT="0" distB="0" distL="0" distR="0" wp14:anchorId="25EF7853" wp14:editId="6EE7BF5F">
                  <wp:extent cx="1620000" cy="1620000"/>
                  <wp:effectExtent l="0" t="0" r="0" b="0"/>
                  <wp:docPr id="637556208" name="Picture 637556208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558F431C" w14:textId="77777777" w:rsidR="006728DE" w:rsidRDefault="006728DE" w:rsidP="00481FBD">
            <w:pPr>
              <w:pStyle w:val="EasyRead16"/>
              <w:rPr>
                <w:sz w:val="28"/>
                <w:szCs w:val="28"/>
              </w:rPr>
            </w:pPr>
          </w:p>
          <w:p w14:paraId="02F5B56A" w14:textId="43FCD54A" w:rsidR="004E302B" w:rsidRPr="00481FBD" w:rsidRDefault="00094BC5" w:rsidP="00481FBD">
            <w:pPr>
              <w:pStyle w:val="EasyRead16"/>
              <w:rPr>
                <w:sz w:val="28"/>
                <w:szCs w:val="28"/>
              </w:rPr>
            </w:pPr>
            <w:r w:rsidRPr="00481FBD">
              <w:rPr>
                <w:sz w:val="28"/>
                <w:szCs w:val="28"/>
              </w:rPr>
              <w:t xml:space="preserve">There is lots of information on the </w:t>
            </w:r>
            <w:r w:rsidR="004E302B" w:rsidRPr="00481FBD">
              <w:rPr>
                <w:sz w:val="28"/>
                <w:szCs w:val="28"/>
              </w:rPr>
              <w:t>Disability Gateway website.</w:t>
            </w:r>
          </w:p>
          <w:p w14:paraId="78024A6C" w14:textId="77777777" w:rsidR="004E302B" w:rsidRPr="00481FBD" w:rsidRDefault="004E302B" w:rsidP="00481FBD">
            <w:pPr>
              <w:pStyle w:val="EasyRead16"/>
              <w:rPr>
                <w:sz w:val="28"/>
                <w:szCs w:val="28"/>
              </w:rPr>
            </w:pPr>
          </w:p>
          <w:p w14:paraId="05D23A42" w14:textId="2986E643" w:rsidR="004E302B" w:rsidRPr="00481FBD" w:rsidRDefault="004E302B" w:rsidP="00481FBD">
            <w:pPr>
              <w:pStyle w:val="EasyRead16"/>
              <w:rPr>
                <w:sz w:val="28"/>
                <w:szCs w:val="28"/>
              </w:rPr>
            </w:pPr>
            <w:hyperlink r:id="rId64" w:history="1">
              <w:r w:rsidRPr="00481FBD">
                <w:rPr>
                  <w:rStyle w:val="Hyperlink"/>
                  <w:sz w:val="28"/>
                  <w:szCs w:val="28"/>
                </w:rPr>
                <w:t>www.disabilitygateway.gov.au/income-finance/support-healthcare</w:t>
              </w:r>
            </w:hyperlink>
          </w:p>
        </w:tc>
      </w:tr>
      <w:tr w:rsidR="00C35B94" w:rsidRPr="00AF0EEE" w14:paraId="0111034B" w14:textId="77777777" w:rsidTr="2E5FC77E">
        <w:trPr>
          <w:cantSplit/>
          <w:trHeight w:val="3969"/>
        </w:trPr>
        <w:tc>
          <w:tcPr>
            <w:tcW w:w="3539" w:type="dxa"/>
          </w:tcPr>
          <w:p w14:paraId="2B2C9614" w14:textId="20CA8FE1" w:rsidR="00B55221" w:rsidRPr="00481FBD" w:rsidRDefault="00C556A6" w:rsidP="00481FBD">
            <w:pPr>
              <w:pStyle w:val="EasyRead16"/>
              <w:rPr>
                <w:noProof/>
                <w:sz w:val="28"/>
                <w:szCs w:val="28"/>
              </w:rPr>
            </w:pPr>
            <w:r w:rsidRPr="00481FBD">
              <w:rPr>
                <w:noProof/>
                <w:sz w:val="28"/>
                <w:szCs w:val="28"/>
              </w:rPr>
              <w:drawing>
                <wp:inline distT="0" distB="0" distL="0" distR="0" wp14:anchorId="15FE6F3A" wp14:editId="5890F55E">
                  <wp:extent cx="1838325" cy="1838325"/>
                  <wp:effectExtent l="0" t="0" r="0" b="9525"/>
                  <wp:docPr id="562006286" name="Picture 1" descr="Person with glasses and reddish-brown hair smiling while holding a large, open blank boo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006286" name="Picture 1" descr="Person with glasses and reddish-brown hair smiling while holding a large, open blank book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7290710B" w14:textId="47A42096" w:rsidR="00750F04" w:rsidRPr="00481FBD" w:rsidRDefault="00160F80" w:rsidP="00481FBD">
            <w:pPr>
              <w:pStyle w:val="EasyRead16"/>
              <w:rPr>
                <w:sz w:val="28"/>
                <w:szCs w:val="28"/>
              </w:rPr>
            </w:pPr>
            <w:r w:rsidRPr="00481FBD">
              <w:rPr>
                <w:sz w:val="28"/>
                <w:szCs w:val="28"/>
              </w:rPr>
              <w:t>It has information about</w:t>
            </w:r>
          </w:p>
          <w:p w14:paraId="701305F8" w14:textId="77777777" w:rsidR="00275CF6" w:rsidRPr="00481FBD" w:rsidRDefault="00275CF6" w:rsidP="00481FBD">
            <w:pPr>
              <w:pStyle w:val="EasyRead16"/>
              <w:rPr>
                <w:sz w:val="28"/>
                <w:szCs w:val="28"/>
              </w:rPr>
            </w:pPr>
          </w:p>
          <w:p w14:paraId="7DA85082" w14:textId="34918F3B" w:rsidR="00EB0FC6" w:rsidRPr="00481FBD" w:rsidRDefault="089940EF" w:rsidP="00481FBD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 w:rsidRPr="00481FBD">
              <w:rPr>
                <w:b/>
                <w:bCs/>
                <w:sz w:val="28"/>
                <w:szCs w:val="28"/>
              </w:rPr>
              <w:t>Income</w:t>
            </w:r>
            <w:r w:rsidRPr="00481FBD">
              <w:rPr>
                <w:sz w:val="28"/>
                <w:szCs w:val="28"/>
              </w:rPr>
              <w:t xml:space="preserve"> </w:t>
            </w:r>
            <w:r w:rsidR="54813D50" w:rsidRPr="00481FBD">
              <w:rPr>
                <w:b/>
                <w:bCs/>
                <w:sz w:val="28"/>
                <w:szCs w:val="28"/>
              </w:rPr>
              <w:t>support</w:t>
            </w:r>
          </w:p>
          <w:p w14:paraId="46CFABED" w14:textId="2BA5B4CA" w:rsidR="00EB0FC6" w:rsidRPr="00481FBD" w:rsidRDefault="00EB0FC6" w:rsidP="00481FBD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 w:rsidRPr="00481FBD">
              <w:rPr>
                <w:sz w:val="28"/>
                <w:szCs w:val="28"/>
              </w:rPr>
              <w:t>Tax</w:t>
            </w:r>
          </w:p>
          <w:p w14:paraId="2725183A" w14:textId="77777777" w:rsidR="00EB0FC6" w:rsidRPr="00481FBD" w:rsidRDefault="00D9056E" w:rsidP="00481FBD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 w:rsidRPr="00481FBD">
              <w:rPr>
                <w:sz w:val="28"/>
                <w:szCs w:val="28"/>
              </w:rPr>
              <w:t>Cards and discounts.</w:t>
            </w:r>
          </w:p>
          <w:p w14:paraId="29936A9F" w14:textId="77777777" w:rsidR="005430FC" w:rsidRPr="00481FBD" w:rsidRDefault="005430FC" w:rsidP="00481FBD">
            <w:pPr>
              <w:pStyle w:val="EasyRead16"/>
              <w:rPr>
                <w:sz w:val="28"/>
                <w:szCs w:val="28"/>
              </w:rPr>
            </w:pPr>
          </w:p>
          <w:p w14:paraId="68863E4D" w14:textId="2FBFB4A7" w:rsidR="005430FC" w:rsidRPr="00481FBD" w:rsidRDefault="7E80B1C5" w:rsidP="00A73720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48944D14">
              <w:rPr>
                <w:rFonts w:eastAsia="Arial" w:cs="Arial"/>
                <w:sz w:val="28"/>
                <w:szCs w:val="28"/>
              </w:rPr>
              <w:t>I</w:t>
            </w:r>
            <w:r w:rsidR="4C514D75" w:rsidRPr="48944D14">
              <w:rPr>
                <w:rFonts w:eastAsia="Arial" w:cs="Arial"/>
                <w:sz w:val="28"/>
                <w:szCs w:val="28"/>
              </w:rPr>
              <w:t>ncome support</w:t>
            </w:r>
            <w:r w:rsidR="357BE450" w:rsidRPr="48944D14">
              <w:rPr>
                <w:rFonts w:eastAsia="Arial" w:cs="Arial"/>
                <w:sz w:val="28"/>
                <w:szCs w:val="28"/>
              </w:rPr>
              <w:t xml:space="preserve"> is</w:t>
            </w:r>
            <w:r w:rsidR="4C514D75" w:rsidRPr="48944D14">
              <w:rPr>
                <w:rFonts w:eastAsia="Arial" w:cs="Arial"/>
                <w:sz w:val="28"/>
                <w:szCs w:val="28"/>
              </w:rPr>
              <w:t xml:space="preserve"> money you get </w:t>
            </w:r>
            <w:r w:rsidR="3804AF61" w:rsidRPr="48944D14">
              <w:rPr>
                <w:rFonts w:eastAsia="Arial" w:cs="Arial"/>
                <w:sz w:val="28"/>
                <w:szCs w:val="28"/>
              </w:rPr>
              <w:t>to help you.</w:t>
            </w:r>
          </w:p>
        </w:tc>
      </w:tr>
      <w:tr w:rsidR="00D9056E" w:rsidRPr="00AF0EEE" w14:paraId="1945BFFB" w14:textId="77777777" w:rsidTr="2E5FC77E">
        <w:trPr>
          <w:cantSplit/>
          <w:trHeight w:val="5103"/>
        </w:trPr>
        <w:tc>
          <w:tcPr>
            <w:tcW w:w="3539" w:type="dxa"/>
          </w:tcPr>
          <w:p w14:paraId="604EEE7C" w14:textId="5D5E408E" w:rsidR="00213D12" w:rsidRPr="00A635D8" w:rsidRDefault="00C076F0" w:rsidP="0022290F">
            <w:pPr>
              <w:pStyle w:val="EasyRead16"/>
              <w:rPr>
                <w:noProof/>
              </w:rPr>
            </w:pPr>
            <w:r w:rsidRPr="00C076F0">
              <w:rPr>
                <w:noProof/>
              </w:rPr>
              <w:lastRenderedPageBreak/>
              <w:drawing>
                <wp:inline distT="0" distB="0" distL="0" distR="0" wp14:anchorId="61589795" wp14:editId="5B194151">
                  <wp:extent cx="1763218" cy="1514475"/>
                  <wp:effectExtent l="0" t="0" r="8890" b="0"/>
                  <wp:docPr id="100266448" name="Picture 16" descr="letter blocks spelling out income with coins balance on top of the lett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6448" name="Picture 16" descr="letter blocks spelling out income with coins balance on top of the letter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55" r="14414"/>
                          <a:stretch/>
                        </pic:blipFill>
                        <pic:spPr bwMode="auto">
                          <a:xfrm>
                            <a:off x="0" y="0"/>
                            <a:ext cx="1768870" cy="15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728FCA72" w14:textId="4AB87652" w:rsidR="00651E18" w:rsidRDefault="15539897" w:rsidP="00651E18">
            <w:pPr>
              <w:pStyle w:val="EasyRead16"/>
              <w:rPr>
                <w:sz w:val="28"/>
                <w:szCs w:val="28"/>
              </w:rPr>
            </w:pPr>
            <w:r w:rsidRPr="1B8E6B07">
              <w:rPr>
                <w:sz w:val="28"/>
                <w:szCs w:val="28"/>
              </w:rPr>
              <w:t>I</w:t>
            </w:r>
            <w:r w:rsidR="68F4F4B8" w:rsidRPr="1B8E6B07">
              <w:rPr>
                <w:sz w:val="28"/>
                <w:szCs w:val="28"/>
              </w:rPr>
              <w:t>ncome support you may be able to get are</w:t>
            </w:r>
          </w:p>
          <w:p w14:paraId="3F3321FF" w14:textId="77777777" w:rsidR="00651E18" w:rsidRDefault="00651E18" w:rsidP="00651E18">
            <w:pPr>
              <w:pStyle w:val="EasyRead16"/>
              <w:rPr>
                <w:sz w:val="28"/>
                <w:szCs w:val="28"/>
              </w:rPr>
            </w:pPr>
          </w:p>
          <w:p w14:paraId="1DC83C78" w14:textId="163B0DDE" w:rsidR="00605147" w:rsidRDefault="04A167BA" w:rsidP="00374A71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48944D14">
              <w:rPr>
                <w:b/>
                <w:bCs/>
                <w:sz w:val="28"/>
                <w:szCs w:val="28"/>
              </w:rPr>
              <w:t>Disability Support Pension</w:t>
            </w:r>
          </w:p>
          <w:p w14:paraId="0183873F" w14:textId="77777777" w:rsidR="00605147" w:rsidRDefault="00605147" w:rsidP="00374A71">
            <w:pPr>
              <w:pStyle w:val="EasyRead16"/>
              <w:rPr>
                <w:sz w:val="28"/>
                <w:szCs w:val="28"/>
              </w:rPr>
            </w:pPr>
          </w:p>
          <w:p w14:paraId="4F1FFD50" w14:textId="7E2C44D2" w:rsidR="00242E51" w:rsidRDefault="34AAF84C" w:rsidP="003725CC">
            <w:pPr>
              <w:pStyle w:val="EasyRead16"/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>This is a payment for people with</w:t>
            </w:r>
            <w:r w:rsidR="3DAAA682" w:rsidRPr="48944D14">
              <w:rPr>
                <w:sz w:val="28"/>
                <w:szCs w:val="28"/>
              </w:rPr>
              <w:t xml:space="preserve"> a disability who </w:t>
            </w:r>
            <w:proofErr w:type="spellStart"/>
            <w:r w:rsidR="3DAAA682" w:rsidRPr="48944D14">
              <w:rPr>
                <w:sz w:val="28"/>
                <w:szCs w:val="28"/>
              </w:rPr>
              <w:t xml:space="preserve">can </w:t>
            </w:r>
            <w:r w:rsidR="3DAAA682" w:rsidRPr="48944D14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="3DAAA682" w:rsidRPr="48944D14">
              <w:rPr>
                <w:sz w:val="28"/>
                <w:szCs w:val="28"/>
              </w:rPr>
              <w:t xml:space="preserve"> work.</w:t>
            </w:r>
          </w:p>
        </w:tc>
      </w:tr>
      <w:tr w:rsidR="0022290F" w:rsidRPr="00AF0EEE" w14:paraId="0BA66A7B" w14:textId="77777777" w:rsidTr="2E5FC77E">
        <w:trPr>
          <w:cantSplit/>
          <w:trHeight w:val="5387"/>
        </w:trPr>
        <w:tc>
          <w:tcPr>
            <w:tcW w:w="3539" w:type="dxa"/>
          </w:tcPr>
          <w:p w14:paraId="0AE5A39D" w14:textId="521723E4" w:rsidR="0022290F" w:rsidRPr="00C076F0" w:rsidRDefault="0022290F" w:rsidP="00374A71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C8D49E" wp14:editId="1F9195BB">
                  <wp:extent cx="1620000" cy="1620000"/>
                  <wp:effectExtent l="0" t="0" r="0" b="0"/>
                  <wp:docPr id="359309475" name="Picture 359309475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25B26142" w14:textId="77777777" w:rsidR="003725CC" w:rsidRDefault="003725CC" w:rsidP="0022290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are </w:t>
            </w:r>
            <w:r w:rsidRPr="009436F3">
              <w:rPr>
                <w:sz w:val="28"/>
                <w:szCs w:val="28"/>
              </w:rPr>
              <w:t>rules</w:t>
            </w:r>
            <w:r>
              <w:rPr>
                <w:sz w:val="28"/>
                <w:szCs w:val="28"/>
              </w:rPr>
              <w:t xml:space="preserve"> for who can get this payment.</w:t>
            </w:r>
          </w:p>
          <w:p w14:paraId="778A8ABF" w14:textId="77777777" w:rsidR="003725CC" w:rsidRDefault="003725CC" w:rsidP="0022290F">
            <w:pPr>
              <w:pStyle w:val="EasyRead16"/>
              <w:rPr>
                <w:sz w:val="28"/>
                <w:szCs w:val="28"/>
              </w:rPr>
            </w:pPr>
          </w:p>
          <w:p w14:paraId="04231A2E" w14:textId="4749DC05" w:rsidR="0022290F" w:rsidRDefault="0022290F" w:rsidP="0022290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rules are on this website. </w:t>
            </w:r>
          </w:p>
          <w:p w14:paraId="51B0107B" w14:textId="77777777" w:rsidR="0022290F" w:rsidRDefault="0022290F" w:rsidP="0022290F">
            <w:pPr>
              <w:pStyle w:val="EasyRead16"/>
              <w:rPr>
                <w:sz w:val="28"/>
                <w:szCs w:val="28"/>
              </w:rPr>
            </w:pPr>
          </w:p>
          <w:p w14:paraId="26C26B98" w14:textId="20255558" w:rsidR="0022290F" w:rsidRDefault="54095463" w:rsidP="0022290F">
            <w:pPr>
              <w:pStyle w:val="EasyRead16"/>
              <w:rPr>
                <w:sz w:val="28"/>
                <w:szCs w:val="28"/>
              </w:rPr>
            </w:pPr>
            <w:hyperlink r:id="rId67">
              <w:r w:rsidRPr="48944D14">
                <w:rPr>
                  <w:rStyle w:val="Hyperlink"/>
                  <w:sz w:val="28"/>
                  <w:szCs w:val="28"/>
                </w:rPr>
                <w:t>www.servicesaustralia.gov.au/disability-support-pension</w:t>
              </w:r>
            </w:hyperlink>
          </w:p>
        </w:tc>
      </w:tr>
      <w:tr w:rsidR="00605147" w:rsidRPr="00AF0EEE" w14:paraId="68E0434D" w14:textId="77777777" w:rsidTr="2E5FC77E">
        <w:trPr>
          <w:cantSplit/>
          <w:trHeight w:val="3402"/>
        </w:trPr>
        <w:tc>
          <w:tcPr>
            <w:tcW w:w="3539" w:type="dxa"/>
          </w:tcPr>
          <w:p w14:paraId="239C16C7" w14:textId="273205E8" w:rsidR="001413CD" w:rsidRPr="00A635D8" w:rsidRDefault="00E426E7" w:rsidP="00374A71">
            <w:pPr>
              <w:pStyle w:val="EasyRead16"/>
              <w:rPr>
                <w:noProof/>
              </w:rPr>
            </w:pPr>
            <w:r w:rsidRPr="00E426E7">
              <w:rPr>
                <w:noProof/>
              </w:rPr>
              <w:drawing>
                <wp:inline distT="0" distB="0" distL="0" distR="0" wp14:anchorId="15D6B863" wp14:editId="39A60B23">
                  <wp:extent cx="1757982" cy="1590675"/>
                  <wp:effectExtent l="0" t="0" r="0" b="0"/>
                  <wp:docPr id="745557618" name="Picture 1" descr="UK electrical wall socket with a switch in the 'on' position and a red lightning bolt superimposed above Stylized blue flame with an orange co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557618" name="Picture 1" descr="UK electrical wall socket with a switch in the 'on' position and a red lightning bolt superimposed above Stylized blue flame with an orange core.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544" cy="160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43051F91" w14:textId="77777777" w:rsidR="0041277A" w:rsidRDefault="0041277A" w:rsidP="00374A71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Energy Supplement</w:t>
            </w:r>
          </w:p>
          <w:p w14:paraId="22A75C93" w14:textId="77777777" w:rsidR="0041277A" w:rsidRDefault="0041277A" w:rsidP="00374A71">
            <w:pPr>
              <w:pStyle w:val="EasyRead16"/>
              <w:rPr>
                <w:sz w:val="28"/>
                <w:szCs w:val="28"/>
              </w:rPr>
            </w:pPr>
          </w:p>
          <w:p w14:paraId="35815C6F" w14:textId="19F6D647" w:rsidR="0041277A" w:rsidRDefault="00242E51" w:rsidP="00374A7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can help </w:t>
            </w:r>
            <w:r w:rsidR="00D0143D">
              <w:rPr>
                <w:sz w:val="28"/>
                <w:szCs w:val="28"/>
              </w:rPr>
              <w:t>pay</w:t>
            </w:r>
            <w:r>
              <w:rPr>
                <w:sz w:val="28"/>
                <w:szCs w:val="28"/>
              </w:rPr>
              <w:t xml:space="preserve"> for</w:t>
            </w:r>
          </w:p>
          <w:p w14:paraId="2638B3D5" w14:textId="77777777" w:rsidR="00B9145E" w:rsidRDefault="00B9145E" w:rsidP="00374A71">
            <w:pPr>
              <w:pStyle w:val="EasyRead16"/>
              <w:rPr>
                <w:sz w:val="28"/>
                <w:szCs w:val="28"/>
              </w:rPr>
            </w:pPr>
          </w:p>
          <w:p w14:paraId="0EA5E411" w14:textId="77777777" w:rsidR="00242E51" w:rsidRDefault="00242E51" w:rsidP="008F4CA1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Electricity </w:t>
            </w:r>
          </w:p>
          <w:p w14:paraId="36229CA5" w14:textId="442FAF4A" w:rsidR="00242E51" w:rsidRDefault="6735630E" w:rsidP="00A73720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>Gas.</w:t>
            </w:r>
          </w:p>
        </w:tc>
      </w:tr>
      <w:tr w:rsidR="002D5FEC" w:rsidRPr="00AF0EEE" w14:paraId="3B33DC4B" w14:textId="77777777" w:rsidTr="2E5FC77E">
        <w:trPr>
          <w:cantSplit/>
          <w:trHeight w:val="5103"/>
        </w:trPr>
        <w:tc>
          <w:tcPr>
            <w:tcW w:w="3539" w:type="dxa"/>
          </w:tcPr>
          <w:p w14:paraId="174BE3A6" w14:textId="4DF6435C" w:rsidR="002D5FEC" w:rsidRPr="00E426E7" w:rsidRDefault="002D5FEC" w:rsidP="00374A71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8301E6" wp14:editId="6BECE0D1">
                  <wp:extent cx="1620000" cy="1620000"/>
                  <wp:effectExtent l="0" t="0" r="0" b="0"/>
                  <wp:docPr id="1654829384" name="Picture 1654829384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0764DA06" w14:textId="77777777" w:rsidR="0004048B" w:rsidRDefault="0004048B" w:rsidP="002D5FE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are </w:t>
            </w:r>
            <w:r w:rsidRPr="009436F3">
              <w:rPr>
                <w:sz w:val="28"/>
                <w:szCs w:val="28"/>
              </w:rPr>
              <w:t>rules</w:t>
            </w:r>
            <w:r>
              <w:rPr>
                <w:sz w:val="28"/>
                <w:szCs w:val="28"/>
              </w:rPr>
              <w:t xml:space="preserve"> for who can get this payment.</w:t>
            </w:r>
          </w:p>
          <w:p w14:paraId="5EEA86D0" w14:textId="77777777" w:rsidR="0004048B" w:rsidRDefault="0004048B" w:rsidP="002D5FEC">
            <w:pPr>
              <w:pStyle w:val="EasyRead16"/>
              <w:rPr>
                <w:sz w:val="28"/>
                <w:szCs w:val="28"/>
              </w:rPr>
            </w:pPr>
          </w:p>
          <w:p w14:paraId="64E29951" w14:textId="430CD8EB" w:rsidR="002D5FEC" w:rsidRDefault="002D5FEC" w:rsidP="002D5FE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rules are on this website. </w:t>
            </w:r>
          </w:p>
          <w:p w14:paraId="6420952F" w14:textId="77777777" w:rsidR="002D5FEC" w:rsidRDefault="002D5FEC" w:rsidP="002D5FEC">
            <w:pPr>
              <w:pStyle w:val="EasyRead16"/>
              <w:rPr>
                <w:sz w:val="28"/>
                <w:szCs w:val="28"/>
              </w:rPr>
            </w:pPr>
          </w:p>
          <w:p w14:paraId="55691412" w14:textId="12C20095" w:rsidR="002D5FEC" w:rsidRDefault="002D5FEC" w:rsidP="002D5FEC">
            <w:pPr>
              <w:pStyle w:val="EasyRead16"/>
              <w:rPr>
                <w:sz w:val="28"/>
                <w:szCs w:val="28"/>
              </w:rPr>
            </w:pPr>
            <w:hyperlink r:id="rId69" w:history="1">
              <w:r w:rsidRPr="002D5FEC">
                <w:rPr>
                  <w:rStyle w:val="Hyperlink"/>
                  <w:sz w:val="28"/>
                  <w:szCs w:val="28"/>
                </w:rPr>
                <w:t>www.servicesaustralia.gov.au/energy-supplement</w:t>
              </w:r>
            </w:hyperlink>
          </w:p>
        </w:tc>
      </w:tr>
      <w:tr w:rsidR="00605147" w:rsidRPr="00AF0EEE" w14:paraId="416A6376" w14:textId="77777777" w:rsidTr="2E5FC77E">
        <w:trPr>
          <w:cantSplit/>
          <w:trHeight w:val="5387"/>
        </w:trPr>
        <w:tc>
          <w:tcPr>
            <w:tcW w:w="3539" w:type="dxa"/>
          </w:tcPr>
          <w:p w14:paraId="7D1AA912" w14:textId="443F9AFF" w:rsidR="00605147" w:rsidRPr="00A635D8" w:rsidRDefault="00BA3243" w:rsidP="00374A71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D2C00F" wp14:editId="5BF97FB0">
                  <wp:extent cx="1799674" cy="1847850"/>
                  <wp:effectExtent l="0" t="0" r="0" b="0"/>
                  <wp:docPr id="567220192" name="Picture 19" descr="hessian sack with loan on the front with a green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220192" name="Picture 19" descr="hessian sack with loan on the front with a green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1" r="29371"/>
                          <a:stretch/>
                        </pic:blipFill>
                        <pic:spPr bwMode="auto">
                          <a:xfrm>
                            <a:off x="0" y="0"/>
                            <a:ext cx="1802659" cy="185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6A213018" w14:textId="5445EF76" w:rsidR="000428CF" w:rsidRDefault="20A3C6BA" w:rsidP="008F4CA1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 xml:space="preserve">No </w:t>
            </w:r>
            <w:r w:rsidRPr="48944D14">
              <w:rPr>
                <w:b/>
                <w:bCs/>
                <w:sz w:val="28"/>
                <w:szCs w:val="28"/>
              </w:rPr>
              <w:t>Interest</w:t>
            </w:r>
            <w:r w:rsidRPr="48944D14">
              <w:rPr>
                <w:sz w:val="28"/>
                <w:szCs w:val="28"/>
              </w:rPr>
              <w:t xml:space="preserve"> </w:t>
            </w:r>
            <w:r w:rsidRPr="48944D14">
              <w:rPr>
                <w:b/>
                <w:bCs/>
                <w:sz w:val="28"/>
                <w:szCs w:val="28"/>
              </w:rPr>
              <w:t>Loans</w:t>
            </w:r>
            <w:r w:rsidRPr="48944D14">
              <w:rPr>
                <w:sz w:val="28"/>
                <w:szCs w:val="28"/>
              </w:rPr>
              <w:t xml:space="preserve"> Scheme</w:t>
            </w:r>
          </w:p>
          <w:p w14:paraId="060D738C" w14:textId="77777777" w:rsidR="000428CF" w:rsidRDefault="000428CF" w:rsidP="00374A71">
            <w:pPr>
              <w:pStyle w:val="EasyRead16"/>
              <w:rPr>
                <w:sz w:val="28"/>
                <w:szCs w:val="28"/>
              </w:rPr>
            </w:pPr>
          </w:p>
          <w:p w14:paraId="6F4918E8" w14:textId="77777777" w:rsidR="000428CF" w:rsidRDefault="000428CF" w:rsidP="00374A7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it NILS for short.</w:t>
            </w:r>
          </w:p>
          <w:p w14:paraId="4D18A78F" w14:textId="77777777" w:rsidR="000428CF" w:rsidRDefault="000428CF" w:rsidP="00374A71">
            <w:pPr>
              <w:pStyle w:val="EasyRead16"/>
              <w:rPr>
                <w:sz w:val="28"/>
                <w:szCs w:val="28"/>
              </w:rPr>
            </w:pPr>
          </w:p>
          <w:p w14:paraId="771E8556" w14:textId="29DEF14B" w:rsidR="000428CF" w:rsidRDefault="1FE7FB2F" w:rsidP="00374A71">
            <w:pPr>
              <w:pStyle w:val="EasyRead16"/>
              <w:rPr>
                <w:sz w:val="28"/>
                <w:szCs w:val="28"/>
              </w:rPr>
            </w:pPr>
            <w:r w:rsidRPr="1B8E6B07">
              <w:rPr>
                <w:sz w:val="28"/>
                <w:szCs w:val="28"/>
              </w:rPr>
              <w:t>Interest is extra money you pay when you borrow money.</w:t>
            </w:r>
          </w:p>
          <w:p w14:paraId="3BE13526" w14:textId="54412EF5" w:rsidR="00535043" w:rsidRDefault="00535043" w:rsidP="1B8E6B07">
            <w:pPr>
              <w:pStyle w:val="EasyRead16"/>
              <w:rPr>
                <w:sz w:val="28"/>
                <w:szCs w:val="28"/>
              </w:rPr>
            </w:pPr>
          </w:p>
          <w:p w14:paraId="02D50696" w14:textId="7EE59DDB" w:rsidR="00535043" w:rsidRDefault="44F4486F" w:rsidP="00403AD5">
            <w:pPr>
              <w:pStyle w:val="EasyRead16"/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>A loan is money you borrow from a person or a bank.</w:t>
            </w:r>
          </w:p>
        </w:tc>
      </w:tr>
      <w:tr w:rsidR="00605147" w:rsidRPr="00AF0EEE" w14:paraId="108709A3" w14:textId="77777777" w:rsidTr="2E5FC77E">
        <w:trPr>
          <w:cantSplit/>
          <w:trHeight w:val="3402"/>
        </w:trPr>
        <w:tc>
          <w:tcPr>
            <w:tcW w:w="3539" w:type="dxa"/>
          </w:tcPr>
          <w:p w14:paraId="213D740A" w14:textId="5A659941" w:rsidR="003A44AA" w:rsidRPr="00A635D8" w:rsidRDefault="00992ABF" w:rsidP="00374A71">
            <w:pPr>
              <w:pStyle w:val="EasyRead16"/>
              <w:rPr>
                <w:noProof/>
              </w:rPr>
            </w:pPr>
            <w:r w:rsidRPr="00C076F0">
              <w:rPr>
                <w:noProof/>
              </w:rPr>
              <w:drawing>
                <wp:inline distT="0" distB="0" distL="0" distR="0" wp14:anchorId="35A6E9A2" wp14:editId="5F5DAAB7">
                  <wp:extent cx="1763218" cy="1514475"/>
                  <wp:effectExtent l="0" t="0" r="8890" b="0"/>
                  <wp:docPr id="866557192" name="Picture 16" descr="letter blocks spelling out income with coins balance on top of the lett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6448" name="Picture 16" descr="letter blocks spelling out income with coins balance on top of the letter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55" r="14414"/>
                          <a:stretch/>
                        </pic:blipFill>
                        <pic:spPr bwMode="auto">
                          <a:xfrm>
                            <a:off x="0" y="0"/>
                            <a:ext cx="1768870" cy="15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47F0FE4C" w14:textId="77777777" w:rsidR="00F709A7" w:rsidRDefault="00F709A7" w:rsidP="00374A71">
            <w:pPr>
              <w:pStyle w:val="EasyRead16"/>
              <w:rPr>
                <w:sz w:val="28"/>
                <w:szCs w:val="28"/>
              </w:rPr>
            </w:pPr>
          </w:p>
          <w:p w14:paraId="3C9980C4" w14:textId="77777777" w:rsidR="00F709A7" w:rsidRDefault="00F709A7" w:rsidP="00374A71">
            <w:pPr>
              <w:pStyle w:val="EasyRead16"/>
              <w:rPr>
                <w:sz w:val="28"/>
                <w:szCs w:val="28"/>
              </w:rPr>
            </w:pPr>
          </w:p>
          <w:p w14:paraId="0A4D2B26" w14:textId="0DC79486" w:rsidR="00605147" w:rsidRDefault="00535043" w:rsidP="00374A7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NILS </w:t>
            </w:r>
            <w:r w:rsidR="003E535C">
              <w:rPr>
                <w:sz w:val="28"/>
                <w:szCs w:val="28"/>
              </w:rPr>
              <w:t>are loans for people on low income.</w:t>
            </w:r>
          </w:p>
          <w:p w14:paraId="500310DD" w14:textId="77777777" w:rsidR="003E535C" w:rsidRDefault="003E535C" w:rsidP="00374A71">
            <w:pPr>
              <w:pStyle w:val="EasyRead16"/>
              <w:rPr>
                <w:sz w:val="28"/>
                <w:szCs w:val="28"/>
              </w:rPr>
            </w:pPr>
          </w:p>
          <w:p w14:paraId="4D996365" w14:textId="79F49232" w:rsidR="000F78E5" w:rsidRDefault="448216F3" w:rsidP="00F709A7">
            <w:pPr>
              <w:pStyle w:val="EasyRead16"/>
              <w:rPr>
                <w:sz w:val="28"/>
                <w:szCs w:val="28"/>
              </w:rPr>
            </w:pPr>
            <w:r w:rsidRPr="1B8E6B07">
              <w:rPr>
                <w:sz w:val="28"/>
                <w:szCs w:val="28"/>
              </w:rPr>
              <w:t xml:space="preserve">You do </w:t>
            </w:r>
            <w:r w:rsidRPr="1B8E6B07">
              <w:rPr>
                <w:b/>
                <w:bCs/>
                <w:sz w:val="28"/>
                <w:szCs w:val="28"/>
              </w:rPr>
              <w:t>not</w:t>
            </w:r>
            <w:r w:rsidRPr="1B8E6B07">
              <w:rPr>
                <w:sz w:val="28"/>
                <w:szCs w:val="28"/>
              </w:rPr>
              <w:t xml:space="preserve"> pay</w:t>
            </w:r>
            <w:r w:rsidR="6B9AEA92" w:rsidRPr="1B8E6B07">
              <w:rPr>
                <w:sz w:val="28"/>
                <w:szCs w:val="28"/>
              </w:rPr>
              <w:t xml:space="preserve"> interest for NILS.</w:t>
            </w:r>
          </w:p>
        </w:tc>
      </w:tr>
      <w:tr w:rsidR="00996597" w:rsidRPr="00AF0EEE" w14:paraId="7EAC2707" w14:textId="77777777" w:rsidTr="2E5FC77E">
        <w:trPr>
          <w:cantSplit/>
          <w:trHeight w:val="5670"/>
        </w:trPr>
        <w:tc>
          <w:tcPr>
            <w:tcW w:w="3539" w:type="dxa"/>
          </w:tcPr>
          <w:p w14:paraId="1F4DA1FC" w14:textId="3FDB3964" w:rsidR="00996597" w:rsidRPr="00BF7BB2" w:rsidRDefault="00996597" w:rsidP="00BF7BB2">
            <w:pPr>
              <w:pStyle w:val="EasyRead16"/>
              <w:rPr>
                <w:noProof/>
                <w:sz w:val="28"/>
                <w:szCs w:val="28"/>
              </w:rPr>
            </w:pPr>
            <w:r w:rsidRPr="00BF7BB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83591E9" wp14:editId="1A2B76A8">
                  <wp:extent cx="1620000" cy="1620000"/>
                  <wp:effectExtent l="0" t="0" r="0" b="0"/>
                  <wp:docPr id="1484393819" name="Picture 1484393819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188B6D7D" w14:textId="77777777" w:rsidR="0052601C" w:rsidRPr="00BF7BB2" w:rsidRDefault="0052601C" w:rsidP="00BF7BB2">
            <w:pPr>
              <w:pStyle w:val="EasyRead16"/>
              <w:rPr>
                <w:sz w:val="28"/>
                <w:szCs w:val="28"/>
              </w:rPr>
            </w:pPr>
            <w:r w:rsidRPr="00BF7BB2">
              <w:rPr>
                <w:sz w:val="28"/>
                <w:szCs w:val="28"/>
              </w:rPr>
              <w:t>There are rules about</w:t>
            </w:r>
          </w:p>
          <w:p w14:paraId="37F4081D" w14:textId="77777777" w:rsidR="0052601C" w:rsidRPr="00BF7BB2" w:rsidRDefault="0052601C" w:rsidP="00BF7BB2">
            <w:pPr>
              <w:pStyle w:val="EasyRead16"/>
              <w:rPr>
                <w:sz w:val="28"/>
                <w:szCs w:val="28"/>
              </w:rPr>
            </w:pPr>
          </w:p>
          <w:p w14:paraId="27E800C0" w14:textId="77777777" w:rsidR="0052601C" w:rsidRPr="00BF7BB2" w:rsidRDefault="0052601C" w:rsidP="00BF7BB2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 w:rsidRPr="00BF7BB2">
              <w:rPr>
                <w:sz w:val="28"/>
                <w:szCs w:val="28"/>
              </w:rPr>
              <w:t>How much money you can borrow</w:t>
            </w:r>
          </w:p>
          <w:p w14:paraId="68DE6517" w14:textId="0A7192C8" w:rsidR="0052601C" w:rsidRPr="00BF7BB2" w:rsidRDefault="0052601C" w:rsidP="00BF7BB2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 w:rsidRPr="00BF7BB2">
              <w:rPr>
                <w:sz w:val="28"/>
                <w:szCs w:val="28"/>
              </w:rPr>
              <w:t>What you can buy with the loan.</w:t>
            </w:r>
          </w:p>
          <w:p w14:paraId="3EC96993" w14:textId="77777777" w:rsidR="0052601C" w:rsidRPr="00BF7BB2" w:rsidRDefault="0052601C" w:rsidP="00BF7BB2">
            <w:pPr>
              <w:pStyle w:val="EasyRead16"/>
              <w:rPr>
                <w:sz w:val="28"/>
                <w:szCs w:val="28"/>
              </w:rPr>
            </w:pPr>
          </w:p>
          <w:p w14:paraId="44E7963E" w14:textId="36D90609" w:rsidR="00996597" w:rsidRPr="00BF7BB2" w:rsidRDefault="00996597" w:rsidP="00BF7BB2">
            <w:pPr>
              <w:pStyle w:val="EasyRead16"/>
              <w:rPr>
                <w:sz w:val="28"/>
                <w:szCs w:val="28"/>
              </w:rPr>
            </w:pPr>
            <w:r w:rsidRPr="00BF7BB2">
              <w:rPr>
                <w:sz w:val="28"/>
                <w:szCs w:val="28"/>
              </w:rPr>
              <w:t xml:space="preserve">The rules are on this website. </w:t>
            </w:r>
          </w:p>
          <w:p w14:paraId="037B994D" w14:textId="77777777" w:rsidR="00996597" w:rsidRPr="00BF7BB2" w:rsidRDefault="00996597" w:rsidP="00BF7BB2">
            <w:pPr>
              <w:pStyle w:val="EasyRead16"/>
              <w:rPr>
                <w:sz w:val="28"/>
                <w:szCs w:val="28"/>
              </w:rPr>
            </w:pPr>
          </w:p>
          <w:p w14:paraId="004C0017" w14:textId="37B4CB1B" w:rsidR="00996597" w:rsidRPr="00BF7BB2" w:rsidRDefault="00996597" w:rsidP="00BF7BB2">
            <w:pPr>
              <w:pStyle w:val="EasyRead16"/>
              <w:rPr>
                <w:sz w:val="28"/>
                <w:szCs w:val="28"/>
              </w:rPr>
            </w:pPr>
            <w:hyperlink r:id="rId71" w:history="1">
              <w:r w:rsidRPr="00BF7BB2">
                <w:rPr>
                  <w:rStyle w:val="Hyperlink"/>
                  <w:sz w:val="28"/>
                  <w:szCs w:val="28"/>
                </w:rPr>
                <w:t>goodshep.org.au/services/</w:t>
              </w:r>
              <w:proofErr w:type="spellStart"/>
              <w:r w:rsidRPr="00BF7BB2">
                <w:rPr>
                  <w:rStyle w:val="Hyperlink"/>
                  <w:sz w:val="28"/>
                  <w:szCs w:val="28"/>
                </w:rPr>
                <w:t>nils</w:t>
              </w:r>
              <w:proofErr w:type="spellEnd"/>
              <w:r w:rsidRPr="00BF7BB2">
                <w:rPr>
                  <w:rStyle w:val="Hyperlink"/>
                  <w:sz w:val="28"/>
                  <w:szCs w:val="28"/>
                </w:rPr>
                <w:t>/</w:t>
              </w:r>
            </w:hyperlink>
          </w:p>
        </w:tc>
      </w:tr>
      <w:tr w:rsidR="00535043" w:rsidRPr="00AF0EEE" w14:paraId="62D34436" w14:textId="77777777" w:rsidTr="2E5FC77E">
        <w:trPr>
          <w:cantSplit/>
          <w:trHeight w:val="4536"/>
        </w:trPr>
        <w:tc>
          <w:tcPr>
            <w:tcW w:w="3539" w:type="dxa"/>
          </w:tcPr>
          <w:p w14:paraId="3E870F9E" w14:textId="3F6CA9FC" w:rsidR="003A44AA" w:rsidRPr="00BF7BB2" w:rsidRDefault="008D3FCB" w:rsidP="00BF7BB2">
            <w:pPr>
              <w:pStyle w:val="EasyRead16"/>
              <w:rPr>
                <w:noProof/>
                <w:sz w:val="28"/>
                <w:szCs w:val="28"/>
              </w:rPr>
            </w:pPr>
            <w:r w:rsidRPr="00BF7BB2">
              <w:rPr>
                <w:noProof/>
                <w:sz w:val="28"/>
                <w:szCs w:val="28"/>
              </w:rPr>
              <w:drawing>
                <wp:inline distT="0" distB="0" distL="0" distR="0" wp14:anchorId="338C9A26" wp14:editId="5BDC022E">
                  <wp:extent cx="1793185" cy="1533525"/>
                  <wp:effectExtent l="0" t="0" r="0" b="0"/>
                  <wp:docPr id="814775160" name="Picture 1" descr="A hand holding a white card with national companion card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775160" name="Picture 1" descr="A hand holding a white card with national companion card on it.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285" cy="1537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20101D58" w14:textId="77777777" w:rsidR="003B7C96" w:rsidRDefault="003B7C96" w:rsidP="003B7C96">
            <w:pPr>
              <w:pStyle w:val="EasyRead16"/>
              <w:rPr>
                <w:sz w:val="28"/>
                <w:szCs w:val="28"/>
              </w:rPr>
            </w:pPr>
          </w:p>
          <w:p w14:paraId="0566CC11" w14:textId="63DFE990" w:rsidR="000F2119" w:rsidRPr="00BF7BB2" w:rsidRDefault="7C4B4939" w:rsidP="00BF7BB2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>National Companion Card</w:t>
            </w:r>
            <w:r w:rsidR="501825D6" w:rsidRPr="48944D14">
              <w:rPr>
                <w:sz w:val="28"/>
                <w:szCs w:val="28"/>
              </w:rPr>
              <w:t>.</w:t>
            </w:r>
          </w:p>
          <w:p w14:paraId="07595E7E" w14:textId="77777777" w:rsidR="000F2119" w:rsidRPr="00BF7BB2" w:rsidRDefault="000F2119" w:rsidP="00BF7BB2">
            <w:pPr>
              <w:pStyle w:val="EasyRead16"/>
              <w:rPr>
                <w:sz w:val="28"/>
                <w:szCs w:val="28"/>
              </w:rPr>
            </w:pPr>
          </w:p>
          <w:p w14:paraId="5E6EFC55" w14:textId="6CBE18AA" w:rsidR="004D4C16" w:rsidRPr="00BF7BB2" w:rsidRDefault="00E761AC" w:rsidP="00BF7BB2">
            <w:pPr>
              <w:pStyle w:val="EasyRead16"/>
              <w:rPr>
                <w:sz w:val="28"/>
                <w:szCs w:val="28"/>
              </w:rPr>
            </w:pPr>
            <w:r w:rsidRPr="00BF7BB2">
              <w:rPr>
                <w:sz w:val="28"/>
                <w:szCs w:val="28"/>
              </w:rPr>
              <w:t xml:space="preserve">This is a card that lets your support </w:t>
            </w:r>
            <w:r w:rsidR="004D4C16" w:rsidRPr="00BF7BB2">
              <w:rPr>
                <w:sz w:val="28"/>
                <w:szCs w:val="28"/>
              </w:rPr>
              <w:t>person visit activities with you for free.</w:t>
            </w:r>
          </w:p>
        </w:tc>
      </w:tr>
      <w:tr w:rsidR="00996597" w:rsidRPr="00AF0EEE" w14:paraId="04773A43" w14:textId="77777777" w:rsidTr="2E5FC77E">
        <w:trPr>
          <w:cantSplit/>
          <w:trHeight w:val="3402"/>
        </w:trPr>
        <w:tc>
          <w:tcPr>
            <w:tcW w:w="3539" w:type="dxa"/>
          </w:tcPr>
          <w:p w14:paraId="12C9979A" w14:textId="09E04A6E" w:rsidR="00996597" w:rsidRPr="00BF7BB2" w:rsidRDefault="00996597" w:rsidP="00BF7BB2">
            <w:pPr>
              <w:pStyle w:val="EasyRead16"/>
              <w:rPr>
                <w:noProof/>
                <w:sz w:val="28"/>
                <w:szCs w:val="28"/>
              </w:rPr>
            </w:pPr>
            <w:r w:rsidRPr="00BF7BB2">
              <w:rPr>
                <w:noProof/>
                <w:sz w:val="28"/>
                <w:szCs w:val="28"/>
              </w:rPr>
              <w:drawing>
                <wp:inline distT="0" distB="0" distL="0" distR="0" wp14:anchorId="7C9421FF" wp14:editId="59E921C5">
                  <wp:extent cx="1620000" cy="1620000"/>
                  <wp:effectExtent l="0" t="0" r="0" b="0"/>
                  <wp:docPr id="475542652" name="Picture 475542652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</w:tcPr>
          <w:p w14:paraId="44376A69" w14:textId="77777777" w:rsidR="004B19AB" w:rsidRPr="00BF7BB2" w:rsidRDefault="4F79B826" w:rsidP="00BF7BB2">
            <w:pPr>
              <w:pStyle w:val="EasyRead16"/>
              <w:rPr>
                <w:sz w:val="28"/>
                <w:szCs w:val="28"/>
              </w:rPr>
            </w:pPr>
            <w:r w:rsidRPr="48944D14">
              <w:rPr>
                <w:sz w:val="28"/>
                <w:szCs w:val="28"/>
              </w:rPr>
              <w:t>There are rules about who can get this card.</w:t>
            </w:r>
          </w:p>
          <w:p w14:paraId="420C697E" w14:textId="77777777" w:rsidR="004B19AB" w:rsidRPr="00BF7BB2" w:rsidRDefault="004B19AB" w:rsidP="00BF7BB2">
            <w:pPr>
              <w:pStyle w:val="EasyRead16"/>
              <w:rPr>
                <w:sz w:val="28"/>
                <w:szCs w:val="28"/>
              </w:rPr>
            </w:pPr>
          </w:p>
          <w:p w14:paraId="45F6C307" w14:textId="1CFA1BE2" w:rsidR="00996597" w:rsidRPr="00BF7BB2" w:rsidRDefault="40CF2CD7" w:rsidP="00BF7BB2">
            <w:pPr>
              <w:pStyle w:val="EasyRead16"/>
              <w:rPr>
                <w:sz w:val="28"/>
                <w:szCs w:val="28"/>
              </w:rPr>
            </w:pPr>
            <w:r w:rsidRPr="500AF33B">
              <w:rPr>
                <w:sz w:val="28"/>
                <w:szCs w:val="28"/>
              </w:rPr>
              <w:t>The rules are on this website.</w:t>
            </w:r>
          </w:p>
          <w:p w14:paraId="26A4B285" w14:textId="77777777" w:rsidR="00996597" w:rsidRPr="00BF7BB2" w:rsidRDefault="00996597" w:rsidP="00BF7BB2">
            <w:pPr>
              <w:pStyle w:val="EasyRead16"/>
              <w:rPr>
                <w:sz w:val="28"/>
                <w:szCs w:val="28"/>
              </w:rPr>
            </w:pPr>
          </w:p>
          <w:p w14:paraId="5AC9A2CB" w14:textId="1A69407C" w:rsidR="00996597" w:rsidRPr="00BF7BB2" w:rsidRDefault="0B46832E" w:rsidP="00BF7BB2">
            <w:pPr>
              <w:pStyle w:val="EasyRead16"/>
              <w:rPr>
                <w:sz w:val="28"/>
                <w:szCs w:val="28"/>
              </w:rPr>
            </w:pPr>
            <w:hyperlink r:id="rId73" w:history="1">
              <w:r w:rsidRPr="00FC404C">
                <w:rPr>
                  <w:rStyle w:val="Hyperlink"/>
                  <w:sz w:val="28"/>
                  <w:szCs w:val="28"/>
                </w:rPr>
                <w:t>www.health.gov.au/our-work/companion-card</w:t>
              </w:r>
            </w:hyperlink>
            <w:r w:rsidR="00944D31">
              <w:rPr>
                <w:sz w:val="28"/>
                <w:szCs w:val="28"/>
              </w:rPr>
              <w:t xml:space="preserve"> </w:t>
            </w:r>
          </w:p>
        </w:tc>
      </w:tr>
    </w:tbl>
    <w:p w14:paraId="40BD8DD4" w14:textId="77777777" w:rsidR="002A106B" w:rsidRDefault="002A106B" w:rsidP="002A106B">
      <w:pPr>
        <w:rPr>
          <w:b/>
          <w:bCs/>
        </w:rPr>
      </w:pPr>
      <w:r>
        <w:rPr>
          <w:b/>
          <w:bCs/>
        </w:rPr>
        <w:br w:type="page"/>
      </w:r>
    </w:p>
    <w:p w14:paraId="78A90AA1" w14:textId="784F6AD9" w:rsidR="00D94489" w:rsidRDefault="00D94489" w:rsidP="00DC3FAD">
      <w:pPr>
        <w:pStyle w:val="EasyReadPageHeader"/>
      </w:pPr>
      <w:bookmarkStart w:id="11" w:name="_Toc195765437"/>
      <w:bookmarkStart w:id="12" w:name="_Toc195777459"/>
      <w:r w:rsidRPr="003245DF">
        <w:lastRenderedPageBreak/>
        <w:t xml:space="preserve">More </w:t>
      </w:r>
      <w:r w:rsidR="00025754">
        <w:t>information</w:t>
      </w:r>
      <w:bookmarkEnd w:id="11"/>
      <w:bookmarkEnd w:id="12"/>
    </w:p>
    <w:tbl>
      <w:tblPr>
        <w:tblW w:w="9000" w:type="dxa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05"/>
        <w:gridCol w:w="5895"/>
      </w:tblGrid>
      <w:tr w:rsidR="00D600A5" w:rsidRPr="00BF7BB2" w14:paraId="529BF28B" w14:textId="77777777" w:rsidTr="00E97D85">
        <w:trPr>
          <w:cantSplit/>
          <w:trHeight w:val="3969"/>
        </w:trPr>
        <w:tc>
          <w:tcPr>
            <w:tcW w:w="310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1C23F39F" w14:textId="13D57F26" w:rsidR="00D600A5" w:rsidRPr="00BF7BB2" w:rsidRDefault="009A3882" w:rsidP="00E97D85">
            <w:pPr>
              <w:spacing w:after="0" w:line="360" w:lineRule="auto"/>
              <w:jc w:val="center"/>
              <w:rPr>
                <w:noProof/>
                <w:sz w:val="28"/>
                <w:szCs w:val="28"/>
              </w:rPr>
            </w:pPr>
            <w:r w:rsidRPr="00BF7BB2">
              <w:rPr>
                <w:noProof/>
                <w:sz w:val="28"/>
                <w:szCs w:val="28"/>
              </w:rPr>
              <w:drawing>
                <wp:inline distT="0" distB="0" distL="0" distR="0" wp14:anchorId="104F1580" wp14:editId="44F88021">
                  <wp:extent cx="1114425" cy="1559040"/>
                  <wp:effectExtent l="0" t="0" r="0" b="3175"/>
                  <wp:docPr id="86278902" name="Picture 1" descr="a white book with a large black 3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78902" name="Picture 1" descr="a white book with a large black 3 on the cover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882" cy="1562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1D50BE37" w14:textId="77777777" w:rsidR="00E97D85" w:rsidRDefault="00E97D85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7331BB9" w14:textId="3363F8E8" w:rsidR="00D600A5" w:rsidRPr="00BF7BB2" w:rsidRDefault="15A88E8D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>The next Easy Read for</w:t>
            </w:r>
            <w:r w:rsidRPr="00BF7BB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521677D6" w:rsidRPr="00BF7BB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</w:t>
            </w:r>
            <w:r w:rsidRPr="00BF7BB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hapter 4</w:t>
            </w: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is </w:t>
            </w:r>
          </w:p>
          <w:p w14:paraId="18016D33" w14:textId="77777777" w:rsidR="00F0246D" w:rsidRPr="00BF7BB2" w:rsidRDefault="00F0246D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00DF5D0" w14:textId="20EE3312" w:rsidR="00D600A5" w:rsidRPr="00BF7BB2" w:rsidRDefault="00D600A5" w:rsidP="00BF7BB2">
            <w:pPr>
              <w:pStyle w:val="EasyRead16"/>
              <w:numPr>
                <w:ilvl w:val="0"/>
                <w:numId w:val="39"/>
              </w:numPr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BF7BB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Part 3 </w:t>
            </w:r>
            <w:r w:rsidR="00DC3FAD" w:rsidRPr="00BF7BB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Making sure your needs are met.</w:t>
            </w:r>
          </w:p>
        </w:tc>
      </w:tr>
      <w:tr w:rsidR="00FF0292" w:rsidRPr="00BF7BB2" w14:paraId="0236D2C8" w14:textId="77777777" w:rsidTr="00E97D85">
        <w:trPr>
          <w:cantSplit/>
          <w:trHeight w:val="3969"/>
        </w:trPr>
        <w:tc>
          <w:tcPr>
            <w:tcW w:w="310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43B4B15C" w14:textId="2D839D9A" w:rsidR="00FF0292" w:rsidRPr="00BF7BB2" w:rsidRDefault="663F88EE" w:rsidP="00BF7BB2">
            <w:pPr>
              <w:spacing w:after="0" w:line="360" w:lineRule="auto"/>
              <w:rPr>
                <w:b/>
                <w:bCs/>
                <w:sz w:val="28"/>
                <w:szCs w:val="28"/>
              </w:rPr>
            </w:pPr>
            <w:r w:rsidRPr="00BF7BB2">
              <w:rPr>
                <w:noProof/>
                <w:sz w:val="28"/>
                <w:szCs w:val="28"/>
              </w:rPr>
              <w:drawing>
                <wp:inline distT="0" distB="0" distL="0" distR="0" wp14:anchorId="2D41E986" wp14:editId="5934D912">
                  <wp:extent cx="1620000" cy="1620000"/>
                  <wp:effectExtent l="0" t="0" r="0" b="0"/>
                  <wp:docPr id="57725350" name="Picture 57725350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2535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4D2BA1A3" w14:textId="77777777" w:rsidR="00FF0292" w:rsidRPr="00BF7BB2" w:rsidRDefault="00FF0292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on this website. </w:t>
            </w:r>
          </w:p>
          <w:p w14:paraId="31BC3228" w14:textId="77777777" w:rsidR="00F0246D" w:rsidRPr="00BF7BB2" w:rsidRDefault="00F0246D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DE4BF7C" w14:textId="5A4A804E" w:rsidR="00FF0292" w:rsidRPr="00BF7BB2" w:rsidRDefault="00DB6661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75" w:history="1">
              <w:r w:rsidRPr="00F73EA9">
                <w:rPr>
                  <w:rStyle w:val="Hyperlink"/>
                  <w:sz w:val="28"/>
                  <w:szCs w:val="28"/>
                </w:rPr>
                <w:t>www.health.gov.au/ypirac</w:t>
              </w:r>
            </w:hyperlink>
            <w:r w:rsidR="00FF0292"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04B1763A" w14:textId="77777777" w:rsidR="00F0246D" w:rsidRPr="00BF7BB2" w:rsidRDefault="00F0246D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5FC7C3C" w14:textId="6B92C6A5" w:rsidR="00FF0292" w:rsidRPr="00BF7BB2" w:rsidRDefault="00FF0292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website is </w:t>
            </w:r>
            <w:r w:rsidRPr="00BF7BB2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Easy Read.</w:t>
            </w:r>
          </w:p>
        </w:tc>
      </w:tr>
      <w:tr w:rsidR="00FF0292" w:rsidRPr="00BF7BB2" w14:paraId="5E464829" w14:textId="77777777" w:rsidTr="00E97D85">
        <w:trPr>
          <w:cantSplit/>
          <w:trHeight w:val="3969"/>
        </w:trPr>
        <w:tc>
          <w:tcPr>
            <w:tcW w:w="310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0C40FE74" w14:textId="78DB9688" w:rsidR="00FF0292" w:rsidRPr="00BF7BB2" w:rsidRDefault="00FF0292" w:rsidP="00BF7BB2">
            <w:pPr>
              <w:spacing w:after="0" w:line="360" w:lineRule="auto"/>
              <w:rPr>
                <w:b/>
                <w:bCs/>
                <w:sz w:val="28"/>
                <w:szCs w:val="28"/>
              </w:rPr>
            </w:pPr>
            <w:r w:rsidRPr="00BF7BB2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1B2AE382" wp14:editId="5766AEB1">
                  <wp:extent cx="1571625" cy="1571625"/>
                  <wp:effectExtent l="0" t="0" r="0" b="9525"/>
                  <wp:docPr id="1018001125" name="Picture 2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lderly person reading a book with a bright blue cover and colorful patterned bord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1948AC8C" w14:textId="77777777" w:rsidR="00FF0292" w:rsidRPr="00BF7BB2" w:rsidRDefault="00FF0292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>The website also has Easy Read information for</w:t>
            </w:r>
          </w:p>
          <w:p w14:paraId="39A6E913" w14:textId="77777777" w:rsidR="00F0246D" w:rsidRPr="00BF7BB2" w:rsidRDefault="00F0246D" w:rsidP="00BF7BB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4102E16" w14:textId="77777777" w:rsidR="00FF0292" w:rsidRPr="00BF7BB2" w:rsidRDefault="00FF0292" w:rsidP="00BF7BB2">
            <w:pPr>
              <w:pStyle w:val="EasyRead16"/>
              <w:numPr>
                <w:ilvl w:val="0"/>
                <w:numId w:val="38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>The 5 toolkit chapters</w:t>
            </w:r>
          </w:p>
          <w:p w14:paraId="4BC4B073" w14:textId="77777777" w:rsidR="00FF0292" w:rsidRPr="00BF7BB2" w:rsidRDefault="00FF0292" w:rsidP="00BF7BB2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>Why we wrote the toolkit</w:t>
            </w:r>
          </w:p>
          <w:p w14:paraId="6D973E84" w14:textId="53B1F6EE" w:rsidR="00FF0292" w:rsidRPr="00BF7BB2" w:rsidRDefault="00FF0292" w:rsidP="00BF7BB2">
            <w:pPr>
              <w:pStyle w:val="ListParagraph"/>
              <w:numPr>
                <w:ilvl w:val="0"/>
                <w:numId w:val="38"/>
              </w:numPr>
              <w:spacing w:after="0"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BF7BB2">
              <w:rPr>
                <w:rFonts w:eastAsia="Arial" w:cs="Arial"/>
                <w:color w:val="000000" w:themeColor="text1"/>
                <w:sz w:val="28"/>
                <w:szCs w:val="28"/>
              </w:rPr>
              <w:t>How to contact us.</w:t>
            </w:r>
          </w:p>
        </w:tc>
      </w:tr>
    </w:tbl>
    <w:p w14:paraId="17E314A6" w14:textId="77777777" w:rsidR="00E97D85" w:rsidRDefault="00E97D85" w:rsidP="00E97D85">
      <w:pPr>
        <w:spacing w:after="0" w:line="360" w:lineRule="auto"/>
        <w:rPr>
          <w:rFonts w:eastAsia="Arial" w:cs="Arial"/>
          <w:sz w:val="24"/>
          <w:szCs w:val="24"/>
        </w:rPr>
      </w:pPr>
    </w:p>
    <w:p w14:paraId="160690BF" w14:textId="7D9BE185" w:rsidR="009319C3" w:rsidRPr="00616DA8" w:rsidRDefault="00CF4FFC" w:rsidP="00E97D85">
      <w:pPr>
        <w:spacing w:after="0" w:line="360" w:lineRule="auto"/>
        <w:jc w:val="center"/>
        <w:rPr>
          <w:vanish/>
          <w:sz w:val="24"/>
          <w:szCs w:val="24"/>
        </w:rPr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permission.</w:t>
      </w:r>
    </w:p>
    <w:sectPr w:rsidR="009319C3" w:rsidRPr="00616DA8" w:rsidSect="006D260B">
      <w:headerReference w:type="even" r:id="rId77"/>
      <w:footerReference w:type="even" r:id="rId78"/>
      <w:footerReference w:type="default" r:id="rId79"/>
      <w:headerReference w:type="first" r:id="rId80"/>
      <w:footerReference w:type="first" r:id="rId8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3D1F35" w14:textId="77777777" w:rsidR="00D25FFF" w:rsidRDefault="00D25FFF" w:rsidP="00B04ED8">
      <w:pPr>
        <w:spacing w:after="0" w:line="240" w:lineRule="auto"/>
      </w:pPr>
      <w:r>
        <w:separator/>
      </w:r>
    </w:p>
    <w:p w14:paraId="3EE2F345" w14:textId="77777777" w:rsidR="00D25FFF" w:rsidRDefault="00D25FFF"/>
  </w:endnote>
  <w:endnote w:type="continuationSeparator" w:id="0">
    <w:p w14:paraId="1CF240DD" w14:textId="77777777" w:rsidR="00D25FFF" w:rsidRDefault="00D25FFF" w:rsidP="00B04ED8">
      <w:pPr>
        <w:spacing w:after="0" w:line="240" w:lineRule="auto"/>
      </w:pPr>
      <w:r>
        <w:continuationSeparator/>
      </w:r>
    </w:p>
    <w:p w14:paraId="14AF197B" w14:textId="77777777" w:rsidR="00D25FFF" w:rsidRDefault="00D25FFF"/>
  </w:endnote>
  <w:endnote w:type="continuationNotice" w:id="1">
    <w:p w14:paraId="413810B8" w14:textId="77777777" w:rsidR="00D25FFF" w:rsidRDefault="00D25FFF">
      <w:pPr>
        <w:spacing w:after="0" w:line="240" w:lineRule="auto"/>
      </w:pPr>
    </w:p>
    <w:p w14:paraId="1EE6314C" w14:textId="77777777" w:rsidR="00D25FFF" w:rsidRDefault="00D25FF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A03553" w14:textId="4FA714FF" w:rsidR="00BE5AA7" w:rsidRDefault="005755A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3361" behindDoc="0" locked="0" layoutInCell="1" allowOverlap="1" wp14:anchorId="57DD52D4" wp14:editId="00ED690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139890843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7E4D87" w14:textId="1370DA2F" w:rsidR="005755A0" w:rsidRPr="005755A0" w:rsidRDefault="005755A0" w:rsidP="005755A0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755A0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DD52D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6336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077E4D87" w14:textId="1370DA2F" w:rsidR="005755A0" w:rsidRPr="005755A0" w:rsidRDefault="005755A0" w:rsidP="005755A0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5755A0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909CF1" w14:textId="72D50C94" w:rsidR="00825E4B" w:rsidRPr="00F0246D" w:rsidRDefault="00280A3B" w:rsidP="7AED8A9D">
    <w:pPr>
      <w:pStyle w:val="Footer"/>
      <w:jc w:val="right"/>
      <w:rPr>
        <w:sz w:val="28"/>
        <w:szCs w:val="28"/>
      </w:rPr>
    </w:pPr>
    <w:sdt>
      <w:sdtPr>
        <w:rPr>
          <w:noProof/>
          <w:sz w:val="28"/>
          <w:szCs w:val="28"/>
        </w:rPr>
        <w:id w:val="-245501502"/>
        <w:docPartObj>
          <w:docPartGallery w:val="Page Numbers (Bottom of Page)"/>
          <w:docPartUnique/>
        </w:docPartObj>
      </w:sdtPr>
      <w:sdtEndPr/>
      <w:sdtContent>
        <w:r w:rsidR="00825E4B" w:rsidRPr="00F0246D">
          <w:rPr>
            <w:noProof/>
            <w:sz w:val="28"/>
            <w:szCs w:val="28"/>
          </w:rPr>
          <w:fldChar w:fldCharType="begin"/>
        </w:r>
        <w:r w:rsidR="00825E4B" w:rsidRPr="00F0246D">
          <w:rPr>
            <w:sz w:val="28"/>
            <w:szCs w:val="28"/>
          </w:rPr>
          <w:instrText xml:space="preserve"> PAGE   \* MERGEFORMAT </w:instrText>
        </w:r>
        <w:r w:rsidR="00825E4B" w:rsidRPr="00F0246D">
          <w:rPr>
            <w:sz w:val="28"/>
            <w:szCs w:val="28"/>
          </w:rPr>
          <w:fldChar w:fldCharType="separate"/>
        </w:r>
        <w:r w:rsidR="7AED8A9D" w:rsidRPr="00F0246D">
          <w:rPr>
            <w:noProof/>
            <w:sz w:val="28"/>
            <w:szCs w:val="28"/>
          </w:rPr>
          <w:t>2</w:t>
        </w:r>
        <w:r w:rsidR="00825E4B" w:rsidRPr="00F0246D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6D15C3" w14:textId="49EB8FD7" w:rsidR="00F0246D" w:rsidRPr="00F0246D" w:rsidRDefault="00280A3B">
    <w:pPr>
      <w:pStyle w:val="Footer"/>
      <w:jc w:val="right"/>
      <w:rPr>
        <w:sz w:val="28"/>
        <w:szCs w:val="28"/>
      </w:rPr>
    </w:pPr>
    <w:sdt>
      <w:sdtPr>
        <w:id w:val="-805618347"/>
        <w:docPartObj>
          <w:docPartGallery w:val="Page Numbers (Bottom of Page)"/>
          <w:docPartUnique/>
        </w:docPartObj>
      </w:sdtPr>
      <w:sdtEndPr>
        <w:rPr>
          <w:noProof/>
          <w:sz w:val="28"/>
          <w:szCs w:val="28"/>
        </w:rPr>
      </w:sdtEndPr>
      <w:sdtContent>
        <w:r w:rsidR="00F0246D" w:rsidRPr="00F0246D">
          <w:rPr>
            <w:sz w:val="28"/>
            <w:szCs w:val="28"/>
          </w:rPr>
          <w:fldChar w:fldCharType="begin"/>
        </w:r>
        <w:r w:rsidR="00F0246D" w:rsidRPr="00F0246D">
          <w:rPr>
            <w:sz w:val="28"/>
            <w:szCs w:val="28"/>
          </w:rPr>
          <w:instrText xml:space="preserve"> PAGE   \* MERGEFORMAT </w:instrText>
        </w:r>
        <w:r w:rsidR="00F0246D" w:rsidRPr="00F0246D">
          <w:rPr>
            <w:sz w:val="28"/>
            <w:szCs w:val="28"/>
          </w:rPr>
          <w:fldChar w:fldCharType="separate"/>
        </w:r>
        <w:r w:rsidR="00F0246D" w:rsidRPr="00F0246D">
          <w:rPr>
            <w:noProof/>
            <w:sz w:val="28"/>
            <w:szCs w:val="28"/>
          </w:rPr>
          <w:t>2</w:t>
        </w:r>
        <w:r w:rsidR="00F0246D" w:rsidRPr="00F0246D">
          <w:rPr>
            <w:noProof/>
            <w:sz w:val="28"/>
            <w:szCs w:val="28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4B2ED1" w14:textId="77777777" w:rsidR="00D25FFF" w:rsidRDefault="00D25FFF" w:rsidP="00B04ED8">
      <w:pPr>
        <w:spacing w:after="0" w:line="240" w:lineRule="auto"/>
      </w:pPr>
      <w:r>
        <w:separator/>
      </w:r>
    </w:p>
    <w:p w14:paraId="555006B4" w14:textId="77777777" w:rsidR="00D25FFF" w:rsidRDefault="00D25FFF"/>
  </w:footnote>
  <w:footnote w:type="continuationSeparator" w:id="0">
    <w:p w14:paraId="6E106FDC" w14:textId="77777777" w:rsidR="00D25FFF" w:rsidRDefault="00D25FFF" w:rsidP="00B04ED8">
      <w:pPr>
        <w:spacing w:after="0" w:line="240" w:lineRule="auto"/>
      </w:pPr>
      <w:r>
        <w:continuationSeparator/>
      </w:r>
    </w:p>
    <w:p w14:paraId="07A0388C" w14:textId="77777777" w:rsidR="00D25FFF" w:rsidRDefault="00D25FFF"/>
  </w:footnote>
  <w:footnote w:type="continuationNotice" w:id="1">
    <w:p w14:paraId="02D273FD" w14:textId="77777777" w:rsidR="00D25FFF" w:rsidRDefault="00D25FFF">
      <w:pPr>
        <w:spacing w:after="0" w:line="240" w:lineRule="auto"/>
      </w:pPr>
    </w:p>
    <w:p w14:paraId="5EB86AD4" w14:textId="77777777" w:rsidR="00D25FFF" w:rsidRDefault="00D25FF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394998" w14:textId="063E998C" w:rsidR="00BE5AA7" w:rsidRDefault="005755A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9" behindDoc="0" locked="0" layoutInCell="1" allowOverlap="1" wp14:anchorId="2A9548CE" wp14:editId="2C1BC3E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308099997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579B15" w14:textId="7BE54BD8" w:rsidR="005755A0" w:rsidRPr="005755A0" w:rsidRDefault="005755A0" w:rsidP="005755A0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755A0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9548C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6028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40579B15" w14:textId="7BE54BD8" w:rsidR="005755A0" w:rsidRPr="005755A0" w:rsidRDefault="005755A0" w:rsidP="005755A0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5755A0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D38966" w14:textId="09FB30A3" w:rsidR="11EDE318" w:rsidRPr="00CA38C5" w:rsidRDefault="001740BB" w:rsidP="001617DA">
    <w:pPr>
      <w:pStyle w:val="Header"/>
      <w:rPr>
        <w:sz w:val="2"/>
        <w:szCs w:val="2"/>
      </w:rPr>
    </w:pPr>
    <w:r w:rsidRPr="009516D6">
      <w:rPr>
        <w:noProof/>
        <w:sz w:val="2"/>
        <w:szCs w:val="2"/>
      </w:rPr>
      <w:drawing>
        <wp:anchor distT="0" distB="0" distL="114300" distR="114300" simplePos="0" relativeHeight="251666433" behindDoc="0" locked="0" layoutInCell="1" allowOverlap="1" wp14:anchorId="048596D7" wp14:editId="7B0B9FF0">
          <wp:simplePos x="0" y="0"/>
          <wp:positionH relativeFrom="page">
            <wp:posOffset>2571750</wp:posOffset>
          </wp:positionH>
          <wp:positionV relativeFrom="paragraph">
            <wp:posOffset>-619760</wp:posOffset>
          </wp:positionV>
          <wp:extent cx="5240020" cy="1438146"/>
          <wp:effectExtent l="0" t="0" r="0" b="0"/>
          <wp:wrapNone/>
          <wp:docPr id="467077909" name="Picture 6" descr="A black and whit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077909" name="Picture 6" descr="A black and white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40020" cy="143814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96028" w:rsidRPr="00CA38C5">
      <w:rPr>
        <w:noProof/>
        <w:sz w:val="2"/>
        <w:szCs w:val="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44183744" wp14:editId="0E72BEBE">
              <wp:simplePos x="0" y="0"/>
              <wp:positionH relativeFrom="page">
                <wp:align>right</wp:align>
              </wp:positionH>
              <wp:positionV relativeFrom="paragraph">
                <wp:posOffset>-447883</wp:posOffset>
              </wp:positionV>
              <wp:extent cx="7552800" cy="1314000"/>
              <wp:effectExtent l="0" t="0" r="0" b="635"/>
              <wp:wrapSquare wrapText="bothSides"/>
              <wp:docPr id="478959178" name="Group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2800" cy="1314000"/>
                        <a:chOff x="0" y="0"/>
                        <a:chExt cx="5751321" cy="1009650"/>
                      </a:xfrm>
                    </wpg:grpSpPr>
                    <pic:pic xmlns:pic="http://schemas.openxmlformats.org/drawingml/2006/picture">
                      <pic:nvPicPr>
                        <pic:cNvPr id="85521589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85" t="8145" r="779" b="42820"/>
                        <a:stretch/>
                      </pic:blipFill>
                      <pic:spPr bwMode="auto">
                        <a:xfrm>
                          <a:off x="0" y="0"/>
                          <a:ext cx="397700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141631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9163" t="4854" r="-41" b="43782"/>
                        <a:stretch/>
                      </pic:blipFill>
                      <pic:spPr bwMode="auto">
                        <a:xfrm>
                          <a:off x="3973956" y="0"/>
                          <a:ext cx="177736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ABEB04F" id="Group 1" o:spid="_x0000_s1026" alt="&quot;&quot;" style="position:absolute;margin-left:543.5pt;margin-top:-35.25pt;width:594.7pt;height:103.45pt;z-index:251658240;mso-position-horizontal:right;mso-position-horizontal-relative:page;mso-width-relative:margin;mso-height-relative:margin" coordsize="57513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alt="A house with a heart in the middle of it drawn on blue background." style="position:absolute;width:39770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">
                <v:imagedata r:id="rId3" o:title="A house with a heart in the middle of it drawn on blue background" croptop="5338f" cropbottom="28063f" cropleft="121f" cropright="511f"/>
              </v:shape>
              <v:shape id="Picture 1" o:spid="_x0000_s1028" type="#_x0000_t75" alt="A house with a heart in the middle of it drawn on blue background." style="position:absolute;left:39739;width:17774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">
                <v:imagedata r:id="rId3" o:title="A house with a heart in the middle of it drawn on blue background" croptop="3181f" cropbottom="28693f" cropleft="38773f" cropright="-27f"/>
              </v:shape>
              <w10:wrap type="square" anchorx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314D9"/>
    <w:multiLevelType w:val="hybridMultilevel"/>
    <w:tmpl w:val="F42CFB1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601C91"/>
    <w:multiLevelType w:val="hybridMultilevel"/>
    <w:tmpl w:val="19448B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027EA1"/>
    <w:multiLevelType w:val="hybridMultilevel"/>
    <w:tmpl w:val="952AD2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4B4022"/>
    <w:multiLevelType w:val="hybridMultilevel"/>
    <w:tmpl w:val="43D6F3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8373E1"/>
    <w:multiLevelType w:val="hybridMultilevel"/>
    <w:tmpl w:val="D3E6DCA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4E6C90"/>
    <w:multiLevelType w:val="hybridMultilevel"/>
    <w:tmpl w:val="2A489B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C8E326"/>
    <w:multiLevelType w:val="hybridMultilevel"/>
    <w:tmpl w:val="244CDF28"/>
    <w:lvl w:ilvl="0" w:tplc="FE5A8A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648DEE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2A41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C4A24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5E8B6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596CF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CA67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721C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48A29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415376"/>
    <w:multiLevelType w:val="hybridMultilevel"/>
    <w:tmpl w:val="5BDEC2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0C3D49F"/>
    <w:multiLevelType w:val="hybridMultilevel"/>
    <w:tmpl w:val="73D889BA"/>
    <w:lvl w:ilvl="0" w:tplc="4498D1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EC0447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F2814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3016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A6A6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AE490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9278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2A3A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4E8AC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1E81DCA"/>
    <w:multiLevelType w:val="hybridMultilevel"/>
    <w:tmpl w:val="3E4C68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2E1670E"/>
    <w:multiLevelType w:val="hybridMultilevel"/>
    <w:tmpl w:val="0B646B3C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445512A"/>
    <w:multiLevelType w:val="hybridMultilevel"/>
    <w:tmpl w:val="CEA2CE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49D076"/>
    <w:multiLevelType w:val="hybridMultilevel"/>
    <w:tmpl w:val="6CFEA89A"/>
    <w:lvl w:ilvl="0" w:tplc="8836ED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AAABB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A0C70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F29FB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AAB17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15C982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ECA3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B8A33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C02FD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4007EC"/>
    <w:multiLevelType w:val="hybridMultilevel"/>
    <w:tmpl w:val="347035B0"/>
    <w:lvl w:ilvl="0" w:tplc="1EEEE0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E7858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23C57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5AAE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8897B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FCA28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0C771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D27C7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112F6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D8419A0"/>
    <w:multiLevelType w:val="hybridMultilevel"/>
    <w:tmpl w:val="024EB31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F8869B6"/>
    <w:multiLevelType w:val="hybridMultilevel"/>
    <w:tmpl w:val="530447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4B10BA"/>
    <w:multiLevelType w:val="hybridMultilevel"/>
    <w:tmpl w:val="C0A407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1C5A91"/>
    <w:multiLevelType w:val="hybridMultilevel"/>
    <w:tmpl w:val="675824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1FC040A"/>
    <w:multiLevelType w:val="hybridMultilevel"/>
    <w:tmpl w:val="D4F208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3FB1DA3"/>
    <w:multiLevelType w:val="hybridMultilevel"/>
    <w:tmpl w:val="2D0EDF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AFC32E0"/>
    <w:multiLevelType w:val="hybridMultilevel"/>
    <w:tmpl w:val="F968D7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DD17708"/>
    <w:multiLevelType w:val="hybridMultilevel"/>
    <w:tmpl w:val="9C74A0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C43091"/>
    <w:multiLevelType w:val="hybridMultilevel"/>
    <w:tmpl w:val="C90EB27E"/>
    <w:lvl w:ilvl="0" w:tplc="FE5A8A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0DBECB7"/>
    <w:multiLevelType w:val="hybridMultilevel"/>
    <w:tmpl w:val="E3B65DFE"/>
    <w:lvl w:ilvl="0" w:tplc="6FD00C2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8D72C8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478B5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8C98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88F1F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66E39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244CD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704A0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24C9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1B413D6"/>
    <w:multiLevelType w:val="hybridMultilevel"/>
    <w:tmpl w:val="43C6924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38F2069"/>
    <w:multiLevelType w:val="hybridMultilevel"/>
    <w:tmpl w:val="2B5858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51A539E"/>
    <w:multiLevelType w:val="hybridMultilevel"/>
    <w:tmpl w:val="CD9A39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60E64DE"/>
    <w:multiLevelType w:val="hybridMultilevel"/>
    <w:tmpl w:val="6A9428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73B07CF"/>
    <w:multiLevelType w:val="hybridMultilevel"/>
    <w:tmpl w:val="6AE2D6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9280467"/>
    <w:multiLevelType w:val="hybridMultilevel"/>
    <w:tmpl w:val="87FAFEB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E7FF2A6"/>
    <w:multiLevelType w:val="hybridMultilevel"/>
    <w:tmpl w:val="788AC150"/>
    <w:lvl w:ilvl="0" w:tplc="8B001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B50C5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67A72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8265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B804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B92DA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943F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4076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DFC56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5016BDB"/>
    <w:multiLevelType w:val="hybridMultilevel"/>
    <w:tmpl w:val="1638C7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5B9BA8D"/>
    <w:multiLevelType w:val="hybridMultilevel"/>
    <w:tmpl w:val="6DA61588"/>
    <w:lvl w:ilvl="0" w:tplc="4D2E6EE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E06E8EB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1BCAB0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2E9E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A036C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9C072E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CA752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D644E1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52B5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68D5492"/>
    <w:multiLevelType w:val="hybridMultilevel"/>
    <w:tmpl w:val="41D26C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820251B"/>
    <w:multiLevelType w:val="hybridMultilevel"/>
    <w:tmpl w:val="818421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87A45BE"/>
    <w:multiLevelType w:val="hybridMultilevel"/>
    <w:tmpl w:val="923800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FC05AD3"/>
    <w:multiLevelType w:val="hybridMultilevel"/>
    <w:tmpl w:val="C43A704C"/>
    <w:lvl w:ilvl="0" w:tplc="B75257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14FD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324E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405C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B2E6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12C45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985B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C6E3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2B864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3D8548A"/>
    <w:multiLevelType w:val="hybridMultilevel"/>
    <w:tmpl w:val="CEDC5F96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8" w15:restartNumberingAfterBreak="0">
    <w:nsid w:val="5C894B5C"/>
    <w:multiLevelType w:val="hybridMultilevel"/>
    <w:tmpl w:val="AD0ACF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D5E2970"/>
    <w:multiLevelType w:val="hybridMultilevel"/>
    <w:tmpl w:val="EAC04B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11E1E4C"/>
    <w:multiLevelType w:val="hybridMultilevel"/>
    <w:tmpl w:val="BBD2F9FE"/>
    <w:lvl w:ilvl="0" w:tplc="4DF656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10B91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C9CBA3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64F32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B006C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252C9A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B8E4F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C2D6A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B54D1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33D3FA2"/>
    <w:multiLevelType w:val="hybridMultilevel"/>
    <w:tmpl w:val="7AC433B6"/>
    <w:lvl w:ilvl="0" w:tplc="3120E3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30C18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7BA02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BE3D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2FA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15CAE5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64DD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2CF4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09008E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FC7E29"/>
    <w:multiLevelType w:val="hybridMultilevel"/>
    <w:tmpl w:val="8A4047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E7A0E6D"/>
    <w:multiLevelType w:val="hybridMultilevel"/>
    <w:tmpl w:val="3CBC81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3542119"/>
    <w:multiLevelType w:val="hybridMultilevel"/>
    <w:tmpl w:val="061A6C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E5F4AE5"/>
    <w:multiLevelType w:val="hybridMultilevel"/>
    <w:tmpl w:val="0212AE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F70329A"/>
    <w:multiLevelType w:val="hybridMultilevel"/>
    <w:tmpl w:val="593CA9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0250933">
    <w:abstractNumId w:val="23"/>
  </w:num>
  <w:num w:numId="2" w16cid:durableId="1047873519">
    <w:abstractNumId w:val="12"/>
  </w:num>
  <w:num w:numId="3" w16cid:durableId="1840075789">
    <w:abstractNumId w:val="32"/>
  </w:num>
  <w:num w:numId="4" w16cid:durableId="866872284">
    <w:abstractNumId w:val="30"/>
  </w:num>
  <w:num w:numId="5" w16cid:durableId="1619336176">
    <w:abstractNumId w:val="13"/>
  </w:num>
  <w:num w:numId="6" w16cid:durableId="528303684">
    <w:abstractNumId w:val="41"/>
  </w:num>
  <w:num w:numId="7" w16cid:durableId="1164129100">
    <w:abstractNumId w:val="6"/>
  </w:num>
  <w:num w:numId="8" w16cid:durableId="240407964">
    <w:abstractNumId w:val="40"/>
  </w:num>
  <w:num w:numId="9" w16cid:durableId="1794521363">
    <w:abstractNumId w:val="36"/>
  </w:num>
  <w:num w:numId="10" w16cid:durableId="1085499317">
    <w:abstractNumId w:val="34"/>
  </w:num>
  <w:num w:numId="11" w16cid:durableId="2017422745">
    <w:abstractNumId w:val="35"/>
  </w:num>
  <w:num w:numId="12" w16cid:durableId="2007438414">
    <w:abstractNumId w:val="14"/>
  </w:num>
  <w:num w:numId="13" w16cid:durableId="1355234005">
    <w:abstractNumId w:val="22"/>
  </w:num>
  <w:num w:numId="14" w16cid:durableId="1254243251">
    <w:abstractNumId w:val="44"/>
  </w:num>
  <w:num w:numId="15" w16cid:durableId="1547915399">
    <w:abstractNumId w:val="5"/>
  </w:num>
  <w:num w:numId="16" w16cid:durableId="497694443">
    <w:abstractNumId w:val="2"/>
  </w:num>
  <w:num w:numId="17" w16cid:durableId="1999962372">
    <w:abstractNumId w:val="28"/>
  </w:num>
  <w:num w:numId="18" w16cid:durableId="603998747">
    <w:abstractNumId w:val="31"/>
  </w:num>
  <w:num w:numId="19" w16cid:durableId="1516110963">
    <w:abstractNumId w:val="39"/>
  </w:num>
  <w:num w:numId="20" w16cid:durableId="1820611849">
    <w:abstractNumId w:val="1"/>
  </w:num>
  <w:num w:numId="21" w16cid:durableId="473332312">
    <w:abstractNumId w:val="38"/>
  </w:num>
  <w:num w:numId="22" w16cid:durableId="65151886">
    <w:abstractNumId w:val="25"/>
  </w:num>
  <w:num w:numId="23" w16cid:durableId="1863937218">
    <w:abstractNumId w:val="21"/>
  </w:num>
  <w:num w:numId="24" w16cid:durableId="1562909007">
    <w:abstractNumId w:val="7"/>
  </w:num>
  <w:num w:numId="25" w16cid:durableId="1640453246">
    <w:abstractNumId w:val="20"/>
  </w:num>
  <w:num w:numId="26" w16cid:durableId="1372807781">
    <w:abstractNumId w:val="11"/>
  </w:num>
  <w:num w:numId="27" w16cid:durableId="40711461">
    <w:abstractNumId w:val="9"/>
  </w:num>
  <w:num w:numId="28" w16cid:durableId="874318745">
    <w:abstractNumId w:val="19"/>
  </w:num>
  <w:num w:numId="29" w16cid:durableId="1942830540">
    <w:abstractNumId w:val="46"/>
  </w:num>
  <w:num w:numId="30" w16cid:durableId="936329554">
    <w:abstractNumId w:val="15"/>
  </w:num>
  <w:num w:numId="31" w16cid:durableId="1389067509">
    <w:abstractNumId w:val="3"/>
  </w:num>
  <w:num w:numId="32" w16cid:durableId="593898069">
    <w:abstractNumId w:val="29"/>
  </w:num>
  <w:num w:numId="33" w16cid:durableId="802843138">
    <w:abstractNumId w:val="10"/>
  </w:num>
  <w:num w:numId="34" w16cid:durableId="1738478654">
    <w:abstractNumId w:val="27"/>
  </w:num>
  <w:num w:numId="35" w16cid:durableId="1702127595">
    <w:abstractNumId w:val="45"/>
  </w:num>
  <w:num w:numId="36" w16cid:durableId="140343931">
    <w:abstractNumId w:val="18"/>
  </w:num>
  <w:num w:numId="37" w16cid:durableId="1423531152">
    <w:abstractNumId w:val="33"/>
  </w:num>
  <w:num w:numId="38" w16cid:durableId="507524441">
    <w:abstractNumId w:val="37"/>
  </w:num>
  <w:num w:numId="39" w16cid:durableId="523518023">
    <w:abstractNumId w:val="16"/>
  </w:num>
  <w:num w:numId="40" w16cid:durableId="463038837">
    <w:abstractNumId w:val="4"/>
  </w:num>
  <w:num w:numId="41" w16cid:durableId="1974213075">
    <w:abstractNumId w:val="42"/>
  </w:num>
  <w:num w:numId="42" w16cid:durableId="982198420">
    <w:abstractNumId w:val="43"/>
  </w:num>
  <w:num w:numId="43" w16cid:durableId="1492525195">
    <w:abstractNumId w:val="24"/>
  </w:num>
  <w:num w:numId="44" w16cid:durableId="2056267664">
    <w:abstractNumId w:val="8"/>
  </w:num>
  <w:num w:numId="45" w16cid:durableId="173228242">
    <w:abstractNumId w:val="26"/>
  </w:num>
  <w:num w:numId="46" w16cid:durableId="915894163">
    <w:abstractNumId w:val="17"/>
  </w:num>
  <w:num w:numId="47" w16cid:durableId="234510188">
    <w:abstractNumId w:val="0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2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0DD"/>
    <w:rsid w:val="00000205"/>
    <w:rsid w:val="00000817"/>
    <w:rsid w:val="00000D7A"/>
    <w:rsid w:val="00002050"/>
    <w:rsid w:val="0000230B"/>
    <w:rsid w:val="00005633"/>
    <w:rsid w:val="00005EDB"/>
    <w:rsid w:val="000073C3"/>
    <w:rsid w:val="00007AEC"/>
    <w:rsid w:val="00007D8E"/>
    <w:rsid w:val="000100A7"/>
    <w:rsid w:val="00011B1E"/>
    <w:rsid w:val="000130DF"/>
    <w:rsid w:val="00013460"/>
    <w:rsid w:val="00013A0B"/>
    <w:rsid w:val="0001449B"/>
    <w:rsid w:val="0001491D"/>
    <w:rsid w:val="00016453"/>
    <w:rsid w:val="00017A90"/>
    <w:rsid w:val="0001F989"/>
    <w:rsid w:val="0002258D"/>
    <w:rsid w:val="00022801"/>
    <w:rsid w:val="0002378B"/>
    <w:rsid w:val="00024081"/>
    <w:rsid w:val="00024679"/>
    <w:rsid w:val="00025754"/>
    <w:rsid w:val="00026016"/>
    <w:rsid w:val="0002669B"/>
    <w:rsid w:val="00026917"/>
    <w:rsid w:val="00026D97"/>
    <w:rsid w:val="00027F00"/>
    <w:rsid w:val="00030028"/>
    <w:rsid w:val="00031C7A"/>
    <w:rsid w:val="00031FF5"/>
    <w:rsid w:val="0003552C"/>
    <w:rsid w:val="00037063"/>
    <w:rsid w:val="0004048B"/>
    <w:rsid w:val="000405AB"/>
    <w:rsid w:val="00041BD3"/>
    <w:rsid w:val="00041E91"/>
    <w:rsid w:val="000428CF"/>
    <w:rsid w:val="00043FBE"/>
    <w:rsid w:val="00044A7B"/>
    <w:rsid w:val="000454F7"/>
    <w:rsid w:val="00045ED9"/>
    <w:rsid w:val="00046382"/>
    <w:rsid w:val="000467B5"/>
    <w:rsid w:val="00046F5B"/>
    <w:rsid w:val="0005093E"/>
    <w:rsid w:val="000518C7"/>
    <w:rsid w:val="000528B7"/>
    <w:rsid w:val="00052F1A"/>
    <w:rsid w:val="00054825"/>
    <w:rsid w:val="00055574"/>
    <w:rsid w:val="00057FE7"/>
    <w:rsid w:val="00061099"/>
    <w:rsid w:val="00062894"/>
    <w:rsid w:val="00062E3E"/>
    <w:rsid w:val="00063159"/>
    <w:rsid w:val="000634B9"/>
    <w:rsid w:val="00064509"/>
    <w:rsid w:val="000649C4"/>
    <w:rsid w:val="000652E4"/>
    <w:rsid w:val="0007001D"/>
    <w:rsid w:val="000702FD"/>
    <w:rsid w:val="000709B3"/>
    <w:rsid w:val="00071CA1"/>
    <w:rsid w:val="00072908"/>
    <w:rsid w:val="00074B26"/>
    <w:rsid w:val="00075D4C"/>
    <w:rsid w:val="00076938"/>
    <w:rsid w:val="000778E2"/>
    <w:rsid w:val="0008040E"/>
    <w:rsid w:val="0008242C"/>
    <w:rsid w:val="00084962"/>
    <w:rsid w:val="00084DED"/>
    <w:rsid w:val="000866C5"/>
    <w:rsid w:val="000915C3"/>
    <w:rsid w:val="00091E1E"/>
    <w:rsid w:val="00091EAD"/>
    <w:rsid w:val="000923EF"/>
    <w:rsid w:val="000923F6"/>
    <w:rsid w:val="00092675"/>
    <w:rsid w:val="00093190"/>
    <w:rsid w:val="00094441"/>
    <w:rsid w:val="00094460"/>
    <w:rsid w:val="0009496E"/>
    <w:rsid w:val="00094BC5"/>
    <w:rsid w:val="0009652D"/>
    <w:rsid w:val="00096E1F"/>
    <w:rsid w:val="00097148"/>
    <w:rsid w:val="00097766"/>
    <w:rsid w:val="00097D39"/>
    <w:rsid w:val="000A0A46"/>
    <w:rsid w:val="000A11A3"/>
    <w:rsid w:val="000A16CD"/>
    <w:rsid w:val="000A2145"/>
    <w:rsid w:val="000A22E1"/>
    <w:rsid w:val="000A2779"/>
    <w:rsid w:val="000A2BBB"/>
    <w:rsid w:val="000A4FF1"/>
    <w:rsid w:val="000A6191"/>
    <w:rsid w:val="000A797A"/>
    <w:rsid w:val="000B0270"/>
    <w:rsid w:val="000B0B83"/>
    <w:rsid w:val="000B1CAE"/>
    <w:rsid w:val="000B1D81"/>
    <w:rsid w:val="000B385A"/>
    <w:rsid w:val="000B4186"/>
    <w:rsid w:val="000B4274"/>
    <w:rsid w:val="000B45E8"/>
    <w:rsid w:val="000B52CD"/>
    <w:rsid w:val="000B641B"/>
    <w:rsid w:val="000B647D"/>
    <w:rsid w:val="000B692A"/>
    <w:rsid w:val="000B6CB9"/>
    <w:rsid w:val="000B70C5"/>
    <w:rsid w:val="000B766F"/>
    <w:rsid w:val="000B798D"/>
    <w:rsid w:val="000C0FEB"/>
    <w:rsid w:val="000C10FA"/>
    <w:rsid w:val="000C1814"/>
    <w:rsid w:val="000C3665"/>
    <w:rsid w:val="000C37C6"/>
    <w:rsid w:val="000C3F42"/>
    <w:rsid w:val="000C4C89"/>
    <w:rsid w:val="000C52A3"/>
    <w:rsid w:val="000C53F4"/>
    <w:rsid w:val="000C57FA"/>
    <w:rsid w:val="000C5B34"/>
    <w:rsid w:val="000C5C97"/>
    <w:rsid w:val="000C6449"/>
    <w:rsid w:val="000C6BB9"/>
    <w:rsid w:val="000C6CA2"/>
    <w:rsid w:val="000D12EF"/>
    <w:rsid w:val="000D1FFA"/>
    <w:rsid w:val="000D2011"/>
    <w:rsid w:val="000D21CE"/>
    <w:rsid w:val="000D3ED4"/>
    <w:rsid w:val="000D4610"/>
    <w:rsid w:val="000D52E8"/>
    <w:rsid w:val="000D6987"/>
    <w:rsid w:val="000D698F"/>
    <w:rsid w:val="000D7BF4"/>
    <w:rsid w:val="000D7E7E"/>
    <w:rsid w:val="000E01FC"/>
    <w:rsid w:val="000E29C4"/>
    <w:rsid w:val="000E29F8"/>
    <w:rsid w:val="000E40C0"/>
    <w:rsid w:val="000E4136"/>
    <w:rsid w:val="000E4BE0"/>
    <w:rsid w:val="000E5516"/>
    <w:rsid w:val="000E7BA5"/>
    <w:rsid w:val="000F0239"/>
    <w:rsid w:val="000F0397"/>
    <w:rsid w:val="000F132E"/>
    <w:rsid w:val="000F1917"/>
    <w:rsid w:val="000F2119"/>
    <w:rsid w:val="000F29AA"/>
    <w:rsid w:val="000F4D00"/>
    <w:rsid w:val="000F5619"/>
    <w:rsid w:val="000F5DEB"/>
    <w:rsid w:val="000F5EFE"/>
    <w:rsid w:val="000F75B8"/>
    <w:rsid w:val="000F78E5"/>
    <w:rsid w:val="000F7A82"/>
    <w:rsid w:val="000FE934"/>
    <w:rsid w:val="0010029C"/>
    <w:rsid w:val="001008C2"/>
    <w:rsid w:val="00100A64"/>
    <w:rsid w:val="001016AE"/>
    <w:rsid w:val="00101C35"/>
    <w:rsid w:val="00102BDF"/>
    <w:rsid w:val="00103146"/>
    <w:rsid w:val="00103D0B"/>
    <w:rsid w:val="00103F5B"/>
    <w:rsid w:val="00104133"/>
    <w:rsid w:val="0010495A"/>
    <w:rsid w:val="001068FA"/>
    <w:rsid w:val="00106B24"/>
    <w:rsid w:val="00106DBD"/>
    <w:rsid w:val="00110BB3"/>
    <w:rsid w:val="00111678"/>
    <w:rsid w:val="00111769"/>
    <w:rsid w:val="00111D56"/>
    <w:rsid w:val="0011221B"/>
    <w:rsid w:val="00112579"/>
    <w:rsid w:val="0011520E"/>
    <w:rsid w:val="00115EC5"/>
    <w:rsid w:val="00116215"/>
    <w:rsid w:val="00116ECB"/>
    <w:rsid w:val="00117E82"/>
    <w:rsid w:val="001217A7"/>
    <w:rsid w:val="001219C1"/>
    <w:rsid w:val="001237F8"/>
    <w:rsid w:val="001239B2"/>
    <w:rsid w:val="00123C97"/>
    <w:rsid w:val="001247A3"/>
    <w:rsid w:val="00124AF4"/>
    <w:rsid w:val="00127479"/>
    <w:rsid w:val="00131211"/>
    <w:rsid w:val="00132871"/>
    <w:rsid w:val="00134237"/>
    <w:rsid w:val="001345DD"/>
    <w:rsid w:val="00134E1C"/>
    <w:rsid w:val="00134FE1"/>
    <w:rsid w:val="001355CC"/>
    <w:rsid w:val="0013687D"/>
    <w:rsid w:val="001373D4"/>
    <w:rsid w:val="00137850"/>
    <w:rsid w:val="00140516"/>
    <w:rsid w:val="001407FD"/>
    <w:rsid w:val="00140BB9"/>
    <w:rsid w:val="001413CD"/>
    <w:rsid w:val="00141921"/>
    <w:rsid w:val="00141C9E"/>
    <w:rsid w:val="00142B1A"/>
    <w:rsid w:val="001430AC"/>
    <w:rsid w:val="00144196"/>
    <w:rsid w:val="001443BE"/>
    <w:rsid w:val="00144621"/>
    <w:rsid w:val="00145684"/>
    <w:rsid w:val="001456A5"/>
    <w:rsid w:val="001463CE"/>
    <w:rsid w:val="00146EBF"/>
    <w:rsid w:val="00146ECB"/>
    <w:rsid w:val="00147275"/>
    <w:rsid w:val="001479BD"/>
    <w:rsid w:val="001510FB"/>
    <w:rsid w:val="00154DEC"/>
    <w:rsid w:val="00156D33"/>
    <w:rsid w:val="00156FA5"/>
    <w:rsid w:val="00160463"/>
    <w:rsid w:val="00160F80"/>
    <w:rsid w:val="00161012"/>
    <w:rsid w:val="001612D1"/>
    <w:rsid w:val="001617DA"/>
    <w:rsid w:val="0016185E"/>
    <w:rsid w:val="001626B6"/>
    <w:rsid w:val="00162C2E"/>
    <w:rsid w:val="00162F51"/>
    <w:rsid w:val="00166311"/>
    <w:rsid w:val="0017138E"/>
    <w:rsid w:val="001713C9"/>
    <w:rsid w:val="001714A8"/>
    <w:rsid w:val="0017218C"/>
    <w:rsid w:val="00172E68"/>
    <w:rsid w:val="001730D1"/>
    <w:rsid w:val="00173D61"/>
    <w:rsid w:val="001740BB"/>
    <w:rsid w:val="0017428B"/>
    <w:rsid w:val="00174F7B"/>
    <w:rsid w:val="0017624B"/>
    <w:rsid w:val="00177A59"/>
    <w:rsid w:val="00180993"/>
    <w:rsid w:val="00180A2C"/>
    <w:rsid w:val="00181396"/>
    <w:rsid w:val="00181800"/>
    <w:rsid w:val="00182DB4"/>
    <w:rsid w:val="001835B7"/>
    <w:rsid w:val="001837B8"/>
    <w:rsid w:val="00183CF1"/>
    <w:rsid w:val="00183E6B"/>
    <w:rsid w:val="00183FBC"/>
    <w:rsid w:val="00185DD1"/>
    <w:rsid w:val="00185E3C"/>
    <w:rsid w:val="00186A93"/>
    <w:rsid w:val="00186FD9"/>
    <w:rsid w:val="00187759"/>
    <w:rsid w:val="00187FB4"/>
    <w:rsid w:val="001917C7"/>
    <w:rsid w:val="0019245A"/>
    <w:rsid w:val="00192EFC"/>
    <w:rsid w:val="00192FCF"/>
    <w:rsid w:val="00193AC0"/>
    <w:rsid w:val="00193DAA"/>
    <w:rsid w:val="00195FD2"/>
    <w:rsid w:val="001963A8"/>
    <w:rsid w:val="001A08F5"/>
    <w:rsid w:val="001A0A34"/>
    <w:rsid w:val="001A0D30"/>
    <w:rsid w:val="001A21F9"/>
    <w:rsid w:val="001A231E"/>
    <w:rsid w:val="001A3129"/>
    <w:rsid w:val="001A3455"/>
    <w:rsid w:val="001A40A7"/>
    <w:rsid w:val="001A5524"/>
    <w:rsid w:val="001A620A"/>
    <w:rsid w:val="001A67BB"/>
    <w:rsid w:val="001A6E2D"/>
    <w:rsid w:val="001A7A1F"/>
    <w:rsid w:val="001B0CF5"/>
    <w:rsid w:val="001B0D6D"/>
    <w:rsid w:val="001B0E0B"/>
    <w:rsid w:val="001B0EE6"/>
    <w:rsid w:val="001B276E"/>
    <w:rsid w:val="001B3865"/>
    <w:rsid w:val="001B3984"/>
    <w:rsid w:val="001B4848"/>
    <w:rsid w:val="001B5979"/>
    <w:rsid w:val="001B7FB0"/>
    <w:rsid w:val="001C0ADF"/>
    <w:rsid w:val="001C0DCD"/>
    <w:rsid w:val="001C16B7"/>
    <w:rsid w:val="001C191E"/>
    <w:rsid w:val="001C1BEC"/>
    <w:rsid w:val="001C1FF3"/>
    <w:rsid w:val="001C287F"/>
    <w:rsid w:val="001C2B6C"/>
    <w:rsid w:val="001C2C18"/>
    <w:rsid w:val="001C4394"/>
    <w:rsid w:val="001C474D"/>
    <w:rsid w:val="001C503B"/>
    <w:rsid w:val="001C50A8"/>
    <w:rsid w:val="001C7F6F"/>
    <w:rsid w:val="001D11AF"/>
    <w:rsid w:val="001D3A24"/>
    <w:rsid w:val="001D3AE8"/>
    <w:rsid w:val="001D3D5D"/>
    <w:rsid w:val="001D4A73"/>
    <w:rsid w:val="001D4EF4"/>
    <w:rsid w:val="001D66E9"/>
    <w:rsid w:val="001D6EF8"/>
    <w:rsid w:val="001D74BB"/>
    <w:rsid w:val="001D7FDC"/>
    <w:rsid w:val="001E0145"/>
    <w:rsid w:val="001E0220"/>
    <w:rsid w:val="001E05F9"/>
    <w:rsid w:val="001E0768"/>
    <w:rsid w:val="001E0918"/>
    <w:rsid w:val="001E17C5"/>
    <w:rsid w:val="001E1BC4"/>
    <w:rsid w:val="001E27EF"/>
    <w:rsid w:val="001E2B12"/>
    <w:rsid w:val="001E2E11"/>
    <w:rsid w:val="001E363C"/>
    <w:rsid w:val="001E56BA"/>
    <w:rsid w:val="001E5AA1"/>
    <w:rsid w:val="001E630D"/>
    <w:rsid w:val="001E6DBE"/>
    <w:rsid w:val="001E7E4F"/>
    <w:rsid w:val="001F0C9C"/>
    <w:rsid w:val="001F0E97"/>
    <w:rsid w:val="001F1C5C"/>
    <w:rsid w:val="001F2989"/>
    <w:rsid w:val="001F52AB"/>
    <w:rsid w:val="001F5FAD"/>
    <w:rsid w:val="001F61A9"/>
    <w:rsid w:val="001F6F3B"/>
    <w:rsid w:val="001F739B"/>
    <w:rsid w:val="002009B4"/>
    <w:rsid w:val="00200A25"/>
    <w:rsid w:val="002020F0"/>
    <w:rsid w:val="00203FA9"/>
    <w:rsid w:val="00204953"/>
    <w:rsid w:val="002053C8"/>
    <w:rsid w:val="00205B2A"/>
    <w:rsid w:val="002060DE"/>
    <w:rsid w:val="002078BC"/>
    <w:rsid w:val="0021082E"/>
    <w:rsid w:val="00210DA0"/>
    <w:rsid w:val="00211432"/>
    <w:rsid w:val="0021240C"/>
    <w:rsid w:val="00212A33"/>
    <w:rsid w:val="00213CE6"/>
    <w:rsid w:val="00213D12"/>
    <w:rsid w:val="00213EB0"/>
    <w:rsid w:val="00213F6D"/>
    <w:rsid w:val="00214632"/>
    <w:rsid w:val="0021470F"/>
    <w:rsid w:val="00214D71"/>
    <w:rsid w:val="00214F04"/>
    <w:rsid w:val="0021520B"/>
    <w:rsid w:val="00215F4E"/>
    <w:rsid w:val="00215FF9"/>
    <w:rsid w:val="002164A1"/>
    <w:rsid w:val="00217F6B"/>
    <w:rsid w:val="002204A1"/>
    <w:rsid w:val="0022074C"/>
    <w:rsid w:val="002215B8"/>
    <w:rsid w:val="0022290F"/>
    <w:rsid w:val="002232A2"/>
    <w:rsid w:val="002232BB"/>
    <w:rsid w:val="002238B7"/>
    <w:rsid w:val="00223D24"/>
    <w:rsid w:val="0022476C"/>
    <w:rsid w:val="00226317"/>
    <w:rsid w:val="00227475"/>
    <w:rsid w:val="00230D97"/>
    <w:rsid w:val="00230DC1"/>
    <w:rsid w:val="00230F8F"/>
    <w:rsid w:val="0023175F"/>
    <w:rsid w:val="00233FFE"/>
    <w:rsid w:val="00234655"/>
    <w:rsid w:val="00235356"/>
    <w:rsid w:val="002360A1"/>
    <w:rsid w:val="002364F7"/>
    <w:rsid w:val="00236C0E"/>
    <w:rsid w:val="00237CAE"/>
    <w:rsid w:val="00237FA4"/>
    <w:rsid w:val="002406F9"/>
    <w:rsid w:val="002416CD"/>
    <w:rsid w:val="00241B4B"/>
    <w:rsid w:val="00241F64"/>
    <w:rsid w:val="00242E51"/>
    <w:rsid w:val="0024314F"/>
    <w:rsid w:val="00243495"/>
    <w:rsid w:val="00243755"/>
    <w:rsid w:val="00243786"/>
    <w:rsid w:val="00244823"/>
    <w:rsid w:val="002459EC"/>
    <w:rsid w:val="00246153"/>
    <w:rsid w:val="002463DF"/>
    <w:rsid w:val="0025070C"/>
    <w:rsid w:val="002511DB"/>
    <w:rsid w:val="002513EE"/>
    <w:rsid w:val="00251AA2"/>
    <w:rsid w:val="00251AF8"/>
    <w:rsid w:val="002539E9"/>
    <w:rsid w:val="002559FB"/>
    <w:rsid w:val="00255AB9"/>
    <w:rsid w:val="00255DC3"/>
    <w:rsid w:val="002563EA"/>
    <w:rsid w:val="0025777A"/>
    <w:rsid w:val="00260436"/>
    <w:rsid w:val="002612A8"/>
    <w:rsid w:val="00261358"/>
    <w:rsid w:val="00261BB8"/>
    <w:rsid w:val="00261F91"/>
    <w:rsid w:val="00262FE6"/>
    <w:rsid w:val="00263C6F"/>
    <w:rsid w:val="00264DAD"/>
    <w:rsid w:val="00265986"/>
    <w:rsid w:val="002663AE"/>
    <w:rsid w:val="00267785"/>
    <w:rsid w:val="00270667"/>
    <w:rsid w:val="002709C1"/>
    <w:rsid w:val="00270B60"/>
    <w:rsid w:val="00270C5D"/>
    <w:rsid w:val="00270D6A"/>
    <w:rsid w:val="002713B6"/>
    <w:rsid w:val="00272AB4"/>
    <w:rsid w:val="002731BC"/>
    <w:rsid w:val="002737B5"/>
    <w:rsid w:val="00273BA2"/>
    <w:rsid w:val="00274DC4"/>
    <w:rsid w:val="00275A7E"/>
    <w:rsid w:val="00275CF6"/>
    <w:rsid w:val="00275F27"/>
    <w:rsid w:val="002762D4"/>
    <w:rsid w:val="00277BA8"/>
    <w:rsid w:val="00280ED4"/>
    <w:rsid w:val="00280F44"/>
    <w:rsid w:val="0028145B"/>
    <w:rsid w:val="00281F3A"/>
    <w:rsid w:val="0028280D"/>
    <w:rsid w:val="00282DA7"/>
    <w:rsid w:val="00282F9D"/>
    <w:rsid w:val="00283ABE"/>
    <w:rsid w:val="00284DC9"/>
    <w:rsid w:val="002863AB"/>
    <w:rsid w:val="0028680F"/>
    <w:rsid w:val="00286C0D"/>
    <w:rsid w:val="00291285"/>
    <w:rsid w:val="002919BF"/>
    <w:rsid w:val="00291DC0"/>
    <w:rsid w:val="00293545"/>
    <w:rsid w:val="00293987"/>
    <w:rsid w:val="00293B0E"/>
    <w:rsid w:val="002945E1"/>
    <w:rsid w:val="002950E3"/>
    <w:rsid w:val="0029584D"/>
    <w:rsid w:val="00296483"/>
    <w:rsid w:val="00297AF1"/>
    <w:rsid w:val="002A003F"/>
    <w:rsid w:val="002A02BD"/>
    <w:rsid w:val="002A106B"/>
    <w:rsid w:val="002A2A3B"/>
    <w:rsid w:val="002A2B0D"/>
    <w:rsid w:val="002A4609"/>
    <w:rsid w:val="002A4B92"/>
    <w:rsid w:val="002A4D8E"/>
    <w:rsid w:val="002A5531"/>
    <w:rsid w:val="002A5684"/>
    <w:rsid w:val="002A77B3"/>
    <w:rsid w:val="002A7B19"/>
    <w:rsid w:val="002A7B6B"/>
    <w:rsid w:val="002B1BBA"/>
    <w:rsid w:val="002B2356"/>
    <w:rsid w:val="002B2A0C"/>
    <w:rsid w:val="002B486F"/>
    <w:rsid w:val="002B69AD"/>
    <w:rsid w:val="002B6D52"/>
    <w:rsid w:val="002B6F97"/>
    <w:rsid w:val="002B769B"/>
    <w:rsid w:val="002B7A5F"/>
    <w:rsid w:val="002C00FD"/>
    <w:rsid w:val="002C0FE4"/>
    <w:rsid w:val="002C16E1"/>
    <w:rsid w:val="002C297B"/>
    <w:rsid w:val="002C36F3"/>
    <w:rsid w:val="002C3978"/>
    <w:rsid w:val="002C40CB"/>
    <w:rsid w:val="002C42A7"/>
    <w:rsid w:val="002C4C1E"/>
    <w:rsid w:val="002C5152"/>
    <w:rsid w:val="002C60C2"/>
    <w:rsid w:val="002C7083"/>
    <w:rsid w:val="002C77BA"/>
    <w:rsid w:val="002D0B02"/>
    <w:rsid w:val="002D16DB"/>
    <w:rsid w:val="002D2020"/>
    <w:rsid w:val="002D28F2"/>
    <w:rsid w:val="002D2C95"/>
    <w:rsid w:val="002D3C2B"/>
    <w:rsid w:val="002D4199"/>
    <w:rsid w:val="002D42C2"/>
    <w:rsid w:val="002D4852"/>
    <w:rsid w:val="002D4ABD"/>
    <w:rsid w:val="002D5587"/>
    <w:rsid w:val="002D5FEC"/>
    <w:rsid w:val="002D774A"/>
    <w:rsid w:val="002D7A3F"/>
    <w:rsid w:val="002E0391"/>
    <w:rsid w:val="002E061E"/>
    <w:rsid w:val="002E0B31"/>
    <w:rsid w:val="002E11E1"/>
    <w:rsid w:val="002E2AA9"/>
    <w:rsid w:val="002E3E73"/>
    <w:rsid w:val="002E4AED"/>
    <w:rsid w:val="002E4B7C"/>
    <w:rsid w:val="002E5258"/>
    <w:rsid w:val="002E6763"/>
    <w:rsid w:val="002E71B0"/>
    <w:rsid w:val="002F0A75"/>
    <w:rsid w:val="002F0AB2"/>
    <w:rsid w:val="002F0F4C"/>
    <w:rsid w:val="002F1137"/>
    <w:rsid w:val="002F1828"/>
    <w:rsid w:val="002F2A8C"/>
    <w:rsid w:val="002F4066"/>
    <w:rsid w:val="002F5939"/>
    <w:rsid w:val="002F5EA0"/>
    <w:rsid w:val="002F61DD"/>
    <w:rsid w:val="002F65A2"/>
    <w:rsid w:val="0030103F"/>
    <w:rsid w:val="00301463"/>
    <w:rsid w:val="003018B6"/>
    <w:rsid w:val="003019C4"/>
    <w:rsid w:val="003038BF"/>
    <w:rsid w:val="00303DAB"/>
    <w:rsid w:val="00304198"/>
    <w:rsid w:val="00304D84"/>
    <w:rsid w:val="00305A0B"/>
    <w:rsid w:val="00306D98"/>
    <w:rsid w:val="003070D1"/>
    <w:rsid w:val="003075C6"/>
    <w:rsid w:val="003079AA"/>
    <w:rsid w:val="0031021D"/>
    <w:rsid w:val="003135DA"/>
    <w:rsid w:val="0031472E"/>
    <w:rsid w:val="00316761"/>
    <w:rsid w:val="00317189"/>
    <w:rsid w:val="0031780F"/>
    <w:rsid w:val="00317C30"/>
    <w:rsid w:val="00320DBD"/>
    <w:rsid w:val="003235A2"/>
    <w:rsid w:val="00324B8E"/>
    <w:rsid w:val="003270BD"/>
    <w:rsid w:val="003272D4"/>
    <w:rsid w:val="00327C67"/>
    <w:rsid w:val="00331827"/>
    <w:rsid w:val="003320EB"/>
    <w:rsid w:val="003324FE"/>
    <w:rsid w:val="00332946"/>
    <w:rsid w:val="003339C2"/>
    <w:rsid w:val="00335833"/>
    <w:rsid w:val="00335964"/>
    <w:rsid w:val="00336564"/>
    <w:rsid w:val="003372FF"/>
    <w:rsid w:val="00337D84"/>
    <w:rsid w:val="00340EEB"/>
    <w:rsid w:val="003420B9"/>
    <w:rsid w:val="00342440"/>
    <w:rsid w:val="00342EDA"/>
    <w:rsid w:val="0034342D"/>
    <w:rsid w:val="003449CE"/>
    <w:rsid w:val="00344B95"/>
    <w:rsid w:val="00344C18"/>
    <w:rsid w:val="0034618A"/>
    <w:rsid w:val="00346316"/>
    <w:rsid w:val="003473D2"/>
    <w:rsid w:val="003478C0"/>
    <w:rsid w:val="00351EE6"/>
    <w:rsid w:val="00352409"/>
    <w:rsid w:val="003536AC"/>
    <w:rsid w:val="0035373C"/>
    <w:rsid w:val="003537E8"/>
    <w:rsid w:val="00353C13"/>
    <w:rsid w:val="00354372"/>
    <w:rsid w:val="003544EB"/>
    <w:rsid w:val="00354A38"/>
    <w:rsid w:val="003562F2"/>
    <w:rsid w:val="00356893"/>
    <w:rsid w:val="00356EF3"/>
    <w:rsid w:val="00357A28"/>
    <w:rsid w:val="00357CB8"/>
    <w:rsid w:val="0035E37C"/>
    <w:rsid w:val="00360407"/>
    <w:rsid w:val="003604AF"/>
    <w:rsid w:val="00360BCE"/>
    <w:rsid w:val="0036109B"/>
    <w:rsid w:val="00361B73"/>
    <w:rsid w:val="00361BB4"/>
    <w:rsid w:val="00361CFA"/>
    <w:rsid w:val="00362085"/>
    <w:rsid w:val="00362502"/>
    <w:rsid w:val="00362E7F"/>
    <w:rsid w:val="00363178"/>
    <w:rsid w:val="0036529F"/>
    <w:rsid w:val="0036532D"/>
    <w:rsid w:val="003655D4"/>
    <w:rsid w:val="00366044"/>
    <w:rsid w:val="00367393"/>
    <w:rsid w:val="003679A4"/>
    <w:rsid w:val="00370095"/>
    <w:rsid w:val="00370132"/>
    <w:rsid w:val="00370900"/>
    <w:rsid w:val="003725CC"/>
    <w:rsid w:val="003727C1"/>
    <w:rsid w:val="00372F70"/>
    <w:rsid w:val="003737CD"/>
    <w:rsid w:val="00374A71"/>
    <w:rsid w:val="00376A07"/>
    <w:rsid w:val="00380F86"/>
    <w:rsid w:val="0038130C"/>
    <w:rsid w:val="00381787"/>
    <w:rsid w:val="00381B5D"/>
    <w:rsid w:val="003828A5"/>
    <w:rsid w:val="00382EED"/>
    <w:rsid w:val="0038324D"/>
    <w:rsid w:val="00385A77"/>
    <w:rsid w:val="00387487"/>
    <w:rsid w:val="00387C07"/>
    <w:rsid w:val="00390582"/>
    <w:rsid w:val="003910D2"/>
    <w:rsid w:val="003911AB"/>
    <w:rsid w:val="00391A55"/>
    <w:rsid w:val="003922AF"/>
    <w:rsid w:val="00392D69"/>
    <w:rsid w:val="00393ADE"/>
    <w:rsid w:val="00393CCD"/>
    <w:rsid w:val="00394A7C"/>
    <w:rsid w:val="00394D24"/>
    <w:rsid w:val="003952DC"/>
    <w:rsid w:val="003957A2"/>
    <w:rsid w:val="0039660F"/>
    <w:rsid w:val="00396807"/>
    <w:rsid w:val="00396A4D"/>
    <w:rsid w:val="00397084"/>
    <w:rsid w:val="003A0F9D"/>
    <w:rsid w:val="003A20D9"/>
    <w:rsid w:val="003A21EE"/>
    <w:rsid w:val="003A44AA"/>
    <w:rsid w:val="003A697F"/>
    <w:rsid w:val="003A6B1A"/>
    <w:rsid w:val="003A6DEB"/>
    <w:rsid w:val="003A72AF"/>
    <w:rsid w:val="003A7DB0"/>
    <w:rsid w:val="003B032F"/>
    <w:rsid w:val="003B0365"/>
    <w:rsid w:val="003B03C9"/>
    <w:rsid w:val="003B1D46"/>
    <w:rsid w:val="003B2BB8"/>
    <w:rsid w:val="003B2DC4"/>
    <w:rsid w:val="003B2EC3"/>
    <w:rsid w:val="003B32CC"/>
    <w:rsid w:val="003B5101"/>
    <w:rsid w:val="003B5AA1"/>
    <w:rsid w:val="003B6B97"/>
    <w:rsid w:val="003B7C96"/>
    <w:rsid w:val="003B7FFE"/>
    <w:rsid w:val="003C04A7"/>
    <w:rsid w:val="003C1751"/>
    <w:rsid w:val="003C19BC"/>
    <w:rsid w:val="003C1D82"/>
    <w:rsid w:val="003C1FF9"/>
    <w:rsid w:val="003C2829"/>
    <w:rsid w:val="003C2932"/>
    <w:rsid w:val="003C3381"/>
    <w:rsid w:val="003C3784"/>
    <w:rsid w:val="003C4814"/>
    <w:rsid w:val="003C4CA6"/>
    <w:rsid w:val="003C78BA"/>
    <w:rsid w:val="003C7C39"/>
    <w:rsid w:val="003C7C88"/>
    <w:rsid w:val="003D05C9"/>
    <w:rsid w:val="003D061F"/>
    <w:rsid w:val="003D10E7"/>
    <w:rsid w:val="003D12E9"/>
    <w:rsid w:val="003D16A0"/>
    <w:rsid w:val="003D1C02"/>
    <w:rsid w:val="003D1D9C"/>
    <w:rsid w:val="003D34FF"/>
    <w:rsid w:val="003D35C5"/>
    <w:rsid w:val="003D3A92"/>
    <w:rsid w:val="003D44FF"/>
    <w:rsid w:val="003D5D4A"/>
    <w:rsid w:val="003D7DE4"/>
    <w:rsid w:val="003E08BC"/>
    <w:rsid w:val="003E0E42"/>
    <w:rsid w:val="003E194E"/>
    <w:rsid w:val="003E1B4B"/>
    <w:rsid w:val="003E3242"/>
    <w:rsid w:val="003E3C11"/>
    <w:rsid w:val="003E4366"/>
    <w:rsid w:val="003E4505"/>
    <w:rsid w:val="003E535C"/>
    <w:rsid w:val="003E54DF"/>
    <w:rsid w:val="003E6A75"/>
    <w:rsid w:val="003E6EE3"/>
    <w:rsid w:val="003E7A60"/>
    <w:rsid w:val="003F1491"/>
    <w:rsid w:val="003F1633"/>
    <w:rsid w:val="003F2A62"/>
    <w:rsid w:val="003F2BF6"/>
    <w:rsid w:val="003F3A8D"/>
    <w:rsid w:val="003F3C4D"/>
    <w:rsid w:val="003F3C7F"/>
    <w:rsid w:val="003F4473"/>
    <w:rsid w:val="003F60A0"/>
    <w:rsid w:val="003F74AE"/>
    <w:rsid w:val="003F76F3"/>
    <w:rsid w:val="003F7832"/>
    <w:rsid w:val="003F7841"/>
    <w:rsid w:val="003F7D44"/>
    <w:rsid w:val="00400B73"/>
    <w:rsid w:val="0040103A"/>
    <w:rsid w:val="00403318"/>
    <w:rsid w:val="00403776"/>
    <w:rsid w:val="0040398E"/>
    <w:rsid w:val="00403A1A"/>
    <w:rsid w:val="00403AD5"/>
    <w:rsid w:val="00406984"/>
    <w:rsid w:val="00410604"/>
    <w:rsid w:val="00410DD1"/>
    <w:rsid w:val="0041277A"/>
    <w:rsid w:val="00413403"/>
    <w:rsid w:val="004139FD"/>
    <w:rsid w:val="00413DCD"/>
    <w:rsid w:val="00414BDF"/>
    <w:rsid w:val="00415005"/>
    <w:rsid w:val="004154CB"/>
    <w:rsid w:val="00416AFF"/>
    <w:rsid w:val="00417EF8"/>
    <w:rsid w:val="00420439"/>
    <w:rsid w:val="00420E3A"/>
    <w:rsid w:val="00422371"/>
    <w:rsid w:val="004223BE"/>
    <w:rsid w:val="004233F2"/>
    <w:rsid w:val="004241FD"/>
    <w:rsid w:val="00425291"/>
    <w:rsid w:val="00425775"/>
    <w:rsid w:val="00425805"/>
    <w:rsid w:val="004258FD"/>
    <w:rsid w:val="004265D5"/>
    <w:rsid w:val="0042676F"/>
    <w:rsid w:val="0042969C"/>
    <w:rsid w:val="00431273"/>
    <w:rsid w:val="004332D6"/>
    <w:rsid w:val="00434457"/>
    <w:rsid w:val="004345D3"/>
    <w:rsid w:val="00434993"/>
    <w:rsid w:val="004349D9"/>
    <w:rsid w:val="00434EF8"/>
    <w:rsid w:val="004365B6"/>
    <w:rsid w:val="00437B7C"/>
    <w:rsid w:val="004411F8"/>
    <w:rsid w:val="00441351"/>
    <w:rsid w:val="004416E4"/>
    <w:rsid w:val="00442C09"/>
    <w:rsid w:val="00443DC4"/>
    <w:rsid w:val="00445A85"/>
    <w:rsid w:val="00446115"/>
    <w:rsid w:val="004463A4"/>
    <w:rsid w:val="00446657"/>
    <w:rsid w:val="0044671C"/>
    <w:rsid w:val="004515D1"/>
    <w:rsid w:val="00451A4B"/>
    <w:rsid w:val="00451B10"/>
    <w:rsid w:val="00452CCA"/>
    <w:rsid w:val="00452DB1"/>
    <w:rsid w:val="00453725"/>
    <w:rsid w:val="00453AFD"/>
    <w:rsid w:val="00453B2E"/>
    <w:rsid w:val="00453C6A"/>
    <w:rsid w:val="00454434"/>
    <w:rsid w:val="00454DE7"/>
    <w:rsid w:val="00457284"/>
    <w:rsid w:val="00457D94"/>
    <w:rsid w:val="00457EAC"/>
    <w:rsid w:val="0046016F"/>
    <w:rsid w:val="00460709"/>
    <w:rsid w:val="00460E61"/>
    <w:rsid w:val="00461C8F"/>
    <w:rsid w:val="0046200F"/>
    <w:rsid w:val="00462668"/>
    <w:rsid w:val="00463055"/>
    <w:rsid w:val="00463084"/>
    <w:rsid w:val="0046360B"/>
    <w:rsid w:val="0046557B"/>
    <w:rsid w:val="00466942"/>
    <w:rsid w:val="00467E5A"/>
    <w:rsid w:val="00470AA9"/>
    <w:rsid w:val="00470C8E"/>
    <w:rsid w:val="00470E4C"/>
    <w:rsid w:val="00471719"/>
    <w:rsid w:val="00472665"/>
    <w:rsid w:val="004728A0"/>
    <w:rsid w:val="00474A0B"/>
    <w:rsid w:val="00475090"/>
    <w:rsid w:val="004760BE"/>
    <w:rsid w:val="0047634B"/>
    <w:rsid w:val="00476B08"/>
    <w:rsid w:val="00476BBA"/>
    <w:rsid w:val="00477084"/>
    <w:rsid w:val="00480065"/>
    <w:rsid w:val="00480126"/>
    <w:rsid w:val="00481FBD"/>
    <w:rsid w:val="00483C7C"/>
    <w:rsid w:val="00484C7C"/>
    <w:rsid w:val="0048549C"/>
    <w:rsid w:val="004865BF"/>
    <w:rsid w:val="00486613"/>
    <w:rsid w:val="00487F20"/>
    <w:rsid w:val="00490636"/>
    <w:rsid w:val="00491F7F"/>
    <w:rsid w:val="0049225F"/>
    <w:rsid w:val="00494987"/>
    <w:rsid w:val="00494E30"/>
    <w:rsid w:val="0049537D"/>
    <w:rsid w:val="00495AFB"/>
    <w:rsid w:val="00496371"/>
    <w:rsid w:val="00496808"/>
    <w:rsid w:val="00496A2D"/>
    <w:rsid w:val="00496C7E"/>
    <w:rsid w:val="00497889"/>
    <w:rsid w:val="00497F7B"/>
    <w:rsid w:val="004A037B"/>
    <w:rsid w:val="004A061D"/>
    <w:rsid w:val="004A112E"/>
    <w:rsid w:val="004A18F0"/>
    <w:rsid w:val="004A2BC9"/>
    <w:rsid w:val="004A5048"/>
    <w:rsid w:val="004A58A6"/>
    <w:rsid w:val="004A716B"/>
    <w:rsid w:val="004A71C4"/>
    <w:rsid w:val="004A7E05"/>
    <w:rsid w:val="004A7E2D"/>
    <w:rsid w:val="004B07D8"/>
    <w:rsid w:val="004B16BB"/>
    <w:rsid w:val="004B194E"/>
    <w:rsid w:val="004B19AB"/>
    <w:rsid w:val="004B2334"/>
    <w:rsid w:val="004B2C0C"/>
    <w:rsid w:val="004B2DFF"/>
    <w:rsid w:val="004B321D"/>
    <w:rsid w:val="004B3607"/>
    <w:rsid w:val="004B462E"/>
    <w:rsid w:val="004B4658"/>
    <w:rsid w:val="004B54CA"/>
    <w:rsid w:val="004B585B"/>
    <w:rsid w:val="004B618A"/>
    <w:rsid w:val="004B675B"/>
    <w:rsid w:val="004B750F"/>
    <w:rsid w:val="004C046D"/>
    <w:rsid w:val="004C1A25"/>
    <w:rsid w:val="004C1F55"/>
    <w:rsid w:val="004C205A"/>
    <w:rsid w:val="004C30E9"/>
    <w:rsid w:val="004C3831"/>
    <w:rsid w:val="004C3F98"/>
    <w:rsid w:val="004C4347"/>
    <w:rsid w:val="004C4A26"/>
    <w:rsid w:val="004C4B2F"/>
    <w:rsid w:val="004C4EEC"/>
    <w:rsid w:val="004C689E"/>
    <w:rsid w:val="004C6D6B"/>
    <w:rsid w:val="004C6FEB"/>
    <w:rsid w:val="004C7C6E"/>
    <w:rsid w:val="004D092D"/>
    <w:rsid w:val="004D0972"/>
    <w:rsid w:val="004D164E"/>
    <w:rsid w:val="004D3433"/>
    <w:rsid w:val="004D3793"/>
    <w:rsid w:val="004D3B36"/>
    <w:rsid w:val="004D3CEA"/>
    <w:rsid w:val="004D4C16"/>
    <w:rsid w:val="004D5F67"/>
    <w:rsid w:val="004D6E4B"/>
    <w:rsid w:val="004E1049"/>
    <w:rsid w:val="004E17BB"/>
    <w:rsid w:val="004E2D31"/>
    <w:rsid w:val="004E302B"/>
    <w:rsid w:val="004E3A67"/>
    <w:rsid w:val="004E4CE5"/>
    <w:rsid w:val="004E5CBF"/>
    <w:rsid w:val="004E6FAE"/>
    <w:rsid w:val="004F0907"/>
    <w:rsid w:val="004F0C7E"/>
    <w:rsid w:val="004F1D70"/>
    <w:rsid w:val="004F2F64"/>
    <w:rsid w:val="004F3C9C"/>
    <w:rsid w:val="004F3ED3"/>
    <w:rsid w:val="004F457D"/>
    <w:rsid w:val="004F66DE"/>
    <w:rsid w:val="004F709B"/>
    <w:rsid w:val="004F766D"/>
    <w:rsid w:val="004F772B"/>
    <w:rsid w:val="00500CDB"/>
    <w:rsid w:val="00501041"/>
    <w:rsid w:val="0050146D"/>
    <w:rsid w:val="0050218C"/>
    <w:rsid w:val="005021E8"/>
    <w:rsid w:val="00502FAE"/>
    <w:rsid w:val="005043A8"/>
    <w:rsid w:val="00504542"/>
    <w:rsid w:val="00505064"/>
    <w:rsid w:val="005052B6"/>
    <w:rsid w:val="00505FA5"/>
    <w:rsid w:val="00507CA8"/>
    <w:rsid w:val="00510A4F"/>
    <w:rsid w:val="00510E48"/>
    <w:rsid w:val="00512C1B"/>
    <w:rsid w:val="00513D4A"/>
    <w:rsid w:val="00514EDB"/>
    <w:rsid w:val="0051500A"/>
    <w:rsid w:val="00515335"/>
    <w:rsid w:val="00515FBC"/>
    <w:rsid w:val="005172B9"/>
    <w:rsid w:val="005174F7"/>
    <w:rsid w:val="0051756B"/>
    <w:rsid w:val="00520171"/>
    <w:rsid w:val="00520981"/>
    <w:rsid w:val="00522023"/>
    <w:rsid w:val="00522864"/>
    <w:rsid w:val="00523078"/>
    <w:rsid w:val="00524171"/>
    <w:rsid w:val="00524762"/>
    <w:rsid w:val="005250D2"/>
    <w:rsid w:val="0052601C"/>
    <w:rsid w:val="005265E6"/>
    <w:rsid w:val="005271D2"/>
    <w:rsid w:val="005300A5"/>
    <w:rsid w:val="00531318"/>
    <w:rsid w:val="00531F7D"/>
    <w:rsid w:val="005325FA"/>
    <w:rsid w:val="00535043"/>
    <w:rsid w:val="005378F1"/>
    <w:rsid w:val="0054043D"/>
    <w:rsid w:val="00540495"/>
    <w:rsid w:val="005404C7"/>
    <w:rsid w:val="00540869"/>
    <w:rsid w:val="00540ABE"/>
    <w:rsid w:val="00540C12"/>
    <w:rsid w:val="005419EC"/>
    <w:rsid w:val="00541C9A"/>
    <w:rsid w:val="00542264"/>
    <w:rsid w:val="00542AB2"/>
    <w:rsid w:val="005430FC"/>
    <w:rsid w:val="005448BF"/>
    <w:rsid w:val="005452C8"/>
    <w:rsid w:val="00546130"/>
    <w:rsid w:val="00547AD8"/>
    <w:rsid w:val="005512C0"/>
    <w:rsid w:val="005517A6"/>
    <w:rsid w:val="0055256E"/>
    <w:rsid w:val="00552B77"/>
    <w:rsid w:val="005539BF"/>
    <w:rsid w:val="00553D3F"/>
    <w:rsid w:val="00553DCF"/>
    <w:rsid w:val="005544AD"/>
    <w:rsid w:val="00555730"/>
    <w:rsid w:val="005568D9"/>
    <w:rsid w:val="00556D23"/>
    <w:rsid w:val="00557931"/>
    <w:rsid w:val="005579D3"/>
    <w:rsid w:val="00557CD6"/>
    <w:rsid w:val="005601E0"/>
    <w:rsid w:val="0056272A"/>
    <w:rsid w:val="00562807"/>
    <w:rsid w:val="00565038"/>
    <w:rsid w:val="005663FD"/>
    <w:rsid w:val="00566710"/>
    <w:rsid w:val="005668AF"/>
    <w:rsid w:val="00567342"/>
    <w:rsid w:val="005673AB"/>
    <w:rsid w:val="00570310"/>
    <w:rsid w:val="00570AFD"/>
    <w:rsid w:val="00570F01"/>
    <w:rsid w:val="00571478"/>
    <w:rsid w:val="00571B07"/>
    <w:rsid w:val="00573350"/>
    <w:rsid w:val="00573E2C"/>
    <w:rsid w:val="00574086"/>
    <w:rsid w:val="005742F1"/>
    <w:rsid w:val="00574959"/>
    <w:rsid w:val="005755A0"/>
    <w:rsid w:val="00576561"/>
    <w:rsid w:val="00576760"/>
    <w:rsid w:val="005774C3"/>
    <w:rsid w:val="00577CA8"/>
    <w:rsid w:val="0058080F"/>
    <w:rsid w:val="00580A17"/>
    <w:rsid w:val="00580D8A"/>
    <w:rsid w:val="00582315"/>
    <w:rsid w:val="005826B6"/>
    <w:rsid w:val="0058337C"/>
    <w:rsid w:val="00583E42"/>
    <w:rsid w:val="005850FC"/>
    <w:rsid w:val="005852CF"/>
    <w:rsid w:val="00585BFD"/>
    <w:rsid w:val="00585C82"/>
    <w:rsid w:val="00585FD8"/>
    <w:rsid w:val="00587FAA"/>
    <w:rsid w:val="00590FBB"/>
    <w:rsid w:val="005917FA"/>
    <w:rsid w:val="00591903"/>
    <w:rsid w:val="005920BB"/>
    <w:rsid w:val="0059260A"/>
    <w:rsid w:val="005951C4"/>
    <w:rsid w:val="0059540C"/>
    <w:rsid w:val="005961B6"/>
    <w:rsid w:val="005972ED"/>
    <w:rsid w:val="0059766A"/>
    <w:rsid w:val="005978E0"/>
    <w:rsid w:val="005A069C"/>
    <w:rsid w:val="005A0CAF"/>
    <w:rsid w:val="005A2106"/>
    <w:rsid w:val="005A241E"/>
    <w:rsid w:val="005A4350"/>
    <w:rsid w:val="005A48CA"/>
    <w:rsid w:val="005A59D2"/>
    <w:rsid w:val="005A5EC2"/>
    <w:rsid w:val="005A61C7"/>
    <w:rsid w:val="005B1102"/>
    <w:rsid w:val="005B1380"/>
    <w:rsid w:val="005B1FCA"/>
    <w:rsid w:val="005B2AE4"/>
    <w:rsid w:val="005B451E"/>
    <w:rsid w:val="005B476B"/>
    <w:rsid w:val="005B63CD"/>
    <w:rsid w:val="005B64D8"/>
    <w:rsid w:val="005B69F9"/>
    <w:rsid w:val="005B7CDD"/>
    <w:rsid w:val="005C08F3"/>
    <w:rsid w:val="005C09E3"/>
    <w:rsid w:val="005C1D02"/>
    <w:rsid w:val="005C2585"/>
    <w:rsid w:val="005C2C4D"/>
    <w:rsid w:val="005C34E9"/>
    <w:rsid w:val="005C3A90"/>
    <w:rsid w:val="005C3AA9"/>
    <w:rsid w:val="005C4913"/>
    <w:rsid w:val="005C5E75"/>
    <w:rsid w:val="005C72DB"/>
    <w:rsid w:val="005C7F5A"/>
    <w:rsid w:val="005D03CB"/>
    <w:rsid w:val="005D04CB"/>
    <w:rsid w:val="005D0E5C"/>
    <w:rsid w:val="005D3DCF"/>
    <w:rsid w:val="005D5152"/>
    <w:rsid w:val="005D56F1"/>
    <w:rsid w:val="005D6772"/>
    <w:rsid w:val="005D72A0"/>
    <w:rsid w:val="005D7924"/>
    <w:rsid w:val="005E03FD"/>
    <w:rsid w:val="005E1831"/>
    <w:rsid w:val="005E1E70"/>
    <w:rsid w:val="005E319C"/>
    <w:rsid w:val="005E4496"/>
    <w:rsid w:val="005E469A"/>
    <w:rsid w:val="005E53E0"/>
    <w:rsid w:val="005E5D76"/>
    <w:rsid w:val="005E6674"/>
    <w:rsid w:val="005E6CCF"/>
    <w:rsid w:val="005E79A3"/>
    <w:rsid w:val="005F053B"/>
    <w:rsid w:val="005F0C9C"/>
    <w:rsid w:val="005F1473"/>
    <w:rsid w:val="005F1E47"/>
    <w:rsid w:val="005F25A6"/>
    <w:rsid w:val="005F371A"/>
    <w:rsid w:val="005F3C81"/>
    <w:rsid w:val="005F3D06"/>
    <w:rsid w:val="005F5A4B"/>
    <w:rsid w:val="005F5BED"/>
    <w:rsid w:val="005F75D0"/>
    <w:rsid w:val="005F7867"/>
    <w:rsid w:val="006009A2"/>
    <w:rsid w:val="00600D98"/>
    <w:rsid w:val="006010DA"/>
    <w:rsid w:val="00602336"/>
    <w:rsid w:val="00604A5C"/>
    <w:rsid w:val="00605147"/>
    <w:rsid w:val="00605B44"/>
    <w:rsid w:val="00605D43"/>
    <w:rsid w:val="00606231"/>
    <w:rsid w:val="00607AAC"/>
    <w:rsid w:val="00610B24"/>
    <w:rsid w:val="00610CB2"/>
    <w:rsid w:val="00611063"/>
    <w:rsid w:val="00612684"/>
    <w:rsid w:val="00612FD0"/>
    <w:rsid w:val="006134BD"/>
    <w:rsid w:val="006138BE"/>
    <w:rsid w:val="00613ABF"/>
    <w:rsid w:val="0061434D"/>
    <w:rsid w:val="00614EE9"/>
    <w:rsid w:val="0061565E"/>
    <w:rsid w:val="00616DA8"/>
    <w:rsid w:val="00620A9D"/>
    <w:rsid w:val="00620EE3"/>
    <w:rsid w:val="006213C6"/>
    <w:rsid w:val="00621FC5"/>
    <w:rsid w:val="00622D45"/>
    <w:rsid w:val="006264F0"/>
    <w:rsid w:val="00626769"/>
    <w:rsid w:val="00626ABA"/>
    <w:rsid w:val="006323A0"/>
    <w:rsid w:val="0063265D"/>
    <w:rsid w:val="006328A1"/>
    <w:rsid w:val="00632E3A"/>
    <w:rsid w:val="00633664"/>
    <w:rsid w:val="00635752"/>
    <w:rsid w:val="00635DF4"/>
    <w:rsid w:val="00636033"/>
    <w:rsid w:val="00636E0B"/>
    <w:rsid w:val="00637561"/>
    <w:rsid w:val="00637B02"/>
    <w:rsid w:val="0064067F"/>
    <w:rsid w:val="00640A51"/>
    <w:rsid w:val="00641BDB"/>
    <w:rsid w:val="006425E9"/>
    <w:rsid w:val="00642930"/>
    <w:rsid w:val="00644CE3"/>
    <w:rsid w:val="006450AC"/>
    <w:rsid w:val="00645747"/>
    <w:rsid w:val="00645843"/>
    <w:rsid w:val="00646079"/>
    <w:rsid w:val="0065197C"/>
    <w:rsid w:val="00651A8C"/>
    <w:rsid w:val="00651CE8"/>
    <w:rsid w:val="00651E18"/>
    <w:rsid w:val="00654AEA"/>
    <w:rsid w:val="006557A1"/>
    <w:rsid w:val="00655958"/>
    <w:rsid w:val="00656693"/>
    <w:rsid w:val="00656B41"/>
    <w:rsid w:val="00656BC0"/>
    <w:rsid w:val="0065740B"/>
    <w:rsid w:val="00660B19"/>
    <w:rsid w:val="006610A1"/>
    <w:rsid w:val="0066235B"/>
    <w:rsid w:val="0066266E"/>
    <w:rsid w:val="00662F09"/>
    <w:rsid w:val="00667C74"/>
    <w:rsid w:val="00671100"/>
    <w:rsid w:val="0067142F"/>
    <w:rsid w:val="00671C82"/>
    <w:rsid w:val="006720FA"/>
    <w:rsid w:val="006727E9"/>
    <w:rsid w:val="006728DE"/>
    <w:rsid w:val="006731B1"/>
    <w:rsid w:val="006748C7"/>
    <w:rsid w:val="00674E9E"/>
    <w:rsid w:val="006769ED"/>
    <w:rsid w:val="00680693"/>
    <w:rsid w:val="006808EF"/>
    <w:rsid w:val="0068163B"/>
    <w:rsid w:val="006819A7"/>
    <w:rsid w:val="00682A3F"/>
    <w:rsid w:val="00682BDD"/>
    <w:rsid w:val="00683A84"/>
    <w:rsid w:val="00684490"/>
    <w:rsid w:val="00686387"/>
    <w:rsid w:val="0068696E"/>
    <w:rsid w:val="0068700F"/>
    <w:rsid w:val="0068714D"/>
    <w:rsid w:val="006901E3"/>
    <w:rsid w:val="00690433"/>
    <w:rsid w:val="00690B43"/>
    <w:rsid w:val="00690C0D"/>
    <w:rsid w:val="006910E4"/>
    <w:rsid w:val="00693332"/>
    <w:rsid w:val="00693A7E"/>
    <w:rsid w:val="00693B6D"/>
    <w:rsid w:val="006946F8"/>
    <w:rsid w:val="00695964"/>
    <w:rsid w:val="00695E1C"/>
    <w:rsid w:val="00696AF5"/>
    <w:rsid w:val="00696C25"/>
    <w:rsid w:val="00696C87"/>
    <w:rsid w:val="006972EE"/>
    <w:rsid w:val="006A06C1"/>
    <w:rsid w:val="006A0C0C"/>
    <w:rsid w:val="006A1109"/>
    <w:rsid w:val="006A143E"/>
    <w:rsid w:val="006A1831"/>
    <w:rsid w:val="006A1FC7"/>
    <w:rsid w:val="006A29AD"/>
    <w:rsid w:val="006A30CD"/>
    <w:rsid w:val="006A3DB0"/>
    <w:rsid w:val="006A41A2"/>
    <w:rsid w:val="006A4B38"/>
    <w:rsid w:val="006A4CE7"/>
    <w:rsid w:val="006A5439"/>
    <w:rsid w:val="006A5FC1"/>
    <w:rsid w:val="006A6610"/>
    <w:rsid w:val="006A6AB5"/>
    <w:rsid w:val="006A716E"/>
    <w:rsid w:val="006B0893"/>
    <w:rsid w:val="006B1410"/>
    <w:rsid w:val="006B3EA8"/>
    <w:rsid w:val="006B4E38"/>
    <w:rsid w:val="006B561D"/>
    <w:rsid w:val="006C0A75"/>
    <w:rsid w:val="006C3AED"/>
    <w:rsid w:val="006C3DA2"/>
    <w:rsid w:val="006C43F7"/>
    <w:rsid w:val="006C4E4B"/>
    <w:rsid w:val="006C5A70"/>
    <w:rsid w:val="006C5AC2"/>
    <w:rsid w:val="006C6199"/>
    <w:rsid w:val="006C65FE"/>
    <w:rsid w:val="006C681B"/>
    <w:rsid w:val="006C6B99"/>
    <w:rsid w:val="006C7362"/>
    <w:rsid w:val="006C79B3"/>
    <w:rsid w:val="006C7ECB"/>
    <w:rsid w:val="006D1A6A"/>
    <w:rsid w:val="006D1FA6"/>
    <w:rsid w:val="006D204E"/>
    <w:rsid w:val="006D2470"/>
    <w:rsid w:val="006D260B"/>
    <w:rsid w:val="006D3743"/>
    <w:rsid w:val="006D3E31"/>
    <w:rsid w:val="006D4058"/>
    <w:rsid w:val="006D407C"/>
    <w:rsid w:val="006D44F5"/>
    <w:rsid w:val="006D5503"/>
    <w:rsid w:val="006D66C6"/>
    <w:rsid w:val="006D6857"/>
    <w:rsid w:val="006D6BF1"/>
    <w:rsid w:val="006D6E35"/>
    <w:rsid w:val="006D7823"/>
    <w:rsid w:val="006E0BBA"/>
    <w:rsid w:val="006E0F3B"/>
    <w:rsid w:val="006E1800"/>
    <w:rsid w:val="006E24BB"/>
    <w:rsid w:val="006E2EE7"/>
    <w:rsid w:val="006E2FBE"/>
    <w:rsid w:val="006E366B"/>
    <w:rsid w:val="006E3B96"/>
    <w:rsid w:val="006E3E1B"/>
    <w:rsid w:val="006E40D0"/>
    <w:rsid w:val="006E4204"/>
    <w:rsid w:val="006E4977"/>
    <w:rsid w:val="006E6EBC"/>
    <w:rsid w:val="006E76F8"/>
    <w:rsid w:val="006F0C7D"/>
    <w:rsid w:val="006F1071"/>
    <w:rsid w:val="006F28E7"/>
    <w:rsid w:val="006F441E"/>
    <w:rsid w:val="006F5A0E"/>
    <w:rsid w:val="006F5ED4"/>
    <w:rsid w:val="006F6096"/>
    <w:rsid w:val="006F6150"/>
    <w:rsid w:val="006F6D59"/>
    <w:rsid w:val="006F6E9F"/>
    <w:rsid w:val="0070106C"/>
    <w:rsid w:val="00701D18"/>
    <w:rsid w:val="00702C5E"/>
    <w:rsid w:val="00703877"/>
    <w:rsid w:val="00705328"/>
    <w:rsid w:val="007075B5"/>
    <w:rsid w:val="00707C7B"/>
    <w:rsid w:val="00707FF7"/>
    <w:rsid w:val="00710FF7"/>
    <w:rsid w:val="00711544"/>
    <w:rsid w:val="0071331B"/>
    <w:rsid w:val="00713D24"/>
    <w:rsid w:val="007142DC"/>
    <w:rsid w:val="00716A2B"/>
    <w:rsid w:val="00717841"/>
    <w:rsid w:val="00720CF9"/>
    <w:rsid w:val="007210D0"/>
    <w:rsid w:val="00721142"/>
    <w:rsid w:val="00722647"/>
    <w:rsid w:val="007236A7"/>
    <w:rsid w:val="00724149"/>
    <w:rsid w:val="00726FD9"/>
    <w:rsid w:val="0072770D"/>
    <w:rsid w:val="00730D67"/>
    <w:rsid w:val="007312A1"/>
    <w:rsid w:val="0073136A"/>
    <w:rsid w:val="00731AB0"/>
    <w:rsid w:val="00733CD8"/>
    <w:rsid w:val="0073419A"/>
    <w:rsid w:val="007344D7"/>
    <w:rsid w:val="007354FC"/>
    <w:rsid w:val="00736239"/>
    <w:rsid w:val="00737C03"/>
    <w:rsid w:val="0074016E"/>
    <w:rsid w:val="0074098D"/>
    <w:rsid w:val="007445C0"/>
    <w:rsid w:val="00744605"/>
    <w:rsid w:val="00744BFB"/>
    <w:rsid w:val="00745550"/>
    <w:rsid w:val="00746525"/>
    <w:rsid w:val="007469DA"/>
    <w:rsid w:val="0074754A"/>
    <w:rsid w:val="0074785D"/>
    <w:rsid w:val="00750721"/>
    <w:rsid w:val="00750C6F"/>
    <w:rsid w:val="00750F04"/>
    <w:rsid w:val="00750FA7"/>
    <w:rsid w:val="00751025"/>
    <w:rsid w:val="007514BE"/>
    <w:rsid w:val="00751C22"/>
    <w:rsid w:val="00751F9B"/>
    <w:rsid w:val="0075342E"/>
    <w:rsid w:val="00753455"/>
    <w:rsid w:val="00753B10"/>
    <w:rsid w:val="00753BF1"/>
    <w:rsid w:val="0075406B"/>
    <w:rsid w:val="00754A5E"/>
    <w:rsid w:val="00755B42"/>
    <w:rsid w:val="00756A79"/>
    <w:rsid w:val="00757361"/>
    <w:rsid w:val="007608F5"/>
    <w:rsid w:val="007614D0"/>
    <w:rsid w:val="00761AC3"/>
    <w:rsid w:val="007630AB"/>
    <w:rsid w:val="00763185"/>
    <w:rsid w:val="00763A7D"/>
    <w:rsid w:val="00763BC1"/>
    <w:rsid w:val="007650DD"/>
    <w:rsid w:val="00765167"/>
    <w:rsid w:val="007662CC"/>
    <w:rsid w:val="0076692B"/>
    <w:rsid w:val="00770E1B"/>
    <w:rsid w:val="007726E7"/>
    <w:rsid w:val="00772DDD"/>
    <w:rsid w:val="007734E8"/>
    <w:rsid w:val="00775712"/>
    <w:rsid w:val="007758A7"/>
    <w:rsid w:val="00776DA0"/>
    <w:rsid w:val="00777252"/>
    <w:rsid w:val="007804B3"/>
    <w:rsid w:val="00780C8F"/>
    <w:rsid w:val="00783C5B"/>
    <w:rsid w:val="00783ECF"/>
    <w:rsid w:val="00783F21"/>
    <w:rsid w:val="00785261"/>
    <w:rsid w:val="0078596B"/>
    <w:rsid w:val="007909AF"/>
    <w:rsid w:val="00790D06"/>
    <w:rsid w:val="00790D3B"/>
    <w:rsid w:val="00791067"/>
    <w:rsid w:val="00792333"/>
    <w:rsid w:val="00793712"/>
    <w:rsid w:val="007944F7"/>
    <w:rsid w:val="007947EF"/>
    <w:rsid w:val="00794BF9"/>
    <w:rsid w:val="00794C08"/>
    <w:rsid w:val="00795F5B"/>
    <w:rsid w:val="007969F5"/>
    <w:rsid w:val="00797432"/>
    <w:rsid w:val="007A00C3"/>
    <w:rsid w:val="007A0EDC"/>
    <w:rsid w:val="007A2A0A"/>
    <w:rsid w:val="007A4199"/>
    <w:rsid w:val="007A4503"/>
    <w:rsid w:val="007A468C"/>
    <w:rsid w:val="007A73FE"/>
    <w:rsid w:val="007B0256"/>
    <w:rsid w:val="007B1592"/>
    <w:rsid w:val="007B1773"/>
    <w:rsid w:val="007B1A57"/>
    <w:rsid w:val="007B1BB6"/>
    <w:rsid w:val="007B2233"/>
    <w:rsid w:val="007B2508"/>
    <w:rsid w:val="007B251D"/>
    <w:rsid w:val="007B3917"/>
    <w:rsid w:val="007B3B95"/>
    <w:rsid w:val="007B59B2"/>
    <w:rsid w:val="007B5CE3"/>
    <w:rsid w:val="007B6F63"/>
    <w:rsid w:val="007B7844"/>
    <w:rsid w:val="007B78E6"/>
    <w:rsid w:val="007C0054"/>
    <w:rsid w:val="007C03BF"/>
    <w:rsid w:val="007C0DBE"/>
    <w:rsid w:val="007C4723"/>
    <w:rsid w:val="007C4800"/>
    <w:rsid w:val="007C5190"/>
    <w:rsid w:val="007C5DD2"/>
    <w:rsid w:val="007C5EA8"/>
    <w:rsid w:val="007C61AD"/>
    <w:rsid w:val="007C621F"/>
    <w:rsid w:val="007C6877"/>
    <w:rsid w:val="007C7434"/>
    <w:rsid w:val="007C7D5A"/>
    <w:rsid w:val="007D0DBC"/>
    <w:rsid w:val="007D4232"/>
    <w:rsid w:val="007D4C2F"/>
    <w:rsid w:val="007D72FA"/>
    <w:rsid w:val="007D7DE9"/>
    <w:rsid w:val="007E0331"/>
    <w:rsid w:val="007E300B"/>
    <w:rsid w:val="007E3DD7"/>
    <w:rsid w:val="007E462B"/>
    <w:rsid w:val="007E4A5C"/>
    <w:rsid w:val="007E4AFF"/>
    <w:rsid w:val="007E6963"/>
    <w:rsid w:val="007E74A3"/>
    <w:rsid w:val="007E7856"/>
    <w:rsid w:val="007E7D7F"/>
    <w:rsid w:val="007F05BE"/>
    <w:rsid w:val="007F0C39"/>
    <w:rsid w:val="007F12D4"/>
    <w:rsid w:val="007F1BE5"/>
    <w:rsid w:val="007F3838"/>
    <w:rsid w:val="007F5B48"/>
    <w:rsid w:val="007F5EE1"/>
    <w:rsid w:val="007F6E70"/>
    <w:rsid w:val="008004A0"/>
    <w:rsid w:val="008007F1"/>
    <w:rsid w:val="00800B2F"/>
    <w:rsid w:val="0080134F"/>
    <w:rsid w:val="00801B0F"/>
    <w:rsid w:val="0080200A"/>
    <w:rsid w:val="00802B8B"/>
    <w:rsid w:val="00803D73"/>
    <w:rsid w:val="00804A1B"/>
    <w:rsid w:val="0080521C"/>
    <w:rsid w:val="00805526"/>
    <w:rsid w:val="0080633C"/>
    <w:rsid w:val="00806C04"/>
    <w:rsid w:val="008108BB"/>
    <w:rsid w:val="00812B91"/>
    <w:rsid w:val="00813063"/>
    <w:rsid w:val="00813A4D"/>
    <w:rsid w:val="0081460B"/>
    <w:rsid w:val="00815719"/>
    <w:rsid w:val="008159C6"/>
    <w:rsid w:val="008173CA"/>
    <w:rsid w:val="008201F1"/>
    <w:rsid w:val="00820608"/>
    <w:rsid w:val="00820CD7"/>
    <w:rsid w:val="00821B8E"/>
    <w:rsid w:val="00821C8C"/>
    <w:rsid w:val="00821EC7"/>
    <w:rsid w:val="008229FF"/>
    <w:rsid w:val="00823871"/>
    <w:rsid w:val="0082413F"/>
    <w:rsid w:val="00825E4B"/>
    <w:rsid w:val="00826888"/>
    <w:rsid w:val="00826A06"/>
    <w:rsid w:val="00826BB1"/>
    <w:rsid w:val="00826CA4"/>
    <w:rsid w:val="00827789"/>
    <w:rsid w:val="0083177B"/>
    <w:rsid w:val="00831AF4"/>
    <w:rsid w:val="00832F4C"/>
    <w:rsid w:val="0083381E"/>
    <w:rsid w:val="00833A97"/>
    <w:rsid w:val="00834C1B"/>
    <w:rsid w:val="00834DC4"/>
    <w:rsid w:val="00834E6D"/>
    <w:rsid w:val="00835F3F"/>
    <w:rsid w:val="00836A85"/>
    <w:rsid w:val="00837C40"/>
    <w:rsid w:val="00837E9B"/>
    <w:rsid w:val="00840033"/>
    <w:rsid w:val="00842009"/>
    <w:rsid w:val="00842D6A"/>
    <w:rsid w:val="00843428"/>
    <w:rsid w:val="00843617"/>
    <w:rsid w:val="008447E7"/>
    <w:rsid w:val="00845609"/>
    <w:rsid w:val="008459E2"/>
    <w:rsid w:val="0084667E"/>
    <w:rsid w:val="00846B2D"/>
    <w:rsid w:val="00847762"/>
    <w:rsid w:val="00850907"/>
    <w:rsid w:val="008515B4"/>
    <w:rsid w:val="00851AA8"/>
    <w:rsid w:val="0085229B"/>
    <w:rsid w:val="00854339"/>
    <w:rsid w:val="008549E9"/>
    <w:rsid w:val="00855155"/>
    <w:rsid w:val="00857557"/>
    <w:rsid w:val="00857FF3"/>
    <w:rsid w:val="00860344"/>
    <w:rsid w:val="0086232C"/>
    <w:rsid w:val="008644F6"/>
    <w:rsid w:val="0086718D"/>
    <w:rsid w:val="0086773B"/>
    <w:rsid w:val="00870FD6"/>
    <w:rsid w:val="008720A4"/>
    <w:rsid w:val="00872984"/>
    <w:rsid w:val="00874C12"/>
    <w:rsid w:val="008756E9"/>
    <w:rsid w:val="00876131"/>
    <w:rsid w:val="0087683C"/>
    <w:rsid w:val="00876B80"/>
    <w:rsid w:val="00876FCF"/>
    <w:rsid w:val="008816E4"/>
    <w:rsid w:val="00882035"/>
    <w:rsid w:val="008841A9"/>
    <w:rsid w:val="0088439B"/>
    <w:rsid w:val="008848B9"/>
    <w:rsid w:val="00884AE8"/>
    <w:rsid w:val="00885863"/>
    <w:rsid w:val="008863EB"/>
    <w:rsid w:val="008867D7"/>
    <w:rsid w:val="0088685C"/>
    <w:rsid w:val="00886CB9"/>
    <w:rsid w:val="00890AF8"/>
    <w:rsid w:val="00890D2F"/>
    <w:rsid w:val="00891CBF"/>
    <w:rsid w:val="0089267B"/>
    <w:rsid w:val="00895D61"/>
    <w:rsid w:val="00895DF3"/>
    <w:rsid w:val="00896028"/>
    <w:rsid w:val="00896C9D"/>
    <w:rsid w:val="00896E0C"/>
    <w:rsid w:val="0089737F"/>
    <w:rsid w:val="00897C2A"/>
    <w:rsid w:val="00897CB5"/>
    <w:rsid w:val="008A0EC7"/>
    <w:rsid w:val="008A0F4A"/>
    <w:rsid w:val="008A175D"/>
    <w:rsid w:val="008A3A1A"/>
    <w:rsid w:val="008A4693"/>
    <w:rsid w:val="008A48E7"/>
    <w:rsid w:val="008A4A81"/>
    <w:rsid w:val="008A4E1C"/>
    <w:rsid w:val="008A57AE"/>
    <w:rsid w:val="008A5BC8"/>
    <w:rsid w:val="008A5DD6"/>
    <w:rsid w:val="008A71E2"/>
    <w:rsid w:val="008B1469"/>
    <w:rsid w:val="008B2B7F"/>
    <w:rsid w:val="008B360B"/>
    <w:rsid w:val="008B3AA0"/>
    <w:rsid w:val="008B4C9A"/>
    <w:rsid w:val="008B4CCB"/>
    <w:rsid w:val="008B5C51"/>
    <w:rsid w:val="008B69C8"/>
    <w:rsid w:val="008BF2D1"/>
    <w:rsid w:val="008C144E"/>
    <w:rsid w:val="008C1FE2"/>
    <w:rsid w:val="008C51D7"/>
    <w:rsid w:val="008C639F"/>
    <w:rsid w:val="008C66DD"/>
    <w:rsid w:val="008D2702"/>
    <w:rsid w:val="008D38A0"/>
    <w:rsid w:val="008D3BB9"/>
    <w:rsid w:val="008D3D8D"/>
    <w:rsid w:val="008D3FCB"/>
    <w:rsid w:val="008D4162"/>
    <w:rsid w:val="008D4742"/>
    <w:rsid w:val="008D535F"/>
    <w:rsid w:val="008D54CA"/>
    <w:rsid w:val="008D59BC"/>
    <w:rsid w:val="008D610B"/>
    <w:rsid w:val="008D728D"/>
    <w:rsid w:val="008D7837"/>
    <w:rsid w:val="008D7E1B"/>
    <w:rsid w:val="008E14B4"/>
    <w:rsid w:val="008E16CB"/>
    <w:rsid w:val="008E2940"/>
    <w:rsid w:val="008E34D2"/>
    <w:rsid w:val="008E6378"/>
    <w:rsid w:val="008E72C2"/>
    <w:rsid w:val="008E79A2"/>
    <w:rsid w:val="008F015F"/>
    <w:rsid w:val="008F1021"/>
    <w:rsid w:val="008F3A1C"/>
    <w:rsid w:val="008F4CA1"/>
    <w:rsid w:val="008F537A"/>
    <w:rsid w:val="008F60FF"/>
    <w:rsid w:val="008F76AC"/>
    <w:rsid w:val="008F7DC0"/>
    <w:rsid w:val="00900E37"/>
    <w:rsid w:val="00901093"/>
    <w:rsid w:val="009011C1"/>
    <w:rsid w:val="00901A66"/>
    <w:rsid w:val="00901BF5"/>
    <w:rsid w:val="00903D40"/>
    <w:rsid w:val="00906211"/>
    <w:rsid w:val="00906737"/>
    <w:rsid w:val="00906D11"/>
    <w:rsid w:val="00906D55"/>
    <w:rsid w:val="00907F2B"/>
    <w:rsid w:val="00911C90"/>
    <w:rsid w:val="0091254E"/>
    <w:rsid w:val="0091668C"/>
    <w:rsid w:val="009176DC"/>
    <w:rsid w:val="00920437"/>
    <w:rsid w:val="009217CC"/>
    <w:rsid w:val="009225F0"/>
    <w:rsid w:val="00923078"/>
    <w:rsid w:val="009238DA"/>
    <w:rsid w:val="0092429F"/>
    <w:rsid w:val="0092449A"/>
    <w:rsid w:val="00924759"/>
    <w:rsid w:val="00926492"/>
    <w:rsid w:val="009265AC"/>
    <w:rsid w:val="00926ADC"/>
    <w:rsid w:val="00927C20"/>
    <w:rsid w:val="009303A4"/>
    <w:rsid w:val="0093067A"/>
    <w:rsid w:val="00930B03"/>
    <w:rsid w:val="00931024"/>
    <w:rsid w:val="009319C3"/>
    <w:rsid w:val="00931BC8"/>
    <w:rsid w:val="009335E1"/>
    <w:rsid w:val="00933B9E"/>
    <w:rsid w:val="0093462C"/>
    <w:rsid w:val="00934D9E"/>
    <w:rsid w:val="009358A2"/>
    <w:rsid w:val="009362ED"/>
    <w:rsid w:val="00936576"/>
    <w:rsid w:val="00937109"/>
    <w:rsid w:val="00937FED"/>
    <w:rsid w:val="00940C08"/>
    <w:rsid w:val="00941FFC"/>
    <w:rsid w:val="0094246B"/>
    <w:rsid w:val="00943271"/>
    <w:rsid w:val="009436F3"/>
    <w:rsid w:val="00943AE8"/>
    <w:rsid w:val="00943D37"/>
    <w:rsid w:val="0094442F"/>
    <w:rsid w:val="00944D31"/>
    <w:rsid w:val="0094580F"/>
    <w:rsid w:val="009463B5"/>
    <w:rsid w:val="0095019F"/>
    <w:rsid w:val="00950BC6"/>
    <w:rsid w:val="009510EA"/>
    <w:rsid w:val="00952763"/>
    <w:rsid w:val="009529E9"/>
    <w:rsid w:val="00953795"/>
    <w:rsid w:val="0095680A"/>
    <w:rsid w:val="00956F03"/>
    <w:rsid w:val="0095705A"/>
    <w:rsid w:val="00957BB3"/>
    <w:rsid w:val="00957C7D"/>
    <w:rsid w:val="009601D1"/>
    <w:rsid w:val="00960889"/>
    <w:rsid w:val="00960E76"/>
    <w:rsid w:val="0096124E"/>
    <w:rsid w:val="00963855"/>
    <w:rsid w:val="00963A85"/>
    <w:rsid w:val="00963E60"/>
    <w:rsid w:val="00964381"/>
    <w:rsid w:val="009656B8"/>
    <w:rsid w:val="009657CF"/>
    <w:rsid w:val="009664C1"/>
    <w:rsid w:val="0096717C"/>
    <w:rsid w:val="009674E1"/>
    <w:rsid w:val="00967A5A"/>
    <w:rsid w:val="00967F1A"/>
    <w:rsid w:val="00971552"/>
    <w:rsid w:val="00973204"/>
    <w:rsid w:val="00973704"/>
    <w:rsid w:val="0097389B"/>
    <w:rsid w:val="00974189"/>
    <w:rsid w:val="00975BCD"/>
    <w:rsid w:val="00976907"/>
    <w:rsid w:val="00977327"/>
    <w:rsid w:val="00980722"/>
    <w:rsid w:val="00980F96"/>
    <w:rsid w:val="00982084"/>
    <w:rsid w:val="00982DEC"/>
    <w:rsid w:val="009830DA"/>
    <w:rsid w:val="00983888"/>
    <w:rsid w:val="00983BF2"/>
    <w:rsid w:val="0098485C"/>
    <w:rsid w:val="00984E63"/>
    <w:rsid w:val="009850BF"/>
    <w:rsid w:val="00985124"/>
    <w:rsid w:val="00985917"/>
    <w:rsid w:val="00986249"/>
    <w:rsid w:val="00986CA7"/>
    <w:rsid w:val="00986E2C"/>
    <w:rsid w:val="00990024"/>
    <w:rsid w:val="009903D2"/>
    <w:rsid w:val="00990540"/>
    <w:rsid w:val="00990B40"/>
    <w:rsid w:val="00992ABF"/>
    <w:rsid w:val="00993B44"/>
    <w:rsid w:val="00993E88"/>
    <w:rsid w:val="00995355"/>
    <w:rsid w:val="00996597"/>
    <w:rsid w:val="00997BF0"/>
    <w:rsid w:val="009A031B"/>
    <w:rsid w:val="009A1A81"/>
    <w:rsid w:val="009A1A83"/>
    <w:rsid w:val="009A20A5"/>
    <w:rsid w:val="009A3028"/>
    <w:rsid w:val="009A3882"/>
    <w:rsid w:val="009A3A15"/>
    <w:rsid w:val="009A3F95"/>
    <w:rsid w:val="009A5CF9"/>
    <w:rsid w:val="009A5D5F"/>
    <w:rsid w:val="009A6A31"/>
    <w:rsid w:val="009A738C"/>
    <w:rsid w:val="009B0412"/>
    <w:rsid w:val="009B1EC5"/>
    <w:rsid w:val="009B303D"/>
    <w:rsid w:val="009B4EFD"/>
    <w:rsid w:val="009B6C50"/>
    <w:rsid w:val="009B6D5F"/>
    <w:rsid w:val="009C048C"/>
    <w:rsid w:val="009C0737"/>
    <w:rsid w:val="009C2B67"/>
    <w:rsid w:val="009C2F83"/>
    <w:rsid w:val="009C317F"/>
    <w:rsid w:val="009C518C"/>
    <w:rsid w:val="009C5E93"/>
    <w:rsid w:val="009D0557"/>
    <w:rsid w:val="009D0BD3"/>
    <w:rsid w:val="009D203F"/>
    <w:rsid w:val="009D26A2"/>
    <w:rsid w:val="009D37EF"/>
    <w:rsid w:val="009D3B03"/>
    <w:rsid w:val="009D55E6"/>
    <w:rsid w:val="009D5AF9"/>
    <w:rsid w:val="009D616E"/>
    <w:rsid w:val="009D6430"/>
    <w:rsid w:val="009D66E8"/>
    <w:rsid w:val="009D7492"/>
    <w:rsid w:val="009D7D8C"/>
    <w:rsid w:val="009E0268"/>
    <w:rsid w:val="009E0907"/>
    <w:rsid w:val="009E0F23"/>
    <w:rsid w:val="009E2BF3"/>
    <w:rsid w:val="009E4F38"/>
    <w:rsid w:val="009E55A6"/>
    <w:rsid w:val="009E639D"/>
    <w:rsid w:val="009E693D"/>
    <w:rsid w:val="009E7FC9"/>
    <w:rsid w:val="009F01C6"/>
    <w:rsid w:val="009F04C2"/>
    <w:rsid w:val="009F062E"/>
    <w:rsid w:val="009F0AF8"/>
    <w:rsid w:val="009F1A89"/>
    <w:rsid w:val="009F26DE"/>
    <w:rsid w:val="009F39DE"/>
    <w:rsid w:val="009F40AE"/>
    <w:rsid w:val="009F42B1"/>
    <w:rsid w:val="009F4416"/>
    <w:rsid w:val="009F5711"/>
    <w:rsid w:val="009F66EB"/>
    <w:rsid w:val="009F6BA6"/>
    <w:rsid w:val="009F795B"/>
    <w:rsid w:val="009F79B2"/>
    <w:rsid w:val="009F7A73"/>
    <w:rsid w:val="009F7E14"/>
    <w:rsid w:val="009F7F35"/>
    <w:rsid w:val="00A011C7"/>
    <w:rsid w:val="00A0169C"/>
    <w:rsid w:val="00A016DD"/>
    <w:rsid w:val="00A019D1"/>
    <w:rsid w:val="00A04203"/>
    <w:rsid w:val="00A0442D"/>
    <w:rsid w:val="00A05394"/>
    <w:rsid w:val="00A0566F"/>
    <w:rsid w:val="00A07140"/>
    <w:rsid w:val="00A07802"/>
    <w:rsid w:val="00A10AAC"/>
    <w:rsid w:val="00A1197F"/>
    <w:rsid w:val="00A1350F"/>
    <w:rsid w:val="00A13C3A"/>
    <w:rsid w:val="00A14003"/>
    <w:rsid w:val="00A15089"/>
    <w:rsid w:val="00A15246"/>
    <w:rsid w:val="00A15A2B"/>
    <w:rsid w:val="00A16DB9"/>
    <w:rsid w:val="00A17708"/>
    <w:rsid w:val="00A17880"/>
    <w:rsid w:val="00A20E4D"/>
    <w:rsid w:val="00A2206B"/>
    <w:rsid w:val="00A224D1"/>
    <w:rsid w:val="00A236E6"/>
    <w:rsid w:val="00A23912"/>
    <w:rsid w:val="00A246FF"/>
    <w:rsid w:val="00A250F5"/>
    <w:rsid w:val="00A25904"/>
    <w:rsid w:val="00A262DC"/>
    <w:rsid w:val="00A26564"/>
    <w:rsid w:val="00A272C5"/>
    <w:rsid w:val="00A2738D"/>
    <w:rsid w:val="00A27A6B"/>
    <w:rsid w:val="00A30135"/>
    <w:rsid w:val="00A30169"/>
    <w:rsid w:val="00A30AA2"/>
    <w:rsid w:val="00A32AF5"/>
    <w:rsid w:val="00A33673"/>
    <w:rsid w:val="00A33E06"/>
    <w:rsid w:val="00A35B3A"/>
    <w:rsid w:val="00A3626B"/>
    <w:rsid w:val="00A36664"/>
    <w:rsid w:val="00A368CA"/>
    <w:rsid w:val="00A37710"/>
    <w:rsid w:val="00A43981"/>
    <w:rsid w:val="00A43EA9"/>
    <w:rsid w:val="00A43EE4"/>
    <w:rsid w:val="00A44113"/>
    <w:rsid w:val="00A4471E"/>
    <w:rsid w:val="00A44741"/>
    <w:rsid w:val="00A44973"/>
    <w:rsid w:val="00A44D94"/>
    <w:rsid w:val="00A469CD"/>
    <w:rsid w:val="00A479EE"/>
    <w:rsid w:val="00A5006F"/>
    <w:rsid w:val="00A502BD"/>
    <w:rsid w:val="00A50C35"/>
    <w:rsid w:val="00A516D5"/>
    <w:rsid w:val="00A519B8"/>
    <w:rsid w:val="00A51C44"/>
    <w:rsid w:val="00A5353B"/>
    <w:rsid w:val="00A5389B"/>
    <w:rsid w:val="00A54141"/>
    <w:rsid w:val="00A55934"/>
    <w:rsid w:val="00A55D94"/>
    <w:rsid w:val="00A56501"/>
    <w:rsid w:val="00A56905"/>
    <w:rsid w:val="00A56DEB"/>
    <w:rsid w:val="00A57FB3"/>
    <w:rsid w:val="00A60AF3"/>
    <w:rsid w:val="00A60F38"/>
    <w:rsid w:val="00A61402"/>
    <w:rsid w:val="00A61DBD"/>
    <w:rsid w:val="00A61E7D"/>
    <w:rsid w:val="00A62CAB"/>
    <w:rsid w:val="00A64233"/>
    <w:rsid w:val="00A649D3"/>
    <w:rsid w:val="00A65215"/>
    <w:rsid w:val="00A65612"/>
    <w:rsid w:val="00A66575"/>
    <w:rsid w:val="00A67752"/>
    <w:rsid w:val="00A6799F"/>
    <w:rsid w:val="00A67C1F"/>
    <w:rsid w:val="00A70B1C"/>
    <w:rsid w:val="00A720D6"/>
    <w:rsid w:val="00A722CB"/>
    <w:rsid w:val="00A73720"/>
    <w:rsid w:val="00A73869"/>
    <w:rsid w:val="00A7429A"/>
    <w:rsid w:val="00A74539"/>
    <w:rsid w:val="00A76631"/>
    <w:rsid w:val="00A77618"/>
    <w:rsid w:val="00A77AB2"/>
    <w:rsid w:val="00A77FCF"/>
    <w:rsid w:val="00A8009A"/>
    <w:rsid w:val="00A80CE5"/>
    <w:rsid w:val="00A8117F"/>
    <w:rsid w:val="00A82382"/>
    <w:rsid w:val="00A841C0"/>
    <w:rsid w:val="00A86915"/>
    <w:rsid w:val="00A87322"/>
    <w:rsid w:val="00A9083C"/>
    <w:rsid w:val="00A91C45"/>
    <w:rsid w:val="00A926B3"/>
    <w:rsid w:val="00A9312A"/>
    <w:rsid w:val="00A94D1A"/>
    <w:rsid w:val="00A95374"/>
    <w:rsid w:val="00A95A56"/>
    <w:rsid w:val="00A97382"/>
    <w:rsid w:val="00A97726"/>
    <w:rsid w:val="00A977D8"/>
    <w:rsid w:val="00AA060A"/>
    <w:rsid w:val="00AA0644"/>
    <w:rsid w:val="00AA0F57"/>
    <w:rsid w:val="00AA1046"/>
    <w:rsid w:val="00AA295E"/>
    <w:rsid w:val="00AA2DFC"/>
    <w:rsid w:val="00AA30B8"/>
    <w:rsid w:val="00AA3ACE"/>
    <w:rsid w:val="00AA4184"/>
    <w:rsid w:val="00AA44F5"/>
    <w:rsid w:val="00AA515F"/>
    <w:rsid w:val="00AA5605"/>
    <w:rsid w:val="00AA6476"/>
    <w:rsid w:val="00AA69C9"/>
    <w:rsid w:val="00AA7628"/>
    <w:rsid w:val="00AB10F2"/>
    <w:rsid w:val="00AB196A"/>
    <w:rsid w:val="00AB1E53"/>
    <w:rsid w:val="00AB26DC"/>
    <w:rsid w:val="00AB2D89"/>
    <w:rsid w:val="00AB3143"/>
    <w:rsid w:val="00AB388F"/>
    <w:rsid w:val="00AB3C4B"/>
    <w:rsid w:val="00AB6DB6"/>
    <w:rsid w:val="00AC123D"/>
    <w:rsid w:val="00AC1364"/>
    <w:rsid w:val="00AC21AC"/>
    <w:rsid w:val="00AC264D"/>
    <w:rsid w:val="00AC266D"/>
    <w:rsid w:val="00AC3B3C"/>
    <w:rsid w:val="00AC3D14"/>
    <w:rsid w:val="00AC41A2"/>
    <w:rsid w:val="00AC503A"/>
    <w:rsid w:val="00AC5659"/>
    <w:rsid w:val="00AC59CE"/>
    <w:rsid w:val="00AC61D3"/>
    <w:rsid w:val="00AC6B1D"/>
    <w:rsid w:val="00AC7225"/>
    <w:rsid w:val="00AC7CFB"/>
    <w:rsid w:val="00AD0ADB"/>
    <w:rsid w:val="00AD161D"/>
    <w:rsid w:val="00AD24B6"/>
    <w:rsid w:val="00AD2DC6"/>
    <w:rsid w:val="00AD2E3B"/>
    <w:rsid w:val="00AD3450"/>
    <w:rsid w:val="00AD54FE"/>
    <w:rsid w:val="00AD5500"/>
    <w:rsid w:val="00AD6B07"/>
    <w:rsid w:val="00AD7604"/>
    <w:rsid w:val="00AE0D82"/>
    <w:rsid w:val="00AE0E01"/>
    <w:rsid w:val="00AE159E"/>
    <w:rsid w:val="00AE22CE"/>
    <w:rsid w:val="00AE26D0"/>
    <w:rsid w:val="00AE3BD5"/>
    <w:rsid w:val="00AE4908"/>
    <w:rsid w:val="00AE4C15"/>
    <w:rsid w:val="00AE585D"/>
    <w:rsid w:val="00AE5CE2"/>
    <w:rsid w:val="00AE5D91"/>
    <w:rsid w:val="00AE60D5"/>
    <w:rsid w:val="00AE7135"/>
    <w:rsid w:val="00AF0DA1"/>
    <w:rsid w:val="00AF225F"/>
    <w:rsid w:val="00AF22F5"/>
    <w:rsid w:val="00AF2B31"/>
    <w:rsid w:val="00AF37C1"/>
    <w:rsid w:val="00AF5387"/>
    <w:rsid w:val="00AF5488"/>
    <w:rsid w:val="00AF5625"/>
    <w:rsid w:val="00AF5D70"/>
    <w:rsid w:val="00AF7BE1"/>
    <w:rsid w:val="00AF7F1A"/>
    <w:rsid w:val="00B00A78"/>
    <w:rsid w:val="00B02627"/>
    <w:rsid w:val="00B037DC"/>
    <w:rsid w:val="00B03F08"/>
    <w:rsid w:val="00B040AC"/>
    <w:rsid w:val="00B04327"/>
    <w:rsid w:val="00B04ED8"/>
    <w:rsid w:val="00B051D0"/>
    <w:rsid w:val="00B0531D"/>
    <w:rsid w:val="00B063A1"/>
    <w:rsid w:val="00B06AE2"/>
    <w:rsid w:val="00B06C99"/>
    <w:rsid w:val="00B117CC"/>
    <w:rsid w:val="00B11D19"/>
    <w:rsid w:val="00B131D0"/>
    <w:rsid w:val="00B13257"/>
    <w:rsid w:val="00B15513"/>
    <w:rsid w:val="00B15B6E"/>
    <w:rsid w:val="00B15FDA"/>
    <w:rsid w:val="00B15FE4"/>
    <w:rsid w:val="00B172E8"/>
    <w:rsid w:val="00B179B5"/>
    <w:rsid w:val="00B209EA"/>
    <w:rsid w:val="00B2255B"/>
    <w:rsid w:val="00B233F9"/>
    <w:rsid w:val="00B23516"/>
    <w:rsid w:val="00B23706"/>
    <w:rsid w:val="00B25D31"/>
    <w:rsid w:val="00B25F7F"/>
    <w:rsid w:val="00B26008"/>
    <w:rsid w:val="00B2695F"/>
    <w:rsid w:val="00B272D3"/>
    <w:rsid w:val="00B274A1"/>
    <w:rsid w:val="00B312DB"/>
    <w:rsid w:val="00B313E3"/>
    <w:rsid w:val="00B3332E"/>
    <w:rsid w:val="00B33875"/>
    <w:rsid w:val="00B33A8D"/>
    <w:rsid w:val="00B33DD8"/>
    <w:rsid w:val="00B34A79"/>
    <w:rsid w:val="00B351F7"/>
    <w:rsid w:val="00B3548E"/>
    <w:rsid w:val="00B35B0B"/>
    <w:rsid w:val="00B37D51"/>
    <w:rsid w:val="00B37F23"/>
    <w:rsid w:val="00B41193"/>
    <w:rsid w:val="00B41A19"/>
    <w:rsid w:val="00B42F10"/>
    <w:rsid w:val="00B4438D"/>
    <w:rsid w:val="00B451FE"/>
    <w:rsid w:val="00B4574B"/>
    <w:rsid w:val="00B46014"/>
    <w:rsid w:val="00B46C4D"/>
    <w:rsid w:val="00B50A55"/>
    <w:rsid w:val="00B55026"/>
    <w:rsid w:val="00B55221"/>
    <w:rsid w:val="00B55797"/>
    <w:rsid w:val="00B56A17"/>
    <w:rsid w:val="00B602CD"/>
    <w:rsid w:val="00B60351"/>
    <w:rsid w:val="00B60536"/>
    <w:rsid w:val="00B6155D"/>
    <w:rsid w:val="00B63E30"/>
    <w:rsid w:val="00B64249"/>
    <w:rsid w:val="00B66885"/>
    <w:rsid w:val="00B66A0D"/>
    <w:rsid w:val="00B66CB7"/>
    <w:rsid w:val="00B66DD3"/>
    <w:rsid w:val="00B67897"/>
    <w:rsid w:val="00B67F77"/>
    <w:rsid w:val="00B70EE1"/>
    <w:rsid w:val="00B73149"/>
    <w:rsid w:val="00B73B3C"/>
    <w:rsid w:val="00B742AA"/>
    <w:rsid w:val="00B76A36"/>
    <w:rsid w:val="00B76A38"/>
    <w:rsid w:val="00B76B98"/>
    <w:rsid w:val="00B76DEE"/>
    <w:rsid w:val="00B77C04"/>
    <w:rsid w:val="00B77CF7"/>
    <w:rsid w:val="00B81692"/>
    <w:rsid w:val="00B819B3"/>
    <w:rsid w:val="00B81DCC"/>
    <w:rsid w:val="00B835F8"/>
    <w:rsid w:val="00B84131"/>
    <w:rsid w:val="00B841D8"/>
    <w:rsid w:val="00B84F12"/>
    <w:rsid w:val="00B86229"/>
    <w:rsid w:val="00B90840"/>
    <w:rsid w:val="00B90C8F"/>
    <w:rsid w:val="00B9145E"/>
    <w:rsid w:val="00B915BC"/>
    <w:rsid w:val="00B919E5"/>
    <w:rsid w:val="00B91E3E"/>
    <w:rsid w:val="00B91EE0"/>
    <w:rsid w:val="00B94541"/>
    <w:rsid w:val="00B94654"/>
    <w:rsid w:val="00B948DE"/>
    <w:rsid w:val="00B9586B"/>
    <w:rsid w:val="00B97530"/>
    <w:rsid w:val="00B97879"/>
    <w:rsid w:val="00B97C36"/>
    <w:rsid w:val="00B97D08"/>
    <w:rsid w:val="00BA0B5C"/>
    <w:rsid w:val="00BA2847"/>
    <w:rsid w:val="00BA2DB9"/>
    <w:rsid w:val="00BA3243"/>
    <w:rsid w:val="00BA3E85"/>
    <w:rsid w:val="00BA6C0F"/>
    <w:rsid w:val="00BA6EA4"/>
    <w:rsid w:val="00BA7198"/>
    <w:rsid w:val="00BA7E2E"/>
    <w:rsid w:val="00BB0DCE"/>
    <w:rsid w:val="00BB12B5"/>
    <w:rsid w:val="00BB1A91"/>
    <w:rsid w:val="00BB2222"/>
    <w:rsid w:val="00BB3772"/>
    <w:rsid w:val="00BB3D02"/>
    <w:rsid w:val="00BB3D9C"/>
    <w:rsid w:val="00BB43EF"/>
    <w:rsid w:val="00BB4CBA"/>
    <w:rsid w:val="00BB4E78"/>
    <w:rsid w:val="00BB5B13"/>
    <w:rsid w:val="00BB5CE9"/>
    <w:rsid w:val="00BB6650"/>
    <w:rsid w:val="00BB7A5E"/>
    <w:rsid w:val="00BB7C67"/>
    <w:rsid w:val="00BC02D3"/>
    <w:rsid w:val="00BC0EF0"/>
    <w:rsid w:val="00BC1011"/>
    <w:rsid w:val="00BC46D8"/>
    <w:rsid w:val="00BC4E53"/>
    <w:rsid w:val="00BC5002"/>
    <w:rsid w:val="00BC6062"/>
    <w:rsid w:val="00BC63A3"/>
    <w:rsid w:val="00BC66B1"/>
    <w:rsid w:val="00BC7926"/>
    <w:rsid w:val="00BC79CC"/>
    <w:rsid w:val="00BD00D7"/>
    <w:rsid w:val="00BD1A8A"/>
    <w:rsid w:val="00BD4615"/>
    <w:rsid w:val="00BD4737"/>
    <w:rsid w:val="00BD547C"/>
    <w:rsid w:val="00BD789D"/>
    <w:rsid w:val="00BDE5AA"/>
    <w:rsid w:val="00BE087B"/>
    <w:rsid w:val="00BE0910"/>
    <w:rsid w:val="00BE178C"/>
    <w:rsid w:val="00BE5AA7"/>
    <w:rsid w:val="00BE6757"/>
    <w:rsid w:val="00BE7148"/>
    <w:rsid w:val="00BE77BC"/>
    <w:rsid w:val="00BE7BDD"/>
    <w:rsid w:val="00BF069D"/>
    <w:rsid w:val="00BF08AB"/>
    <w:rsid w:val="00BF094F"/>
    <w:rsid w:val="00BF0B8A"/>
    <w:rsid w:val="00BF0F5C"/>
    <w:rsid w:val="00BF1B75"/>
    <w:rsid w:val="00BF1E3D"/>
    <w:rsid w:val="00BF2603"/>
    <w:rsid w:val="00BF28DF"/>
    <w:rsid w:val="00BF39D9"/>
    <w:rsid w:val="00BF3A9F"/>
    <w:rsid w:val="00BF3F4F"/>
    <w:rsid w:val="00BF4A13"/>
    <w:rsid w:val="00BF4F50"/>
    <w:rsid w:val="00BF51C7"/>
    <w:rsid w:val="00BF6A3D"/>
    <w:rsid w:val="00BF7170"/>
    <w:rsid w:val="00BF724F"/>
    <w:rsid w:val="00BF7619"/>
    <w:rsid w:val="00BF7BB2"/>
    <w:rsid w:val="00BF7F97"/>
    <w:rsid w:val="00C000DC"/>
    <w:rsid w:val="00C005B2"/>
    <w:rsid w:val="00C0062D"/>
    <w:rsid w:val="00C0068C"/>
    <w:rsid w:val="00C007A5"/>
    <w:rsid w:val="00C00F48"/>
    <w:rsid w:val="00C0110F"/>
    <w:rsid w:val="00C01AAA"/>
    <w:rsid w:val="00C03AF8"/>
    <w:rsid w:val="00C03BCE"/>
    <w:rsid w:val="00C04119"/>
    <w:rsid w:val="00C049E1"/>
    <w:rsid w:val="00C0532C"/>
    <w:rsid w:val="00C06BC6"/>
    <w:rsid w:val="00C070C8"/>
    <w:rsid w:val="00C0712C"/>
    <w:rsid w:val="00C076F0"/>
    <w:rsid w:val="00C12E9E"/>
    <w:rsid w:val="00C13D5E"/>
    <w:rsid w:val="00C14106"/>
    <w:rsid w:val="00C15881"/>
    <w:rsid w:val="00C167CA"/>
    <w:rsid w:val="00C17062"/>
    <w:rsid w:val="00C203F4"/>
    <w:rsid w:val="00C2102E"/>
    <w:rsid w:val="00C22F4E"/>
    <w:rsid w:val="00C23B92"/>
    <w:rsid w:val="00C2489D"/>
    <w:rsid w:val="00C25092"/>
    <w:rsid w:val="00C27684"/>
    <w:rsid w:val="00C27F9C"/>
    <w:rsid w:val="00C304B0"/>
    <w:rsid w:val="00C30FE5"/>
    <w:rsid w:val="00C31851"/>
    <w:rsid w:val="00C31C5E"/>
    <w:rsid w:val="00C33604"/>
    <w:rsid w:val="00C33B43"/>
    <w:rsid w:val="00C34ED5"/>
    <w:rsid w:val="00C3553E"/>
    <w:rsid w:val="00C35B94"/>
    <w:rsid w:val="00C35D98"/>
    <w:rsid w:val="00C3676E"/>
    <w:rsid w:val="00C36C2A"/>
    <w:rsid w:val="00C37357"/>
    <w:rsid w:val="00C4029B"/>
    <w:rsid w:val="00C41079"/>
    <w:rsid w:val="00C4197B"/>
    <w:rsid w:val="00C41E2D"/>
    <w:rsid w:val="00C423B1"/>
    <w:rsid w:val="00C42FEB"/>
    <w:rsid w:val="00C439E8"/>
    <w:rsid w:val="00C44C28"/>
    <w:rsid w:val="00C46516"/>
    <w:rsid w:val="00C4674B"/>
    <w:rsid w:val="00C47A2E"/>
    <w:rsid w:val="00C517BB"/>
    <w:rsid w:val="00C51D80"/>
    <w:rsid w:val="00C521A0"/>
    <w:rsid w:val="00C52BF9"/>
    <w:rsid w:val="00C52D13"/>
    <w:rsid w:val="00C5349C"/>
    <w:rsid w:val="00C536D2"/>
    <w:rsid w:val="00C54066"/>
    <w:rsid w:val="00C54E3A"/>
    <w:rsid w:val="00C54FBF"/>
    <w:rsid w:val="00C556A6"/>
    <w:rsid w:val="00C55C90"/>
    <w:rsid w:val="00C55D85"/>
    <w:rsid w:val="00C56A33"/>
    <w:rsid w:val="00C57279"/>
    <w:rsid w:val="00C57DA8"/>
    <w:rsid w:val="00C60AF6"/>
    <w:rsid w:val="00C61143"/>
    <w:rsid w:val="00C633D0"/>
    <w:rsid w:val="00C64BAB"/>
    <w:rsid w:val="00C65A25"/>
    <w:rsid w:val="00C65A51"/>
    <w:rsid w:val="00C70B84"/>
    <w:rsid w:val="00C70EAB"/>
    <w:rsid w:val="00C71CB4"/>
    <w:rsid w:val="00C73E06"/>
    <w:rsid w:val="00C74D8B"/>
    <w:rsid w:val="00C75FEA"/>
    <w:rsid w:val="00C80299"/>
    <w:rsid w:val="00C81006"/>
    <w:rsid w:val="00C812CC"/>
    <w:rsid w:val="00C813C2"/>
    <w:rsid w:val="00C823BF"/>
    <w:rsid w:val="00C824C6"/>
    <w:rsid w:val="00C84761"/>
    <w:rsid w:val="00C84DD7"/>
    <w:rsid w:val="00C84FDF"/>
    <w:rsid w:val="00C855D9"/>
    <w:rsid w:val="00C86897"/>
    <w:rsid w:val="00C8715F"/>
    <w:rsid w:val="00C8741F"/>
    <w:rsid w:val="00C8790B"/>
    <w:rsid w:val="00C90852"/>
    <w:rsid w:val="00C91161"/>
    <w:rsid w:val="00C91CE0"/>
    <w:rsid w:val="00C92515"/>
    <w:rsid w:val="00C93B92"/>
    <w:rsid w:val="00C9499D"/>
    <w:rsid w:val="00C94F20"/>
    <w:rsid w:val="00C96C1B"/>
    <w:rsid w:val="00C97D5E"/>
    <w:rsid w:val="00CA153C"/>
    <w:rsid w:val="00CA1589"/>
    <w:rsid w:val="00CA1C99"/>
    <w:rsid w:val="00CA1EA9"/>
    <w:rsid w:val="00CA38C5"/>
    <w:rsid w:val="00CA3D52"/>
    <w:rsid w:val="00CA5298"/>
    <w:rsid w:val="00CA5C35"/>
    <w:rsid w:val="00CA680D"/>
    <w:rsid w:val="00CA718D"/>
    <w:rsid w:val="00CB040A"/>
    <w:rsid w:val="00CB048B"/>
    <w:rsid w:val="00CB21A2"/>
    <w:rsid w:val="00CB2334"/>
    <w:rsid w:val="00CB2D75"/>
    <w:rsid w:val="00CB3EBA"/>
    <w:rsid w:val="00CB5863"/>
    <w:rsid w:val="00CB61F2"/>
    <w:rsid w:val="00CB6266"/>
    <w:rsid w:val="00CB6CD4"/>
    <w:rsid w:val="00CB7569"/>
    <w:rsid w:val="00CC0BD3"/>
    <w:rsid w:val="00CC14FF"/>
    <w:rsid w:val="00CC1A19"/>
    <w:rsid w:val="00CC289E"/>
    <w:rsid w:val="00CC2EA8"/>
    <w:rsid w:val="00CC32C5"/>
    <w:rsid w:val="00CC33EC"/>
    <w:rsid w:val="00CC3E0D"/>
    <w:rsid w:val="00CC3FBA"/>
    <w:rsid w:val="00CC450A"/>
    <w:rsid w:val="00CC57C3"/>
    <w:rsid w:val="00CC5C33"/>
    <w:rsid w:val="00CC64A9"/>
    <w:rsid w:val="00CC65A0"/>
    <w:rsid w:val="00CC72A7"/>
    <w:rsid w:val="00CC74E4"/>
    <w:rsid w:val="00CC7726"/>
    <w:rsid w:val="00CC7FE2"/>
    <w:rsid w:val="00CD0FD8"/>
    <w:rsid w:val="00CD19E9"/>
    <w:rsid w:val="00CD2989"/>
    <w:rsid w:val="00CD2ACE"/>
    <w:rsid w:val="00CD3AB5"/>
    <w:rsid w:val="00CD3B58"/>
    <w:rsid w:val="00CD4FFE"/>
    <w:rsid w:val="00CD55BE"/>
    <w:rsid w:val="00CD5F19"/>
    <w:rsid w:val="00CD76C4"/>
    <w:rsid w:val="00CE0948"/>
    <w:rsid w:val="00CE461D"/>
    <w:rsid w:val="00CE4BB6"/>
    <w:rsid w:val="00CE5DBC"/>
    <w:rsid w:val="00CE6109"/>
    <w:rsid w:val="00CE683E"/>
    <w:rsid w:val="00CE6EBB"/>
    <w:rsid w:val="00CE7E3E"/>
    <w:rsid w:val="00CF1730"/>
    <w:rsid w:val="00CF1E66"/>
    <w:rsid w:val="00CF407C"/>
    <w:rsid w:val="00CF44B5"/>
    <w:rsid w:val="00CF4FFC"/>
    <w:rsid w:val="00CF5008"/>
    <w:rsid w:val="00CF6527"/>
    <w:rsid w:val="00CF66BB"/>
    <w:rsid w:val="00CF7276"/>
    <w:rsid w:val="00CF7531"/>
    <w:rsid w:val="00CF756C"/>
    <w:rsid w:val="00D00598"/>
    <w:rsid w:val="00D00E24"/>
    <w:rsid w:val="00D0143D"/>
    <w:rsid w:val="00D02087"/>
    <w:rsid w:val="00D02D66"/>
    <w:rsid w:val="00D02D72"/>
    <w:rsid w:val="00D0356D"/>
    <w:rsid w:val="00D03AF7"/>
    <w:rsid w:val="00D04BA5"/>
    <w:rsid w:val="00D054B8"/>
    <w:rsid w:val="00D0659C"/>
    <w:rsid w:val="00D0682C"/>
    <w:rsid w:val="00D10387"/>
    <w:rsid w:val="00D10752"/>
    <w:rsid w:val="00D11788"/>
    <w:rsid w:val="00D13240"/>
    <w:rsid w:val="00D148D7"/>
    <w:rsid w:val="00D14CAE"/>
    <w:rsid w:val="00D14F5C"/>
    <w:rsid w:val="00D1527A"/>
    <w:rsid w:val="00D15606"/>
    <w:rsid w:val="00D157C3"/>
    <w:rsid w:val="00D164D9"/>
    <w:rsid w:val="00D20E5A"/>
    <w:rsid w:val="00D22689"/>
    <w:rsid w:val="00D22793"/>
    <w:rsid w:val="00D2449A"/>
    <w:rsid w:val="00D24892"/>
    <w:rsid w:val="00D2552B"/>
    <w:rsid w:val="00D25FFF"/>
    <w:rsid w:val="00D26257"/>
    <w:rsid w:val="00D26E03"/>
    <w:rsid w:val="00D2AF09"/>
    <w:rsid w:val="00D30318"/>
    <w:rsid w:val="00D305CD"/>
    <w:rsid w:val="00D317AA"/>
    <w:rsid w:val="00D31907"/>
    <w:rsid w:val="00D323A8"/>
    <w:rsid w:val="00D338B2"/>
    <w:rsid w:val="00D34272"/>
    <w:rsid w:val="00D353A3"/>
    <w:rsid w:val="00D36A6E"/>
    <w:rsid w:val="00D37B6A"/>
    <w:rsid w:val="00D4035E"/>
    <w:rsid w:val="00D4040E"/>
    <w:rsid w:val="00D4049A"/>
    <w:rsid w:val="00D4086D"/>
    <w:rsid w:val="00D41DAC"/>
    <w:rsid w:val="00D41FD9"/>
    <w:rsid w:val="00D43FEE"/>
    <w:rsid w:val="00D4415E"/>
    <w:rsid w:val="00D44B61"/>
    <w:rsid w:val="00D44E89"/>
    <w:rsid w:val="00D45F3C"/>
    <w:rsid w:val="00D4759D"/>
    <w:rsid w:val="00D478FD"/>
    <w:rsid w:val="00D47B63"/>
    <w:rsid w:val="00D501CC"/>
    <w:rsid w:val="00D50357"/>
    <w:rsid w:val="00D5089C"/>
    <w:rsid w:val="00D50ACF"/>
    <w:rsid w:val="00D512ED"/>
    <w:rsid w:val="00D51640"/>
    <w:rsid w:val="00D51A98"/>
    <w:rsid w:val="00D52649"/>
    <w:rsid w:val="00D54478"/>
    <w:rsid w:val="00D54837"/>
    <w:rsid w:val="00D551CA"/>
    <w:rsid w:val="00D555A9"/>
    <w:rsid w:val="00D55C73"/>
    <w:rsid w:val="00D5617C"/>
    <w:rsid w:val="00D567FA"/>
    <w:rsid w:val="00D57048"/>
    <w:rsid w:val="00D5756A"/>
    <w:rsid w:val="00D600A5"/>
    <w:rsid w:val="00D607AA"/>
    <w:rsid w:val="00D60BAD"/>
    <w:rsid w:val="00D60DB9"/>
    <w:rsid w:val="00D60F21"/>
    <w:rsid w:val="00D61686"/>
    <w:rsid w:val="00D61E8E"/>
    <w:rsid w:val="00D642A0"/>
    <w:rsid w:val="00D645DE"/>
    <w:rsid w:val="00D64F31"/>
    <w:rsid w:val="00D662A2"/>
    <w:rsid w:val="00D673AC"/>
    <w:rsid w:val="00D67C8C"/>
    <w:rsid w:val="00D67D09"/>
    <w:rsid w:val="00D70094"/>
    <w:rsid w:val="00D70485"/>
    <w:rsid w:val="00D7072B"/>
    <w:rsid w:val="00D7092D"/>
    <w:rsid w:val="00D709FA"/>
    <w:rsid w:val="00D74211"/>
    <w:rsid w:val="00D74F47"/>
    <w:rsid w:val="00D754B4"/>
    <w:rsid w:val="00D766E8"/>
    <w:rsid w:val="00D77D73"/>
    <w:rsid w:val="00D807D9"/>
    <w:rsid w:val="00D80AD4"/>
    <w:rsid w:val="00D82954"/>
    <w:rsid w:val="00D83FC1"/>
    <w:rsid w:val="00D848AE"/>
    <w:rsid w:val="00D8792E"/>
    <w:rsid w:val="00D901C6"/>
    <w:rsid w:val="00D9056E"/>
    <w:rsid w:val="00D910F2"/>
    <w:rsid w:val="00D91C9E"/>
    <w:rsid w:val="00D91DF8"/>
    <w:rsid w:val="00D921FC"/>
    <w:rsid w:val="00D925F5"/>
    <w:rsid w:val="00D94489"/>
    <w:rsid w:val="00D94631"/>
    <w:rsid w:val="00D94BBF"/>
    <w:rsid w:val="00D95B9B"/>
    <w:rsid w:val="00D96ACD"/>
    <w:rsid w:val="00D96E4F"/>
    <w:rsid w:val="00D97256"/>
    <w:rsid w:val="00D97A4E"/>
    <w:rsid w:val="00DA116A"/>
    <w:rsid w:val="00DA1333"/>
    <w:rsid w:val="00DA1C62"/>
    <w:rsid w:val="00DA23F0"/>
    <w:rsid w:val="00DA243A"/>
    <w:rsid w:val="00DA2666"/>
    <w:rsid w:val="00DA278F"/>
    <w:rsid w:val="00DA28E5"/>
    <w:rsid w:val="00DA30EF"/>
    <w:rsid w:val="00DA31B8"/>
    <w:rsid w:val="00DA419E"/>
    <w:rsid w:val="00DA45F7"/>
    <w:rsid w:val="00DA47D9"/>
    <w:rsid w:val="00DA4D27"/>
    <w:rsid w:val="00DA6C34"/>
    <w:rsid w:val="00DA6DD2"/>
    <w:rsid w:val="00DB0865"/>
    <w:rsid w:val="00DB138D"/>
    <w:rsid w:val="00DB254A"/>
    <w:rsid w:val="00DB3A75"/>
    <w:rsid w:val="00DB48F6"/>
    <w:rsid w:val="00DB4AED"/>
    <w:rsid w:val="00DB6661"/>
    <w:rsid w:val="00DB707D"/>
    <w:rsid w:val="00DB75FC"/>
    <w:rsid w:val="00DB7956"/>
    <w:rsid w:val="00DB7D07"/>
    <w:rsid w:val="00DC0BD8"/>
    <w:rsid w:val="00DC0CDC"/>
    <w:rsid w:val="00DC120B"/>
    <w:rsid w:val="00DC1251"/>
    <w:rsid w:val="00DC1C62"/>
    <w:rsid w:val="00DC1E02"/>
    <w:rsid w:val="00DC282C"/>
    <w:rsid w:val="00DC3B91"/>
    <w:rsid w:val="00DC3FAD"/>
    <w:rsid w:val="00DC4687"/>
    <w:rsid w:val="00DC4D1D"/>
    <w:rsid w:val="00DC5FC5"/>
    <w:rsid w:val="00DC675B"/>
    <w:rsid w:val="00DC67FA"/>
    <w:rsid w:val="00DC6B3C"/>
    <w:rsid w:val="00DC6E1B"/>
    <w:rsid w:val="00DC74B6"/>
    <w:rsid w:val="00DC7DA5"/>
    <w:rsid w:val="00DC7F8C"/>
    <w:rsid w:val="00DD1D34"/>
    <w:rsid w:val="00DD30DB"/>
    <w:rsid w:val="00DD349B"/>
    <w:rsid w:val="00DD4757"/>
    <w:rsid w:val="00DD525F"/>
    <w:rsid w:val="00DD52E3"/>
    <w:rsid w:val="00DD737F"/>
    <w:rsid w:val="00DD7513"/>
    <w:rsid w:val="00DD75B8"/>
    <w:rsid w:val="00DD7CC5"/>
    <w:rsid w:val="00DE02E0"/>
    <w:rsid w:val="00DE17AC"/>
    <w:rsid w:val="00DE26D6"/>
    <w:rsid w:val="00DE35B0"/>
    <w:rsid w:val="00DE37A0"/>
    <w:rsid w:val="00DE4D45"/>
    <w:rsid w:val="00DE5057"/>
    <w:rsid w:val="00DE5306"/>
    <w:rsid w:val="00DE5431"/>
    <w:rsid w:val="00DE5F97"/>
    <w:rsid w:val="00DE60A8"/>
    <w:rsid w:val="00DF08E4"/>
    <w:rsid w:val="00DF16F5"/>
    <w:rsid w:val="00DF2389"/>
    <w:rsid w:val="00DF37E5"/>
    <w:rsid w:val="00DF4A0A"/>
    <w:rsid w:val="00DF4F9A"/>
    <w:rsid w:val="00DF5695"/>
    <w:rsid w:val="00DF611D"/>
    <w:rsid w:val="00DF6853"/>
    <w:rsid w:val="00DF6889"/>
    <w:rsid w:val="00DF6FB1"/>
    <w:rsid w:val="00E006E2"/>
    <w:rsid w:val="00E0129C"/>
    <w:rsid w:val="00E017E3"/>
    <w:rsid w:val="00E01A60"/>
    <w:rsid w:val="00E01FB8"/>
    <w:rsid w:val="00E02EDE"/>
    <w:rsid w:val="00E031FF"/>
    <w:rsid w:val="00E03BD2"/>
    <w:rsid w:val="00E044B6"/>
    <w:rsid w:val="00E063E8"/>
    <w:rsid w:val="00E0674F"/>
    <w:rsid w:val="00E06FA5"/>
    <w:rsid w:val="00E0781B"/>
    <w:rsid w:val="00E07A4E"/>
    <w:rsid w:val="00E105C8"/>
    <w:rsid w:val="00E1127F"/>
    <w:rsid w:val="00E11E9B"/>
    <w:rsid w:val="00E1277B"/>
    <w:rsid w:val="00E12CDB"/>
    <w:rsid w:val="00E131EA"/>
    <w:rsid w:val="00E13926"/>
    <w:rsid w:val="00E14747"/>
    <w:rsid w:val="00E14BAA"/>
    <w:rsid w:val="00E159D7"/>
    <w:rsid w:val="00E16013"/>
    <w:rsid w:val="00E1637F"/>
    <w:rsid w:val="00E2068F"/>
    <w:rsid w:val="00E2103F"/>
    <w:rsid w:val="00E22761"/>
    <w:rsid w:val="00E22FA9"/>
    <w:rsid w:val="00E242D6"/>
    <w:rsid w:val="00E24AB0"/>
    <w:rsid w:val="00E24B85"/>
    <w:rsid w:val="00E25AF9"/>
    <w:rsid w:val="00E267BA"/>
    <w:rsid w:val="00E270E3"/>
    <w:rsid w:val="00E273E4"/>
    <w:rsid w:val="00E30C16"/>
    <w:rsid w:val="00E33A00"/>
    <w:rsid w:val="00E36110"/>
    <w:rsid w:val="00E36965"/>
    <w:rsid w:val="00E36B0B"/>
    <w:rsid w:val="00E37147"/>
    <w:rsid w:val="00E37D09"/>
    <w:rsid w:val="00E40E3D"/>
    <w:rsid w:val="00E41A53"/>
    <w:rsid w:val="00E42346"/>
    <w:rsid w:val="00E426E7"/>
    <w:rsid w:val="00E42BD6"/>
    <w:rsid w:val="00E44979"/>
    <w:rsid w:val="00E44DDF"/>
    <w:rsid w:val="00E4500E"/>
    <w:rsid w:val="00E4584A"/>
    <w:rsid w:val="00E47224"/>
    <w:rsid w:val="00E501EA"/>
    <w:rsid w:val="00E50C67"/>
    <w:rsid w:val="00E50CA2"/>
    <w:rsid w:val="00E51C8A"/>
    <w:rsid w:val="00E524B7"/>
    <w:rsid w:val="00E52850"/>
    <w:rsid w:val="00E530D7"/>
    <w:rsid w:val="00E53B0D"/>
    <w:rsid w:val="00E53C38"/>
    <w:rsid w:val="00E5520E"/>
    <w:rsid w:val="00E55C03"/>
    <w:rsid w:val="00E62246"/>
    <w:rsid w:val="00E63E7D"/>
    <w:rsid w:val="00E64754"/>
    <w:rsid w:val="00E66EFC"/>
    <w:rsid w:val="00E675E9"/>
    <w:rsid w:val="00E679FC"/>
    <w:rsid w:val="00E7005C"/>
    <w:rsid w:val="00E70C85"/>
    <w:rsid w:val="00E71F67"/>
    <w:rsid w:val="00E7215B"/>
    <w:rsid w:val="00E7262E"/>
    <w:rsid w:val="00E72671"/>
    <w:rsid w:val="00E740FA"/>
    <w:rsid w:val="00E7552A"/>
    <w:rsid w:val="00E757B9"/>
    <w:rsid w:val="00E761AC"/>
    <w:rsid w:val="00E773D1"/>
    <w:rsid w:val="00E77DF3"/>
    <w:rsid w:val="00E802B5"/>
    <w:rsid w:val="00E803DB"/>
    <w:rsid w:val="00E807C4"/>
    <w:rsid w:val="00E8091A"/>
    <w:rsid w:val="00E81277"/>
    <w:rsid w:val="00E82122"/>
    <w:rsid w:val="00E823BF"/>
    <w:rsid w:val="00E83394"/>
    <w:rsid w:val="00E83CA6"/>
    <w:rsid w:val="00E84603"/>
    <w:rsid w:val="00E8461D"/>
    <w:rsid w:val="00E86499"/>
    <w:rsid w:val="00E8674C"/>
    <w:rsid w:val="00E876FD"/>
    <w:rsid w:val="00E90074"/>
    <w:rsid w:val="00E912B2"/>
    <w:rsid w:val="00E930B4"/>
    <w:rsid w:val="00E93924"/>
    <w:rsid w:val="00E95545"/>
    <w:rsid w:val="00E9702C"/>
    <w:rsid w:val="00E97D85"/>
    <w:rsid w:val="00EA066D"/>
    <w:rsid w:val="00EA10F5"/>
    <w:rsid w:val="00EA23D5"/>
    <w:rsid w:val="00EA3068"/>
    <w:rsid w:val="00EA3A11"/>
    <w:rsid w:val="00EA45D5"/>
    <w:rsid w:val="00EA56BB"/>
    <w:rsid w:val="00EA63A9"/>
    <w:rsid w:val="00EA72FA"/>
    <w:rsid w:val="00EB04B8"/>
    <w:rsid w:val="00EB0D13"/>
    <w:rsid w:val="00EB0DEB"/>
    <w:rsid w:val="00EB0FC6"/>
    <w:rsid w:val="00EB179C"/>
    <w:rsid w:val="00EB20E8"/>
    <w:rsid w:val="00EB2B0E"/>
    <w:rsid w:val="00EB36FB"/>
    <w:rsid w:val="00EB5C81"/>
    <w:rsid w:val="00EB5EEB"/>
    <w:rsid w:val="00EB604B"/>
    <w:rsid w:val="00EB64A4"/>
    <w:rsid w:val="00EB65F6"/>
    <w:rsid w:val="00EC0848"/>
    <w:rsid w:val="00EC291B"/>
    <w:rsid w:val="00EC29B2"/>
    <w:rsid w:val="00EC42CD"/>
    <w:rsid w:val="00EC4DEF"/>
    <w:rsid w:val="00EC6332"/>
    <w:rsid w:val="00ED0247"/>
    <w:rsid w:val="00ED09CF"/>
    <w:rsid w:val="00ED0B77"/>
    <w:rsid w:val="00ED0D6C"/>
    <w:rsid w:val="00ED24D7"/>
    <w:rsid w:val="00ED2A1B"/>
    <w:rsid w:val="00ED2BFF"/>
    <w:rsid w:val="00ED4551"/>
    <w:rsid w:val="00ED728D"/>
    <w:rsid w:val="00EE17AF"/>
    <w:rsid w:val="00EE4336"/>
    <w:rsid w:val="00EE5A66"/>
    <w:rsid w:val="00EE6369"/>
    <w:rsid w:val="00EE6A4D"/>
    <w:rsid w:val="00EE6D45"/>
    <w:rsid w:val="00EE7EA1"/>
    <w:rsid w:val="00EF06DD"/>
    <w:rsid w:val="00EF0FE8"/>
    <w:rsid w:val="00EF19F7"/>
    <w:rsid w:val="00EF287A"/>
    <w:rsid w:val="00EF2FDA"/>
    <w:rsid w:val="00EF4849"/>
    <w:rsid w:val="00EF4B7F"/>
    <w:rsid w:val="00EF5141"/>
    <w:rsid w:val="00EF5239"/>
    <w:rsid w:val="00EF54A3"/>
    <w:rsid w:val="00EF64C5"/>
    <w:rsid w:val="00EF6E81"/>
    <w:rsid w:val="00EF709A"/>
    <w:rsid w:val="00EF7B9F"/>
    <w:rsid w:val="00EF7C88"/>
    <w:rsid w:val="00F002C7"/>
    <w:rsid w:val="00F011B2"/>
    <w:rsid w:val="00F01D6D"/>
    <w:rsid w:val="00F01F01"/>
    <w:rsid w:val="00F0246D"/>
    <w:rsid w:val="00F02D15"/>
    <w:rsid w:val="00F03EDB"/>
    <w:rsid w:val="00F046BD"/>
    <w:rsid w:val="00F04DD9"/>
    <w:rsid w:val="00F053D3"/>
    <w:rsid w:val="00F071F1"/>
    <w:rsid w:val="00F077EF"/>
    <w:rsid w:val="00F07CA5"/>
    <w:rsid w:val="00F10199"/>
    <w:rsid w:val="00F115E1"/>
    <w:rsid w:val="00F11D60"/>
    <w:rsid w:val="00F12559"/>
    <w:rsid w:val="00F13A9D"/>
    <w:rsid w:val="00F15D6E"/>
    <w:rsid w:val="00F15EC1"/>
    <w:rsid w:val="00F16105"/>
    <w:rsid w:val="00F21362"/>
    <w:rsid w:val="00F216C2"/>
    <w:rsid w:val="00F22B64"/>
    <w:rsid w:val="00F232D1"/>
    <w:rsid w:val="00F23DD5"/>
    <w:rsid w:val="00F24A56"/>
    <w:rsid w:val="00F25146"/>
    <w:rsid w:val="00F259E9"/>
    <w:rsid w:val="00F27A30"/>
    <w:rsid w:val="00F30AFE"/>
    <w:rsid w:val="00F3104B"/>
    <w:rsid w:val="00F3147B"/>
    <w:rsid w:val="00F31BD3"/>
    <w:rsid w:val="00F3280F"/>
    <w:rsid w:val="00F3476C"/>
    <w:rsid w:val="00F36364"/>
    <w:rsid w:val="00F36CC5"/>
    <w:rsid w:val="00F4014D"/>
    <w:rsid w:val="00F405F3"/>
    <w:rsid w:val="00F40966"/>
    <w:rsid w:val="00F40E78"/>
    <w:rsid w:val="00F415CB"/>
    <w:rsid w:val="00F41766"/>
    <w:rsid w:val="00F41A78"/>
    <w:rsid w:val="00F428AB"/>
    <w:rsid w:val="00F4391C"/>
    <w:rsid w:val="00F4472A"/>
    <w:rsid w:val="00F44D68"/>
    <w:rsid w:val="00F45124"/>
    <w:rsid w:val="00F45FB3"/>
    <w:rsid w:val="00F46B47"/>
    <w:rsid w:val="00F4754A"/>
    <w:rsid w:val="00F479B2"/>
    <w:rsid w:val="00F50D04"/>
    <w:rsid w:val="00F512F6"/>
    <w:rsid w:val="00F51483"/>
    <w:rsid w:val="00F51B89"/>
    <w:rsid w:val="00F530AF"/>
    <w:rsid w:val="00F53DCE"/>
    <w:rsid w:val="00F53EBC"/>
    <w:rsid w:val="00F5458D"/>
    <w:rsid w:val="00F55195"/>
    <w:rsid w:val="00F55895"/>
    <w:rsid w:val="00F55D83"/>
    <w:rsid w:val="00F55E11"/>
    <w:rsid w:val="00F57E1E"/>
    <w:rsid w:val="00F60088"/>
    <w:rsid w:val="00F60FB2"/>
    <w:rsid w:val="00F61113"/>
    <w:rsid w:val="00F61DC6"/>
    <w:rsid w:val="00F6231D"/>
    <w:rsid w:val="00F64585"/>
    <w:rsid w:val="00F64C1B"/>
    <w:rsid w:val="00F64F3C"/>
    <w:rsid w:val="00F65DC8"/>
    <w:rsid w:val="00F65F0E"/>
    <w:rsid w:val="00F66C00"/>
    <w:rsid w:val="00F67131"/>
    <w:rsid w:val="00F67134"/>
    <w:rsid w:val="00F67233"/>
    <w:rsid w:val="00F675AA"/>
    <w:rsid w:val="00F67A1B"/>
    <w:rsid w:val="00F707D8"/>
    <w:rsid w:val="00F709A7"/>
    <w:rsid w:val="00F71F35"/>
    <w:rsid w:val="00F721F8"/>
    <w:rsid w:val="00F72B67"/>
    <w:rsid w:val="00F734B9"/>
    <w:rsid w:val="00F74A58"/>
    <w:rsid w:val="00F74C03"/>
    <w:rsid w:val="00F75B4D"/>
    <w:rsid w:val="00F75D5C"/>
    <w:rsid w:val="00F771A4"/>
    <w:rsid w:val="00F804F2"/>
    <w:rsid w:val="00F80D6B"/>
    <w:rsid w:val="00F81B8F"/>
    <w:rsid w:val="00F823CC"/>
    <w:rsid w:val="00F827E5"/>
    <w:rsid w:val="00F82D4B"/>
    <w:rsid w:val="00F84216"/>
    <w:rsid w:val="00F8422C"/>
    <w:rsid w:val="00F84B1B"/>
    <w:rsid w:val="00F8656E"/>
    <w:rsid w:val="00F910F7"/>
    <w:rsid w:val="00F9154E"/>
    <w:rsid w:val="00F91C04"/>
    <w:rsid w:val="00F92BB5"/>
    <w:rsid w:val="00F93BCA"/>
    <w:rsid w:val="00F9472B"/>
    <w:rsid w:val="00F94903"/>
    <w:rsid w:val="00F9490C"/>
    <w:rsid w:val="00F95FF1"/>
    <w:rsid w:val="00F962D7"/>
    <w:rsid w:val="00F966D5"/>
    <w:rsid w:val="00F96989"/>
    <w:rsid w:val="00F97BC3"/>
    <w:rsid w:val="00FA0D39"/>
    <w:rsid w:val="00FA15B5"/>
    <w:rsid w:val="00FA2B58"/>
    <w:rsid w:val="00FA2BDA"/>
    <w:rsid w:val="00FA3ADA"/>
    <w:rsid w:val="00FA447A"/>
    <w:rsid w:val="00FA48E5"/>
    <w:rsid w:val="00FA4F71"/>
    <w:rsid w:val="00FA5291"/>
    <w:rsid w:val="00FA55D1"/>
    <w:rsid w:val="00FA60FC"/>
    <w:rsid w:val="00FA63D8"/>
    <w:rsid w:val="00FA7C74"/>
    <w:rsid w:val="00FB00D4"/>
    <w:rsid w:val="00FB11E1"/>
    <w:rsid w:val="00FB11FA"/>
    <w:rsid w:val="00FB17FD"/>
    <w:rsid w:val="00FB34FB"/>
    <w:rsid w:val="00FB465B"/>
    <w:rsid w:val="00FB5E4F"/>
    <w:rsid w:val="00FB7643"/>
    <w:rsid w:val="00FB7E2D"/>
    <w:rsid w:val="00FC0263"/>
    <w:rsid w:val="00FC119A"/>
    <w:rsid w:val="00FC1D0D"/>
    <w:rsid w:val="00FC31CB"/>
    <w:rsid w:val="00FC335E"/>
    <w:rsid w:val="00FC404C"/>
    <w:rsid w:val="00FC52EC"/>
    <w:rsid w:val="00FC60E5"/>
    <w:rsid w:val="00FC6A05"/>
    <w:rsid w:val="00FD0F46"/>
    <w:rsid w:val="00FD180C"/>
    <w:rsid w:val="00FD187D"/>
    <w:rsid w:val="00FD190A"/>
    <w:rsid w:val="00FD30C8"/>
    <w:rsid w:val="00FD4CEF"/>
    <w:rsid w:val="00FD6E65"/>
    <w:rsid w:val="00FD7428"/>
    <w:rsid w:val="00FD768E"/>
    <w:rsid w:val="00FD7A0C"/>
    <w:rsid w:val="00FE0DCC"/>
    <w:rsid w:val="00FE1494"/>
    <w:rsid w:val="00FE1E06"/>
    <w:rsid w:val="00FE2181"/>
    <w:rsid w:val="00FE34BB"/>
    <w:rsid w:val="00FE34CF"/>
    <w:rsid w:val="00FE3751"/>
    <w:rsid w:val="00FE40E3"/>
    <w:rsid w:val="00FE4850"/>
    <w:rsid w:val="00FE519B"/>
    <w:rsid w:val="00FE656F"/>
    <w:rsid w:val="00FE6AEB"/>
    <w:rsid w:val="00FE76D4"/>
    <w:rsid w:val="00FE79B2"/>
    <w:rsid w:val="00FF00AA"/>
    <w:rsid w:val="00FF0292"/>
    <w:rsid w:val="00FF096A"/>
    <w:rsid w:val="00FF0BAB"/>
    <w:rsid w:val="00FF0F44"/>
    <w:rsid w:val="00FF1549"/>
    <w:rsid w:val="00FF386C"/>
    <w:rsid w:val="00FF6573"/>
    <w:rsid w:val="00FF667F"/>
    <w:rsid w:val="01037DC7"/>
    <w:rsid w:val="0106C002"/>
    <w:rsid w:val="010B4EBD"/>
    <w:rsid w:val="0117DDE0"/>
    <w:rsid w:val="01365226"/>
    <w:rsid w:val="0138E302"/>
    <w:rsid w:val="01576871"/>
    <w:rsid w:val="016057F2"/>
    <w:rsid w:val="0164A02F"/>
    <w:rsid w:val="016B1A78"/>
    <w:rsid w:val="0178241D"/>
    <w:rsid w:val="017B4365"/>
    <w:rsid w:val="01871AE8"/>
    <w:rsid w:val="01AC43AF"/>
    <w:rsid w:val="01AF646E"/>
    <w:rsid w:val="01B61664"/>
    <w:rsid w:val="01B7915B"/>
    <w:rsid w:val="01C1E320"/>
    <w:rsid w:val="01E5E121"/>
    <w:rsid w:val="01EB1157"/>
    <w:rsid w:val="01FC0ED2"/>
    <w:rsid w:val="02130AF8"/>
    <w:rsid w:val="021AB9BB"/>
    <w:rsid w:val="022F87F9"/>
    <w:rsid w:val="0241BB15"/>
    <w:rsid w:val="024511D8"/>
    <w:rsid w:val="024964A0"/>
    <w:rsid w:val="024F0768"/>
    <w:rsid w:val="0253AD77"/>
    <w:rsid w:val="02750F43"/>
    <w:rsid w:val="028A88E6"/>
    <w:rsid w:val="02A211E0"/>
    <w:rsid w:val="02A908BF"/>
    <w:rsid w:val="02A90A28"/>
    <w:rsid w:val="02AA8A4B"/>
    <w:rsid w:val="02AD4B78"/>
    <w:rsid w:val="02C54B74"/>
    <w:rsid w:val="02C57260"/>
    <w:rsid w:val="02F23221"/>
    <w:rsid w:val="02FEA255"/>
    <w:rsid w:val="030A43C0"/>
    <w:rsid w:val="030F51CB"/>
    <w:rsid w:val="0312384C"/>
    <w:rsid w:val="031CB935"/>
    <w:rsid w:val="03205E02"/>
    <w:rsid w:val="0325A658"/>
    <w:rsid w:val="03314975"/>
    <w:rsid w:val="034FCBA4"/>
    <w:rsid w:val="0361D448"/>
    <w:rsid w:val="0363C912"/>
    <w:rsid w:val="03764B16"/>
    <w:rsid w:val="03964EDF"/>
    <w:rsid w:val="03ABEE8B"/>
    <w:rsid w:val="03B04365"/>
    <w:rsid w:val="03BDDE08"/>
    <w:rsid w:val="03D25705"/>
    <w:rsid w:val="03FDDBB2"/>
    <w:rsid w:val="0414D191"/>
    <w:rsid w:val="0433CA81"/>
    <w:rsid w:val="043F7307"/>
    <w:rsid w:val="04439237"/>
    <w:rsid w:val="048A42BF"/>
    <w:rsid w:val="048BE48B"/>
    <w:rsid w:val="048E8C82"/>
    <w:rsid w:val="0499880C"/>
    <w:rsid w:val="04A01CB7"/>
    <w:rsid w:val="04A167BA"/>
    <w:rsid w:val="04B81EAD"/>
    <w:rsid w:val="04C7C8B0"/>
    <w:rsid w:val="04CA5314"/>
    <w:rsid w:val="04D2A8AD"/>
    <w:rsid w:val="04D9CE53"/>
    <w:rsid w:val="04EBF8D3"/>
    <w:rsid w:val="05140984"/>
    <w:rsid w:val="051C4E75"/>
    <w:rsid w:val="0526E460"/>
    <w:rsid w:val="052779B0"/>
    <w:rsid w:val="0529DF20"/>
    <w:rsid w:val="052CC1CE"/>
    <w:rsid w:val="052E24AF"/>
    <w:rsid w:val="05650AC2"/>
    <w:rsid w:val="057892A9"/>
    <w:rsid w:val="0596C4B9"/>
    <w:rsid w:val="05A0483C"/>
    <w:rsid w:val="05C6760C"/>
    <w:rsid w:val="05D71559"/>
    <w:rsid w:val="05DB6506"/>
    <w:rsid w:val="05E70FE0"/>
    <w:rsid w:val="05E79487"/>
    <w:rsid w:val="05EDC112"/>
    <w:rsid w:val="060766A9"/>
    <w:rsid w:val="060D4048"/>
    <w:rsid w:val="060DA0D2"/>
    <w:rsid w:val="06261D79"/>
    <w:rsid w:val="06366D7F"/>
    <w:rsid w:val="063B738E"/>
    <w:rsid w:val="063EF661"/>
    <w:rsid w:val="06677039"/>
    <w:rsid w:val="066FF349"/>
    <w:rsid w:val="067D4182"/>
    <w:rsid w:val="0682D50E"/>
    <w:rsid w:val="0688D1C6"/>
    <w:rsid w:val="069FED69"/>
    <w:rsid w:val="06B3CBFB"/>
    <w:rsid w:val="06C9016E"/>
    <w:rsid w:val="06D395EE"/>
    <w:rsid w:val="06ED71AE"/>
    <w:rsid w:val="06F2E983"/>
    <w:rsid w:val="06FF68F5"/>
    <w:rsid w:val="071DF14F"/>
    <w:rsid w:val="072001DA"/>
    <w:rsid w:val="072585F0"/>
    <w:rsid w:val="072D89B5"/>
    <w:rsid w:val="0741B6C7"/>
    <w:rsid w:val="0754F716"/>
    <w:rsid w:val="07560F52"/>
    <w:rsid w:val="07589AA6"/>
    <w:rsid w:val="07610DD6"/>
    <w:rsid w:val="0768F224"/>
    <w:rsid w:val="076EB059"/>
    <w:rsid w:val="0776F91B"/>
    <w:rsid w:val="07AC7C12"/>
    <w:rsid w:val="07AEE357"/>
    <w:rsid w:val="07C20A81"/>
    <w:rsid w:val="07D720AD"/>
    <w:rsid w:val="07DC49BB"/>
    <w:rsid w:val="07E19B69"/>
    <w:rsid w:val="07F05FB6"/>
    <w:rsid w:val="07F1F45D"/>
    <w:rsid w:val="07F86DE4"/>
    <w:rsid w:val="0811E434"/>
    <w:rsid w:val="0816139E"/>
    <w:rsid w:val="08335706"/>
    <w:rsid w:val="083831F4"/>
    <w:rsid w:val="083EB395"/>
    <w:rsid w:val="0842D2B5"/>
    <w:rsid w:val="08563413"/>
    <w:rsid w:val="0858C723"/>
    <w:rsid w:val="0868BA50"/>
    <w:rsid w:val="086E9B97"/>
    <w:rsid w:val="0873B619"/>
    <w:rsid w:val="089940EF"/>
    <w:rsid w:val="08A17FAB"/>
    <w:rsid w:val="08C31CCD"/>
    <w:rsid w:val="09027097"/>
    <w:rsid w:val="09200877"/>
    <w:rsid w:val="0926268A"/>
    <w:rsid w:val="0932A742"/>
    <w:rsid w:val="093C2B9B"/>
    <w:rsid w:val="09451433"/>
    <w:rsid w:val="09485DE7"/>
    <w:rsid w:val="095282C3"/>
    <w:rsid w:val="09594A21"/>
    <w:rsid w:val="095C1AD5"/>
    <w:rsid w:val="09706287"/>
    <w:rsid w:val="09728932"/>
    <w:rsid w:val="097C34C0"/>
    <w:rsid w:val="098A7F95"/>
    <w:rsid w:val="099BAAE3"/>
    <w:rsid w:val="09A7167A"/>
    <w:rsid w:val="09E51D15"/>
    <w:rsid w:val="09E72AA6"/>
    <w:rsid w:val="09E7647C"/>
    <w:rsid w:val="0A137BFB"/>
    <w:rsid w:val="0A356CB3"/>
    <w:rsid w:val="0A3E0DFD"/>
    <w:rsid w:val="0A549F53"/>
    <w:rsid w:val="0A561624"/>
    <w:rsid w:val="0A6D3648"/>
    <w:rsid w:val="0A78D56B"/>
    <w:rsid w:val="0A7A9FA8"/>
    <w:rsid w:val="0A85C5E4"/>
    <w:rsid w:val="0A95AF8C"/>
    <w:rsid w:val="0A979A6D"/>
    <w:rsid w:val="0A99BCF4"/>
    <w:rsid w:val="0AB2E2AC"/>
    <w:rsid w:val="0AB711BF"/>
    <w:rsid w:val="0AC219DA"/>
    <w:rsid w:val="0AC26C3D"/>
    <w:rsid w:val="0AD4CA6B"/>
    <w:rsid w:val="0AD9D944"/>
    <w:rsid w:val="0AE915EC"/>
    <w:rsid w:val="0AEC680F"/>
    <w:rsid w:val="0B045646"/>
    <w:rsid w:val="0B04E373"/>
    <w:rsid w:val="0B09FBE8"/>
    <w:rsid w:val="0B0FEC5B"/>
    <w:rsid w:val="0B1111F6"/>
    <w:rsid w:val="0B27A05F"/>
    <w:rsid w:val="0B28A1A4"/>
    <w:rsid w:val="0B34D652"/>
    <w:rsid w:val="0B38DA21"/>
    <w:rsid w:val="0B3C44D2"/>
    <w:rsid w:val="0B44F2AC"/>
    <w:rsid w:val="0B46832E"/>
    <w:rsid w:val="0B4E7E4E"/>
    <w:rsid w:val="0B6456B7"/>
    <w:rsid w:val="0B7C2281"/>
    <w:rsid w:val="0B98AD0C"/>
    <w:rsid w:val="0B9DED55"/>
    <w:rsid w:val="0BC0B560"/>
    <w:rsid w:val="0BD9505E"/>
    <w:rsid w:val="0BDF2D3C"/>
    <w:rsid w:val="0BE0A47B"/>
    <w:rsid w:val="0BE39AE2"/>
    <w:rsid w:val="0BFB125F"/>
    <w:rsid w:val="0C4921AA"/>
    <w:rsid w:val="0C532C07"/>
    <w:rsid w:val="0C61659C"/>
    <w:rsid w:val="0C733DA3"/>
    <w:rsid w:val="0C7515B7"/>
    <w:rsid w:val="0C8E09B1"/>
    <w:rsid w:val="0C95224D"/>
    <w:rsid w:val="0C9751AD"/>
    <w:rsid w:val="0CA14A43"/>
    <w:rsid w:val="0CA6139E"/>
    <w:rsid w:val="0CBE36C8"/>
    <w:rsid w:val="0CD114BA"/>
    <w:rsid w:val="0CD2C1BB"/>
    <w:rsid w:val="0CE0116D"/>
    <w:rsid w:val="0D0E45A7"/>
    <w:rsid w:val="0D18F417"/>
    <w:rsid w:val="0D2043F0"/>
    <w:rsid w:val="0D2809F6"/>
    <w:rsid w:val="0D4EAC1C"/>
    <w:rsid w:val="0D546252"/>
    <w:rsid w:val="0D6A32D3"/>
    <w:rsid w:val="0D748C0E"/>
    <w:rsid w:val="0D766EB5"/>
    <w:rsid w:val="0D8B8A8C"/>
    <w:rsid w:val="0D971555"/>
    <w:rsid w:val="0DA21E16"/>
    <w:rsid w:val="0DAAEE6A"/>
    <w:rsid w:val="0DAE1DB6"/>
    <w:rsid w:val="0DB57D4E"/>
    <w:rsid w:val="0DBCBA63"/>
    <w:rsid w:val="0DBE4899"/>
    <w:rsid w:val="0DC25AD9"/>
    <w:rsid w:val="0DE5AF69"/>
    <w:rsid w:val="0DEF21F4"/>
    <w:rsid w:val="0DF6B578"/>
    <w:rsid w:val="0DF8F921"/>
    <w:rsid w:val="0E0B8B86"/>
    <w:rsid w:val="0E101569"/>
    <w:rsid w:val="0E248ECD"/>
    <w:rsid w:val="0E3A9683"/>
    <w:rsid w:val="0E3FE9C6"/>
    <w:rsid w:val="0E7B99D2"/>
    <w:rsid w:val="0E8DE8C8"/>
    <w:rsid w:val="0E9CEFDB"/>
    <w:rsid w:val="0E9DDFAB"/>
    <w:rsid w:val="0EB2D3CF"/>
    <w:rsid w:val="0EC25134"/>
    <w:rsid w:val="0ED536BD"/>
    <w:rsid w:val="0EDA8EB2"/>
    <w:rsid w:val="0EFB6BFF"/>
    <w:rsid w:val="0F072BDF"/>
    <w:rsid w:val="0F0BC4DB"/>
    <w:rsid w:val="0F1332D3"/>
    <w:rsid w:val="0F1AFCAF"/>
    <w:rsid w:val="0F2E65CA"/>
    <w:rsid w:val="0F2F96CE"/>
    <w:rsid w:val="0F3406D7"/>
    <w:rsid w:val="0F34B6C3"/>
    <w:rsid w:val="0F369C7D"/>
    <w:rsid w:val="0F5F67E2"/>
    <w:rsid w:val="0F86739A"/>
    <w:rsid w:val="0FADE664"/>
    <w:rsid w:val="0FAE7DA2"/>
    <w:rsid w:val="0FBF59D7"/>
    <w:rsid w:val="0FC1B862"/>
    <w:rsid w:val="0FCF3C71"/>
    <w:rsid w:val="0FEBAB52"/>
    <w:rsid w:val="0FFD5502"/>
    <w:rsid w:val="1022F0B4"/>
    <w:rsid w:val="102E0F53"/>
    <w:rsid w:val="102ECC64"/>
    <w:rsid w:val="1035765B"/>
    <w:rsid w:val="10689B95"/>
    <w:rsid w:val="10784034"/>
    <w:rsid w:val="10A09D71"/>
    <w:rsid w:val="10AE1BF2"/>
    <w:rsid w:val="10AF0BDD"/>
    <w:rsid w:val="10C1A616"/>
    <w:rsid w:val="10CD83BC"/>
    <w:rsid w:val="10D82029"/>
    <w:rsid w:val="10EE1607"/>
    <w:rsid w:val="10EF4B30"/>
    <w:rsid w:val="1106C5D7"/>
    <w:rsid w:val="112A9D24"/>
    <w:rsid w:val="113B5F16"/>
    <w:rsid w:val="1158EBAF"/>
    <w:rsid w:val="116C13DD"/>
    <w:rsid w:val="1184A649"/>
    <w:rsid w:val="118A7303"/>
    <w:rsid w:val="11AF926F"/>
    <w:rsid w:val="11BDA83E"/>
    <w:rsid w:val="11D98C82"/>
    <w:rsid w:val="11DD42E5"/>
    <w:rsid w:val="11E5F32D"/>
    <w:rsid w:val="11EDE318"/>
    <w:rsid w:val="11EEFC99"/>
    <w:rsid w:val="11F3BCD9"/>
    <w:rsid w:val="120326B4"/>
    <w:rsid w:val="12034689"/>
    <w:rsid w:val="1203607E"/>
    <w:rsid w:val="120B3C3D"/>
    <w:rsid w:val="12214FB0"/>
    <w:rsid w:val="12396439"/>
    <w:rsid w:val="125192D1"/>
    <w:rsid w:val="12566FF4"/>
    <w:rsid w:val="125B640D"/>
    <w:rsid w:val="1285464E"/>
    <w:rsid w:val="12B18976"/>
    <w:rsid w:val="12B4C591"/>
    <w:rsid w:val="12B5BE82"/>
    <w:rsid w:val="12D3D4D9"/>
    <w:rsid w:val="12DB8409"/>
    <w:rsid w:val="13107A3D"/>
    <w:rsid w:val="131E8D28"/>
    <w:rsid w:val="132035B5"/>
    <w:rsid w:val="133378AD"/>
    <w:rsid w:val="1334586F"/>
    <w:rsid w:val="1359C42F"/>
    <w:rsid w:val="1364D0BF"/>
    <w:rsid w:val="1366A7F7"/>
    <w:rsid w:val="13842893"/>
    <w:rsid w:val="13894880"/>
    <w:rsid w:val="13A19532"/>
    <w:rsid w:val="13ADE788"/>
    <w:rsid w:val="13B94C50"/>
    <w:rsid w:val="13DE391B"/>
    <w:rsid w:val="13E116A8"/>
    <w:rsid w:val="13EE8318"/>
    <w:rsid w:val="13EEB339"/>
    <w:rsid w:val="13EFD890"/>
    <w:rsid w:val="13EFEFAB"/>
    <w:rsid w:val="143833DD"/>
    <w:rsid w:val="1441D2B8"/>
    <w:rsid w:val="144F5CB0"/>
    <w:rsid w:val="1454D0C8"/>
    <w:rsid w:val="14631AE2"/>
    <w:rsid w:val="146EE94D"/>
    <w:rsid w:val="148B3A7F"/>
    <w:rsid w:val="14BE17E7"/>
    <w:rsid w:val="14D08B63"/>
    <w:rsid w:val="14D3D895"/>
    <w:rsid w:val="1508FD08"/>
    <w:rsid w:val="1517596E"/>
    <w:rsid w:val="151BF207"/>
    <w:rsid w:val="151DB49A"/>
    <w:rsid w:val="15375AD7"/>
    <w:rsid w:val="1542C841"/>
    <w:rsid w:val="15539897"/>
    <w:rsid w:val="1564E7FD"/>
    <w:rsid w:val="157624BC"/>
    <w:rsid w:val="15799315"/>
    <w:rsid w:val="157AF2A5"/>
    <w:rsid w:val="15870069"/>
    <w:rsid w:val="158C1EE6"/>
    <w:rsid w:val="159A6043"/>
    <w:rsid w:val="15A360C8"/>
    <w:rsid w:val="15A88E8D"/>
    <w:rsid w:val="15B53266"/>
    <w:rsid w:val="15CDB75A"/>
    <w:rsid w:val="15F06BAE"/>
    <w:rsid w:val="15F5F9D2"/>
    <w:rsid w:val="160DA40E"/>
    <w:rsid w:val="16128115"/>
    <w:rsid w:val="1621DE92"/>
    <w:rsid w:val="162AF5D2"/>
    <w:rsid w:val="162DD0C4"/>
    <w:rsid w:val="1636F820"/>
    <w:rsid w:val="163C9811"/>
    <w:rsid w:val="1644F6C1"/>
    <w:rsid w:val="1645113F"/>
    <w:rsid w:val="1656C1D5"/>
    <w:rsid w:val="166AD07D"/>
    <w:rsid w:val="1674D837"/>
    <w:rsid w:val="16A095D0"/>
    <w:rsid w:val="16B87F35"/>
    <w:rsid w:val="16CF2191"/>
    <w:rsid w:val="16EA8C8B"/>
    <w:rsid w:val="16EB6EEE"/>
    <w:rsid w:val="170A612E"/>
    <w:rsid w:val="1714D987"/>
    <w:rsid w:val="171C3CF3"/>
    <w:rsid w:val="1754B0F0"/>
    <w:rsid w:val="17703893"/>
    <w:rsid w:val="17A8C630"/>
    <w:rsid w:val="17AF4BA6"/>
    <w:rsid w:val="17BAC5B9"/>
    <w:rsid w:val="17C6ED15"/>
    <w:rsid w:val="17C9625A"/>
    <w:rsid w:val="17D3D361"/>
    <w:rsid w:val="17FCB6EB"/>
    <w:rsid w:val="1813DB62"/>
    <w:rsid w:val="181E3525"/>
    <w:rsid w:val="182FBB3B"/>
    <w:rsid w:val="1836F7E1"/>
    <w:rsid w:val="184C8A3C"/>
    <w:rsid w:val="187E78E7"/>
    <w:rsid w:val="18A6AFEB"/>
    <w:rsid w:val="18B66CEF"/>
    <w:rsid w:val="18C097CE"/>
    <w:rsid w:val="18C67425"/>
    <w:rsid w:val="18D8053D"/>
    <w:rsid w:val="18E3760D"/>
    <w:rsid w:val="18F95F39"/>
    <w:rsid w:val="18FDC259"/>
    <w:rsid w:val="190C11D3"/>
    <w:rsid w:val="1921A02A"/>
    <w:rsid w:val="1932C481"/>
    <w:rsid w:val="193E7691"/>
    <w:rsid w:val="1940D102"/>
    <w:rsid w:val="195210FA"/>
    <w:rsid w:val="1954AA1E"/>
    <w:rsid w:val="19606E84"/>
    <w:rsid w:val="196625CF"/>
    <w:rsid w:val="19782AD2"/>
    <w:rsid w:val="1986DC16"/>
    <w:rsid w:val="19916051"/>
    <w:rsid w:val="19AD94C3"/>
    <w:rsid w:val="19B21D2E"/>
    <w:rsid w:val="19C115A0"/>
    <w:rsid w:val="19DAA2E8"/>
    <w:rsid w:val="19E10601"/>
    <w:rsid w:val="19F5D69B"/>
    <w:rsid w:val="1A1704F1"/>
    <w:rsid w:val="1A301690"/>
    <w:rsid w:val="1A32BE92"/>
    <w:rsid w:val="1A386C48"/>
    <w:rsid w:val="1A4C8107"/>
    <w:rsid w:val="1A533B73"/>
    <w:rsid w:val="1A6F2AB6"/>
    <w:rsid w:val="1A7ECC4A"/>
    <w:rsid w:val="1A898A57"/>
    <w:rsid w:val="1A8ECAC3"/>
    <w:rsid w:val="1AB18876"/>
    <w:rsid w:val="1ABCE43E"/>
    <w:rsid w:val="1ACEE73A"/>
    <w:rsid w:val="1ADAB8AE"/>
    <w:rsid w:val="1ADFD7CC"/>
    <w:rsid w:val="1B02255A"/>
    <w:rsid w:val="1B3193F2"/>
    <w:rsid w:val="1B4D8E9B"/>
    <w:rsid w:val="1B58B51F"/>
    <w:rsid w:val="1B8E6B07"/>
    <w:rsid w:val="1B91418B"/>
    <w:rsid w:val="1BCA3434"/>
    <w:rsid w:val="1BD5462C"/>
    <w:rsid w:val="1BDAE730"/>
    <w:rsid w:val="1BE41582"/>
    <w:rsid w:val="1BE5A475"/>
    <w:rsid w:val="1BF562FF"/>
    <w:rsid w:val="1C012C19"/>
    <w:rsid w:val="1C2174E2"/>
    <w:rsid w:val="1C26F5F1"/>
    <w:rsid w:val="1C3071D0"/>
    <w:rsid w:val="1C5037A9"/>
    <w:rsid w:val="1C50AEB8"/>
    <w:rsid w:val="1C5557F2"/>
    <w:rsid w:val="1C610AF3"/>
    <w:rsid w:val="1C68F141"/>
    <w:rsid w:val="1C69E6A6"/>
    <w:rsid w:val="1C6FF3D7"/>
    <w:rsid w:val="1C8A9D15"/>
    <w:rsid w:val="1C9D017A"/>
    <w:rsid w:val="1C9FDB34"/>
    <w:rsid w:val="1CAAAEE6"/>
    <w:rsid w:val="1CB1F39E"/>
    <w:rsid w:val="1CC680E3"/>
    <w:rsid w:val="1CC88C16"/>
    <w:rsid w:val="1D10970A"/>
    <w:rsid w:val="1D128C2C"/>
    <w:rsid w:val="1D223D0A"/>
    <w:rsid w:val="1D313542"/>
    <w:rsid w:val="1D32B497"/>
    <w:rsid w:val="1D5F1E05"/>
    <w:rsid w:val="1D5FD6D8"/>
    <w:rsid w:val="1D7B8287"/>
    <w:rsid w:val="1D7BF8BA"/>
    <w:rsid w:val="1D8FBFA7"/>
    <w:rsid w:val="1D944232"/>
    <w:rsid w:val="1D961DEB"/>
    <w:rsid w:val="1D9BDFA6"/>
    <w:rsid w:val="1DA53C1A"/>
    <w:rsid w:val="1DCD6A4B"/>
    <w:rsid w:val="1DD0B729"/>
    <w:rsid w:val="1DD364A9"/>
    <w:rsid w:val="1DE6A944"/>
    <w:rsid w:val="1DEF2650"/>
    <w:rsid w:val="1E03C253"/>
    <w:rsid w:val="1E4564FF"/>
    <w:rsid w:val="1E51E6B4"/>
    <w:rsid w:val="1E8AF571"/>
    <w:rsid w:val="1EB0F56F"/>
    <w:rsid w:val="1EB65250"/>
    <w:rsid w:val="1F018E4E"/>
    <w:rsid w:val="1F0B4B00"/>
    <w:rsid w:val="1F1044A2"/>
    <w:rsid w:val="1F1241E5"/>
    <w:rsid w:val="1F1E0E5A"/>
    <w:rsid w:val="1F223B95"/>
    <w:rsid w:val="1F40BEDF"/>
    <w:rsid w:val="1F4E87E0"/>
    <w:rsid w:val="1F5C04A3"/>
    <w:rsid w:val="1F6E4A8C"/>
    <w:rsid w:val="1F86EEF5"/>
    <w:rsid w:val="1F8C6543"/>
    <w:rsid w:val="1FAC3F47"/>
    <w:rsid w:val="1FD9B4F7"/>
    <w:rsid w:val="1FE7FB2F"/>
    <w:rsid w:val="1FF244E6"/>
    <w:rsid w:val="1FFF1985"/>
    <w:rsid w:val="200707FE"/>
    <w:rsid w:val="201D37E1"/>
    <w:rsid w:val="202E770F"/>
    <w:rsid w:val="205FD447"/>
    <w:rsid w:val="20638D53"/>
    <w:rsid w:val="207828FB"/>
    <w:rsid w:val="209C5DB9"/>
    <w:rsid w:val="20A3C6BA"/>
    <w:rsid w:val="20ACA2E8"/>
    <w:rsid w:val="20B0A08F"/>
    <w:rsid w:val="20B233D0"/>
    <w:rsid w:val="20B3DBE9"/>
    <w:rsid w:val="20BFBE28"/>
    <w:rsid w:val="20D0C70A"/>
    <w:rsid w:val="20DBC9CF"/>
    <w:rsid w:val="20E65771"/>
    <w:rsid w:val="20F5CD4F"/>
    <w:rsid w:val="20FE56C1"/>
    <w:rsid w:val="20FF0B36"/>
    <w:rsid w:val="2139B8CC"/>
    <w:rsid w:val="2148BB5B"/>
    <w:rsid w:val="215F0330"/>
    <w:rsid w:val="2197068E"/>
    <w:rsid w:val="21D96D5B"/>
    <w:rsid w:val="21E9720D"/>
    <w:rsid w:val="21F3B69F"/>
    <w:rsid w:val="21FC892F"/>
    <w:rsid w:val="2220CF3B"/>
    <w:rsid w:val="2233291C"/>
    <w:rsid w:val="2234F97F"/>
    <w:rsid w:val="223A520A"/>
    <w:rsid w:val="223A9E63"/>
    <w:rsid w:val="2264F33B"/>
    <w:rsid w:val="22700A89"/>
    <w:rsid w:val="228438D2"/>
    <w:rsid w:val="22A4294E"/>
    <w:rsid w:val="22A55596"/>
    <w:rsid w:val="22AB63AF"/>
    <w:rsid w:val="22B28364"/>
    <w:rsid w:val="22BD9EBF"/>
    <w:rsid w:val="22DDE5DE"/>
    <w:rsid w:val="22E2D6C1"/>
    <w:rsid w:val="2300EECC"/>
    <w:rsid w:val="23064333"/>
    <w:rsid w:val="230F31FB"/>
    <w:rsid w:val="231AAAF9"/>
    <w:rsid w:val="2324F7D2"/>
    <w:rsid w:val="232DF20B"/>
    <w:rsid w:val="23651322"/>
    <w:rsid w:val="237F14B9"/>
    <w:rsid w:val="23800C9F"/>
    <w:rsid w:val="23880519"/>
    <w:rsid w:val="239CB63B"/>
    <w:rsid w:val="23BD2428"/>
    <w:rsid w:val="23C6A3BC"/>
    <w:rsid w:val="23CC265F"/>
    <w:rsid w:val="23CDB52E"/>
    <w:rsid w:val="23E36294"/>
    <w:rsid w:val="23EB8344"/>
    <w:rsid w:val="23FFF79D"/>
    <w:rsid w:val="240C73ED"/>
    <w:rsid w:val="241215F9"/>
    <w:rsid w:val="242C5DD5"/>
    <w:rsid w:val="24359565"/>
    <w:rsid w:val="2445C372"/>
    <w:rsid w:val="245E5DE7"/>
    <w:rsid w:val="24696719"/>
    <w:rsid w:val="24772F6B"/>
    <w:rsid w:val="2493F37D"/>
    <w:rsid w:val="24B565E5"/>
    <w:rsid w:val="24C5DF4C"/>
    <w:rsid w:val="24CD41B7"/>
    <w:rsid w:val="24D4D2C0"/>
    <w:rsid w:val="24D61F4E"/>
    <w:rsid w:val="24E98EFD"/>
    <w:rsid w:val="24F68494"/>
    <w:rsid w:val="250E2D03"/>
    <w:rsid w:val="251742AE"/>
    <w:rsid w:val="2529C73C"/>
    <w:rsid w:val="253187B3"/>
    <w:rsid w:val="253A189A"/>
    <w:rsid w:val="2562D441"/>
    <w:rsid w:val="258A26A3"/>
    <w:rsid w:val="25950226"/>
    <w:rsid w:val="259630EA"/>
    <w:rsid w:val="2597086A"/>
    <w:rsid w:val="25A53FF3"/>
    <w:rsid w:val="25CB9706"/>
    <w:rsid w:val="25D40F69"/>
    <w:rsid w:val="25DBB459"/>
    <w:rsid w:val="25EDC6DA"/>
    <w:rsid w:val="25FC67FD"/>
    <w:rsid w:val="25FEADDF"/>
    <w:rsid w:val="2615909D"/>
    <w:rsid w:val="2616E912"/>
    <w:rsid w:val="262D20C8"/>
    <w:rsid w:val="263047D1"/>
    <w:rsid w:val="26506509"/>
    <w:rsid w:val="266DAE63"/>
    <w:rsid w:val="2688C195"/>
    <w:rsid w:val="268BB806"/>
    <w:rsid w:val="26952A76"/>
    <w:rsid w:val="26D0838B"/>
    <w:rsid w:val="26D1304F"/>
    <w:rsid w:val="26E70948"/>
    <w:rsid w:val="26E8B1BD"/>
    <w:rsid w:val="26EDF4D1"/>
    <w:rsid w:val="26FD92FD"/>
    <w:rsid w:val="272561DA"/>
    <w:rsid w:val="27319EE4"/>
    <w:rsid w:val="2745CC5C"/>
    <w:rsid w:val="2749C2E9"/>
    <w:rsid w:val="2753F311"/>
    <w:rsid w:val="2784C73C"/>
    <w:rsid w:val="279D130F"/>
    <w:rsid w:val="27A9A25A"/>
    <w:rsid w:val="27BA9CEB"/>
    <w:rsid w:val="27CDBDC3"/>
    <w:rsid w:val="27CF2568"/>
    <w:rsid w:val="27D17931"/>
    <w:rsid w:val="27FED009"/>
    <w:rsid w:val="28036E16"/>
    <w:rsid w:val="2811701F"/>
    <w:rsid w:val="282172FC"/>
    <w:rsid w:val="282C7A34"/>
    <w:rsid w:val="283092F0"/>
    <w:rsid w:val="2842A1FD"/>
    <w:rsid w:val="285718C2"/>
    <w:rsid w:val="2867231E"/>
    <w:rsid w:val="28749A0A"/>
    <w:rsid w:val="28861F9B"/>
    <w:rsid w:val="28A15D65"/>
    <w:rsid w:val="28D2B966"/>
    <w:rsid w:val="28D88613"/>
    <w:rsid w:val="28DBF58C"/>
    <w:rsid w:val="28DDA4CF"/>
    <w:rsid w:val="28E38184"/>
    <w:rsid w:val="28EEEAC5"/>
    <w:rsid w:val="28FFDB17"/>
    <w:rsid w:val="291A7078"/>
    <w:rsid w:val="291C6F4B"/>
    <w:rsid w:val="2942D1CA"/>
    <w:rsid w:val="294B1985"/>
    <w:rsid w:val="297C0645"/>
    <w:rsid w:val="29917DDC"/>
    <w:rsid w:val="29BE4E0F"/>
    <w:rsid w:val="29D04AA1"/>
    <w:rsid w:val="29DE5259"/>
    <w:rsid w:val="29E63058"/>
    <w:rsid w:val="29F9EAFC"/>
    <w:rsid w:val="2A08B4CA"/>
    <w:rsid w:val="2A144042"/>
    <w:rsid w:val="2A1821D4"/>
    <w:rsid w:val="2A1CADA0"/>
    <w:rsid w:val="2A31DF19"/>
    <w:rsid w:val="2A39D254"/>
    <w:rsid w:val="2A48B62F"/>
    <w:rsid w:val="2A77EBB2"/>
    <w:rsid w:val="2A89F07D"/>
    <w:rsid w:val="2A92CF10"/>
    <w:rsid w:val="2AA29E4B"/>
    <w:rsid w:val="2AA966D6"/>
    <w:rsid w:val="2B0E9C9A"/>
    <w:rsid w:val="2B199FF8"/>
    <w:rsid w:val="2B1A84EF"/>
    <w:rsid w:val="2B1EAC32"/>
    <w:rsid w:val="2B278D9F"/>
    <w:rsid w:val="2B2FA114"/>
    <w:rsid w:val="2B4F323A"/>
    <w:rsid w:val="2B54B134"/>
    <w:rsid w:val="2B58D7A6"/>
    <w:rsid w:val="2B5CD2DC"/>
    <w:rsid w:val="2B651503"/>
    <w:rsid w:val="2B74D85B"/>
    <w:rsid w:val="2B944696"/>
    <w:rsid w:val="2B979670"/>
    <w:rsid w:val="2B9907BC"/>
    <w:rsid w:val="2B9AA2B8"/>
    <w:rsid w:val="2BA2B7BF"/>
    <w:rsid w:val="2BAD6AE1"/>
    <w:rsid w:val="2BC9C0F2"/>
    <w:rsid w:val="2BD3004F"/>
    <w:rsid w:val="2BE5C0E5"/>
    <w:rsid w:val="2BF3C707"/>
    <w:rsid w:val="2C014B7C"/>
    <w:rsid w:val="2C1E9FD4"/>
    <w:rsid w:val="2C1EF5C1"/>
    <w:rsid w:val="2C26C088"/>
    <w:rsid w:val="2C344807"/>
    <w:rsid w:val="2C578DBC"/>
    <w:rsid w:val="2C60091F"/>
    <w:rsid w:val="2C7668CE"/>
    <w:rsid w:val="2C7B5E7D"/>
    <w:rsid w:val="2C8820D5"/>
    <w:rsid w:val="2C8F8C1A"/>
    <w:rsid w:val="2C9238D1"/>
    <w:rsid w:val="2CAA8480"/>
    <w:rsid w:val="2CF078C0"/>
    <w:rsid w:val="2CF4285D"/>
    <w:rsid w:val="2D05A18B"/>
    <w:rsid w:val="2D3B6659"/>
    <w:rsid w:val="2D429377"/>
    <w:rsid w:val="2D43E820"/>
    <w:rsid w:val="2D4EEAA0"/>
    <w:rsid w:val="2D51480E"/>
    <w:rsid w:val="2DA71FA9"/>
    <w:rsid w:val="2DB3A24B"/>
    <w:rsid w:val="2DD217F4"/>
    <w:rsid w:val="2DDA8872"/>
    <w:rsid w:val="2DE942A1"/>
    <w:rsid w:val="2DF648AD"/>
    <w:rsid w:val="2E08433C"/>
    <w:rsid w:val="2E0FB01C"/>
    <w:rsid w:val="2E1532F2"/>
    <w:rsid w:val="2E2AFB2C"/>
    <w:rsid w:val="2E417CF0"/>
    <w:rsid w:val="2E5FC77E"/>
    <w:rsid w:val="2E67D4F4"/>
    <w:rsid w:val="2E6F7488"/>
    <w:rsid w:val="2E7C8080"/>
    <w:rsid w:val="2E929321"/>
    <w:rsid w:val="2E9302C1"/>
    <w:rsid w:val="2E94C1CD"/>
    <w:rsid w:val="2E9E2AC9"/>
    <w:rsid w:val="2EE4FEC0"/>
    <w:rsid w:val="2F135D29"/>
    <w:rsid w:val="2F156AEA"/>
    <w:rsid w:val="2F1A3416"/>
    <w:rsid w:val="2F222864"/>
    <w:rsid w:val="2F262E8A"/>
    <w:rsid w:val="2F2FFB6A"/>
    <w:rsid w:val="2F3C075A"/>
    <w:rsid w:val="2F462C4B"/>
    <w:rsid w:val="2F57B3F0"/>
    <w:rsid w:val="2F63565C"/>
    <w:rsid w:val="2F7455FB"/>
    <w:rsid w:val="2F75BA26"/>
    <w:rsid w:val="2F8C9253"/>
    <w:rsid w:val="2FBB623D"/>
    <w:rsid w:val="2FC67D14"/>
    <w:rsid w:val="2FCCFC5F"/>
    <w:rsid w:val="2FE75CBB"/>
    <w:rsid w:val="2FEBFF12"/>
    <w:rsid w:val="2FF34CD3"/>
    <w:rsid w:val="2FF989C6"/>
    <w:rsid w:val="300250BF"/>
    <w:rsid w:val="30069615"/>
    <w:rsid w:val="30095AAE"/>
    <w:rsid w:val="300DA135"/>
    <w:rsid w:val="30203A29"/>
    <w:rsid w:val="302B602D"/>
    <w:rsid w:val="3047F802"/>
    <w:rsid w:val="3059DCCB"/>
    <w:rsid w:val="3092BD85"/>
    <w:rsid w:val="309532DA"/>
    <w:rsid w:val="30998466"/>
    <w:rsid w:val="30C641B4"/>
    <w:rsid w:val="31058BE3"/>
    <w:rsid w:val="310940CE"/>
    <w:rsid w:val="312ACB24"/>
    <w:rsid w:val="3134C1F1"/>
    <w:rsid w:val="313C52AA"/>
    <w:rsid w:val="31460386"/>
    <w:rsid w:val="315CC993"/>
    <w:rsid w:val="317DBC93"/>
    <w:rsid w:val="317FE847"/>
    <w:rsid w:val="318F40CA"/>
    <w:rsid w:val="3195E1BD"/>
    <w:rsid w:val="31AD2816"/>
    <w:rsid w:val="31B2E6DC"/>
    <w:rsid w:val="31CF9E6C"/>
    <w:rsid w:val="31D4DA54"/>
    <w:rsid w:val="31E631A1"/>
    <w:rsid w:val="3206FD0F"/>
    <w:rsid w:val="320B4065"/>
    <w:rsid w:val="32178CB2"/>
    <w:rsid w:val="321AEFB5"/>
    <w:rsid w:val="323A944B"/>
    <w:rsid w:val="328104E7"/>
    <w:rsid w:val="328DFB75"/>
    <w:rsid w:val="329205D6"/>
    <w:rsid w:val="32A642FB"/>
    <w:rsid w:val="32BF1B84"/>
    <w:rsid w:val="32C15D71"/>
    <w:rsid w:val="32F3C200"/>
    <w:rsid w:val="3330B01B"/>
    <w:rsid w:val="33368E92"/>
    <w:rsid w:val="336A6A09"/>
    <w:rsid w:val="337422B2"/>
    <w:rsid w:val="337CC623"/>
    <w:rsid w:val="337DA91B"/>
    <w:rsid w:val="338C27A1"/>
    <w:rsid w:val="339047DC"/>
    <w:rsid w:val="339066FA"/>
    <w:rsid w:val="3390ADF2"/>
    <w:rsid w:val="3394F418"/>
    <w:rsid w:val="339EF315"/>
    <w:rsid w:val="33AF1723"/>
    <w:rsid w:val="33DF1D8B"/>
    <w:rsid w:val="33EC4F28"/>
    <w:rsid w:val="3402EF23"/>
    <w:rsid w:val="341A192A"/>
    <w:rsid w:val="341FBC3F"/>
    <w:rsid w:val="34273521"/>
    <w:rsid w:val="34549E72"/>
    <w:rsid w:val="345E5393"/>
    <w:rsid w:val="347B7D0F"/>
    <w:rsid w:val="348C0E4B"/>
    <w:rsid w:val="349D1C69"/>
    <w:rsid w:val="34AAF84C"/>
    <w:rsid w:val="34B2F034"/>
    <w:rsid w:val="34B6CA31"/>
    <w:rsid w:val="34B7C0E0"/>
    <w:rsid w:val="34B7F45D"/>
    <w:rsid w:val="34D78867"/>
    <w:rsid w:val="34E05D69"/>
    <w:rsid w:val="34EDA074"/>
    <w:rsid w:val="3518445A"/>
    <w:rsid w:val="351B8E7C"/>
    <w:rsid w:val="352689B7"/>
    <w:rsid w:val="353200F3"/>
    <w:rsid w:val="35330B40"/>
    <w:rsid w:val="35390540"/>
    <w:rsid w:val="353EF179"/>
    <w:rsid w:val="353F98BA"/>
    <w:rsid w:val="354FAD04"/>
    <w:rsid w:val="3555CDB5"/>
    <w:rsid w:val="355B7ABA"/>
    <w:rsid w:val="3569A5F1"/>
    <w:rsid w:val="357AF39A"/>
    <w:rsid w:val="357BE450"/>
    <w:rsid w:val="358A2FA1"/>
    <w:rsid w:val="358C57AD"/>
    <w:rsid w:val="35CB3E43"/>
    <w:rsid w:val="35D05941"/>
    <w:rsid w:val="35D5A2F7"/>
    <w:rsid w:val="35DF46CC"/>
    <w:rsid w:val="35E05856"/>
    <w:rsid w:val="35F5EC98"/>
    <w:rsid w:val="3603C912"/>
    <w:rsid w:val="3611CA03"/>
    <w:rsid w:val="3621D0E5"/>
    <w:rsid w:val="3624077D"/>
    <w:rsid w:val="363B4783"/>
    <w:rsid w:val="3649D89F"/>
    <w:rsid w:val="364C8369"/>
    <w:rsid w:val="364EB77E"/>
    <w:rsid w:val="365D30A2"/>
    <w:rsid w:val="3670EC60"/>
    <w:rsid w:val="36807B44"/>
    <w:rsid w:val="3695307F"/>
    <w:rsid w:val="36A707C3"/>
    <w:rsid w:val="36A73279"/>
    <w:rsid w:val="36AAAECC"/>
    <w:rsid w:val="36BD6BFE"/>
    <w:rsid w:val="36C9365D"/>
    <w:rsid w:val="36CF7D94"/>
    <w:rsid w:val="36EE2D76"/>
    <w:rsid w:val="36FC5EC8"/>
    <w:rsid w:val="36FEC5E5"/>
    <w:rsid w:val="37162A44"/>
    <w:rsid w:val="372EF6BC"/>
    <w:rsid w:val="37342727"/>
    <w:rsid w:val="37425411"/>
    <w:rsid w:val="37525D3D"/>
    <w:rsid w:val="375E0498"/>
    <w:rsid w:val="3763A098"/>
    <w:rsid w:val="377C9578"/>
    <w:rsid w:val="3791DC8A"/>
    <w:rsid w:val="37D940CE"/>
    <w:rsid w:val="37DD5FB6"/>
    <w:rsid w:val="37E2ED49"/>
    <w:rsid w:val="37EFEE6F"/>
    <w:rsid w:val="380237FD"/>
    <w:rsid w:val="3804AF61"/>
    <w:rsid w:val="380B26A4"/>
    <w:rsid w:val="384B1F21"/>
    <w:rsid w:val="385C44D1"/>
    <w:rsid w:val="386BAB9C"/>
    <w:rsid w:val="386D754C"/>
    <w:rsid w:val="388F73A4"/>
    <w:rsid w:val="389B5B20"/>
    <w:rsid w:val="389D304A"/>
    <w:rsid w:val="38A1D92B"/>
    <w:rsid w:val="38AE67B3"/>
    <w:rsid w:val="38BFFF1D"/>
    <w:rsid w:val="38CA79D3"/>
    <w:rsid w:val="38CEA0DE"/>
    <w:rsid w:val="38D4ED15"/>
    <w:rsid w:val="38DD4905"/>
    <w:rsid w:val="38DE11BA"/>
    <w:rsid w:val="38F17613"/>
    <w:rsid w:val="391E2EAF"/>
    <w:rsid w:val="3925568C"/>
    <w:rsid w:val="39274B37"/>
    <w:rsid w:val="393281DD"/>
    <w:rsid w:val="39548402"/>
    <w:rsid w:val="395F70B1"/>
    <w:rsid w:val="3961FD73"/>
    <w:rsid w:val="39726BFE"/>
    <w:rsid w:val="397AD790"/>
    <w:rsid w:val="39843509"/>
    <w:rsid w:val="39DA94CD"/>
    <w:rsid w:val="39E8331F"/>
    <w:rsid w:val="39EAD250"/>
    <w:rsid w:val="39ECA9F1"/>
    <w:rsid w:val="39F7801A"/>
    <w:rsid w:val="39F884D8"/>
    <w:rsid w:val="3A071B95"/>
    <w:rsid w:val="3A18646C"/>
    <w:rsid w:val="3A318843"/>
    <w:rsid w:val="3A3D4506"/>
    <w:rsid w:val="3A4E2A36"/>
    <w:rsid w:val="3A54B32E"/>
    <w:rsid w:val="3A5532BA"/>
    <w:rsid w:val="3A5F4EAE"/>
    <w:rsid w:val="3A70926C"/>
    <w:rsid w:val="3A819A87"/>
    <w:rsid w:val="3A821020"/>
    <w:rsid w:val="3A9E2BD4"/>
    <w:rsid w:val="3AA2F103"/>
    <w:rsid w:val="3AA41A64"/>
    <w:rsid w:val="3AADD2C2"/>
    <w:rsid w:val="3AFA5DBE"/>
    <w:rsid w:val="3B005C3F"/>
    <w:rsid w:val="3B16F751"/>
    <w:rsid w:val="3B174720"/>
    <w:rsid w:val="3B2AB147"/>
    <w:rsid w:val="3B34978E"/>
    <w:rsid w:val="3B45A865"/>
    <w:rsid w:val="3B706A1E"/>
    <w:rsid w:val="3B714F07"/>
    <w:rsid w:val="3B74A890"/>
    <w:rsid w:val="3B74D36E"/>
    <w:rsid w:val="3B79A251"/>
    <w:rsid w:val="3B7E7D4B"/>
    <w:rsid w:val="3B8220D9"/>
    <w:rsid w:val="3B84373F"/>
    <w:rsid w:val="3B864ADD"/>
    <w:rsid w:val="3B8ECD75"/>
    <w:rsid w:val="3B99F83F"/>
    <w:rsid w:val="3BA0451B"/>
    <w:rsid w:val="3BA8775C"/>
    <w:rsid w:val="3BB8DB0D"/>
    <w:rsid w:val="3BCC137A"/>
    <w:rsid w:val="3BCD42B8"/>
    <w:rsid w:val="3BE3C5F9"/>
    <w:rsid w:val="3BE5FA65"/>
    <w:rsid w:val="3BE635AE"/>
    <w:rsid w:val="3BEE8983"/>
    <w:rsid w:val="3C2309E2"/>
    <w:rsid w:val="3C410D90"/>
    <w:rsid w:val="3C616E4E"/>
    <w:rsid w:val="3C6A139B"/>
    <w:rsid w:val="3C934C95"/>
    <w:rsid w:val="3C9827F9"/>
    <w:rsid w:val="3CAB8318"/>
    <w:rsid w:val="3CB334F6"/>
    <w:rsid w:val="3CC0B0B5"/>
    <w:rsid w:val="3CC81562"/>
    <w:rsid w:val="3D01C5BB"/>
    <w:rsid w:val="3D20CC03"/>
    <w:rsid w:val="3D248BF1"/>
    <w:rsid w:val="3D770432"/>
    <w:rsid w:val="3D7CC7F8"/>
    <w:rsid w:val="3D8F956B"/>
    <w:rsid w:val="3D970DA9"/>
    <w:rsid w:val="3D99BC1F"/>
    <w:rsid w:val="3D9C0BE3"/>
    <w:rsid w:val="3DA6633D"/>
    <w:rsid w:val="3DAAA682"/>
    <w:rsid w:val="3DAC9267"/>
    <w:rsid w:val="3DB6EE8F"/>
    <w:rsid w:val="3DBF5A03"/>
    <w:rsid w:val="3DD2D084"/>
    <w:rsid w:val="3DDE99C9"/>
    <w:rsid w:val="3DEA8D5D"/>
    <w:rsid w:val="3DF28810"/>
    <w:rsid w:val="3E04A0BC"/>
    <w:rsid w:val="3E167EF4"/>
    <w:rsid w:val="3E1932E9"/>
    <w:rsid w:val="3E1E06FC"/>
    <w:rsid w:val="3E21679F"/>
    <w:rsid w:val="3E287103"/>
    <w:rsid w:val="3E2A6079"/>
    <w:rsid w:val="3E31F60E"/>
    <w:rsid w:val="3E36C872"/>
    <w:rsid w:val="3E37B5BF"/>
    <w:rsid w:val="3E45530B"/>
    <w:rsid w:val="3E457989"/>
    <w:rsid w:val="3E4A36EB"/>
    <w:rsid w:val="3E64A91B"/>
    <w:rsid w:val="3E7267AE"/>
    <w:rsid w:val="3E98A6D8"/>
    <w:rsid w:val="3E9E8F05"/>
    <w:rsid w:val="3EA74BA1"/>
    <w:rsid w:val="3EB7D1CE"/>
    <w:rsid w:val="3EC3BE30"/>
    <w:rsid w:val="3ED69EB3"/>
    <w:rsid w:val="3ED9E138"/>
    <w:rsid w:val="3EE2F0E6"/>
    <w:rsid w:val="3EE4BE3E"/>
    <w:rsid w:val="3EE5615F"/>
    <w:rsid w:val="3EE967F6"/>
    <w:rsid w:val="3EF8A58F"/>
    <w:rsid w:val="3EFDCDB3"/>
    <w:rsid w:val="3F07C753"/>
    <w:rsid w:val="3F162C78"/>
    <w:rsid w:val="3F1ACAEF"/>
    <w:rsid w:val="3F235027"/>
    <w:rsid w:val="3F2C0FAB"/>
    <w:rsid w:val="3F2D8923"/>
    <w:rsid w:val="3F320495"/>
    <w:rsid w:val="3F3A6E07"/>
    <w:rsid w:val="3F3FFB02"/>
    <w:rsid w:val="3F4C8DA1"/>
    <w:rsid w:val="3F51F743"/>
    <w:rsid w:val="3F55DEAC"/>
    <w:rsid w:val="3F68C60C"/>
    <w:rsid w:val="3F6C5306"/>
    <w:rsid w:val="3F72699E"/>
    <w:rsid w:val="3F894C76"/>
    <w:rsid w:val="3F92CFD0"/>
    <w:rsid w:val="3F9FCEB6"/>
    <w:rsid w:val="3FB37005"/>
    <w:rsid w:val="3FC8668B"/>
    <w:rsid w:val="3FDEA00E"/>
    <w:rsid w:val="3FFB2473"/>
    <w:rsid w:val="400CED92"/>
    <w:rsid w:val="400D319E"/>
    <w:rsid w:val="402D99A4"/>
    <w:rsid w:val="402FA7E8"/>
    <w:rsid w:val="4038AA1A"/>
    <w:rsid w:val="403EC331"/>
    <w:rsid w:val="404DB025"/>
    <w:rsid w:val="40630B94"/>
    <w:rsid w:val="4081924D"/>
    <w:rsid w:val="40C577E3"/>
    <w:rsid w:val="40CAA5E8"/>
    <w:rsid w:val="40CF2CD7"/>
    <w:rsid w:val="40D246AB"/>
    <w:rsid w:val="40E0D7F0"/>
    <w:rsid w:val="40EECC9B"/>
    <w:rsid w:val="40F8FC42"/>
    <w:rsid w:val="40FA61D0"/>
    <w:rsid w:val="41122E16"/>
    <w:rsid w:val="411AD71F"/>
    <w:rsid w:val="4144F557"/>
    <w:rsid w:val="414ED3DA"/>
    <w:rsid w:val="416095CC"/>
    <w:rsid w:val="416B53FD"/>
    <w:rsid w:val="416E96DC"/>
    <w:rsid w:val="418B7A5F"/>
    <w:rsid w:val="418C5200"/>
    <w:rsid w:val="4191D35F"/>
    <w:rsid w:val="419376B1"/>
    <w:rsid w:val="4194C8DE"/>
    <w:rsid w:val="419AE010"/>
    <w:rsid w:val="419EB2AC"/>
    <w:rsid w:val="41AC034E"/>
    <w:rsid w:val="41AF4B9A"/>
    <w:rsid w:val="41B8324F"/>
    <w:rsid w:val="41C2B178"/>
    <w:rsid w:val="41CA04DB"/>
    <w:rsid w:val="41E5CF7C"/>
    <w:rsid w:val="41EC7D27"/>
    <w:rsid w:val="421AD2BA"/>
    <w:rsid w:val="421DF1D6"/>
    <w:rsid w:val="421E18B2"/>
    <w:rsid w:val="421E4540"/>
    <w:rsid w:val="422DB9A8"/>
    <w:rsid w:val="4237D488"/>
    <w:rsid w:val="4254B33A"/>
    <w:rsid w:val="425FEE5C"/>
    <w:rsid w:val="426630BD"/>
    <w:rsid w:val="426692C0"/>
    <w:rsid w:val="427904E8"/>
    <w:rsid w:val="428D29B0"/>
    <w:rsid w:val="429DFB24"/>
    <w:rsid w:val="42AD70A1"/>
    <w:rsid w:val="42CBBD41"/>
    <w:rsid w:val="42CE53A1"/>
    <w:rsid w:val="4301AF40"/>
    <w:rsid w:val="430D8AF1"/>
    <w:rsid w:val="432064D7"/>
    <w:rsid w:val="4324582A"/>
    <w:rsid w:val="435CCA2A"/>
    <w:rsid w:val="436943A7"/>
    <w:rsid w:val="436BCDF2"/>
    <w:rsid w:val="43850594"/>
    <w:rsid w:val="43C92A1F"/>
    <w:rsid w:val="43D4194C"/>
    <w:rsid w:val="43DBD0EC"/>
    <w:rsid w:val="43DCE5C2"/>
    <w:rsid w:val="43EFB6B6"/>
    <w:rsid w:val="43F710BA"/>
    <w:rsid w:val="44122A0D"/>
    <w:rsid w:val="4416D057"/>
    <w:rsid w:val="441FC488"/>
    <w:rsid w:val="443FFFE7"/>
    <w:rsid w:val="44565819"/>
    <w:rsid w:val="445F12EC"/>
    <w:rsid w:val="44651AA9"/>
    <w:rsid w:val="448216F3"/>
    <w:rsid w:val="448A1F7F"/>
    <w:rsid w:val="4491C369"/>
    <w:rsid w:val="44A95151"/>
    <w:rsid w:val="44AD6C17"/>
    <w:rsid w:val="44BCC1F4"/>
    <w:rsid w:val="44C40195"/>
    <w:rsid w:val="44D23824"/>
    <w:rsid w:val="44DAD4D1"/>
    <w:rsid w:val="44EB8622"/>
    <w:rsid w:val="44F4486F"/>
    <w:rsid w:val="45011F96"/>
    <w:rsid w:val="4503B872"/>
    <w:rsid w:val="451936DD"/>
    <w:rsid w:val="45242A77"/>
    <w:rsid w:val="454427C1"/>
    <w:rsid w:val="454EC6A5"/>
    <w:rsid w:val="4550C261"/>
    <w:rsid w:val="45544ADD"/>
    <w:rsid w:val="4560FA25"/>
    <w:rsid w:val="45674C3A"/>
    <w:rsid w:val="45689AF9"/>
    <w:rsid w:val="4572857E"/>
    <w:rsid w:val="4575AF6D"/>
    <w:rsid w:val="4592CC99"/>
    <w:rsid w:val="45A288D5"/>
    <w:rsid w:val="45A4815C"/>
    <w:rsid w:val="45BE12CF"/>
    <w:rsid w:val="45C2EA6A"/>
    <w:rsid w:val="45CAC6DD"/>
    <w:rsid w:val="45CE56D7"/>
    <w:rsid w:val="45DE9859"/>
    <w:rsid w:val="461AFEA7"/>
    <w:rsid w:val="4659A9A9"/>
    <w:rsid w:val="465D1E0D"/>
    <w:rsid w:val="466B13CD"/>
    <w:rsid w:val="4674C2C6"/>
    <w:rsid w:val="4677AF13"/>
    <w:rsid w:val="46792265"/>
    <w:rsid w:val="468CF556"/>
    <w:rsid w:val="46B928FE"/>
    <w:rsid w:val="46BD9E27"/>
    <w:rsid w:val="46BF77C0"/>
    <w:rsid w:val="46C4AC30"/>
    <w:rsid w:val="46CCA569"/>
    <w:rsid w:val="46D17BBA"/>
    <w:rsid w:val="46D43358"/>
    <w:rsid w:val="46D5CC87"/>
    <w:rsid w:val="46DEC14C"/>
    <w:rsid w:val="47013AC6"/>
    <w:rsid w:val="474A5F02"/>
    <w:rsid w:val="475BD5A1"/>
    <w:rsid w:val="47682350"/>
    <w:rsid w:val="476C98E6"/>
    <w:rsid w:val="47937BE4"/>
    <w:rsid w:val="479D5575"/>
    <w:rsid w:val="47BA1E8A"/>
    <w:rsid w:val="47C4A71D"/>
    <w:rsid w:val="47D7D6FC"/>
    <w:rsid w:val="47DD0AF3"/>
    <w:rsid w:val="47E9AF5E"/>
    <w:rsid w:val="48032A5B"/>
    <w:rsid w:val="481338E0"/>
    <w:rsid w:val="48135659"/>
    <w:rsid w:val="481437EE"/>
    <w:rsid w:val="4826294A"/>
    <w:rsid w:val="484DEAD3"/>
    <w:rsid w:val="4851340E"/>
    <w:rsid w:val="486652E9"/>
    <w:rsid w:val="486BF86F"/>
    <w:rsid w:val="486F048B"/>
    <w:rsid w:val="48766EA9"/>
    <w:rsid w:val="4878D6E4"/>
    <w:rsid w:val="487F5FCD"/>
    <w:rsid w:val="488A1277"/>
    <w:rsid w:val="48944D14"/>
    <w:rsid w:val="4896ED6F"/>
    <w:rsid w:val="48985690"/>
    <w:rsid w:val="48AEC047"/>
    <w:rsid w:val="48BD58B3"/>
    <w:rsid w:val="48C3E0C8"/>
    <w:rsid w:val="48F64718"/>
    <w:rsid w:val="48F76D46"/>
    <w:rsid w:val="49002EE6"/>
    <w:rsid w:val="49297366"/>
    <w:rsid w:val="494EE946"/>
    <w:rsid w:val="49591F67"/>
    <w:rsid w:val="495F39AA"/>
    <w:rsid w:val="49605C68"/>
    <w:rsid w:val="4965BEB4"/>
    <w:rsid w:val="496AF883"/>
    <w:rsid w:val="49706EEC"/>
    <w:rsid w:val="49A9B6AB"/>
    <w:rsid w:val="49B3D6B1"/>
    <w:rsid w:val="49D848BB"/>
    <w:rsid w:val="49EB04E5"/>
    <w:rsid w:val="49EF2505"/>
    <w:rsid w:val="49FFE87B"/>
    <w:rsid w:val="4A0C20C9"/>
    <w:rsid w:val="4A17C3A5"/>
    <w:rsid w:val="4A1A5AA5"/>
    <w:rsid w:val="4A2E42D3"/>
    <w:rsid w:val="4A3DCEA8"/>
    <w:rsid w:val="4A42493D"/>
    <w:rsid w:val="4A4B1786"/>
    <w:rsid w:val="4A4B96F4"/>
    <w:rsid w:val="4A53F304"/>
    <w:rsid w:val="4A75505C"/>
    <w:rsid w:val="4AAA070A"/>
    <w:rsid w:val="4AE40B3D"/>
    <w:rsid w:val="4AE4ABFC"/>
    <w:rsid w:val="4AFA0546"/>
    <w:rsid w:val="4AFA990F"/>
    <w:rsid w:val="4B1BE210"/>
    <w:rsid w:val="4B1EBFA9"/>
    <w:rsid w:val="4B2FDB88"/>
    <w:rsid w:val="4B5BAA02"/>
    <w:rsid w:val="4B6286E0"/>
    <w:rsid w:val="4B651455"/>
    <w:rsid w:val="4B756BA3"/>
    <w:rsid w:val="4B8ED404"/>
    <w:rsid w:val="4BA20C69"/>
    <w:rsid w:val="4BC15D27"/>
    <w:rsid w:val="4BCFC33D"/>
    <w:rsid w:val="4C1EF649"/>
    <w:rsid w:val="4C41EE18"/>
    <w:rsid w:val="4C42446E"/>
    <w:rsid w:val="4C4D3CC5"/>
    <w:rsid w:val="4C4DBF2E"/>
    <w:rsid w:val="4C514D75"/>
    <w:rsid w:val="4C7F0600"/>
    <w:rsid w:val="4C975C5F"/>
    <w:rsid w:val="4C99EE47"/>
    <w:rsid w:val="4CA60B5D"/>
    <w:rsid w:val="4CA91BA4"/>
    <w:rsid w:val="4CCB54CA"/>
    <w:rsid w:val="4CD988D2"/>
    <w:rsid w:val="4CE4E3F4"/>
    <w:rsid w:val="4CE7CBF5"/>
    <w:rsid w:val="4D1112FE"/>
    <w:rsid w:val="4D2A094E"/>
    <w:rsid w:val="4D35B650"/>
    <w:rsid w:val="4D40FB01"/>
    <w:rsid w:val="4D458ABB"/>
    <w:rsid w:val="4D569DEA"/>
    <w:rsid w:val="4D5BF84E"/>
    <w:rsid w:val="4D7246A1"/>
    <w:rsid w:val="4D8178DA"/>
    <w:rsid w:val="4D82A9AB"/>
    <w:rsid w:val="4DAFF3F2"/>
    <w:rsid w:val="4DBA114D"/>
    <w:rsid w:val="4E000E3F"/>
    <w:rsid w:val="4E0314FC"/>
    <w:rsid w:val="4E063F11"/>
    <w:rsid w:val="4E12F6B7"/>
    <w:rsid w:val="4E3AD2A6"/>
    <w:rsid w:val="4E50D27D"/>
    <w:rsid w:val="4E55C1A8"/>
    <w:rsid w:val="4E778547"/>
    <w:rsid w:val="4E8A2926"/>
    <w:rsid w:val="4EA3D6D9"/>
    <w:rsid w:val="4EAB399C"/>
    <w:rsid w:val="4EC52291"/>
    <w:rsid w:val="4EEB4EF0"/>
    <w:rsid w:val="4EF02686"/>
    <w:rsid w:val="4EF141CE"/>
    <w:rsid w:val="4EF4CBB6"/>
    <w:rsid w:val="4F0C0974"/>
    <w:rsid w:val="4F0DFCA3"/>
    <w:rsid w:val="4F2717A6"/>
    <w:rsid w:val="4F4E0ADC"/>
    <w:rsid w:val="4F530AE8"/>
    <w:rsid w:val="4F55EF35"/>
    <w:rsid w:val="4F5CECF9"/>
    <w:rsid w:val="4F79A63D"/>
    <w:rsid w:val="4F79B826"/>
    <w:rsid w:val="4FA4EFAE"/>
    <w:rsid w:val="4FC26E4F"/>
    <w:rsid w:val="4FE3DC68"/>
    <w:rsid w:val="4FE440D8"/>
    <w:rsid w:val="4FE4FBA1"/>
    <w:rsid w:val="4FE6CAAF"/>
    <w:rsid w:val="4FED6121"/>
    <w:rsid w:val="5008D197"/>
    <w:rsid w:val="500AF33B"/>
    <w:rsid w:val="501034EA"/>
    <w:rsid w:val="501825D6"/>
    <w:rsid w:val="502CB4B0"/>
    <w:rsid w:val="502F7F3B"/>
    <w:rsid w:val="50333465"/>
    <w:rsid w:val="50443192"/>
    <w:rsid w:val="50530538"/>
    <w:rsid w:val="505614E3"/>
    <w:rsid w:val="508EFC3E"/>
    <w:rsid w:val="50937B02"/>
    <w:rsid w:val="50AD0972"/>
    <w:rsid w:val="50B8A9ED"/>
    <w:rsid w:val="50BBFBB0"/>
    <w:rsid w:val="50DEB024"/>
    <w:rsid w:val="50E3D1F7"/>
    <w:rsid w:val="50FD52E1"/>
    <w:rsid w:val="51127BBD"/>
    <w:rsid w:val="5117340B"/>
    <w:rsid w:val="5118B18E"/>
    <w:rsid w:val="512DF485"/>
    <w:rsid w:val="5136C03E"/>
    <w:rsid w:val="51532CE4"/>
    <w:rsid w:val="515DA8D3"/>
    <w:rsid w:val="516F0A27"/>
    <w:rsid w:val="5170EB2B"/>
    <w:rsid w:val="51A1FB14"/>
    <w:rsid w:val="51A2DC66"/>
    <w:rsid w:val="51AF9175"/>
    <w:rsid w:val="51B70A6E"/>
    <w:rsid w:val="51D572BA"/>
    <w:rsid w:val="51DAAC23"/>
    <w:rsid w:val="51EAB460"/>
    <w:rsid w:val="51F70097"/>
    <w:rsid w:val="521677D6"/>
    <w:rsid w:val="521F85EE"/>
    <w:rsid w:val="5226979C"/>
    <w:rsid w:val="52293002"/>
    <w:rsid w:val="522E093B"/>
    <w:rsid w:val="523A4216"/>
    <w:rsid w:val="52642CB9"/>
    <w:rsid w:val="5272D3DB"/>
    <w:rsid w:val="528C768B"/>
    <w:rsid w:val="529770A0"/>
    <w:rsid w:val="52AA1B2B"/>
    <w:rsid w:val="52B8BAF5"/>
    <w:rsid w:val="52D87C56"/>
    <w:rsid w:val="52DEFC0A"/>
    <w:rsid w:val="52F2A553"/>
    <w:rsid w:val="52FE9669"/>
    <w:rsid w:val="53057F3D"/>
    <w:rsid w:val="530C800D"/>
    <w:rsid w:val="53193F49"/>
    <w:rsid w:val="531ADEC7"/>
    <w:rsid w:val="531C59FA"/>
    <w:rsid w:val="532EE1A2"/>
    <w:rsid w:val="532F3C42"/>
    <w:rsid w:val="5333D3FA"/>
    <w:rsid w:val="535F72B8"/>
    <w:rsid w:val="53603639"/>
    <w:rsid w:val="5368AE54"/>
    <w:rsid w:val="5368FA4E"/>
    <w:rsid w:val="5370CD3A"/>
    <w:rsid w:val="537A3936"/>
    <w:rsid w:val="5383A058"/>
    <w:rsid w:val="53A20B13"/>
    <w:rsid w:val="53B35CB8"/>
    <w:rsid w:val="53D72B89"/>
    <w:rsid w:val="53ECCA72"/>
    <w:rsid w:val="53F14A2B"/>
    <w:rsid w:val="54095463"/>
    <w:rsid w:val="54122071"/>
    <w:rsid w:val="54183085"/>
    <w:rsid w:val="5422992E"/>
    <w:rsid w:val="543D52D5"/>
    <w:rsid w:val="544DE0EC"/>
    <w:rsid w:val="547CA9AA"/>
    <w:rsid w:val="54813D50"/>
    <w:rsid w:val="5484087B"/>
    <w:rsid w:val="549CCACF"/>
    <w:rsid w:val="54A0D475"/>
    <w:rsid w:val="54B8142A"/>
    <w:rsid w:val="54C94BCB"/>
    <w:rsid w:val="54F59047"/>
    <w:rsid w:val="550CC797"/>
    <w:rsid w:val="551B8174"/>
    <w:rsid w:val="552E5979"/>
    <w:rsid w:val="553624E0"/>
    <w:rsid w:val="555DA41C"/>
    <w:rsid w:val="557CBC30"/>
    <w:rsid w:val="55981007"/>
    <w:rsid w:val="55B9E87E"/>
    <w:rsid w:val="55E05E65"/>
    <w:rsid w:val="55E160B2"/>
    <w:rsid w:val="55EA0423"/>
    <w:rsid w:val="5603F1EC"/>
    <w:rsid w:val="56048515"/>
    <w:rsid w:val="560F654C"/>
    <w:rsid w:val="563B9375"/>
    <w:rsid w:val="5645F568"/>
    <w:rsid w:val="56550A26"/>
    <w:rsid w:val="565F9E52"/>
    <w:rsid w:val="5679D535"/>
    <w:rsid w:val="5680B660"/>
    <w:rsid w:val="5687AF02"/>
    <w:rsid w:val="568E85F0"/>
    <w:rsid w:val="56AF8ACD"/>
    <w:rsid w:val="56CACC9F"/>
    <w:rsid w:val="56E4B7D4"/>
    <w:rsid w:val="56F13556"/>
    <w:rsid w:val="56F1A1B0"/>
    <w:rsid w:val="56F22FB2"/>
    <w:rsid w:val="570E68DA"/>
    <w:rsid w:val="5720BA3A"/>
    <w:rsid w:val="572FFF8C"/>
    <w:rsid w:val="57323515"/>
    <w:rsid w:val="5736DB20"/>
    <w:rsid w:val="57421E15"/>
    <w:rsid w:val="57767778"/>
    <w:rsid w:val="578A188F"/>
    <w:rsid w:val="5799F8BA"/>
    <w:rsid w:val="57ABE791"/>
    <w:rsid w:val="57FA343F"/>
    <w:rsid w:val="5800176C"/>
    <w:rsid w:val="5811069F"/>
    <w:rsid w:val="581E3399"/>
    <w:rsid w:val="5821B552"/>
    <w:rsid w:val="582361FF"/>
    <w:rsid w:val="582610E9"/>
    <w:rsid w:val="58340396"/>
    <w:rsid w:val="58450E69"/>
    <w:rsid w:val="58679246"/>
    <w:rsid w:val="586C4CEF"/>
    <w:rsid w:val="586E6EA4"/>
    <w:rsid w:val="58872521"/>
    <w:rsid w:val="588D81C0"/>
    <w:rsid w:val="589D6950"/>
    <w:rsid w:val="58B75C7C"/>
    <w:rsid w:val="58BF78D6"/>
    <w:rsid w:val="58CC51BB"/>
    <w:rsid w:val="58DFAFE6"/>
    <w:rsid w:val="58E6695B"/>
    <w:rsid w:val="58FB3714"/>
    <w:rsid w:val="5904D2B1"/>
    <w:rsid w:val="5912BD39"/>
    <w:rsid w:val="5920AC8D"/>
    <w:rsid w:val="5924A1F2"/>
    <w:rsid w:val="593A0D7F"/>
    <w:rsid w:val="59455A57"/>
    <w:rsid w:val="5949FD4C"/>
    <w:rsid w:val="595EAF9A"/>
    <w:rsid w:val="59604A57"/>
    <w:rsid w:val="596EBA27"/>
    <w:rsid w:val="59727582"/>
    <w:rsid w:val="5973F8A4"/>
    <w:rsid w:val="597A9611"/>
    <w:rsid w:val="59864CB4"/>
    <w:rsid w:val="598BC25B"/>
    <w:rsid w:val="598CE530"/>
    <w:rsid w:val="59AD4878"/>
    <w:rsid w:val="59AE7E77"/>
    <w:rsid w:val="59AE9B87"/>
    <w:rsid w:val="59B35397"/>
    <w:rsid w:val="59BBB50B"/>
    <w:rsid w:val="59C7C4B1"/>
    <w:rsid w:val="59F4B542"/>
    <w:rsid w:val="59FB1257"/>
    <w:rsid w:val="59FC23A7"/>
    <w:rsid w:val="5A26B40F"/>
    <w:rsid w:val="5A311F1B"/>
    <w:rsid w:val="5A4EC45C"/>
    <w:rsid w:val="5A5BB27F"/>
    <w:rsid w:val="5A8D64DD"/>
    <w:rsid w:val="5AC55B9B"/>
    <w:rsid w:val="5AFB3A2C"/>
    <w:rsid w:val="5AFE65C3"/>
    <w:rsid w:val="5B1687B0"/>
    <w:rsid w:val="5B1D5CF5"/>
    <w:rsid w:val="5B2C843F"/>
    <w:rsid w:val="5B2E400F"/>
    <w:rsid w:val="5B304BD2"/>
    <w:rsid w:val="5B3265C2"/>
    <w:rsid w:val="5B44A5FF"/>
    <w:rsid w:val="5B575214"/>
    <w:rsid w:val="5B61A72C"/>
    <w:rsid w:val="5B76AC18"/>
    <w:rsid w:val="5B7AD9A6"/>
    <w:rsid w:val="5B7E263B"/>
    <w:rsid w:val="5B85DA08"/>
    <w:rsid w:val="5B86C70B"/>
    <w:rsid w:val="5B9E0D4D"/>
    <w:rsid w:val="5BA235CE"/>
    <w:rsid w:val="5BA9571B"/>
    <w:rsid w:val="5BADF67F"/>
    <w:rsid w:val="5BBC8BA2"/>
    <w:rsid w:val="5BCB9064"/>
    <w:rsid w:val="5BD3A271"/>
    <w:rsid w:val="5BD3AFDF"/>
    <w:rsid w:val="5BD6B8D8"/>
    <w:rsid w:val="5BECC1CF"/>
    <w:rsid w:val="5C0C9973"/>
    <w:rsid w:val="5C1362F1"/>
    <w:rsid w:val="5C2A2386"/>
    <w:rsid w:val="5C2E1067"/>
    <w:rsid w:val="5C3BDA08"/>
    <w:rsid w:val="5C688623"/>
    <w:rsid w:val="5C6EF98F"/>
    <w:rsid w:val="5CE1DF1C"/>
    <w:rsid w:val="5CE583F1"/>
    <w:rsid w:val="5CE5DE48"/>
    <w:rsid w:val="5CEF60A6"/>
    <w:rsid w:val="5CFBA010"/>
    <w:rsid w:val="5D10B052"/>
    <w:rsid w:val="5D16F6BA"/>
    <w:rsid w:val="5D384394"/>
    <w:rsid w:val="5D45F40C"/>
    <w:rsid w:val="5D4BB0F0"/>
    <w:rsid w:val="5D4D67DB"/>
    <w:rsid w:val="5D859A9C"/>
    <w:rsid w:val="5DB0F7EE"/>
    <w:rsid w:val="5DDECE7F"/>
    <w:rsid w:val="5DE8CE33"/>
    <w:rsid w:val="5DFC41FA"/>
    <w:rsid w:val="5DFFCD6D"/>
    <w:rsid w:val="5E20E0BB"/>
    <w:rsid w:val="5E2405C1"/>
    <w:rsid w:val="5E40D943"/>
    <w:rsid w:val="5E51B375"/>
    <w:rsid w:val="5E5348B7"/>
    <w:rsid w:val="5E67F526"/>
    <w:rsid w:val="5E688891"/>
    <w:rsid w:val="5EE2ADDC"/>
    <w:rsid w:val="5F00A5B3"/>
    <w:rsid w:val="5F0B7231"/>
    <w:rsid w:val="5F1AF1F1"/>
    <w:rsid w:val="5F1B1689"/>
    <w:rsid w:val="5F21D82F"/>
    <w:rsid w:val="5F2A4832"/>
    <w:rsid w:val="5F35DA8A"/>
    <w:rsid w:val="5F37EE93"/>
    <w:rsid w:val="5F392008"/>
    <w:rsid w:val="5F3DE99E"/>
    <w:rsid w:val="5F458350"/>
    <w:rsid w:val="5F471CB6"/>
    <w:rsid w:val="5F62B524"/>
    <w:rsid w:val="5F6AC715"/>
    <w:rsid w:val="5F7CC1A6"/>
    <w:rsid w:val="5F7D1C43"/>
    <w:rsid w:val="5F9CB174"/>
    <w:rsid w:val="5FAA7BA2"/>
    <w:rsid w:val="5FAFD17E"/>
    <w:rsid w:val="5FB2DBD9"/>
    <w:rsid w:val="5FCCFCBC"/>
    <w:rsid w:val="5FDA2C56"/>
    <w:rsid w:val="5FE743D3"/>
    <w:rsid w:val="60095552"/>
    <w:rsid w:val="6025D2AD"/>
    <w:rsid w:val="602D7759"/>
    <w:rsid w:val="6034F027"/>
    <w:rsid w:val="603959C6"/>
    <w:rsid w:val="6042C285"/>
    <w:rsid w:val="60473141"/>
    <w:rsid w:val="6057EBF7"/>
    <w:rsid w:val="60580513"/>
    <w:rsid w:val="6068B2DA"/>
    <w:rsid w:val="607B41F8"/>
    <w:rsid w:val="607F826E"/>
    <w:rsid w:val="608F8AAB"/>
    <w:rsid w:val="60AE6DF0"/>
    <w:rsid w:val="60C58CB2"/>
    <w:rsid w:val="60D0396A"/>
    <w:rsid w:val="60D2A88B"/>
    <w:rsid w:val="61097C21"/>
    <w:rsid w:val="610C77B9"/>
    <w:rsid w:val="613A438A"/>
    <w:rsid w:val="6142E208"/>
    <w:rsid w:val="61497B18"/>
    <w:rsid w:val="6151D8B6"/>
    <w:rsid w:val="615B450A"/>
    <w:rsid w:val="615F093B"/>
    <w:rsid w:val="617861A9"/>
    <w:rsid w:val="617CA1AA"/>
    <w:rsid w:val="6188A21A"/>
    <w:rsid w:val="61A1F8A3"/>
    <w:rsid w:val="61AF2AEF"/>
    <w:rsid w:val="61B16287"/>
    <w:rsid w:val="61C54239"/>
    <w:rsid w:val="61CE7F7F"/>
    <w:rsid w:val="61CFEB09"/>
    <w:rsid w:val="61D313C0"/>
    <w:rsid w:val="61E63990"/>
    <w:rsid w:val="61F16350"/>
    <w:rsid w:val="61F49BEF"/>
    <w:rsid w:val="61F52BD8"/>
    <w:rsid w:val="61FDF1BA"/>
    <w:rsid w:val="620F4F5C"/>
    <w:rsid w:val="621AE49C"/>
    <w:rsid w:val="62361809"/>
    <w:rsid w:val="6249E917"/>
    <w:rsid w:val="625E1E2E"/>
    <w:rsid w:val="626F0275"/>
    <w:rsid w:val="6273A488"/>
    <w:rsid w:val="627FE1E6"/>
    <w:rsid w:val="6298CA04"/>
    <w:rsid w:val="629EE61E"/>
    <w:rsid w:val="62A130E8"/>
    <w:rsid w:val="62A98203"/>
    <w:rsid w:val="62A98881"/>
    <w:rsid w:val="62B312AE"/>
    <w:rsid w:val="62D68B88"/>
    <w:rsid w:val="62E68D7D"/>
    <w:rsid w:val="62ED745F"/>
    <w:rsid w:val="62F19BF8"/>
    <w:rsid w:val="62F372E9"/>
    <w:rsid w:val="62F427E0"/>
    <w:rsid w:val="6317752F"/>
    <w:rsid w:val="6317B6AA"/>
    <w:rsid w:val="63429FA6"/>
    <w:rsid w:val="634CA2AD"/>
    <w:rsid w:val="6350DDC4"/>
    <w:rsid w:val="635DD663"/>
    <w:rsid w:val="63655CCD"/>
    <w:rsid w:val="636E9A9B"/>
    <w:rsid w:val="63716A86"/>
    <w:rsid w:val="6371AFBF"/>
    <w:rsid w:val="6374FE97"/>
    <w:rsid w:val="638BCEF1"/>
    <w:rsid w:val="638CB436"/>
    <w:rsid w:val="63A0275C"/>
    <w:rsid w:val="63AAAB7C"/>
    <w:rsid w:val="63CA6822"/>
    <w:rsid w:val="63CF8410"/>
    <w:rsid w:val="63D09941"/>
    <w:rsid w:val="63E5BDAB"/>
    <w:rsid w:val="63ECCAA5"/>
    <w:rsid w:val="63EFCE27"/>
    <w:rsid w:val="63F75BB4"/>
    <w:rsid w:val="6401D14A"/>
    <w:rsid w:val="642CDC85"/>
    <w:rsid w:val="642E0F1C"/>
    <w:rsid w:val="6434A847"/>
    <w:rsid w:val="644088D0"/>
    <w:rsid w:val="64411EB2"/>
    <w:rsid w:val="644C1C09"/>
    <w:rsid w:val="644EC2E4"/>
    <w:rsid w:val="64539B8D"/>
    <w:rsid w:val="645BE8F6"/>
    <w:rsid w:val="646FB95D"/>
    <w:rsid w:val="64ACF1C6"/>
    <w:rsid w:val="64C4E582"/>
    <w:rsid w:val="64D3E735"/>
    <w:rsid w:val="64F08FF4"/>
    <w:rsid w:val="64FAA86A"/>
    <w:rsid w:val="64FC9C54"/>
    <w:rsid w:val="650308DD"/>
    <w:rsid w:val="6507867B"/>
    <w:rsid w:val="6527835F"/>
    <w:rsid w:val="6537A6F2"/>
    <w:rsid w:val="65699CB1"/>
    <w:rsid w:val="6585ABAE"/>
    <w:rsid w:val="65942170"/>
    <w:rsid w:val="65971EF5"/>
    <w:rsid w:val="65AA978A"/>
    <w:rsid w:val="65B37E00"/>
    <w:rsid w:val="65C44172"/>
    <w:rsid w:val="65D4E596"/>
    <w:rsid w:val="65D572D9"/>
    <w:rsid w:val="65E5704C"/>
    <w:rsid w:val="65E64C68"/>
    <w:rsid w:val="65F53782"/>
    <w:rsid w:val="65FFBEC4"/>
    <w:rsid w:val="660A7F19"/>
    <w:rsid w:val="662D4F15"/>
    <w:rsid w:val="6639BAC0"/>
    <w:rsid w:val="663F88EE"/>
    <w:rsid w:val="666610D8"/>
    <w:rsid w:val="6668A995"/>
    <w:rsid w:val="6676A0AF"/>
    <w:rsid w:val="66854847"/>
    <w:rsid w:val="669E5A3E"/>
    <w:rsid w:val="66A8F365"/>
    <w:rsid w:val="66B51C8D"/>
    <w:rsid w:val="66CEE742"/>
    <w:rsid w:val="66DEFF86"/>
    <w:rsid w:val="66EE15C6"/>
    <w:rsid w:val="66F5DECF"/>
    <w:rsid w:val="66FCA4F8"/>
    <w:rsid w:val="6711891D"/>
    <w:rsid w:val="67265621"/>
    <w:rsid w:val="67277FF7"/>
    <w:rsid w:val="6735630E"/>
    <w:rsid w:val="6769D86D"/>
    <w:rsid w:val="676CB426"/>
    <w:rsid w:val="67735831"/>
    <w:rsid w:val="6793AEF5"/>
    <w:rsid w:val="67A1FC78"/>
    <w:rsid w:val="67A2919A"/>
    <w:rsid w:val="67AE78B6"/>
    <w:rsid w:val="67B57B84"/>
    <w:rsid w:val="67B7A921"/>
    <w:rsid w:val="67BBE688"/>
    <w:rsid w:val="67C0C770"/>
    <w:rsid w:val="67E860A6"/>
    <w:rsid w:val="6805495D"/>
    <w:rsid w:val="682F8DDF"/>
    <w:rsid w:val="6845FDFF"/>
    <w:rsid w:val="6847762E"/>
    <w:rsid w:val="684E30B2"/>
    <w:rsid w:val="6855EB60"/>
    <w:rsid w:val="6868777A"/>
    <w:rsid w:val="68791F89"/>
    <w:rsid w:val="68EA42AD"/>
    <w:rsid w:val="68F4F4B8"/>
    <w:rsid w:val="68F5AB2F"/>
    <w:rsid w:val="692C1BFC"/>
    <w:rsid w:val="69327CB0"/>
    <w:rsid w:val="6942BA63"/>
    <w:rsid w:val="695031BC"/>
    <w:rsid w:val="695E3FA1"/>
    <w:rsid w:val="695FA647"/>
    <w:rsid w:val="69716F9C"/>
    <w:rsid w:val="699773CC"/>
    <w:rsid w:val="69999F83"/>
    <w:rsid w:val="69A00EBD"/>
    <w:rsid w:val="69BA949A"/>
    <w:rsid w:val="69C4485E"/>
    <w:rsid w:val="69D8D644"/>
    <w:rsid w:val="69F6C03D"/>
    <w:rsid w:val="69FAAE5D"/>
    <w:rsid w:val="6A0149CB"/>
    <w:rsid w:val="6A0EA5B3"/>
    <w:rsid w:val="6A10BD63"/>
    <w:rsid w:val="6A1162DF"/>
    <w:rsid w:val="6A1FE0E6"/>
    <w:rsid w:val="6A3623DF"/>
    <w:rsid w:val="6A36C464"/>
    <w:rsid w:val="6A38EC6D"/>
    <w:rsid w:val="6A3E23F4"/>
    <w:rsid w:val="6A403E0E"/>
    <w:rsid w:val="6A49A6B6"/>
    <w:rsid w:val="6A5FC7F0"/>
    <w:rsid w:val="6A637D0F"/>
    <w:rsid w:val="6A6E2632"/>
    <w:rsid w:val="6A80F261"/>
    <w:rsid w:val="6A8CEC6F"/>
    <w:rsid w:val="6A8E30B6"/>
    <w:rsid w:val="6A8E9013"/>
    <w:rsid w:val="6AA4147F"/>
    <w:rsid w:val="6AAE3C8F"/>
    <w:rsid w:val="6AB59F62"/>
    <w:rsid w:val="6ADE728E"/>
    <w:rsid w:val="6AE3F59A"/>
    <w:rsid w:val="6AEEF3BA"/>
    <w:rsid w:val="6AF0ADF1"/>
    <w:rsid w:val="6AFE0818"/>
    <w:rsid w:val="6B06C57E"/>
    <w:rsid w:val="6B0B641F"/>
    <w:rsid w:val="6B13352C"/>
    <w:rsid w:val="6B1B96C3"/>
    <w:rsid w:val="6B770264"/>
    <w:rsid w:val="6B9AEA92"/>
    <w:rsid w:val="6BACD044"/>
    <w:rsid w:val="6BB47437"/>
    <w:rsid w:val="6BCA2B26"/>
    <w:rsid w:val="6BCE4A84"/>
    <w:rsid w:val="6BCF9E87"/>
    <w:rsid w:val="6BD27B47"/>
    <w:rsid w:val="6BD4AE5F"/>
    <w:rsid w:val="6BE7C185"/>
    <w:rsid w:val="6C1FC2E9"/>
    <w:rsid w:val="6C259DC2"/>
    <w:rsid w:val="6C299FCA"/>
    <w:rsid w:val="6C343BB5"/>
    <w:rsid w:val="6C624756"/>
    <w:rsid w:val="6C9249F6"/>
    <w:rsid w:val="6CB335A9"/>
    <w:rsid w:val="6CBE5883"/>
    <w:rsid w:val="6CD0F4A6"/>
    <w:rsid w:val="6CD49629"/>
    <w:rsid w:val="6CE21F35"/>
    <w:rsid w:val="6CEEE32B"/>
    <w:rsid w:val="6D3E0D91"/>
    <w:rsid w:val="6D59A06A"/>
    <w:rsid w:val="6D5B0AAB"/>
    <w:rsid w:val="6D6F568A"/>
    <w:rsid w:val="6D77B8E7"/>
    <w:rsid w:val="6D8DB151"/>
    <w:rsid w:val="6D8EEE76"/>
    <w:rsid w:val="6DCDF198"/>
    <w:rsid w:val="6E0F6A20"/>
    <w:rsid w:val="6E110113"/>
    <w:rsid w:val="6E24704B"/>
    <w:rsid w:val="6E257F5D"/>
    <w:rsid w:val="6E25FCDB"/>
    <w:rsid w:val="6E2B9C30"/>
    <w:rsid w:val="6E778981"/>
    <w:rsid w:val="6E8F9D38"/>
    <w:rsid w:val="6E946FB3"/>
    <w:rsid w:val="6E97A0FA"/>
    <w:rsid w:val="6EA0972C"/>
    <w:rsid w:val="6EB94496"/>
    <w:rsid w:val="6F0C67B6"/>
    <w:rsid w:val="6F0E3180"/>
    <w:rsid w:val="6F1DCD03"/>
    <w:rsid w:val="6F236745"/>
    <w:rsid w:val="6F277AB4"/>
    <w:rsid w:val="6F47B66A"/>
    <w:rsid w:val="6F4D7C39"/>
    <w:rsid w:val="6F4F87A9"/>
    <w:rsid w:val="6F62824A"/>
    <w:rsid w:val="6F7A7D17"/>
    <w:rsid w:val="6FA6C619"/>
    <w:rsid w:val="6FD04E7D"/>
    <w:rsid w:val="6FD58E32"/>
    <w:rsid w:val="6FD6A8A9"/>
    <w:rsid w:val="6FDBE6B7"/>
    <w:rsid w:val="6FFCCA66"/>
    <w:rsid w:val="7005908A"/>
    <w:rsid w:val="7008AC42"/>
    <w:rsid w:val="701A5C55"/>
    <w:rsid w:val="7079B560"/>
    <w:rsid w:val="7097E82D"/>
    <w:rsid w:val="70A1E28A"/>
    <w:rsid w:val="70B2C3BC"/>
    <w:rsid w:val="70BA6441"/>
    <w:rsid w:val="70BAFFB5"/>
    <w:rsid w:val="70C339F4"/>
    <w:rsid w:val="70D6A26F"/>
    <w:rsid w:val="70D81F67"/>
    <w:rsid w:val="70ED4FE6"/>
    <w:rsid w:val="70FC3D58"/>
    <w:rsid w:val="7100A03B"/>
    <w:rsid w:val="71081EBB"/>
    <w:rsid w:val="711CF2A5"/>
    <w:rsid w:val="712C8F8E"/>
    <w:rsid w:val="713281A2"/>
    <w:rsid w:val="715521D4"/>
    <w:rsid w:val="716715C4"/>
    <w:rsid w:val="716C890B"/>
    <w:rsid w:val="71844B41"/>
    <w:rsid w:val="719D30FA"/>
    <w:rsid w:val="71BEB416"/>
    <w:rsid w:val="71C08985"/>
    <w:rsid w:val="71C4DA97"/>
    <w:rsid w:val="71CC1115"/>
    <w:rsid w:val="71D15B70"/>
    <w:rsid w:val="71DB0D63"/>
    <w:rsid w:val="71FBAA41"/>
    <w:rsid w:val="720325A1"/>
    <w:rsid w:val="7205A94C"/>
    <w:rsid w:val="720DCB35"/>
    <w:rsid w:val="720F0FC1"/>
    <w:rsid w:val="72254371"/>
    <w:rsid w:val="72603052"/>
    <w:rsid w:val="728923BF"/>
    <w:rsid w:val="72D21084"/>
    <w:rsid w:val="72D8223B"/>
    <w:rsid w:val="72DCD165"/>
    <w:rsid w:val="72FE4F61"/>
    <w:rsid w:val="731259B8"/>
    <w:rsid w:val="732D3D9C"/>
    <w:rsid w:val="7337B137"/>
    <w:rsid w:val="733E3F37"/>
    <w:rsid w:val="734FF611"/>
    <w:rsid w:val="7355AB58"/>
    <w:rsid w:val="7368425B"/>
    <w:rsid w:val="7387B273"/>
    <w:rsid w:val="73A09004"/>
    <w:rsid w:val="73A19457"/>
    <w:rsid w:val="73C1909C"/>
    <w:rsid w:val="73D2D950"/>
    <w:rsid w:val="73DB139F"/>
    <w:rsid w:val="73EC7E01"/>
    <w:rsid w:val="74062134"/>
    <w:rsid w:val="741E6B8C"/>
    <w:rsid w:val="7428DE58"/>
    <w:rsid w:val="742EA6F4"/>
    <w:rsid w:val="74545E69"/>
    <w:rsid w:val="74607B33"/>
    <w:rsid w:val="748FAE24"/>
    <w:rsid w:val="7490161B"/>
    <w:rsid w:val="7492DD7B"/>
    <w:rsid w:val="74B6B70F"/>
    <w:rsid w:val="74B6DDBE"/>
    <w:rsid w:val="74D0F7B8"/>
    <w:rsid w:val="750D865C"/>
    <w:rsid w:val="75126EC0"/>
    <w:rsid w:val="752E621D"/>
    <w:rsid w:val="752FD077"/>
    <w:rsid w:val="75377B9C"/>
    <w:rsid w:val="75428F82"/>
    <w:rsid w:val="7548A8A1"/>
    <w:rsid w:val="7550FA35"/>
    <w:rsid w:val="75530E50"/>
    <w:rsid w:val="755E5677"/>
    <w:rsid w:val="75871D90"/>
    <w:rsid w:val="758826FF"/>
    <w:rsid w:val="75A054AD"/>
    <w:rsid w:val="75A39DD3"/>
    <w:rsid w:val="75ACA632"/>
    <w:rsid w:val="75B4F9F9"/>
    <w:rsid w:val="75B8EB71"/>
    <w:rsid w:val="75BFFD31"/>
    <w:rsid w:val="75DBCC0D"/>
    <w:rsid w:val="75DC08AF"/>
    <w:rsid w:val="75E9A303"/>
    <w:rsid w:val="75F8000D"/>
    <w:rsid w:val="7606E409"/>
    <w:rsid w:val="760EE16E"/>
    <w:rsid w:val="7647C1E2"/>
    <w:rsid w:val="7650B08E"/>
    <w:rsid w:val="766819CA"/>
    <w:rsid w:val="76693A6D"/>
    <w:rsid w:val="767E555C"/>
    <w:rsid w:val="76839828"/>
    <w:rsid w:val="76916AA1"/>
    <w:rsid w:val="76E2E183"/>
    <w:rsid w:val="7700B6AD"/>
    <w:rsid w:val="7705E2F0"/>
    <w:rsid w:val="770DF8B4"/>
    <w:rsid w:val="771110B7"/>
    <w:rsid w:val="771F66E6"/>
    <w:rsid w:val="77213C82"/>
    <w:rsid w:val="7729C135"/>
    <w:rsid w:val="773101FA"/>
    <w:rsid w:val="77322F55"/>
    <w:rsid w:val="774A1817"/>
    <w:rsid w:val="775208E8"/>
    <w:rsid w:val="77525D85"/>
    <w:rsid w:val="7761639E"/>
    <w:rsid w:val="7763AE9F"/>
    <w:rsid w:val="7788A5DF"/>
    <w:rsid w:val="779CF64B"/>
    <w:rsid w:val="77B3FB33"/>
    <w:rsid w:val="77CACB14"/>
    <w:rsid w:val="77D99C24"/>
    <w:rsid w:val="77DF3426"/>
    <w:rsid w:val="77E646A5"/>
    <w:rsid w:val="77F224FE"/>
    <w:rsid w:val="7806EE0F"/>
    <w:rsid w:val="781EE3E2"/>
    <w:rsid w:val="7820B168"/>
    <w:rsid w:val="7837934D"/>
    <w:rsid w:val="783EC03F"/>
    <w:rsid w:val="783F6CBF"/>
    <w:rsid w:val="7842730A"/>
    <w:rsid w:val="784C4C70"/>
    <w:rsid w:val="78516910"/>
    <w:rsid w:val="78AF85E5"/>
    <w:rsid w:val="78B7F26B"/>
    <w:rsid w:val="78CB5BFF"/>
    <w:rsid w:val="78E3077F"/>
    <w:rsid w:val="7900FF70"/>
    <w:rsid w:val="791293AE"/>
    <w:rsid w:val="7916FEE3"/>
    <w:rsid w:val="7918F138"/>
    <w:rsid w:val="7932D5F9"/>
    <w:rsid w:val="793FC53A"/>
    <w:rsid w:val="794C806C"/>
    <w:rsid w:val="7953DFA6"/>
    <w:rsid w:val="79592F70"/>
    <w:rsid w:val="795C8788"/>
    <w:rsid w:val="7976D5DE"/>
    <w:rsid w:val="79876B50"/>
    <w:rsid w:val="799C9C35"/>
    <w:rsid w:val="79BB0C19"/>
    <w:rsid w:val="79C35C1E"/>
    <w:rsid w:val="79C8A07C"/>
    <w:rsid w:val="79D70099"/>
    <w:rsid w:val="79DABF70"/>
    <w:rsid w:val="79E52AAF"/>
    <w:rsid w:val="79FD06CF"/>
    <w:rsid w:val="7A21CB08"/>
    <w:rsid w:val="7A29EC3C"/>
    <w:rsid w:val="7A2A2E64"/>
    <w:rsid w:val="7A2F6894"/>
    <w:rsid w:val="7A349909"/>
    <w:rsid w:val="7A54364C"/>
    <w:rsid w:val="7A5E273A"/>
    <w:rsid w:val="7A623D1B"/>
    <w:rsid w:val="7A734CAB"/>
    <w:rsid w:val="7A852F5C"/>
    <w:rsid w:val="7A95802D"/>
    <w:rsid w:val="7A9B7129"/>
    <w:rsid w:val="7A9D8600"/>
    <w:rsid w:val="7A9FCE68"/>
    <w:rsid w:val="7AAA2462"/>
    <w:rsid w:val="7AB18D2F"/>
    <w:rsid w:val="7ABEA3C5"/>
    <w:rsid w:val="7AED8A9D"/>
    <w:rsid w:val="7B010AA9"/>
    <w:rsid w:val="7B31F3BB"/>
    <w:rsid w:val="7B3EDE0E"/>
    <w:rsid w:val="7B440B4B"/>
    <w:rsid w:val="7B458078"/>
    <w:rsid w:val="7B77E1A2"/>
    <w:rsid w:val="7B955A55"/>
    <w:rsid w:val="7BBC35F7"/>
    <w:rsid w:val="7BE4F9F8"/>
    <w:rsid w:val="7BEA9B45"/>
    <w:rsid w:val="7C250F26"/>
    <w:rsid w:val="7C2F7133"/>
    <w:rsid w:val="7C3F25CB"/>
    <w:rsid w:val="7C45D384"/>
    <w:rsid w:val="7C4B4939"/>
    <w:rsid w:val="7C661FFE"/>
    <w:rsid w:val="7C6E70AC"/>
    <w:rsid w:val="7C73028F"/>
    <w:rsid w:val="7C88CF0E"/>
    <w:rsid w:val="7C97706A"/>
    <w:rsid w:val="7C9E15B4"/>
    <w:rsid w:val="7C9E371C"/>
    <w:rsid w:val="7CBC36F2"/>
    <w:rsid w:val="7CC6939F"/>
    <w:rsid w:val="7CCB49C6"/>
    <w:rsid w:val="7CCEF44B"/>
    <w:rsid w:val="7CEF7AB2"/>
    <w:rsid w:val="7CF7F0FD"/>
    <w:rsid w:val="7CF9C4D6"/>
    <w:rsid w:val="7CFDFAC6"/>
    <w:rsid w:val="7D07E78E"/>
    <w:rsid w:val="7D205943"/>
    <w:rsid w:val="7D50FA08"/>
    <w:rsid w:val="7D5520F0"/>
    <w:rsid w:val="7D64D472"/>
    <w:rsid w:val="7D66DA83"/>
    <w:rsid w:val="7D673645"/>
    <w:rsid w:val="7D67F9A5"/>
    <w:rsid w:val="7D8D9205"/>
    <w:rsid w:val="7D9D79CF"/>
    <w:rsid w:val="7DA05FCE"/>
    <w:rsid w:val="7DA9AE1A"/>
    <w:rsid w:val="7DD88F68"/>
    <w:rsid w:val="7E02B261"/>
    <w:rsid w:val="7E05E45E"/>
    <w:rsid w:val="7E29C025"/>
    <w:rsid w:val="7E29C721"/>
    <w:rsid w:val="7E345477"/>
    <w:rsid w:val="7E3DED22"/>
    <w:rsid w:val="7E5C333F"/>
    <w:rsid w:val="7E5D12DA"/>
    <w:rsid w:val="7E632B9E"/>
    <w:rsid w:val="7E672E2D"/>
    <w:rsid w:val="7E698237"/>
    <w:rsid w:val="7E6B6BB8"/>
    <w:rsid w:val="7E7428EB"/>
    <w:rsid w:val="7E80B1C5"/>
    <w:rsid w:val="7E8565A0"/>
    <w:rsid w:val="7E8D5577"/>
    <w:rsid w:val="7E996B8F"/>
    <w:rsid w:val="7E9AD3D5"/>
    <w:rsid w:val="7E9E2CAA"/>
    <w:rsid w:val="7EA88D4D"/>
    <w:rsid w:val="7EAF8F79"/>
    <w:rsid w:val="7EC64891"/>
    <w:rsid w:val="7ECBC132"/>
    <w:rsid w:val="7ECBDD11"/>
    <w:rsid w:val="7ED0C7A4"/>
    <w:rsid w:val="7ED11DC7"/>
    <w:rsid w:val="7ED44556"/>
    <w:rsid w:val="7EDEE211"/>
    <w:rsid w:val="7F231B3E"/>
    <w:rsid w:val="7F30FB89"/>
    <w:rsid w:val="7F3F5989"/>
    <w:rsid w:val="7F40440C"/>
    <w:rsid w:val="7F4AF21B"/>
    <w:rsid w:val="7F538EC1"/>
    <w:rsid w:val="7F6AACBC"/>
    <w:rsid w:val="7F6B9277"/>
    <w:rsid w:val="7F928AED"/>
    <w:rsid w:val="7F937DFE"/>
    <w:rsid w:val="7FB80778"/>
    <w:rsid w:val="7FBC3353"/>
    <w:rsid w:val="7FBD9462"/>
    <w:rsid w:val="7FC69919"/>
    <w:rsid w:val="7FD8961E"/>
    <w:rsid w:val="7FE4F379"/>
    <w:rsid w:val="7FEBA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AFDF305D-6F3A-4288-BAF6-D9FDC847A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next w:val="EasyRead14"/>
    <w:autoRedefine/>
    <w:qFormat/>
    <w:rsid w:val="00775712"/>
    <w:pPr>
      <w:spacing w:before="240" w:line="360" w:lineRule="auto"/>
      <w:contextualSpacing w:val="0"/>
    </w:pPr>
    <w:rPr>
      <w:color w:val="005568"/>
      <w:sz w:val="44"/>
      <w:szCs w:val="72"/>
      <w:lang w:val="en-US"/>
    </w:rPr>
  </w:style>
  <w:style w:type="paragraph" w:customStyle="1" w:styleId="EasyReadContents">
    <w:name w:val="Easy Read Contents"/>
    <w:basedOn w:val="Heading2"/>
    <w:next w:val="EasyRead14"/>
    <w:autoRedefine/>
    <w:qFormat/>
    <w:rsid w:val="00D2552B"/>
    <w:pPr>
      <w:spacing w:before="0" w:after="360" w:line="360" w:lineRule="auto"/>
    </w:pPr>
    <w:rPr>
      <w:color w:val="005568"/>
      <w:sz w:val="44"/>
      <w:szCs w:val="72"/>
    </w:rPr>
  </w:style>
  <w:style w:type="paragraph" w:customStyle="1" w:styleId="EasyReadContentsItems">
    <w:name w:val="Easy Read Contents Items"/>
    <w:basedOn w:val="Normal"/>
    <w:next w:val="EasyRead14"/>
    <w:link w:val="EasyReadContentsItemsChar"/>
    <w:autoRedefine/>
    <w:qFormat/>
    <w:rsid w:val="00CA38C5"/>
    <w:pPr>
      <w:spacing w:before="240" w:after="240" w:line="360" w:lineRule="auto"/>
    </w:pPr>
    <w:rPr>
      <w:color w:val="005568"/>
      <w:sz w:val="40"/>
      <w:szCs w:val="52"/>
    </w:rPr>
  </w:style>
  <w:style w:type="paragraph" w:customStyle="1" w:styleId="EasyReadPageHeader">
    <w:name w:val="Easy Read Page Header"/>
    <w:basedOn w:val="Heading2"/>
    <w:autoRedefine/>
    <w:qFormat/>
    <w:rsid w:val="00753455"/>
    <w:pPr>
      <w:spacing w:before="0" w:after="360" w:line="360" w:lineRule="auto"/>
    </w:pPr>
    <w:rPr>
      <w:color w:val="005568"/>
      <w:sz w:val="44"/>
      <w:szCs w:val="48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Heading2"/>
    <w:autoRedefine/>
    <w:qFormat/>
    <w:rsid w:val="00AA1046"/>
    <w:pPr>
      <w:spacing w:before="0" w:line="360" w:lineRule="auto"/>
    </w:pPr>
    <w:rPr>
      <w:b w:val="0"/>
      <w:color w:val="005568"/>
      <w:sz w:val="40"/>
      <w:szCs w:val="52"/>
      <w:lang w:val="en-US"/>
    </w:rPr>
  </w:style>
  <w:style w:type="paragraph" w:styleId="Revision">
    <w:name w:val="Revision"/>
    <w:hidden/>
    <w:uiPriority w:val="99"/>
    <w:semiHidden/>
    <w:rsid w:val="00E017E3"/>
    <w:pPr>
      <w:spacing w:after="0"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B76B98"/>
    <w:rPr>
      <w:color w:val="800080" w:themeColor="followedHyperlink"/>
      <w:u w:val="single"/>
    </w:rPr>
  </w:style>
  <w:style w:type="paragraph" w:customStyle="1" w:styleId="pf0">
    <w:name w:val="pf0"/>
    <w:basedOn w:val="Normal"/>
    <w:rsid w:val="009E55A6"/>
    <w:pPr>
      <w:spacing w:before="100" w:beforeAutospacing="1" w:after="100" w:afterAutospacing="1" w:line="240" w:lineRule="auto"/>
      <w:ind w:left="300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character" w:customStyle="1" w:styleId="cf01">
    <w:name w:val="cf01"/>
    <w:basedOn w:val="DefaultParagraphFont"/>
    <w:rsid w:val="009E55A6"/>
    <w:rPr>
      <w:rFonts w:ascii="Segoe UI" w:hAnsi="Segoe UI" w:cs="Segoe UI" w:hint="default"/>
      <w:sz w:val="18"/>
      <w:szCs w:val="18"/>
    </w:rPr>
  </w:style>
  <w:style w:type="character" w:styleId="Mention">
    <w:name w:val="Mention"/>
    <w:basedOn w:val="DefaultParagraphFont"/>
    <w:uiPriority w:val="99"/>
    <w:unhideWhenUsed/>
    <w:rsid w:val="00AF5488"/>
    <w:rPr>
      <w:color w:val="2B579A"/>
      <w:shd w:val="clear" w:color="auto" w:fill="E1DFDD"/>
    </w:rPr>
  </w:style>
  <w:style w:type="paragraph" w:customStyle="1" w:styleId="ER3">
    <w:name w:val="ER3"/>
    <w:basedOn w:val="Heading3"/>
    <w:link w:val="ER3Char"/>
    <w:autoRedefine/>
    <w:qFormat/>
    <w:rsid w:val="00693332"/>
    <w:pPr>
      <w:tabs>
        <w:tab w:val="left" w:pos="825"/>
        <w:tab w:val="left" w:pos="1110"/>
        <w:tab w:val="left" w:pos="6870"/>
      </w:tabs>
      <w:spacing w:before="0" w:after="120" w:line="360" w:lineRule="auto"/>
    </w:pPr>
    <w:rPr>
      <w:b w:val="0"/>
      <w:color w:val="005568"/>
      <w:sz w:val="40"/>
    </w:rPr>
  </w:style>
  <w:style w:type="character" w:customStyle="1" w:styleId="ER3Char">
    <w:name w:val="ER3 Char"/>
    <w:basedOn w:val="Heading3Char"/>
    <w:link w:val="ER3"/>
    <w:rsid w:val="00693332"/>
    <w:rPr>
      <w:rFonts w:ascii="Arial" w:eastAsiaTheme="majorEastAsia" w:hAnsi="Arial" w:cstheme="majorBidi"/>
      <w:b w:val="0"/>
      <w:bCs/>
      <w:color w:val="005568"/>
      <w:sz w:val="40"/>
    </w:rPr>
  </w:style>
  <w:style w:type="paragraph" w:styleId="TOC1">
    <w:name w:val="toc 1"/>
    <w:basedOn w:val="EasyReadContentsItems"/>
    <w:next w:val="Normal"/>
    <w:autoRedefine/>
    <w:uiPriority w:val="39"/>
    <w:unhideWhenUsed/>
    <w:rsid w:val="00A30135"/>
    <w:pPr>
      <w:spacing w:before="0" w:after="0"/>
    </w:pPr>
    <w:rPr>
      <w:sz w:val="36"/>
    </w:rPr>
  </w:style>
  <w:style w:type="paragraph" w:styleId="TOC2">
    <w:name w:val="toc 2"/>
    <w:basedOn w:val="EasyReadContentsItems"/>
    <w:next w:val="Normal"/>
    <w:autoRedefine/>
    <w:uiPriority w:val="39"/>
    <w:unhideWhenUsed/>
    <w:rsid w:val="00A30135"/>
    <w:pPr>
      <w:tabs>
        <w:tab w:val="right" w:pos="9016"/>
      </w:tabs>
      <w:spacing w:before="0" w:after="0"/>
    </w:pPr>
    <w:rPr>
      <w:sz w:val="36"/>
    </w:rPr>
  </w:style>
  <w:style w:type="paragraph" w:styleId="TOC3">
    <w:name w:val="toc 3"/>
    <w:basedOn w:val="EasyReadContentsItems"/>
    <w:next w:val="Normal"/>
    <w:autoRedefine/>
    <w:uiPriority w:val="39"/>
    <w:semiHidden/>
    <w:unhideWhenUsed/>
    <w:rsid w:val="00C61143"/>
  </w:style>
  <w:style w:type="character" w:customStyle="1" w:styleId="EasyReadContentsItemsChar">
    <w:name w:val="Easy Read Contents Items Char"/>
    <w:basedOn w:val="DefaultParagraphFont"/>
    <w:link w:val="EasyReadContentsItems"/>
    <w:rsid w:val="00D2552B"/>
    <w:rPr>
      <w:rFonts w:ascii="Arial" w:hAnsi="Arial"/>
      <w:color w:val="005568"/>
      <w:sz w:val="40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17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38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78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41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40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847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59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43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95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97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20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68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8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2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08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32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79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2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856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35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01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75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0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7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8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9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9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9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47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0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1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3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7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34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6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2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1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2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4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3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3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3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4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7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0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85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0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93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26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1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0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07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32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1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1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13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64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58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8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249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96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31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337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42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61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8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38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9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98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3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73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92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9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54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15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2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9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2.png"/><Relationship Id="rId68" Type="http://schemas.openxmlformats.org/officeDocument/2006/relationships/image" Target="media/image55.png"/><Relationship Id="rId84" Type="http://schemas.microsoft.com/office/2019/05/relationships/documenttasks" Target="documenttasks/documenttasks1.xml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hyperlink" Target="https://www.health.gov.au/sites/default/files/2025-07/younger-people-in-residential-aged-care-ypirac-toolkit.pdf" TargetMode="External"/><Relationship Id="rId74" Type="http://schemas.openxmlformats.org/officeDocument/2006/relationships/image" Target="media/image58.png"/><Relationship Id="rId79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82" Type="http://schemas.openxmlformats.org/officeDocument/2006/relationships/fontTable" Target="fontTable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hyperlink" Target="https://www.disabilitygateway.gov.au/income-finance/support-healthcare" TargetMode="External"/><Relationship Id="rId69" Type="http://schemas.openxmlformats.org/officeDocument/2006/relationships/hyperlink" Target="http://www.servicesaustralia.gov.au/energy-supplement" TargetMode="External"/><Relationship Id="rId77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57.png"/><Relationship Id="rId80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8.png"/><Relationship Id="rId67" Type="http://schemas.openxmlformats.org/officeDocument/2006/relationships/hyperlink" Target="https://www.servicesaustralia.gov.au/disability-support-pension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6.jpeg"/><Relationship Id="rId75" Type="http://schemas.openxmlformats.org/officeDocument/2006/relationships/hyperlink" Target="http://www.health.gov.au/ypirac" TargetMode="External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49.png"/><Relationship Id="rId65" Type="http://schemas.openxmlformats.org/officeDocument/2006/relationships/image" Target="media/image53.png"/><Relationship Id="rId73" Type="http://schemas.openxmlformats.org/officeDocument/2006/relationships/hyperlink" Target="https://healthgov.sharepoint.com/sites/ORG-40016795/Shared%20Documents/Easy%20Read%20-%20temp/004-2025%20YPIRAC/Approved%20content%20-%20to%20be%20finalised/www.health.gov.au/our-work/companion-card" TargetMode="External"/><Relationship Id="rId78" Type="http://schemas.openxmlformats.org/officeDocument/2006/relationships/footer" Target="footer1.xml"/><Relationship Id="rId81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59.png"/><Relationship Id="rId7" Type="http://schemas.openxmlformats.org/officeDocument/2006/relationships/settings" Target="settings.xml"/><Relationship Id="rId71" Type="http://schemas.openxmlformats.org/officeDocument/2006/relationships/hyperlink" Target="https://goodshep.org.au/services/nils/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4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62.png"/><Relationship Id="rId2" Type="http://schemas.openxmlformats.org/officeDocument/2006/relationships/image" Target="media/image61.png"/><Relationship Id="rId1" Type="http://schemas.openxmlformats.org/officeDocument/2006/relationships/image" Target="media/image60.png"/></Relationships>
</file>

<file path=word/documenttasks/documenttasks1.xml><?xml version="1.0" encoding="utf-8"?>
<t:Tasks xmlns:t="http://schemas.microsoft.com/office/tasks/2019/documenttasks" xmlns:oel="http://schemas.microsoft.com/office/2019/extlst">
  <t:Task id="{3CC69297-916A-4957-B995-32B7F7F9A939}">
    <t:Anchor>
      <t:Comment id="16636072"/>
    </t:Anchor>
    <t:History>
      <t:Event id="{771327AD-53E8-4A6C-BF1B-30A3676D4AE6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Create/>
      </t:Event>
      <t:Event id="{904D2660-4EBB-44FB-A50E-B49884E1CA9A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Assign userId="S::Kylee.ROBERTS@dss.gov.au::dc607e26-15d5-4f5d-a428-dc18be3842cb" userProvider="AD" userName="ROBERTS, Kylee"/>
      </t:Event>
      <t:Event id="{C0B90300-B020-41B6-B932-4534D7DD365F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SetTitle title="@ROBERTS, Kylee please can you chase this up early Friday?"/>
      </t:Event>
    </t:History>
  </t:Task>
  <t:Task id="{70BD2748-4FFB-4E16-A2BE-437A40C40E28}">
    <t:Anchor>
      <t:Comment id="55984939"/>
    </t:Anchor>
    <t:History>
      <t:Event id="{ECE82232-F2DF-4D9E-908A-746475E0B4DC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Create/>
      </t:Event>
      <t:Event id="{CCACEF9F-E77E-442B-AFCF-8750605C6D51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Assign userId="S::Kylee.ROBERTS@dss.gov.au::dc607e26-15d5-4f5d-a428-dc18be3842cb" userProvider="AD" userName="ROBERTS, Kylee"/>
      </t:Event>
      <t:Event id="{FE781ADE-41D5-42C3-9A3F-7113A837D7BA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SetTitle title="@ROBERTS, Kylee please advise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f3ce30d3784a593a450866b05ec11a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eb998c491dfe395c05c22ddb3a03485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openxmlformats.org/package/2006/metadata/core-properties"/>
    <ds:schemaRef ds:uri="http://schemas.microsoft.com/office/infopath/2007/PartnerControls"/>
    <ds:schemaRef ds:uri="http://purl.org/dc/elements/1.1/"/>
    <ds:schemaRef ds:uri="80713d6d-f344-4aa1-881a-17829d2074fc"/>
    <ds:schemaRef ds:uri="http://schemas.microsoft.com/office/2006/metadata/properties"/>
    <ds:schemaRef ds:uri="http://schemas.microsoft.com/office/2006/documentManagement/types"/>
    <ds:schemaRef ds:uri="http://purl.org/dc/terms/"/>
    <ds:schemaRef ds:uri="1cdec39a-f586-4ab8-909b-70360a267eb8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664E131-6D9B-4A5F-9319-5B15A38F6A8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1533</Words>
  <Characters>6885</Characters>
  <Application>Microsoft Office Word</Application>
  <DocSecurity>0</DocSecurity>
  <Lines>573</Lines>
  <Paragraphs>311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Younger people in residential aged care (YPIRAC) toolkit – Chapter 4: Move out and settle in – Part 2</vt:lpstr>
    </vt:vector>
  </TitlesOfParts>
  <Company/>
  <LinksUpToDate>false</LinksUpToDate>
  <CharactersWithSpaces>8107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Younger people in residential aged care (YPIRAC) toolkit – Chapter 4: Move out and settle in – Part 2</dc:title>
  <dc:subject>Aged care; Young people's health</dc:subject>
  <dc:creator>Australian Government Department of Health, Disability and Ageing</dc:creator>
  <cp:keywords/>
  <dc:description/>
  <cp:lastModifiedBy>MCCAY, Meryl</cp:lastModifiedBy>
  <cp:revision>4</cp:revision>
  <dcterms:created xsi:type="dcterms:W3CDTF">2025-11-30T21:46:00Z</dcterms:created>
  <dcterms:modified xsi:type="dcterms:W3CDTF">2025-12-09T02:06:00Z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v=2022.1;a=SHA256;h=29F5876F558AF8152AB152705C4E25534E22F0CC6D20417E2DFCBD6AACD39033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ac0b2e6195af4d0aa485938979bea4f6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FBBB19971D9C0B9157DBDA589E8FC668</vt:lpwstr>
  </property>
  <property fmtid="{D5CDD505-2E9C-101B-9397-08002B2CF9AE}" pid="32" name="PM_Hash_Salt">
    <vt:lpwstr>331D37B328F5F5BFA945EBD586D8BCB2</vt:lpwstr>
  </property>
  <property fmtid="{D5CDD505-2E9C-101B-9397-08002B2CF9AE}" pid="33" name="PM_Hash_SHA1">
    <vt:lpwstr>7E3AC02CA67420F7743A5B05CBCFE610E521FD6A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MediaServiceImageTags">
    <vt:lpwstr/>
  </property>
  <property fmtid="{D5CDD505-2E9C-101B-9397-08002B2CF9AE}" pid="37" name="PM_Expires">
    <vt:lpwstr/>
  </property>
  <property fmtid="{D5CDD505-2E9C-101B-9397-08002B2CF9AE}" pid="38" name="PM_DownTo">
    <vt:lpwstr/>
  </property>
  <property fmtid="{D5CDD505-2E9C-101B-9397-08002B2CF9AE}" pid="39" name="ContentTypeId">
    <vt:lpwstr>0x010100A296CE75483C1148A7032A8A56CB4A2E</vt:lpwstr>
  </property>
  <property fmtid="{D5CDD505-2E9C-101B-9397-08002B2CF9AE}" pid="40" name="_ExtendedDescription">
    <vt:lpwstr/>
  </property>
  <property fmtid="{D5CDD505-2E9C-101B-9397-08002B2CF9AE}" pid="41" name="ClassificationContentMarkingHeaderShapeIds">
    <vt:lpwstr>1a79957d,125d3b9d,7f16236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5d8a26f6,5361a615,4ad64dda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2025-10-01T06:21:57Z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a0a5ba0c-9508-4fb7-9501-b5285d06f915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</Properties>
</file>