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38169B8" w14:textId="77777777" w:rsidR="00C33F62" w:rsidRPr="00F70725" w:rsidRDefault="00C33F62" w:rsidP="00C339F0">
      <w:pPr>
        <w:pStyle w:val="EasyReadTitle"/>
        <w:tabs>
          <w:tab w:val="right" w:pos="9026"/>
        </w:tabs>
        <w:spacing w:before="240" w:line="360" w:lineRule="auto"/>
        <w:rPr>
          <w:sz w:val="44"/>
        </w:rPr>
      </w:pPr>
      <w:r w:rsidRPr="008852F8">
        <w:rPr>
          <w:sz w:val="44"/>
        </w:rPr>
        <w:t>Your</w:t>
      </w:r>
      <w:r w:rsidRPr="00F70725">
        <w:rPr>
          <w:sz w:val="44"/>
        </w:rPr>
        <w:t xml:space="preserve"> toolkit for moving out of aged care</w:t>
      </w:r>
    </w:p>
    <w:p w14:paraId="4B2136B2" w14:textId="699D8C40" w:rsidR="00C33F62" w:rsidRPr="00125C36" w:rsidRDefault="00D81A7B" w:rsidP="00C33F62">
      <w:pPr>
        <w:pStyle w:val="EasyReadSubtitle"/>
        <w:rPr>
          <w:sz w:val="44"/>
          <w:szCs w:val="44"/>
        </w:rPr>
      </w:pPr>
      <w:r w:rsidRPr="00D81A7B">
        <w:rPr>
          <w:sz w:val="44"/>
          <w:szCs w:val="44"/>
          <w:lang w:val="en-AU"/>
        </w:rPr>
        <w:t>Chapter 5 Ongoing support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16"/>
        <w:gridCol w:w="5800"/>
      </w:tblGrid>
      <w:tr w:rsidR="004219F8" w:rsidRPr="000B1C50" w14:paraId="0DD34D98" w14:textId="77777777" w:rsidTr="00C46DA7">
        <w:trPr>
          <w:cantSplit/>
          <w:trHeight w:val="6804"/>
        </w:trPr>
        <w:tc>
          <w:tcPr>
            <w:tcW w:w="3216" w:type="dxa"/>
          </w:tcPr>
          <w:p w14:paraId="0491E8E0" w14:textId="77777777" w:rsidR="004219F8" w:rsidRPr="000B1C50" w:rsidRDefault="004219F8" w:rsidP="00C46DA7">
            <w:pPr>
              <w:spacing w:line="360" w:lineRule="auto"/>
              <w:rPr>
                <w:sz w:val="28"/>
                <w:szCs w:val="28"/>
              </w:rPr>
            </w:pPr>
            <w:r w:rsidRPr="00BA0572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7E547304" wp14:editId="0B7D3CCF">
                  <wp:extent cx="1780278" cy="1400175"/>
                  <wp:effectExtent l="0" t="0" r="0" b="0"/>
                  <wp:docPr id="666734345" name="Picture 2" descr="department of health disability and ageing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6734345" name="Picture 2" descr="department of health disability and ageing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5511" cy="1404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6C9F9BD6" w14:textId="77777777" w:rsidR="004219F8" w:rsidRDefault="004219F8" w:rsidP="00C46DA7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422A3F01" w14:textId="77777777" w:rsidR="004219F8" w:rsidRPr="008E647D" w:rsidRDefault="004219F8" w:rsidP="00C46DA7">
            <w:pPr>
              <w:pStyle w:val="EasyRead16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The Australian Government Department of </w:t>
            </w:r>
            <w:r>
              <w:rPr>
                <w:rFonts w:cs="Arial"/>
                <w:sz w:val="28"/>
                <w:szCs w:val="28"/>
              </w:rPr>
              <w:t>Health Disability</w:t>
            </w:r>
            <w:r w:rsidRPr="008E647D">
              <w:rPr>
                <w:rFonts w:cs="Arial"/>
                <w:sz w:val="28"/>
                <w:szCs w:val="28"/>
              </w:rPr>
              <w:t xml:space="preserve"> </w:t>
            </w:r>
            <w:r>
              <w:rPr>
                <w:rFonts w:cs="Arial"/>
                <w:sz w:val="28"/>
                <w:szCs w:val="28"/>
              </w:rPr>
              <w:t>and Ageing</w:t>
            </w:r>
            <w:r w:rsidRPr="008E647D">
              <w:rPr>
                <w:rFonts w:cs="Arial"/>
                <w:sz w:val="28"/>
                <w:szCs w:val="28"/>
              </w:rPr>
              <w:t xml:space="preserve"> wrote this. </w:t>
            </w:r>
          </w:p>
          <w:p w14:paraId="69BFD051" w14:textId="77777777" w:rsidR="004219F8" w:rsidRDefault="004219F8" w:rsidP="00C46DA7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7EA7B426" w14:textId="77777777" w:rsidR="004219F8" w:rsidRPr="008E647D" w:rsidRDefault="004219F8" w:rsidP="00C46DA7">
            <w:pPr>
              <w:pStyle w:val="EasyRead16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say </w:t>
            </w:r>
            <w:r>
              <w:rPr>
                <w:rFonts w:cs="Arial"/>
                <w:b/>
                <w:bCs/>
                <w:sz w:val="28"/>
                <w:szCs w:val="28"/>
              </w:rPr>
              <w:t>DHDA</w:t>
            </w:r>
            <w:r w:rsidRPr="008E647D">
              <w:rPr>
                <w:rFonts w:cs="Arial"/>
                <w:sz w:val="28"/>
                <w:szCs w:val="28"/>
              </w:rPr>
              <w:t xml:space="preserve"> for short.</w:t>
            </w:r>
          </w:p>
          <w:p w14:paraId="02B71842" w14:textId="77777777" w:rsidR="004219F8" w:rsidRPr="008E647D" w:rsidRDefault="004219F8" w:rsidP="00C46DA7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452A5898" w14:textId="77777777" w:rsidR="004219F8" w:rsidRPr="000B1C50" w:rsidRDefault="004219F8" w:rsidP="00C46DA7">
            <w:pPr>
              <w:pStyle w:val="EasyRead16"/>
              <w:rPr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When you see the </w:t>
            </w:r>
            <w:proofErr w:type="gramStart"/>
            <w:r w:rsidRPr="008E647D">
              <w:rPr>
                <w:rFonts w:cs="Arial"/>
                <w:sz w:val="28"/>
                <w:szCs w:val="28"/>
              </w:rPr>
              <w:t>word</w:t>
            </w:r>
            <w:proofErr w:type="gramEnd"/>
            <w:r w:rsidRPr="008E647D">
              <w:rPr>
                <w:rFonts w:cs="Arial"/>
                <w:sz w:val="28"/>
                <w:szCs w:val="28"/>
              </w:rPr>
              <w:t xml:space="preserve">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we</w:t>
            </w:r>
            <w:r w:rsidRPr="008E647D">
              <w:rPr>
                <w:rFonts w:cs="Arial"/>
                <w:sz w:val="28"/>
                <w:szCs w:val="28"/>
              </w:rPr>
              <w:t xml:space="preserve"> it means </w:t>
            </w:r>
            <w:r>
              <w:rPr>
                <w:rFonts w:cs="Arial"/>
                <w:sz w:val="28"/>
                <w:szCs w:val="28"/>
              </w:rPr>
              <w:t>DHDA</w:t>
            </w:r>
            <w:r w:rsidRPr="008E647D">
              <w:rPr>
                <w:rFonts w:cs="Arial"/>
                <w:sz w:val="28"/>
                <w:szCs w:val="28"/>
              </w:rPr>
              <w:t>.</w:t>
            </w:r>
          </w:p>
          <w:p w14:paraId="0495970A" w14:textId="77777777" w:rsidR="004219F8" w:rsidRPr="000B1C50" w:rsidRDefault="004219F8" w:rsidP="00C46DA7">
            <w:pPr>
              <w:pStyle w:val="EasyRead16"/>
              <w:rPr>
                <w:sz w:val="28"/>
                <w:szCs w:val="28"/>
              </w:rPr>
            </w:pPr>
          </w:p>
          <w:p w14:paraId="79D0209D" w14:textId="77777777" w:rsidR="004219F8" w:rsidRDefault="004219F8" w:rsidP="00C46DA7">
            <w:pPr>
              <w:pStyle w:val="EasyRead16"/>
              <w:rPr>
                <w:sz w:val="28"/>
                <w:szCs w:val="28"/>
              </w:rPr>
            </w:pPr>
            <w:r w:rsidRPr="2CFF0303">
              <w:rPr>
                <w:sz w:val="28"/>
                <w:szCs w:val="28"/>
              </w:rPr>
              <w:t>We wrote this with help from the</w:t>
            </w:r>
          </w:p>
          <w:p w14:paraId="408019E7" w14:textId="77777777" w:rsidR="004219F8" w:rsidRPr="000B1C50" w:rsidRDefault="004219F8" w:rsidP="00C46DA7">
            <w:pPr>
              <w:pStyle w:val="EasyRead16"/>
              <w:rPr>
                <w:sz w:val="28"/>
                <w:szCs w:val="28"/>
              </w:rPr>
            </w:pPr>
          </w:p>
          <w:p w14:paraId="0D6E77EE" w14:textId="77777777" w:rsidR="004219F8" w:rsidRPr="000B1C50" w:rsidRDefault="004219F8" w:rsidP="004219F8">
            <w:pPr>
              <w:pStyle w:val="EasyRead16"/>
              <w:numPr>
                <w:ilvl w:val="0"/>
                <w:numId w:val="11"/>
              </w:numPr>
              <w:rPr>
                <w:sz w:val="28"/>
                <w:szCs w:val="28"/>
              </w:rPr>
            </w:pPr>
            <w:r w:rsidRPr="3AA32245">
              <w:rPr>
                <w:sz w:val="28"/>
                <w:szCs w:val="28"/>
              </w:rPr>
              <w:t xml:space="preserve">National Disability Insurance Agency. </w:t>
            </w:r>
          </w:p>
          <w:p w14:paraId="2D00D109" w14:textId="77777777" w:rsidR="004001E0" w:rsidRDefault="004001E0" w:rsidP="00C46DA7">
            <w:pPr>
              <w:pStyle w:val="EasyRead16"/>
              <w:ind w:left="720"/>
              <w:rPr>
                <w:sz w:val="28"/>
                <w:szCs w:val="28"/>
              </w:rPr>
            </w:pPr>
          </w:p>
          <w:p w14:paraId="61FBA419" w14:textId="01D6EAF8" w:rsidR="004219F8" w:rsidRPr="000B1C50" w:rsidRDefault="004219F8" w:rsidP="004001E0">
            <w:pPr>
              <w:pStyle w:val="EasyRead16"/>
              <w:rPr>
                <w:sz w:val="28"/>
                <w:szCs w:val="28"/>
              </w:rPr>
            </w:pPr>
            <w:r w:rsidRPr="000B1C50">
              <w:rPr>
                <w:sz w:val="28"/>
                <w:szCs w:val="28"/>
              </w:rPr>
              <w:t xml:space="preserve">We say </w:t>
            </w:r>
            <w:r w:rsidRPr="000B1C50">
              <w:rPr>
                <w:b/>
                <w:bCs/>
                <w:sz w:val="28"/>
                <w:szCs w:val="28"/>
              </w:rPr>
              <w:t xml:space="preserve">NDIA </w:t>
            </w:r>
            <w:r w:rsidRPr="000B1C50">
              <w:rPr>
                <w:sz w:val="28"/>
                <w:szCs w:val="28"/>
              </w:rPr>
              <w:t>for short.</w:t>
            </w:r>
          </w:p>
        </w:tc>
      </w:tr>
      <w:tr w:rsidR="00C33F62" w:rsidRPr="00DF6853" w14:paraId="746CF7BD" w14:textId="77777777" w:rsidTr="001222E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2401"/>
        </w:trPr>
        <w:tc>
          <w:tcPr>
            <w:tcW w:w="3216" w:type="dxa"/>
            <w:tcBorders>
              <w:top w:val="nil"/>
              <w:left w:val="nil"/>
              <w:bottom w:val="nil"/>
              <w:right w:val="nil"/>
            </w:tcBorders>
          </w:tcPr>
          <w:p w14:paraId="38FFD8E4" w14:textId="77777777" w:rsidR="00C33F62" w:rsidRPr="00DF6853" w:rsidRDefault="00C33F62" w:rsidP="001222E0">
            <w:pPr>
              <w:spacing w:line="360" w:lineRule="auto"/>
              <w:rPr>
                <w:sz w:val="28"/>
                <w:szCs w:val="28"/>
              </w:rPr>
            </w:pPr>
            <w:r w:rsidRPr="00DF6853">
              <w:rPr>
                <w:noProof/>
                <w:sz w:val="28"/>
                <w:szCs w:val="28"/>
              </w:rPr>
              <w:drawing>
                <wp:inline distT="0" distB="0" distL="0" distR="0" wp14:anchorId="20C89A63" wp14:editId="4AD77E5D">
                  <wp:extent cx="1524000" cy="1504950"/>
                  <wp:effectExtent l="0" t="0" r="0" b="0"/>
                  <wp:docPr id="16" name="Picture 15" descr="A person holding a white book with easy read on the cover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A person holding a white book with easy read on the cover"/>
                          <pic:cNvPicPr/>
                        </pic:nvPicPr>
                        <pic:blipFill>
                          <a:blip r:embed="rId12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524000" cy="150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  <w:tcBorders>
              <w:top w:val="nil"/>
              <w:left w:val="nil"/>
              <w:bottom w:val="nil"/>
              <w:right w:val="nil"/>
            </w:tcBorders>
          </w:tcPr>
          <w:p w14:paraId="4A307EFD" w14:textId="77777777" w:rsidR="00C33F62" w:rsidRDefault="00C33F62" w:rsidP="001222E0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418499C9" w14:textId="77777777" w:rsidR="00C33F62" w:rsidRPr="00D00BE6" w:rsidRDefault="00C33F62" w:rsidP="001222E0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D00BE6">
              <w:rPr>
                <w:rFonts w:cs="Arial"/>
                <w:sz w:val="28"/>
                <w:szCs w:val="28"/>
              </w:rPr>
              <w:t xml:space="preserve">We wrote this in an </w:t>
            </w:r>
            <w:proofErr w:type="gramStart"/>
            <w:r w:rsidRPr="00D00BE6">
              <w:rPr>
                <w:rFonts w:cs="Arial"/>
                <w:sz w:val="28"/>
                <w:szCs w:val="28"/>
              </w:rPr>
              <w:t>easy to read</w:t>
            </w:r>
            <w:proofErr w:type="gramEnd"/>
            <w:r w:rsidRPr="00D00BE6">
              <w:rPr>
                <w:rFonts w:cs="Arial"/>
                <w:sz w:val="28"/>
                <w:szCs w:val="28"/>
              </w:rPr>
              <w:t xml:space="preserve"> way.</w:t>
            </w:r>
          </w:p>
          <w:p w14:paraId="170C80C0" w14:textId="77777777" w:rsidR="00C33F62" w:rsidRPr="00D00BE6" w:rsidRDefault="00C33F62" w:rsidP="001222E0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55B3F93A" w14:textId="77777777" w:rsidR="00C33F62" w:rsidRPr="00DF6853" w:rsidRDefault="00C33F62" w:rsidP="001222E0">
            <w:pPr>
              <w:spacing w:line="360" w:lineRule="auto"/>
              <w:rPr>
                <w:sz w:val="28"/>
                <w:szCs w:val="28"/>
              </w:rPr>
            </w:pPr>
            <w:r w:rsidRPr="00D00BE6">
              <w:rPr>
                <w:rFonts w:cs="Arial"/>
                <w:sz w:val="28"/>
                <w:szCs w:val="28"/>
              </w:rPr>
              <w:t>We use pictures to explain some ideas.</w:t>
            </w:r>
          </w:p>
        </w:tc>
      </w:tr>
      <w:tr w:rsidR="00C33F62" w:rsidRPr="00DF6853" w14:paraId="221974A0" w14:textId="77777777" w:rsidTr="001222E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4536"/>
        </w:trPr>
        <w:tc>
          <w:tcPr>
            <w:tcW w:w="3216" w:type="dxa"/>
            <w:tcBorders>
              <w:top w:val="nil"/>
              <w:left w:val="nil"/>
              <w:bottom w:val="nil"/>
              <w:right w:val="nil"/>
            </w:tcBorders>
          </w:tcPr>
          <w:p w14:paraId="13690D6A" w14:textId="77777777" w:rsidR="00C33F62" w:rsidRPr="00DF6853" w:rsidRDefault="00C33F62" w:rsidP="001222E0">
            <w:pPr>
              <w:spacing w:line="360" w:lineRule="auto"/>
              <w:rPr>
                <w:sz w:val="28"/>
                <w:szCs w:val="28"/>
              </w:rPr>
            </w:pPr>
            <w:r w:rsidRPr="00DF6853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48178AAE" wp14:editId="4A300755">
                  <wp:extent cx="1807633" cy="1549400"/>
                  <wp:effectExtent l="0" t="0" r="2540" b="0"/>
                  <wp:docPr id="1032478229" name="Picture 1" descr="The word bold is in bold and the words not bold are in plain tex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478229" name="Picture 1" descr="The word bold is in bold and the words not bold are in plain text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154" cy="155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  <w:tcBorders>
              <w:top w:val="nil"/>
              <w:left w:val="nil"/>
              <w:bottom w:val="nil"/>
              <w:right w:val="nil"/>
            </w:tcBorders>
          </w:tcPr>
          <w:p w14:paraId="403469CF" w14:textId="77777777" w:rsidR="00C33F62" w:rsidRDefault="00C33F62" w:rsidP="001222E0">
            <w:pPr>
              <w:spacing w:line="360" w:lineRule="auto"/>
              <w:rPr>
                <w:sz w:val="28"/>
                <w:szCs w:val="28"/>
              </w:rPr>
            </w:pPr>
            <w:r w:rsidRPr="00DF6853">
              <w:rPr>
                <w:sz w:val="28"/>
                <w:szCs w:val="28"/>
              </w:rPr>
              <w:t xml:space="preserve">We have some words in </w:t>
            </w:r>
            <w:r w:rsidRPr="00DF6853">
              <w:rPr>
                <w:b/>
                <w:bCs/>
                <w:sz w:val="28"/>
                <w:szCs w:val="28"/>
              </w:rPr>
              <w:t>bold</w:t>
            </w:r>
            <w:r w:rsidRPr="00DF6853">
              <w:rPr>
                <w:sz w:val="28"/>
                <w:szCs w:val="28"/>
              </w:rPr>
              <w:t xml:space="preserve">. </w:t>
            </w:r>
          </w:p>
          <w:p w14:paraId="35CBFCEC" w14:textId="77777777" w:rsidR="00C33F62" w:rsidRPr="00DF6853" w:rsidRDefault="00C33F62" w:rsidP="001222E0">
            <w:pPr>
              <w:spacing w:line="360" w:lineRule="auto"/>
              <w:rPr>
                <w:sz w:val="28"/>
                <w:szCs w:val="28"/>
              </w:rPr>
            </w:pPr>
          </w:p>
          <w:p w14:paraId="6DB2B197" w14:textId="77777777" w:rsidR="00C33F62" w:rsidRPr="00DF6853" w:rsidRDefault="00C33F62" w:rsidP="001222E0">
            <w:pPr>
              <w:spacing w:line="360" w:lineRule="auto"/>
              <w:rPr>
                <w:sz w:val="28"/>
                <w:szCs w:val="28"/>
              </w:rPr>
            </w:pPr>
            <w:r w:rsidRPr="00DF6853">
              <w:rPr>
                <w:sz w:val="28"/>
                <w:szCs w:val="28"/>
              </w:rPr>
              <w:t>This means the letters are thicker and darker.</w:t>
            </w:r>
          </w:p>
          <w:p w14:paraId="7B53CF1C" w14:textId="77777777" w:rsidR="00C33F62" w:rsidRPr="00DF6853" w:rsidRDefault="00C33F62" w:rsidP="001222E0">
            <w:pPr>
              <w:spacing w:line="360" w:lineRule="auto"/>
              <w:rPr>
                <w:sz w:val="28"/>
                <w:szCs w:val="28"/>
              </w:rPr>
            </w:pPr>
          </w:p>
          <w:p w14:paraId="593D5CAE" w14:textId="77777777" w:rsidR="00C33F62" w:rsidRPr="00DF6853" w:rsidRDefault="00C33F62" w:rsidP="001222E0">
            <w:pPr>
              <w:spacing w:line="360" w:lineRule="auto"/>
              <w:rPr>
                <w:sz w:val="28"/>
                <w:szCs w:val="28"/>
              </w:rPr>
            </w:pPr>
            <w:r w:rsidRPr="00DF6853">
              <w:rPr>
                <w:sz w:val="28"/>
                <w:szCs w:val="28"/>
              </w:rPr>
              <w:t>These are important words.</w:t>
            </w:r>
          </w:p>
        </w:tc>
      </w:tr>
      <w:tr w:rsidR="00C33F62" w:rsidRPr="00DF6853" w14:paraId="730F1F9B" w14:textId="77777777" w:rsidTr="001222E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4536"/>
        </w:trPr>
        <w:tc>
          <w:tcPr>
            <w:tcW w:w="3216" w:type="dxa"/>
            <w:tcBorders>
              <w:top w:val="nil"/>
              <w:left w:val="nil"/>
              <w:bottom w:val="nil"/>
              <w:right w:val="nil"/>
            </w:tcBorders>
          </w:tcPr>
          <w:p w14:paraId="459BE9CD" w14:textId="77777777" w:rsidR="00C33F62" w:rsidRPr="00DF6853" w:rsidRDefault="00C33F62" w:rsidP="001222E0">
            <w:pPr>
              <w:spacing w:line="360" w:lineRule="auto"/>
              <w:rPr>
                <w:noProof/>
                <w:sz w:val="28"/>
                <w:szCs w:val="28"/>
              </w:rPr>
            </w:pPr>
            <w:r w:rsidRPr="00FE0DCC">
              <w:rPr>
                <w:noProof/>
                <w:sz w:val="32"/>
                <w:szCs w:val="32"/>
              </w:rPr>
              <w:drawing>
                <wp:inline distT="0" distB="0" distL="0" distR="0" wp14:anchorId="2F9624B7" wp14:editId="2E0B5C58">
                  <wp:extent cx="1623060" cy="1623060"/>
                  <wp:effectExtent l="0" t="0" r="0" b="0"/>
                  <wp:docPr id="18" name="Picture 17" descr="An easy read document with pictures and lines for text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7" descr="An easy read document with pictures and lines for text."/>
                          <pic:cNvPicPr/>
                        </pic:nvPicPr>
                        <pic:blipFill>
                          <a:blip r:embed="rId14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  <w:tcBorders>
              <w:top w:val="nil"/>
              <w:left w:val="nil"/>
              <w:bottom w:val="nil"/>
              <w:right w:val="nil"/>
            </w:tcBorders>
          </w:tcPr>
          <w:p w14:paraId="096548D9" w14:textId="77777777" w:rsidR="00C33F62" w:rsidRDefault="00C33F62" w:rsidP="001222E0">
            <w:pPr>
              <w:spacing w:line="360" w:lineRule="auto"/>
              <w:rPr>
                <w:sz w:val="28"/>
                <w:szCs w:val="28"/>
              </w:rPr>
            </w:pPr>
            <w:r w:rsidRPr="00BE608C">
              <w:rPr>
                <w:sz w:val="28"/>
                <w:szCs w:val="28"/>
              </w:rPr>
              <w:t>This is an Easy Read summary of another document.</w:t>
            </w:r>
          </w:p>
          <w:p w14:paraId="0DA86B7A" w14:textId="77777777" w:rsidR="00C33F62" w:rsidRPr="00BE608C" w:rsidRDefault="00C33F62" w:rsidP="001222E0">
            <w:pPr>
              <w:spacing w:line="360" w:lineRule="auto"/>
              <w:rPr>
                <w:sz w:val="28"/>
                <w:szCs w:val="28"/>
              </w:rPr>
            </w:pPr>
          </w:p>
          <w:p w14:paraId="112FD51B" w14:textId="77777777" w:rsidR="00C33F62" w:rsidRPr="00DF6853" w:rsidRDefault="00C33F62" w:rsidP="001222E0">
            <w:pPr>
              <w:spacing w:line="360" w:lineRule="auto"/>
              <w:rPr>
                <w:sz w:val="28"/>
                <w:szCs w:val="28"/>
              </w:rPr>
            </w:pPr>
            <w:r w:rsidRPr="00BE608C">
              <w:rPr>
                <w:sz w:val="28"/>
                <w:szCs w:val="28"/>
              </w:rPr>
              <w:t>This means it has the most important ideas.</w:t>
            </w:r>
          </w:p>
        </w:tc>
      </w:tr>
      <w:tr w:rsidR="00C33F62" w:rsidRPr="00DF6853" w14:paraId="292B56DB" w14:textId="77777777" w:rsidTr="001222E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4536"/>
        </w:trPr>
        <w:tc>
          <w:tcPr>
            <w:tcW w:w="3216" w:type="dxa"/>
            <w:tcBorders>
              <w:top w:val="nil"/>
              <w:left w:val="nil"/>
              <w:bottom w:val="nil"/>
              <w:right w:val="nil"/>
            </w:tcBorders>
          </w:tcPr>
          <w:p w14:paraId="263C835B" w14:textId="77777777" w:rsidR="00C33F62" w:rsidRPr="00DF6853" w:rsidRDefault="00C33F62" w:rsidP="001222E0">
            <w:pPr>
              <w:spacing w:line="360" w:lineRule="auto"/>
              <w:rPr>
                <w:sz w:val="28"/>
                <w:szCs w:val="28"/>
              </w:rPr>
            </w:pPr>
            <w:r w:rsidRPr="00DF6853">
              <w:rPr>
                <w:noProof/>
                <w:sz w:val="28"/>
                <w:szCs w:val="28"/>
              </w:rPr>
              <w:drawing>
                <wp:inline distT="0" distB="0" distL="0" distR="0" wp14:anchorId="04E269F9" wp14:editId="7D082C4D">
                  <wp:extent cx="1752600" cy="1638300"/>
                  <wp:effectExtent l="0" t="0" r="0" b="0"/>
                  <wp:docPr id="2070294705" name="Picture 15" descr="Two people with their arms around each other with thumbs up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Two people with their arms around each other with thumbs up."/>
                          <pic:cNvPicPr/>
                        </pic:nvPicPr>
                        <pic:blipFill>
                          <a:blip r:embed="rId15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75260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  <w:tcBorders>
              <w:top w:val="nil"/>
              <w:left w:val="nil"/>
              <w:bottom w:val="nil"/>
              <w:right w:val="nil"/>
            </w:tcBorders>
          </w:tcPr>
          <w:p w14:paraId="7A88123F" w14:textId="77777777" w:rsidR="00C33F62" w:rsidRPr="00D00BE6" w:rsidRDefault="00C33F62" w:rsidP="001222E0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D00BE6">
              <w:rPr>
                <w:rFonts w:cs="Arial"/>
                <w:sz w:val="28"/>
                <w:szCs w:val="28"/>
              </w:rPr>
              <w:t>You can ask for help to read this document.</w:t>
            </w:r>
          </w:p>
          <w:p w14:paraId="5130F312" w14:textId="77777777" w:rsidR="00C33F62" w:rsidRDefault="00C33F62" w:rsidP="001222E0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5DE9E0DD" w14:textId="77777777" w:rsidR="00C33F62" w:rsidRPr="00D00BE6" w:rsidRDefault="00C33F62" w:rsidP="001222E0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D00BE6">
              <w:rPr>
                <w:rFonts w:cs="Arial"/>
                <w:sz w:val="28"/>
                <w:szCs w:val="28"/>
              </w:rPr>
              <w:t>You can ask</w:t>
            </w:r>
          </w:p>
          <w:p w14:paraId="70646AA1" w14:textId="77777777" w:rsidR="00C33F62" w:rsidRPr="00D00BE6" w:rsidRDefault="00C33F62" w:rsidP="001222E0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575B955A" w14:textId="77777777" w:rsidR="00C33F62" w:rsidRPr="00D00BE6" w:rsidRDefault="00C33F62" w:rsidP="001222E0">
            <w:pPr>
              <w:numPr>
                <w:ilvl w:val="0"/>
                <w:numId w:val="1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D00BE6">
              <w:rPr>
                <w:rFonts w:cs="Arial"/>
                <w:sz w:val="28"/>
                <w:szCs w:val="28"/>
              </w:rPr>
              <w:t>A friend</w:t>
            </w:r>
          </w:p>
          <w:p w14:paraId="6F7D8911" w14:textId="77777777" w:rsidR="00C33F62" w:rsidRPr="00D00BE6" w:rsidRDefault="00C33F62" w:rsidP="001222E0">
            <w:pPr>
              <w:numPr>
                <w:ilvl w:val="0"/>
                <w:numId w:val="1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D00BE6">
              <w:rPr>
                <w:rFonts w:cs="Arial"/>
                <w:sz w:val="28"/>
                <w:szCs w:val="28"/>
              </w:rPr>
              <w:t>Family members</w:t>
            </w:r>
          </w:p>
          <w:p w14:paraId="3E00362E" w14:textId="77777777" w:rsidR="00C33F62" w:rsidRPr="00950743" w:rsidRDefault="00C33F62" w:rsidP="001222E0">
            <w:pPr>
              <w:pStyle w:val="ListParagraph"/>
              <w:numPr>
                <w:ilvl w:val="0"/>
                <w:numId w:val="1"/>
              </w:numPr>
              <w:spacing w:line="360" w:lineRule="auto"/>
              <w:contextualSpacing w:val="0"/>
              <w:rPr>
                <w:sz w:val="28"/>
                <w:szCs w:val="28"/>
              </w:rPr>
            </w:pPr>
            <w:r w:rsidRPr="00950743">
              <w:rPr>
                <w:rFonts w:cs="Arial"/>
                <w:sz w:val="28"/>
                <w:szCs w:val="28"/>
              </w:rPr>
              <w:t>A support person.</w:t>
            </w:r>
          </w:p>
        </w:tc>
      </w:tr>
      <w:tr w:rsidR="00C33F62" w:rsidRPr="00DF6853" w14:paraId="475A88A3" w14:textId="77777777" w:rsidTr="001222E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3969"/>
        </w:trPr>
        <w:tc>
          <w:tcPr>
            <w:tcW w:w="3216" w:type="dxa"/>
            <w:tcBorders>
              <w:top w:val="nil"/>
              <w:left w:val="nil"/>
              <w:bottom w:val="nil"/>
              <w:right w:val="nil"/>
            </w:tcBorders>
          </w:tcPr>
          <w:p w14:paraId="7EAFE8B8" w14:textId="77777777" w:rsidR="00C33F62" w:rsidRPr="00DF6853" w:rsidRDefault="00C33F62" w:rsidP="001222E0">
            <w:pPr>
              <w:spacing w:line="360" w:lineRule="auto"/>
              <w:rPr>
                <w:sz w:val="28"/>
                <w:szCs w:val="28"/>
              </w:rPr>
            </w:pPr>
            <w:r w:rsidRPr="00DF6853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3D9884AD" wp14:editId="1F26C0AF">
                  <wp:extent cx="1672590" cy="1673081"/>
                  <wp:effectExtent l="0" t="0" r="3810" b="3810"/>
                  <wp:docPr id="1158207032" name="Picture 2" descr="cartoon of Aboriginal and Torres Strait Islander people with the Aboriginal and Torres Strait Islander flags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8207032" name="Picture 2" descr="cartoon of Aboriginal and Torres Strait Islander people with the Aboriginal and Torres Strait Islander flags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0733" cy="1691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  <w:tcBorders>
              <w:top w:val="nil"/>
              <w:left w:val="nil"/>
              <w:bottom w:val="nil"/>
              <w:right w:val="nil"/>
            </w:tcBorders>
          </w:tcPr>
          <w:p w14:paraId="3D7FE0E4" w14:textId="77777777" w:rsidR="00C33F62" w:rsidRDefault="00C33F62" w:rsidP="001222E0">
            <w:pPr>
              <w:spacing w:line="360" w:lineRule="auto"/>
              <w:rPr>
                <w:sz w:val="28"/>
                <w:szCs w:val="28"/>
              </w:rPr>
            </w:pPr>
          </w:p>
          <w:p w14:paraId="6DE36304" w14:textId="77777777" w:rsidR="00C33F62" w:rsidRPr="00DF6853" w:rsidRDefault="00C33F62" w:rsidP="001222E0">
            <w:pPr>
              <w:spacing w:line="360" w:lineRule="auto"/>
              <w:rPr>
                <w:sz w:val="28"/>
                <w:szCs w:val="28"/>
              </w:rPr>
            </w:pPr>
            <w:r w:rsidRPr="00DF6853">
              <w:rPr>
                <w:sz w:val="28"/>
                <w:szCs w:val="28"/>
              </w:rPr>
              <w:t xml:space="preserve">We recognise Aboriginal and Torres Strait Islander people as the </w:t>
            </w:r>
            <w:r w:rsidRPr="00DF6853">
              <w:rPr>
                <w:b/>
                <w:bCs/>
                <w:sz w:val="28"/>
                <w:szCs w:val="28"/>
              </w:rPr>
              <w:t>Traditional Owners</w:t>
            </w:r>
            <w:r w:rsidRPr="00DF6853">
              <w:rPr>
                <w:sz w:val="28"/>
                <w:szCs w:val="28"/>
              </w:rPr>
              <w:t xml:space="preserve"> of the land we live on.</w:t>
            </w:r>
          </w:p>
        </w:tc>
      </w:tr>
      <w:tr w:rsidR="00C33F62" w:rsidRPr="00DF6853" w14:paraId="5567F888" w14:textId="77777777" w:rsidTr="001222E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3969"/>
        </w:trPr>
        <w:tc>
          <w:tcPr>
            <w:tcW w:w="3216" w:type="dxa"/>
            <w:tcBorders>
              <w:top w:val="nil"/>
              <w:left w:val="nil"/>
              <w:bottom w:val="nil"/>
              <w:right w:val="nil"/>
            </w:tcBorders>
          </w:tcPr>
          <w:p w14:paraId="7738BC8A" w14:textId="77777777" w:rsidR="00C33F62" w:rsidRPr="00DF6853" w:rsidRDefault="00C33F62" w:rsidP="001222E0">
            <w:pPr>
              <w:spacing w:line="360" w:lineRule="auto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CBAB944" wp14:editId="12622851">
                  <wp:extent cx="1587600" cy="1620000"/>
                  <wp:effectExtent l="0" t="0" r="0" b="0"/>
                  <wp:docPr id="1249683078" name="Picture 1249683078" descr="map of Austra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6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  <w:tcBorders>
              <w:top w:val="nil"/>
              <w:left w:val="nil"/>
              <w:bottom w:val="nil"/>
              <w:right w:val="nil"/>
            </w:tcBorders>
          </w:tcPr>
          <w:p w14:paraId="56A5E67A" w14:textId="77777777" w:rsidR="00C33F62" w:rsidRDefault="00C33F62" w:rsidP="001222E0">
            <w:pPr>
              <w:spacing w:line="360" w:lineRule="auto"/>
              <w:rPr>
                <w:sz w:val="28"/>
                <w:szCs w:val="28"/>
              </w:rPr>
            </w:pPr>
            <w:r w:rsidRPr="001510FB">
              <w:rPr>
                <w:sz w:val="28"/>
                <w:szCs w:val="28"/>
              </w:rPr>
              <w:t xml:space="preserve">They were the </w:t>
            </w:r>
            <w:r w:rsidRPr="001510FB">
              <w:rPr>
                <w:b/>
                <w:bCs/>
                <w:sz w:val="28"/>
                <w:szCs w:val="28"/>
              </w:rPr>
              <w:t>first people</w:t>
            </w:r>
            <w:r w:rsidRPr="001510FB">
              <w:rPr>
                <w:sz w:val="28"/>
                <w:szCs w:val="28"/>
              </w:rPr>
              <w:t xml:space="preserve"> to live on and use the</w:t>
            </w:r>
          </w:p>
          <w:p w14:paraId="3587C956" w14:textId="77777777" w:rsidR="00C33F62" w:rsidRPr="001510FB" w:rsidRDefault="00C33F62" w:rsidP="001222E0">
            <w:pPr>
              <w:spacing w:line="360" w:lineRule="auto"/>
              <w:rPr>
                <w:sz w:val="28"/>
                <w:szCs w:val="28"/>
              </w:rPr>
            </w:pPr>
          </w:p>
          <w:p w14:paraId="3543BB1D" w14:textId="77777777" w:rsidR="00C33F62" w:rsidRPr="00895DF3" w:rsidRDefault="00C33F62" w:rsidP="00C33F62">
            <w:pPr>
              <w:numPr>
                <w:ilvl w:val="0"/>
                <w:numId w:val="12"/>
              </w:numPr>
              <w:spacing w:line="360" w:lineRule="auto"/>
              <w:rPr>
                <w:sz w:val="28"/>
                <w:szCs w:val="28"/>
              </w:rPr>
            </w:pPr>
            <w:r w:rsidRPr="00DF6853">
              <w:rPr>
                <w:sz w:val="28"/>
                <w:szCs w:val="28"/>
              </w:rPr>
              <w:t>Land</w:t>
            </w:r>
          </w:p>
          <w:p w14:paraId="026E1D55" w14:textId="77777777" w:rsidR="00C33F62" w:rsidRPr="00DF6853" w:rsidRDefault="00C33F62" w:rsidP="00C33F62">
            <w:pPr>
              <w:numPr>
                <w:ilvl w:val="0"/>
                <w:numId w:val="12"/>
              </w:numPr>
              <w:spacing w:line="360" w:lineRule="auto"/>
              <w:rPr>
                <w:sz w:val="28"/>
                <w:szCs w:val="28"/>
              </w:rPr>
            </w:pPr>
            <w:r w:rsidRPr="00DF6853">
              <w:rPr>
                <w:sz w:val="28"/>
                <w:szCs w:val="28"/>
              </w:rPr>
              <w:t>Waters.</w:t>
            </w:r>
          </w:p>
        </w:tc>
      </w:tr>
    </w:tbl>
    <w:p w14:paraId="10B64B29" w14:textId="77777777" w:rsidR="00C33F62" w:rsidRDefault="00C33F62" w:rsidP="00C33F62">
      <w:r>
        <w:br w:type="page"/>
      </w:r>
    </w:p>
    <w:p w14:paraId="70A63948" w14:textId="18F5EC3E" w:rsidR="00EB4772" w:rsidRPr="0074142A" w:rsidRDefault="00EB4772" w:rsidP="0074142A">
      <w:pPr>
        <w:pStyle w:val="EasyReadContents"/>
        <w:spacing w:after="360"/>
        <w:rPr>
          <w:sz w:val="44"/>
          <w:szCs w:val="44"/>
        </w:rPr>
      </w:pPr>
      <w:r w:rsidRPr="0074142A">
        <w:rPr>
          <w:sz w:val="44"/>
          <w:szCs w:val="44"/>
        </w:rPr>
        <w:lastRenderedPageBreak/>
        <w:t>Contents</w:t>
      </w:r>
    </w:p>
    <w:tbl>
      <w:tblPr>
        <w:tblW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500"/>
        <w:gridCol w:w="1500"/>
      </w:tblGrid>
      <w:tr w:rsidR="00EB4772" w:rsidRPr="00EB4772" w14:paraId="5A7BDD6C" w14:textId="77777777" w:rsidTr="00593712">
        <w:trPr>
          <w:cantSplit/>
          <w:trHeight w:val="1134"/>
        </w:trPr>
        <w:tc>
          <w:tcPr>
            <w:tcW w:w="750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33F06728" w14:textId="49A34E0C" w:rsidR="00EB4772" w:rsidRPr="00EB4772" w:rsidRDefault="00EB4772" w:rsidP="00EB4772">
            <w:pPr>
              <w:rPr>
                <w:rFonts w:eastAsiaTheme="majorEastAsia" w:cstheme="majorBidi"/>
                <w:color w:val="005568"/>
                <w:sz w:val="36"/>
                <w:szCs w:val="36"/>
              </w:rPr>
            </w:pPr>
            <w:r w:rsidRPr="00EB4772">
              <w:rPr>
                <w:rFonts w:eastAsiaTheme="majorEastAsia" w:cstheme="majorBidi"/>
                <w:color w:val="005568"/>
                <w:sz w:val="36"/>
                <w:szCs w:val="36"/>
              </w:rPr>
              <w:t>About Chapter 5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8B247DE" w14:textId="7457E96A" w:rsidR="00EB4772" w:rsidRPr="00EB4772" w:rsidRDefault="00EB4772" w:rsidP="00EB4772">
            <w:pPr>
              <w:rPr>
                <w:rFonts w:eastAsiaTheme="majorEastAsia" w:cstheme="majorBidi"/>
                <w:color w:val="005568"/>
                <w:sz w:val="36"/>
                <w:szCs w:val="36"/>
              </w:rPr>
            </w:pPr>
            <w:r w:rsidRPr="00EB4772">
              <w:rPr>
                <w:rFonts w:eastAsiaTheme="majorEastAsia" w:cstheme="majorBidi"/>
                <w:color w:val="005568"/>
                <w:sz w:val="36"/>
                <w:szCs w:val="36"/>
              </w:rPr>
              <w:t>5</w:t>
            </w:r>
          </w:p>
        </w:tc>
      </w:tr>
      <w:tr w:rsidR="00EB4772" w:rsidRPr="00EB4772" w14:paraId="240B0266" w14:textId="77777777" w:rsidTr="00593712">
        <w:trPr>
          <w:cantSplit/>
          <w:trHeight w:val="1134"/>
        </w:trPr>
        <w:tc>
          <w:tcPr>
            <w:tcW w:w="750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5CEA66E7" w14:textId="2D74C936" w:rsidR="00EB4772" w:rsidRPr="00EB4772" w:rsidRDefault="00EB4772" w:rsidP="00EB4772">
            <w:pPr>
              <w:rPr>
                <w:rFonts w:eastAsiaTheme="majorEastAsia" w:cstheme="majorBidi"/>
                <w:color w:val="005568"/>
                <w:sz w:val="36"/>
                <w:szCs w:val="36"/>
              </w:rPr>
            </w:pPr>
            <w:r w:rsidRPr="00EB4772">
              <w:rPr>
                <w:rFonts w:eastAsiaTheme="majorEastAsia" w:cstheme="majorBidi"/>
                <w:color w:val="005568"/>
                <w:sz w:val="36"/>
                <w:szCs w:val="36"/>
              </w:rPr>
              <w:t>Ask for a review of your NDIS funding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77A90A0" w14:textId="6BA28EAD" w:rsidR="00EB4772" w:rsidRPr="00EB4772" w:rsidRDefault="00EB4772" w:rsidP="00EB4772">
            <w:pPr>
              <w:rPr>
                <w:rFonts w:eastAsiaTheme="majorEastAsia" w:cstheme="majorBidi"/>
                <w:color w:val="005568"/>
                <w:sz w:val="36"/>
                <w:szCs w:val="36"/>
              </w:rPr>
            </w:pPr>
            <w:r w:rsidRPr="00EB4772">
              <w:rPr>
                <w:rFonts w:eastAsiaTheme="majorEastAsia" w:cstheme="majorBidi"/>
                <w:color w:val="005568"/>
                <w:sz w:val="36"/>
                <w:szCs w:val="36"/>
              </w:rPr>
              <w:t>7</w:t>
            </w:r>
          </w:p>
        </w:tc>
      </w:tr>
      <w:tr w:rsidR="00EB4772" w:rsidRPr="00EB4772" w14:paraId="31868C96" w14:textId="77777777" w:rsidTr="00593712">
        <w:trPr>
          <w:cantSplit/>
          <w:trHeight w:val="1134"/>
        </w:trPr>
        <w:tc>
          <w:tcPr>
            <w:tcW w:w="750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5567C657" w14:textId="242D57BD" w:rsidR="00EB4772" w:rsidRPr="00EB4772" w:rsidRDefault="00EB4772" w:rsidP="00EB4772">
            <w:pPr>
              <w:rPr>
                <w:rFonts w:eastAsiaTheme="majorEastAsia" w:cstheme="majorBidi"/>
                <w:color w:val="005568"/>
                <w:sz w:val="36"/>
                <w:szCs w:val="36"/>
              </w:rPr>
            </w:pPr>
            <w:r w:rsidRPr="00EB4772">
              <w:rPr>
                <w:rFonts w:eastAsiaTheme="majorEastAsia" w:cstheme="majorBidi"/>
                <w:color w:val="005568"/>
                <w:sz w:val="36"/>
                <w:szCs w:val="36"/>
              </w:rPr>
              <w:t>How to change your NDIS plan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930D5CB" w14:textId="564876C3" w:rsidR="00EB4772" w:rsidRPr="00EB4772" w:rsidRDefault="00EB4772" w:rsidP="00EB4772">
            <w:pPr>
              <w:rPr>
                <w:rFonts w:eastAsiaTheme="majorEastAsia" w:cstheme="majorBidi"/>
                <w:color w:val="005568"/>
                <w:sz w:val="36"/>
                <w:szCs w:val="36"/>
              </w:rPr>
            </w:pPr>
            <w:r w:rsidRPr="00EB4772">
              <w:rPr>
                <w:rFonts w:eastAsiaTheme="majorEastAsia" w:cstheme="majorBidi"/>
                <w:color w:val="005568"/>
                <w:sz w:val="36"/>
                <w:szCs w:val="36"/>
              </w:rPr>
              <w:t>10</w:t>
            </w:r>
          </w:p>
        </w:tc>
      </w:tr>
      <w:tr w:rsidR="00EB4772" w:rsidRPr="00EB4772" w14:paraId="5D24F62B" w14:textId="77777777" w:rsidTr="00593712">
        <w:trPr>
          <w:cantSplit/>
          <w:trHeight w:val="1134"/>
        </w:trPr>
        <w:tc>
          <w:tcPr>
            <w:tcW w:w="750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11CC270B" w14:textId="175B49DD" w:rsidR="00EB4772" w:rsidRPr="00EB4772" w:rsidRDefault="00EB4772" w:rsidP="00EB4772">
            <w:pPr>
              <w:rPr>
                <w:rFonts w:eastAsiaTheme="majorEastAsia" w:cstheme="majorBidi"/>
                <w:color w:val="005568"/>
                <w:sz w:val="36"/>
                <w:szCs w:val="36"/>
              </w:rPr>
            </w:pPr>
            <w:r w:rsidRPr="00EB4772">
              <w:rPr>
                <w:rFonts w:eastAsiaTheme="majorEastAsia" w:cstheme="majorBidi"/>
                <w:color w:val="005568"/>
                <w:sz w:val="36"/>
                <w:szCs w:val="36"/>
              </w:rPr>
              <w:t>Support after you move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60028E96" w14:textId="3500F0AE" w:rsidR="00EB4772" w:rsidRPr="00EB4772" w:rsidRDefault="00EB4772" w:rsidP="00EB4772">
            <w:pPr>
              <w:rPr>
                <w:rFonts w:eastAsiaTheme="majorEastAsia" w:cstheme="majorBidi"/>
                <w:color w:val="005568"/>
                <w:sz w:val="36"/>
                <w:szCs w:val="36"/>
              </w:rPr>
            </w:pPr>
            <w:r w:rsidRPr="00EB4772">
              <w:rPr>
                <w:rFonts w:eastAsiaTheme="majorEastAsia" w:cstheme="majorBidi"/>
                <w:color w:val="005568"/>
                <w:sz w:val="36"/>
                <w:szCs w:val="36"/>
              </w:rPr>
              <w:t>15</w:t>
            </w:r>
          </w:p>
        </w:tc>
      </w:tr>
      <w:tr w:rsidR="00EB4772" w:rsidRPr="00EB4772" w14:paraId="2820B760" w14:textId="77777777" w:rsidTr="00593712">
        <w:trPr>
          <w:cantSplit/>
          <w:trHeight w:val="1134"/>
        </w:trPr>
        <w:tc>
          <w:tcPr>
            <w:tcW w:w="750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6E04BC1D" w14:textId="032757AD" w:rsidR="00EB4772" w:rsidRPr="00EB4772" w:rsidRDefault="00EB4772" w:rsidP="00EB4772">
            <w:pPr>
              <w:rPr>
                <w:rFonts w:eastAsiaTheme="majorEastAsia" w:cstheme="majorBidi"/>
                <w:color w:val="005568"/>
                <w:sz w:val="36"/>
                <w:szCs w:val="36"/>
              </w:rPr>
            </w:pPr>
            <w:r w:rsidRPr="00EB4772">
              <w:rPr>
                <w:rFonts w:eastAsiaTheme="majorEastAsia" w:cstheme="majorBidi"/>
                <w:color w:val="005568"/>
                <w:sz w:val="36"/>
                <w:szCs w:val="36"/>
              </w:rPr>
              <w:t>If something is wrong with your home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6B1A556" w14:textId="001E14E3" w:rsidR="00EB4772" w:rsidRPr="00EB4772" w:rsidRDefault="00EB4772" w:rsidP="00EB4772">
            <w:pPr>
              <w:rPr>
                <w:rFonts w:eastAsiaTheme="majorEastAsia" w:cstheme="majorBidi"/>
                <w:color w:val="005568"/>
                <w:sz w:val="36"/>
                <w:szCs w:val="36"/>
              </w:rPr>
            </w:pPr>
            <w:r w:rsidRPr="00EB4772">
              <w:rPr>
                <w:rFonts w:eastAsiaTheme="majorEastAsia" w:cstheme="majorBidi"/>
                <w:color w:val="005568"/>
                <w:sz w:val="36"/>
                <w:szCs w:val="36"/>
              </w:rPr>
              <w:t>18</w:t>
            </w:r>
          </w:p>
        </w:tc>
      </w:tr>
      <w:tr w:rsidR="00EB4772" w:rsidRPr="00EB4772" w14:paraId="3716E327" w14:textId="77777777" w:rsidTr="00593712">
        <w:trPr>
          <w:cantSplit/>
          <w:trHeight w:val="1134"/>
        </w:trPr>
        <w:tc>
          <w:tcPr>
            <w:tcW w:w="750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A279D45" w14:textId="45D478B3" w:rsidR="00EB4772" w:rsidRPr="00EB4772" w:rsidRDefault="00EB4772" w:rsidP="00EB4772">
            <w:pPr>
              <w:rPr>
                <w:rFonts w:eastAsiaTheme="majorEastAsia" w:cstheme="majorBidi"/>
                <w:color w:val="005568"/>
                <w:sz w:val="36"/>
                <w:szCs w:val="36"/>
              </w:rPr>
            </w:pPr>
            <w:r w:rsidRPr="00EB4772">
              <w:rPr>
                <w:rFonts w:eastAsiaTheme="majorEastAsia" w:cstheme="majorBidi"/>
                <w:color w:val="005568"/>
                <w:sz w:val="36"/>
                <w:szCs w:val="36"/>
              </w:rPr>
              <w:t>Emergency housin</w:t>
            </w:r>
            <w:r>
              <w:rPr>
                <w:rFonts w:eastAsiaTheme="majorEastAsia" w:cstheme="majorBidi"/>
                <w:color w:val="005568"/>
                <w:sz w:val="36"/>
                <w:szCs w:val="36"/>
              </w:rPr>
              <w:t>g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CC906CE" w14:textId="1D13FB7E" w:rsidR="00EB4772" w:rsidRPr="00EB4772" w:rsidRDefault="00EB4772" w:rsidP="00EB4772">
            <w:pPr>
              <w:rPr>
                <w:rFonts w:eastAsiaTheme="majorEastAsia" w:cstheme="majorBidi"/>
                <w:color w:val="005568"/>
                <w:sz w:val="36"/>
                <w:szCs w:val="36"/>
              </w:rPr>
            </w:pPr>
            <w:r w:rsidRPr="00EB4772">
              <w:rPr>
                <w:rFonts w:eastAsiaTheme="majorEastAsia" w:cstheme="majorBidi"/>
                <w:color w:val="005568"/>
                <w:sz w:val="36"/>
                <w:szCs w:val="36"/>
              </w:rPr>
              <w:t>20</w:t>
            </w:r>
          </w:p>
        </w:tc>
      </w:tr>
      <w:tr w:rsidR="00EB4772" w:rsidRPr="00EB4772" w14:paraId="6F6B2B72" w14:textId="77777777" w:rsidTr="00593712">
        <w:trPr>
          <w:cantSplit/>
          <w:trHeight w:val="1134"/>
        </w:trPr>
        <w:tc>
          <w:tcPr>
            <w:tcW w:w="750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415329A" w14:textId="66667542" w:rsidR="00EB4772" w:rsidRPr="00EB4772" w:rsidRDefault="00EB4772" w:rsidP="00EB4772">
            <w:pPr>
              <w:rPr>
                <w:rFonts w:eastAsiaTheme="majorEastAsia" w:cstheme="majorBidi"/>
                <w:color w:val="005568"/>
                <w:sz w:val="36"/>
                <w:szCs w:val="36"/>
              </w:rPr>
            </w:pPr>
            <w:r w:rsidRPr="00EB4772">
              <w:rPr>
                <w:rFonts w:eastAsiaTheme="majorEastAsia" w:cstheme="majorBidi"/>
                <w:color w:val="005568"/>
                <w:sz w:val="36"/>
                <w:szCs w:val="36"/>
              </w:rPr>
              <w:t>More information</w:t>
            </w: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3C42F2D8" w14:textId="22A3DF01" w:rsidR="00EB4772" w:rsidRPr="00EB4772" w:rsidRDefault="00EB4772" w:rsidP="00EB4772">
            <w:pPr>
              <w:rPr>
                <w:rFonts w:eastAsiaTheme="majorEastAsia" w:cstheme="majorBidi"/>
                <w:color w:val="005568"/>
                <w:sz w:val="36"/>
                <w:szCs w:val="36"/>
              </w:rPr>
            </w:pPr>
            <w:r w:rsidRPr="00EB4772">
              <w:rPr>
                <w:rFonts w:eastAsiaTheme="majorEastAsia" w:cstheme="majorBidi"/>
                <w:color w:val="005568"/>
                <w:sz w:val="36"/>
                <w:szCs w:val="36"/>
              </w:rPr>
              <w:t>21</w:t>
            </w:r>
          </w:p>
        </w:tc>
      </w:tr>
    </w:tbl>
    <w:p w14:paraId="64490535" w14:textId="77777777" w:rsidR="00C33F62" w:rsidRDefault="00C33F62" w:rsidP="00C33F62">
      <w:r>
        <w:br w:type="page"/>
      </w:r>
    </w:p>
    <w:p w14:paraId="5A9A4485" w14:textId="77777777" w:rsidR="00AC7F47" w:rsidRPr="00690AA3" w:rsidRDefault="00AC7F47" w:rsidP="00AC7F47">
      <w:pPr>
        <w:pStyle w:val="EasyReadPageHeader"/>
        <w:rPr>
          <w:sz w:val="44"/>
          <w:szCs w:val="44"/>
        </w:rPr>
      </w:pPr>
      <w:bookmarkStart w:id="0" w:name="_Toc194927577"/>
      <w:bookmarkStart w:id="1" w:name="_Toc195446840"/>
      <w:bookmarkStart w:id="2" w:name="_Toc195533777"/>
      <w:bookmarkStart w:id="3" w:name="_Toc195533814"/>
      <w:r w:rsidRPr="00690AA3">
        <w:rPr>
          <w:sz w:val="44"/>
          <w:szCs w:val="44"/>
        </w:rPr>
        <w:lastRenderedPageBreak/>
        <w:t>About C</w:t>
      </w:r>
      <w:bookmarkEnd w:id="0"/>
      <w:r w:rsidRPr="00690AA3">
        <w:rPr>
          <w:sz w:val="44"/>
          <w:szCs w:val="44"/>
        </w:rPr>
        <w:t>hapter 5</w:t>
      </w:r>
      <w:bookmarkEnd w:id="1"/>
      <w:bookmarkEnd w:id="2"/>
      <w:bookmarkEnd w:id="3"/>
    </w:p>
    <w:tbl>
      <w:tblPr>
        <w:tblStyle w:val="TableGrid"/>
        <w:tblW w:w="0" w:type="auto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05"/>
        <w:gridCol w:w="5895"/>
      </w:tblGrid>
      <w:tr w:rsidR="00AC7F47" w:rsidRPr="00265FC9" w14:paraId="128FBC00" w14:textId="77777777" w:rsidTr="007C70D7">
        <w:trPr>
          <w:cantSplit/>
          <w:trHeight w:val="3686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6B437689" w14:textId="77777777" w:rsidR="00AC7F47" w:rsidRPr="00265FC9" w:rsidRDefault="00AC7F47" w:rsidP="007C70D7">
            <w:pPr>
              <w:spacing w:line="360" w:lineRule="auto"/>
              <w:rPr>
                <w:rFonts w:eastAsia="Arial" w:cs="Arial"/>
                <w:noProof/>
                <w:color w:val="000000" w:themeColor="text1"/>
                <w:sz w:val="28"/>
                <w:szCs w:val="28"/>
              </w:rPr>
            </w:pPr>
            <w:r w:rsidRPr="00265FC9">
              <w:rPr>
                <w:noProof/>
                <w:sz w:val="28"/>
                <w:szCs w:val="28"/>
              </w:rPr>
              <w:drawing>
                <wp:inline distT="0" distB="0" distL="0" distR="0" wp14:anchorId="3BAA4E12" wp14:editId="0F81EF92">
                  <wp:extent cx="1695450" cy="1695450"/>
                  <wp:effectExtent l="0" t="0" r="0" b="0"/>
                  <wp:docPr id="43009980" name="Picture 1" descr="Elderly person reading a book with a bright blue cover and colorful patterned borde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162745E8" w14:textId="77777777" w:rsidR="00AC7F47" w:rsidRDefault="00AC7F47" w:rsidP="007C70D7">
            <w:pPr>
              <w:pStyle w:val="EasyRead16"/>
              <w:rPr>
                <w:sz w:val="28"/>
                <w:szCs w:val="28"/>
              </w:rPr>
            </w:pPr>
          </w:p>
          <w:p w14:paraId="7BB18A8D" w14:textId="77777777" w:rsidR="00AC7F47" w:rsidRPr="00265FC9" w:rsidRDefault="00AC7F47" w:rsidP="007C70D7">
            <w:pPr>
              <w:pStyle w:val="EasyRead16"/>
              <w:rPr>
                <w:sz w:val="28"/>
                <w:szCs w:val="28"/>
              </w:rPr>
            </w:pPr>
            <w:r w:rsidRPr="42AD536D">
              <w:rPr>
                <w:sz w:val="28"/>
                <w:szCs w:val="28"/>
              </w:rPr>
              <w:t xml:space="preserve">This Easy Read is about </w:t>
            </w:r>
            <w:r w:rsidRPr="42AD536D">
              <w:rPr>
                <w:b/>
                <w:bCs/>
                <w:sz w:val="28"/>
                <w:szCs w:val="28"/>
              </w:rPr>
              <w:t>Chapter 5</w:t>
            </w:r>
            <w:r w:rsidRPr="42AD536D">
              <w:rPr>
                <w:sz w:val="28"/>
                <w:szCs w:val="28"/>
              </w:rPr>
              <w:t>.</w:t>
            </w:r>
          </w:p>
          <w:p w14:paraId="651D490B" w14:textId="77777777" w:rsidR="00AC7F47" w:rsidRPr="00265FC9" w:rsidRDefault="00AC7F47" w:rsidP="007C70D7">
            <w:pPr>
              <w:pStyle w:val="EasyRead16"/>
              <w:rPr>
                <w:sz w:val="28"/>
                <w:szCs w:val="28"/>
              </w:rPr>
            </w:pPr>
          </w:p>
          <w:p w14:paraId="2F8814B9" w14:textId="77777777" w:rsidR="00AC7F47" w:rsidRPr="00265FC9" w:rsidRDefault="00AC7F47" w:rsidP="007C70D7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265FC9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It is called </w:t>
            </w:r>
            <w:r w:rsidRPr="00265FC9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Ongoing support</w:t>
            </w:r>
            <w:r w:rsidRPr="00265FC9">
              <w:rPr>
                <w:rFonts w:eastAsia="Arial" w:cs="Arial"/>
                <w:color w:val="000000" w:themeColor="text1"/>
                <w:sz w:val="28"/>
                <w:szCs w:val="28"/>
              </w:rPr>
              <w:t>.</w:t>
            </w:r>
          </w:p>
        </w:tc>
      </w:tr>
      <w:tr w:rsidR="00AC7F47" w:rsidRPr="00265FC9" w14:paraId="479A1DE9" w14:textId="77777777" w:rsidTr="007C70D7">
        <w:trPr>
          <w:cantSplit/>
          <w:trHeight w:val="5670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2F2C07B8" w14:textId="77777777" w:rsidR="00AC7F47" w:rsidRPr="00265FC9" w:rsidRDefault="00AC7F47" w:rsidP="007C70D7">
            <w:pPr>
              <w:spacing w:line="360" w:lineRule="auto"/>
              <w:rPr>
                <w:noProof/>
                <w:sz w:val="28"/>
                <w:szCs w:val="28"/>
              </w:rPr>
            </w:pPr>
            <w:r w:rsidRPr="00265FC9">
              <w:rPr>
                <w:noProof/>
                <w:sz w:val="28"/>
                <w:szCs w:val="28"/>
              </w:rPr>
              <w:drawing>
                <wp:inline distT="0" distB="0" distL="0" distR="0" wp14:anchorId="06D05E27" wp14:editId="02B8B4CB">
                  <wp:extent cx="1771650" cy="1771650"/>
                  <wp:effectExtent l="0" t="0" r="0" b="0"/>
                  <wp:docPr id="1118080773" name="Picture 1" descr="Woman in green shirt giving thumbs-up next to a checklist with green check mar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8080773" name="Picture 1" descr="Woman in green shirt giving thumbs-up next to a checklist with green check marks.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4730EEC4" w14:textId="77777777" w:rsidR="00AC7F47" w:rsidRPr="00265FC9" w:rsidRDefault="00AC7F47" w:rsidP="007C70D7">
            <w:pPr>
              <w:pStyle w:val="EasyRead16"/>
              <w:rPr>
                <w:sz w:val="28"/>
                <w:szCs w:val="28"/>
              </w:rPr>
            </w:pPr>
            <w:r w:rsidRPr="00265FC9">
              <w:rPr>
                <w:sz w:val="28"/>
                <w:szCs w:val="28"/>
              </w:rPr>
              <w:t>It has information about</w:t>
            </w:r>
          </w:p>
          <w:p w14:paraId="3B44B5A3" w14:textId="77777777" w:rsidR="00AC7F47" w:rsidRPr="00265FC9" w:rsidRDefault="00AC7F47" w:rsidP="007C70D7">
            <w:pPr>
              <w:pStyle w:val="EasyRead16"/>
              <w:rPr>
                <w:sz w:val="28"/>
                <w:szCs w:val="28"/>
              </w:rPr>
            </w:pPr>
          </w:p>
          <w:p w14:paraId="55F8FF49" w14:textId="77777777" w:rsidR="00AC7F47" w:rsidRPr="00265FC9" w:rsidRDefault="00AC7F47" w:rsidP="00AC7F47">
            <w:pPr>
              <w:pStyle w:val="EasyRead16"/>
              <w:numPr>
                <w:ilvl w:val="0"/>
                <w:numId w:val="13"/>
              </w:numPr>
              <w:ind w:left="714" w:hanging="357"/>
              <w:rPr>
                <w:sz w:val="28"/>
                <w:szCs w:val="28"/>
              </w:rPr>
            </w:pPr>
            <w:r w:rsidRPr="00265FC9">
              <w:rPr>
                <w:sz w:val="28"/>
                <w:szCs w:val="28"/>
              </w:rPr>
              <w:t xml:space="preserve">How to ask for a </w:t>
            </w:r>
            <w:r w:rsidRPr="00265FC9">
              <w:rPr>
                <w:b/>
                <w:bCs/>
                <w:sz w:val="28"/>
                <w:szCs w:val="28"/>
              </w:rPr>
              <w:t>review</w:t>
            </w:r>
            <w:r w:rsidRPr="00265FC9">
              <w:rPr>
                <w:sz w:val="28"/>
                <w:szCs w:val="28"/>
              </w:rPr>
              <w:t xml:space="preserve"> of your NDIS </w:t>
            </w:r>
            <w:r w:rsidRPr="00265FC9">
              <w:rPr>
                <w:b/>
                <w:bCs/>
                <w:sz w:val="28"/>
                <w:szCs w:val="28"/>
              </w:rPr>
              <w:t>funding</w:t>
            </w:r>
          </w:p>
          <w:p w14:paraId="4C6681E3" w14:textId="77777777" w:rsidR="00AC7F47" w:rsidRPr="00265FC9" w:rsidRDefault="00AC7F47" w:rsidP="00AC7F47">
            <w:pPr>
              <w:pStyle w:val="EasyRead16"/>
              <w:numPr>
                <w:ilvl w:val="0"/>
                <w:numId w:val="13"/>
              </w:numPr>
              <w:ind w:left="714" w:hanging="357"/>
              <w:rPr>
                <w:sz w:val="28"/>
                <w:szCs w:val="28"/>
              </w:rPr>
            </w:pPr>
            <w:r w:rsidRPr="00265FC9">
              <w:rPr>
                <w:sz w:val="28"/>
                <w:szCs w:val="28"/>
              </w:rPr>
              <w:t>How to change your NDIS plan</w:t>
            </w:r>
          </w:p>
          <w:p w14:paraId="1391D0A9" w14:textId="77777777" w:rsidR="00AC7F47" w:rsidRPr="00265FC9" w:rsidRDefault="00AC7F47" w:rsidP="00AC7F47">
            <w:pPr>
              <w:pStyle w:val="EasyRead16"/>
              <w:numPr>
                <w:ilvl w:val="0"/>
                <w:numId w:val="13"/>
              </w:numPr>
              <w:ind w:left="714" w:hanging="357"/>
              <w:rPr>
                <w:sz w:val="28"/>
                <w:szCs w:val="28"/>
              </w:rPr>
            </w:pPr>
            <w:r w:rsidRPr="00265FC9">
              <w:rPr>
                <w:sz w:val="28"/>
                <w:szCs w:val="28"/>
              </w:rPr>
              <w:t>Support after you move</w:t>
            </w:r>
          </w:p>
          <w:p w14:paraId="5BFEAC26" w14:textId="77777777" w:rsidR="00AC7F47" w:rsidRPr="00265FC9" w:rsidRDefault="00AC7F47" w:rsidP="00AC7F47">
            <w:pPr>
              <w:pStyle w:val="EasyRead16"/>
              <w:numPr>
                <w:ilvl w:val="0"/>
                <w:numId w:val="13"/>
              </w:numPr>
              <w:ind w:left="714" w:hanging="357"/>
              <w:rPr>
                <w:sz w:val="28"/>
                <w:szCs w:val="28"/>
              </w:rPr>
            </w:pPr>
            <w:r w:rsidRPr="00265FC9">
              <w:rPr>
                <w:sz w:val="28"/>
                <w:szCs w:val="28"/>
              </w:rPr>
              <w:t>What to do if something is wrong with your home</w:t>
            </w:r>
          </w:p>
          <w:p w14:paraId="541F15F4" w14:textId="77777777" w:rsidR="00AC7F47" w:rsidRPr="00852F63" w:rsidRDefault="00AC7F47" w:rsidP="00AC7F47">
            <w:pPr>
              <w:pStyle w:val="EasyRead16"/>
              <w:numPr>
                <w:ilvl w:val="0"/>
                <w:numId w:val="13"/>
              </w:numPr>
              <w:ind w:left="714" w:hanging="357"/>
              <w:rPr>
                <w:sz w:val="28"/>
                <w:szCs w:val="28"/>
              </w:rPr>
            </w:pPr>
            <w:r w:rsidRPr="7030E8DD">
              <w:rPr>
                <w:sz w:val="28"/>
                <w:szCs w:val="28"/>
              </w:rPr>
              <w:t xml:space="preserve">What to do if you need </w:t>
            </w:r>
            <w:r w:rsidRPr="7030E8DD">
              <w:rPr>
                <w:b/>
                <w:bCs/>
                <w:sz w:val="28"/>
                <w:szCs w:val="28"/>
              </w:rPr>
              <w:t>emergency housing</w:t>
            </w:r>
            <w:r w:rsidRPr="7030E8DD">
              <w:rPr>
                <w:sz w:val="28"/>
                <w:szCs w:val="28"/>
              </w:rPr>
              <w:t>.</w:t>
            </w:r>
          </w:p>
        </w:tc>
      </w:tr>
      <w:tr w:rsidR="00AC7F47" w:rsidRPr="00265FC9" w14:paraId="175BCD33" w14:textId="77777777" w:rsidTr="007C70D7">
        <w:trPr>
          <w:cantSplit/>
          <w:trHeight w:val="2835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7E7A5F8A" w14:textId="77777777" w:rsidR="00AC7F47" w:rsidRPr="00265FC9" w:rsidRDefault="00AC7F47" w:rsidP="007C70D7">
            <w:pPr>
              <w:spacing w:line="360" w:lineRule="auto"/>
              <w:rPr>
                <w:noProof/>
                <w:sz w:val="28"/>
                <w:szCs w:val="28"/>
              </w:rPr>
            </w:pPr>
            <w:r w:rsidRPr="00265FC9">
              <w:rPr>
                <w:sz w:val="28"/>
                <w:szCs w:val="28"/>
              </w:rPr>
              <w:br w:type="page"/>
            </w:r>
            <w:r w:rsidRPr="00265FC9">
              <w:rPr>
                <w:noProof/>
                <w:sz w:val="28"/>
                <w:szCs w:val="28"/>
              </w:rPr>
              <w:drawing>
                <wp:inline distT="0" distB="0" distL="0" distR="0" wp14:anchorId="02FC9330" wp14:editId="2EA737D6">
                  <wp:extent cx="1504950" cy="1504950"/>
                  <wp:effectExtent l="0" t="0" r="0" b="0"/>
                  <wp:docPr id="1288257050" name="Picture 2" descr="Man looking through a magnifying glass while wearing a blue checkered shir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50" cy="150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37B0208D" w14:textId="77777777" w:rsidR="00AC7F47" w:rsidRPr="00265FC9" w:rsidRDefault="00AC7F47" w:rsidP="007C70D7">
            <w:pPr>
              <w:tabs>
                <w:tab w:val="left" w:pos="1605"/>
              </w:tabs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265FC9">
              <w:rPr>
                <w:rFonts w:eastAsia="Arial" w:cs="Arial"/>
                <w:color w:val="000000" w:themeColor="text1"/>
                <w:sz w:val="28"/>
                <w:szCs w:val="28"/>
              </w:rPr>
              <w:t>A review is when your NDIS plan is checked to see if</w:t>
            </w:r>
          </w:p>
          <w:p w14:paraId="7ADD9EF4" w14:textId="77777777" w:rsidR="00AC7F47" w:rsidRPr="00265FC9" w:rsidRDefault="00AC7F47" w:rsidP="007C70D7">
            <w:pPr>
              <w:tabs>
                <w:tab w:val="left" w:pos="1605"/>
              </w:tabs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2327FFC3" w14:textId="77777777" w:rsidR="00AC7F47" w:rsidRPr="00265FC9" w:rsidRDefault="00AC7F47" w:rsidP="00AC7F47">
            <w:pPr>
              <w:pStyle w:val="ListParagraph"/>
              <w:numPr>
                <w:ilvl w:val="0"/>
                <w:numId w:val="44"/>
              </w:numPr>
              <w:tabs>
                <w:tab w:val="left" w:pos="1605"/>
              </w:tabs>
              <w:spacing w:line="360" w:lineRule="auto"/>
              <w:ind w:left="714" w:hanging="357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265FC9">
              <w:rPr>
                <w:rFonts w:eastAsia="Arial" w:cs="Arial"/>
                <w:color w:val="000000" w:themeColor="text1"/>
                <w:sz w:val="28"/>
                <w:szCs w:val="28"/>
              </w:rPr>
              <w:t>The right decisions were made</w:t>
            </w:r>
          </w:p>
          <w:p w14:paraId="508B9EE6" w14:textId="77777777" w:rsidR="00AC7F47" w:rsidRPr="00265FC9" w:rsidRDefault="00AC7F47" w:rsidP="00AC7F47">
            <w:pPr>
              <w:pStyle w:val="ListParagraph"/>
              <w:numPr>
                <w:ilvl w:val="0"/>
                <w:numId w:val="44"/>
              </w:numPr>
              <w:spacing w:line="360" w:lineRule="auto"/>
              <w:ind w:left="714" w:hanging="357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265FC9">
              <w:rPr>
                <w:rFonts w:eastAsia="Arial" w:cs="Arial"/>
                <w:color w:val="000000" w:themeColor="text1"/>
                <w:sz w:val="28"/>
                <w:szCs w:val="28"/>
              </w:rPr>
              <w:t>Different supports should be in your plan.</w:t>
            </w:r>
          </w:p>
        </w:tc>
      </w:tr>
      <w:tr w:rsidR="00AC7F47" w:rsidRPr="00265FC9" w14:paraId="6FD6F748" w14:textId="77777777" w:rsidTr="007C70D7">
        <w:trPr>
          <w:cantSplit/>
          <w:trHeight w:val="3969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37DBE9BB" w14:textId="77777777" w:rsidR="00AC7F47" w:rsidRPr="00265FC9" w:rsidRDefault="00AC7F47" w:rsidP="007C70D7">
            <w:pPr>
              <w:spacing w:line="360" w:lineRule="auto"/>
              <w:rPr>
                <w:noProof/>
                <w:sz w:val="28"/>
                <w:szCs w:val="28"/>
              </w:rPr>
            </w:pPr>
            <w:r w:rsidRPr="00265FC9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6015DB56" wp14:editId="418C5932">
                  <wp:extent cx="1562100" cy="1562100"/>
                  <wp:effectExtent l="0" t="0" r="0" b="0"/>
                  <wp:docPr id="1628209233" name="Picture 1" descr="A burlap sack filled with twenty-dollar bills and a dollar sign on the fro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8209233" name="Picture 1" descr="A burlap sack filled with twenty-dollar bills and a dollar sign on the front.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0AA27A5C" w14:textId="77777777" w:rsidR="00AC7F47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163CE395" w14:textId="77777777" w:rsidR="00AC7F47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38F37B89" w14:textId="77777777" w:rsidR="00AC7F47" w:rsidRPr="00265FC9" w:rsidRDefault="00AC7F47" w:rsidP="007C70D7">
            <w:pPr>
              <w:spacing w:line="360" w:lineRule="auto"/>
              <w:rPr>
                <w:sz w:val="28"/>
                <w:szCs w:val="28"/>
              </w:rPr>
            </w:pPr>
            <w:r w:rsidRPr="00265FC9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Funding is money from the government. </w:t>
            </w:r>
          </w:p>
        </w:tc>
      </w:tr>
      <w:tr w:rsidR="00AC7F47" w:rsidRPr="00265FC9" w14:paraId="37BB4756" w14:textId="77777777" w:rsidTr="007C70D7">
        <w:trPr>
          <w:cantSplit/>
          <w:trHeight w:val="3969"/>
        </w:trPr>
        <w:tc>
          <w:tcPr>
            <w:tcW w:w="3105" w:type="dxa"/>
            <w:tcMar>
              <w:left w:w="105" w:type="dxa"/>
              <w:right w:w="105" w:type="dxa"/>
            </w:tcMar>
          </w:tcPr>
          <w:p w14:paraId="24D96E0F" w14:textId="77777777" w:rsidR="00AC7F47" w:rsidRPr="00265FC9" w:rsidRDefault="00AC7F47" w:rsidP="007C70D7">
            <w:pPr>
              <w:spacing w:line="360" w:lineRule="auto"/>
              <w:rPr>
                <w:noProof/>
                <w:sz w:val="28"/>
                <w:szCs w:val="28"/>
              </w:rPr>
            </w:pPr>
            <w:r w:rsidRPr="00265FC9">
              <w:rPr>
                <w:noProof/>
                <w:sz w:val="28"/>
                <w:szCs w:val="28"/>
              </w:rPr>
              <w:drawing>
                <wp:inline distT="0" distB="0" distL="0" distR="0" wp14:anchorId="40469CAB" wp14:editId="6FF52D3A">
                  <wp:extent cx="1754896" cy="1162050"/>
                  <wp:effectExtent l="0" t="0" r="0" b="0"/>
                  <wp:docPr id="1280013209" name="Picture 2" descr="blue alarm clock in the middle of different wooden houses with an orange background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0013209" name="Picture 2" descr="blue alarm clock in the middle of different wooden houses with an orange background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5287" cy="1162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  <w:tcMar>
              <w:left w:w="105" w:type="dxa"/>
              <w:right w:w="105" w:type="dxa"/>
            </w:tcMar>
          </w:tcPr>
          <w:p w14:paraId="445FF450" w14:textId="77777777" w:rsidR="00AC7F47" w:rsidRDefault="00AC7F47" w:rsidP="007C70D7">
            <w:pPr>
              <w:pStyle w:val="EasyRead16"/>
              <w:rPr>
                <w:sz w:val="28"/>
                <w:szCs w:val="28"/>
              </w:rPr>
            </w:pPr>
          </w:p>
          <w:p w14:paraId="302C8A1D" w14:textId="77777777" w:rsidR="00AC7F47" w:rsidRPr="00265FC9" w:rsidRDefault="00AC7F47" w:rsidP="007C70D7">
            <w:pPr>
              <w:pStyle w:val="EasyRead16"/>
              <w:rPr>
                <w:sz w:val="28"/>
                <w:szCs w:val="28"/>
              </w:rPr>
            </w:pPr>
            <w:r w:rsidRPr="00265FC9">
              <w:rPr>
                <w:sz w:val="28"/>
                <w:szCs w:val="28"/>
              </w:rPr>
              <w:t>Emergency housing is when you need to stay somewhere for a short time.</w:t>
            </w:r>
          </w:p>
        </w:tc>
      </w:tr>
    </w:tbl>
    <w:p w14:paraId="26AC8F0D" w14:textId="77777777" w:rsidR="00AC7F47" w:rsidRDefault="00AC7F47" w:rsidP="00AC7F47">
      <w:pPr>
        <w:rPr>
          <w:b/>
          <w:bCs/>
        </w:rPr>
      </w:pPr>
      <w:r>
        <w:rPr>
          <w:b/>
          <w:bCs/>
        </w:rPr>
        <w:br w:type="page"/>
      </w:r>
    </w:p>
    <w:p w14:paraId="44F8B346" w14:textId="77777777" w:rsidR="00AC7F47" w:rsidRPr="00690AA3" w:rsidRDefault="00AC7F47" w:rsidP="00AC7F47">
      <w:pPr>
        <w:pStyle w:val="EasyReadPageHeader"/>
        <w:rPr>
          <w:sz w:val="44"/>
          <w:szCs w:val="44"/>
        </w:rPr>
      </w:pPr>
      <w:bookmarkStart w:id="4" w:name="_Toc194917466"/>
      <w:bookmarkStart w:id="5" w:name="_Toc194918139"/>
      <w:bookmarkStart w:id="6" w:name="_Toc194927578"/>
      <w:bookmarkStart w:id="7" w:name="_Toc195446841"/>
      <w:bookmarkStart w:id="8" w:name="_Toc195533778"/>
      <w:bookmarkStart w:id="9" w:name="_Toc195533815"/>
      <w:r w:rsidRPr="00690AA3">
        <w:rPr>
          <w:sz w:val="44"/>
          <w:szCs w:val="44"/>
        </w:rPr>
        <w:lastRenderedPageBreak/>
        <w:t>Ask for a review of your NDIS funding</w:t>
      </w:r>
      <w:bookmarkEnd w:id="4"/>
      <w:bookmarkEnd w:id="5"/>
      <w:bookmarkEnd w:id="6"/>
      <w:bookmarkEnd w:id="7"/>
      <w:bookmarkEnd w:id="8"/>
      <w:bookmarkEnd w:id="9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53"/>
        <w:gridCol w:w="6073"/>
      </w:tblGrid>
      <w:tr w:rsidR="00AC7F47" w:rsidRPr="00717C95" w14:paraId="46B030A9" w14:textId="77777777" w:rsidTr="007C70D7">
        <w:trPr>
          <w:cantSplit/>
          <w:trHeight w:val="3119"/>
        </w:trPr>
        <w:tc>
          <w:tcPr>
            <w:tcW w:w="3126" w:type="dxa"/>
          </w:tcPr>
          <w:p w14:paraId="14025E32" w14:textId="77777777" w:rsidR="00AC7F47" w:rsidRPr="00135F64" w:rsidRDefault="00AC7F47" w:rsidP="007C70D7">
            <w:pPr>
              <w:pStyle w:val="EasyRead16"/>
              <w:tabs>
                <w:tab w:val="left" w:pos="945"/>
              </w:tabs>
              <w:rPr>
                <w:rFonts w:cs="Arial"/>
                <w:b/>
                <w:bCs/>
                <w:noProof/>
                <w:sz w:val="28"/>
                <w:szCs w:val="28"/>
              </w:rPr>
            </w:pPr>
            <w:r w:rsidRPr="00135F64">
              <w:rPr>
                <w:rFonts w:eastAsia="Calibri" w:cs="Arial"/>
                <w:noProof/>
                <w:sz w:val="28"/>
                <w:szCs w:val="28"/>
              </w:rPr>
              <w:drawing>
                <wp:inline distT="0" distB="0" distL="0" distR="0" wp14:anchorId="2BD4F37F" wp14:editId="238E187E">
                  <wp:extent cx="1676400" cy="1676400"/>
                  <wp:effectExtent l="0" t="0" r="0" b="0"/>
                  <wp:docPr id="288753661" name="Picture 2" descr="Man looking through a magnifying glass while wearing a blue checkered shir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Man looking through a magnifying glass while wearing a blue checkered shir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39E46EDE" w14:textId="77777777" w:rsidR="00AC7F47" w:rsidRPr="00135F64" w:rsidRDefault="00AC7F47" w:rsidP="007C70D7">
            <w:pPr>
              <w:pStyle w:val="EasyRead16"/>
              <w:rPr>
                <w:rFonts w:cs="Arial"/>
                <w:sz w:val="28"/>
                <w:szCs w:val="28"/>
              </w:rPr>
            </w:pPr>
            <w:r w:rsidRPr="00135F64">
              <w:rPr>
                <w:rFonts w:cs="Arial"/>
                <w:sz w:val="28"/>
                <w:szCs w:val="28"/>
              </w:rPr>
              <w:t xml:space="preserve">If you are </w:t>
            </w:r>
            <w:r w:rsidRPr="00135F64">
              <w:rPr>
                <w:rFonts w:cs="Arial"/>
                <w:b/>
                <w:bCs/>
                <w:sz w:val="28"/>
                <w:szCs w:val="28"/>
              </w:rPr>
              <w:t>not</w:t>
            </w:r>
            <w:r w:rsidRPr="00135F64">
              <w:rPr>
                <w:rFonts w:cs="Arial"/>
                <w:sz w:val="28"/>
                <w:szCs w:val="28"/>
              </w:rPr>
              <w:t xml:space="preserve"> happy with the funding in your NDIS plan you may be able to ask for a </w:t>
            </w:r>
            <w:r w:rsidRPr="00135F64">
              <w:rPr>
                <w:rFonts w:cs="Arial"/>
                <w:b/>
                <w:bCs/>
                <w:sz w:val="28"/>
                <w:szCs w:val="28"/>
              </w:rPr>
              <w:t>review</w:t>
            </w:r>
            <w:r w:rsidRPr="00135F64">
              <w:rPr>
                <w:rFonts w:cs="Arial"/>
                <w:sz w:val="28"/>
                <w:szCs w:val="28"/>
              </w:rPr>
              <w:t>.</w:t>
            </w:r>
          </w:p>
          <w:p w14:paraId="0B7E182A" w14:textId="77777777" w:rsidR="00AC7F47" w:rsidRPr="00135F64" w:rsidRDefault="00AC7F47" w:rsidP="007C70D7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7F71AABE" w14:textId="77777777" w:rsidR="00AC7F47" w:rsidRPr="00135F64" w:rsidRDefault="00AC7F47" w:rsidP="007C70D7">
            <w:pPr>
              <w:pStyle w:val="EasyRead16"/>
              <w:rPr>
                <w:rFonts w:cs="Arial"/>
                <w:sz w:val="28"/>
                <w:szCs w:val="28"/>
              </w:rPr>
            </w:pPr>
            <w:r w:rsidRPr="00135F64">
              <w:rPr>
                <w:rFonts w:cs="Arial"/>
                <w:sz w:val="28"/>
                <w:szCs w:val="28"/>
              </w:rPr>
              <w:t xml:space="preserve">There are </w:t>
            </w:r>
            <w:r w:rsidRPr="00135F64">
              <w:rPr>
                <w:rFonts w:cs="Arial"/>
                <w:b/>
                <w:bCs/>
                <w:sz w:val="28"/>
                <w:szCs w:val="28"/>
              </w:rPr>
              <w:t>2</w:t>
            </w:r>
            <w:r w:rsidRPr="00135F64">
              <w:rPr>
                <w:rFonts w:cs="Arial"/>
                <w:sz w:val="28"/>
                <w:szCs w:val="28"/>
              </w:rPr>
              <w:t xml:space="preserve"> main types of reviews. </w:t>
            </w:r>
          </w:p>
        </w:tc>
      </w:tr>
      <w:tr w:rsidR="00AC7F47" w:rsidRPr="00717C95" w14:paraId="0D470118" w14:textId="77777777" w:rsidTr="007C70D7">
        <w:trPr>
          <w:cantSplit/>
          <w:trHeight w:val="3402"/>
        </w:trPr>
        <w:tc>
          <w:tcPr>
            <w:tcW w:w="3126" w:type="dxa"/>
          </w:tcPr>
          <w:p w14:paraId="7047A420" w14:textId="77777777" w:rsidR="00AC7F47" w:rsidRPr="00135F64" w:rsidRDefault="00AC7F47" w:rsidP="007C70D7">
            <w:pPr>
              <w:pStyle w:val="EasyRead16"/>
              <w:tabs>
                <w:tab w:val="left" w:pos="945"/>
              </w:tabs>
              <w:rPr>
                <w:rFonts w:cs="Arial"/>
                <w:noProof/>
                <w:sz w:val="28"/>
                <w:szCs w:val="28"/>
              </w:rPr>
            </w:pPr>
            <w:r w:rsidRPr="00135F64">
              <w:rPr>
                <w:rFonts w:eastAsia="Calibri" w:cs="Arial"/>
                <w:noProof/>
                <w:sz w:val="28"/>
                <w:szCs w:val="28"/>
              </w:rPr>
              <w:drawing>
                <wp:inline distT="0" distB="0" distL="0" distR="0" wp14:anchorId="1D4E6CF2" wp14:editId="64B64B37">
                  <wp:extent cx="1838325" cy="1838325"/>
                  <wp:effectExtent l="0" t="0" r="9525" b="0"/>
                  <wp:docPr id="598906722" name="Picture 1" descr="Three people having a discussion at a wooden table, with one person taking not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8906722" name="Picture 1" descr="Three people having a discussion at a wooden table, with one person taking notes.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07704C93" w14:textId="77777777" w:rsidR="00AC7F47" w:rsidRPr="00852F63" w:rsidRDefault="00AC7F47" w:rsidP="007C70D7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7A365B12" w14:textId="77777777" w:rsidR="00AC7F47" w:rsidRPr="00135F64" w:rsidRDefault="00AC7F47" w:rsidP="00AC7F47">
            <w:pPr>
              <w:pStyle w:val="EasyRead16"/>
              <w:numPr>
                <w:ilvl w:val="0"/>
                <w:numId w:val="43"/>
              </w:numPr>
              <w:rPr>
                <w:rFonts w:cs="Arial"/>
                <w:sz w:val="28"/>
                <w:szCs w:val="28"/>
              </w:rPr>
            </w:pPr>
            <w:r w:rsidRPr="00135F64">
              <w:rPr>
                <w:rFonts w:cs="Arial"/>
                <w:b/>
                <w:bCs/>
                <w:sz w:val="28"/>
                <w:szCs w:val="28"/>
              </w:rPr>
              <w:t>Internal</w:t>
            </w:r>
            <w:r w:rsidRPr="00135F64">
              <w:rPr>
                <w:rFonts w:cs="Arial"/>
                <w:sz w:val="28"/>
                <w:szCs w:val="28"/>
              </w:rPr>
              <w:t xml:space="preserve"> </w:t>
            </w:r>
            <w:r w:rsidRPr="00135F64">
              <w:rPr>
                <w:rFonts w:cs="Arial"/>
                <w:b/>
                <w:bCs/>
                <w:sz w:val="28"/>
                <w:szCs w:val="28"/>
              </w:rPr>
              <w:t>review</w:t>
            </w:r>
            <w:r w:rsidRPr="00135F64">
              <w:rPr>
                <w:rFonts w:cs="Arial"/>
                <w:sz w:val="28"/>
                <w:szCs w:val="28"/>
              </w:rPr>
              <w:t xml:space="preserve"> </w:t>
            </w:r>
          </w:p>
          <w:p w14:paraId="1250C02C" w14:textId="77777777" w:rsidR="00AC7F47" w:rsidRPr="00135F64" w:rsidRDefault="00AC7F47" w:rsidP="007C70D7">
            <w:pPr>
              <w:pStyle w:val="EasyRead16"/>
              <w:ind w:left="360"/>
              <w:rPr>
                <w:rFonts w:cs="Arial"/>
                <w:sz w:val="28"/>
                <w:szCs w:val="28"/>
              </w:rPr>
            </w:pPr>
          </w:p>
          <w:p w14:paraId="3EE90A90" w14:textId="77777777" w:rsidR="00AC7F47" w:rsidRPr="00135F64" w:rsidRDefault="00AC7F47" w:rsidP="007C70D7">
            <w:pPr>
              <w:pStyle w:val="EasyRead16"/>
              <w:rPr>
                <w:rFonts w:cs="Arial"/>
                <w:sz w:val="28"/>
                <w:szCs w:val="28"/>
              </w:rPr>
            </w:pPr>
            <w:r w:rsidRPr="00135F64">
              <w:rPr>
                <w:rFonts w:cs="Arial"/>
                <w:sz w:val="28"/>
                <w:szCs w:val="28"/>
              </w:rPr>
              <w:t>An internal review is when the NDIS check the decisions made in your plan.</w:t>
            </w:r>
          </w:p>
        </w:tc>
      </w:tr>
      <w:tr w:rsidR="00AC7F47" w:rsidRPr="00717C95" w14:paraId="453E1444" w14:textId="77777777" w:rsidTr="007C70D7">
        <w:trPr>
          <w:cantSplit/>
          <w:trHeight w:val="3402"/>
        </w:trPr>
        <w:tc>
          <w:tcPr>
            <w:tcW w:w="3126" w:type="dxa"/>
          </w:tcPr>
          <w:p w14:paraId="7801B3D5" w14:textId="77777777" w:rsidR="00AC7F47" w:rsidRPr="00135F64" w:rsidRDefault="00AC7F47" w:rsidP="007C70D7">
            <w:pPr>
              <w:pStyle w:val="EasyRead16"/>
              <w:tabs>
                <w:tab w:val="left" w:pos="945"/>
              </w:tabs>
              <w:rPr>
                <w:rFonts w:cs="Arial"/>
                <w:noProof/>
                <w:sz w:val="28"/>
                <w:szCs w:val="28"/>
              </w:rPr>
            </w:pPr>
            <w:r w:rsidRPr="00135F64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40706BE0" wp14:editId="33E7439F">
                  <wp:extent cx="1781175" cy="1781175"/>
                  <wp:effectExtent l="0" t="0" r="0" b="9525"/>
                  <wp:docPr id="915586764" name="Picture 1" descr="Person in a red shirt holding a clipboard with red X mar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5586764" name="Picture 1" descr="Person in a red shirt holding a clipboard with red X marks.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175" cy="178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745CE278" w14:textId="77777777" w:rsidR="00AC7F47" w:rsidRPr="00135F64" w:rsidRDefault="00AC7F47" w:rsidP="007C70D7">
            <w:pPr>
              <w:pStyle w:val="EasyRead16"/>
              <w:rPr>
                <w:rFonts w:cs="Arial"/>
                <w:sz w:val="28"/>
                <w:szCs w:val="28"/>
              </w:rPr>
            </w:pPr>
            <w:r w:rsidRPr="00135F64">
              <w:rPr>
                <w:rFonts w:cs="Arial"/>
                <w:sz w:val="28"/>
                <w:szCs w:val="28"/>
              </w:rPr>
              <w:t xml:space="preserve">You can ask for an internal review if you do </w:t>
            </w:r>
            <w:r w:rsidRPr="00135F64">
              <w:rPr>
                <w:rFonts w:cs="Arial"/>
                <w:b/>
                <w:bCs/>
                <w:sz w:val="28"/>
                <w:szCs w:val="28"/>
              </w:rPr>
              <w:t>not</w:t>
            </w:r>
            <w:r w:rsidRPr="00135F64">
              <w:rPr>
                <w:rFonts w:cs="Arial"/>
                <w:sz w:val="28"/>
                <w:szCs w:val="28"/>
              </w:rPr>
              <w:t xml:space="preserve"> agree with</w:t>
            </w:r>
          </w:p>
          <w:p w14:paraId="2A690B9C" w14:textId="77777777" w:rsidR="00AC7F47" w:rsidRPr="00135F64" w:rsidRDefault="00AC7F47" w:rsidP="007C70D7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1AEF1672" w14:textId="77777777" w:rsidR="00AC7F47" w:rsidRPr="00135F64" w:rsidRDefault="00AC7F47" w:rsidP="00AC7F47">
            <w:pPr>
              <w:pStyle w:val="EasyRead16"/>
              <w:numPr>
                <w:ilvl w:val="0"/>
                <w:numId w:val="31"/>
              </w:numPr>
              <w:rPr>
                <w:rFonts w:cs="Arial"/>
                <w:sz w:val="28"/>
                <w:szCs w:val="28"/>
              </w:rPr>
            </w:pPr>
            <w:r w:rsidRPr="00135F64">
              <w:rPr>
                <w:rFonts w:cs="Arial"/>
                <w:sz w:val="28"/>
                <w:szCs w:val="28"/>
              </w:rPr>
              <w:t>Changes in your NDIS plan.</w:t>
            </w:r>
          </w:p>
          <w:p w14:paraId="613CE4C9" w14:textId="77777777" w:rsidR="00AC7F47" w:rsidRPr="00135F64" w:rsidRDefault="00AC7F47" w:rsidP="007C70D7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7821D6E5" w14:textId="77777777" w:rsidR="00AC7F47" w:rsidRPr="00135F64" w:rsidRDefault="00AC7F47" w:rsidP="007C70D7">
            <w:pPr>
              <w:pStyle w:val="EasyRead16"/>
              <w:rPr>
                <w:rFonts w:cs="Arial"/>
                <w:sz w:val="28"/>
                <w:szCs w:val="28"/>
              </w:rPr>
            </w:pPr>
            <w:r w:rsidRPr="00135F64">
              <w:rPr>
                <w:rFonts w:cs="Arial"/>
                <w:sz w:val="28"/>
                <w:szCs w:val="28"/>
              </w:rPr>
              <w:t>The NDIS will look at the decision again.</w:t>
            </w:r>
          </w:p>
        </w:tc>
      </w:tr>
      <w:tr w:rsidR="00AC7F47" w:rsidRPr="00717C95" w14:paraId="654B1227" w14:textId="77777777" w:rsidTr="007C70D7">
        <w:trPr>
          <w:cantSplit/>
          <w:trHeight w:val="2835"/>
        </w:trPr>
        <w:tc>
          <w:tcPr>
            <w:tcW w:w="3126" w:type="dxa"/>
          </w:tcPr>
          <w:p w14:paraId="799C3EF4" w14:textId="77777777" w:rsidR="00AC7F47" w:rsidRPr="00135F64" w:rsidRDefault="00AC7F47" w:rsidP="007C70D7">
            <w:pPr>
              <w:pStyle w:val="EasyRead16"/>
              <w:tabs>
                <w:tab w:val="left" w:pos="945"/>
              </w:tabs>
              <w:rPr>
                <w:rFonts w:cs="Arial"/>
                <w:noProof/>
                <w:sz w:val="28"/>
                <w:szCs w:val="28"/>
              </w:rPr>
            </w:pPr>
            <w:r w:rsidRPr="00135F64">
              <w:rPr>
                <w:noProof/>
                <w:sz w:val="28"/>
                <w:szCs w:val="28"/>
              </w:rPr>
              <w:drawing>
                <wp:inline distT="0" distB="0" distL="0" distR="0" wp14:anchorId="4A19FD08" wp14:editId="620D06AD">
                  <wp:extent cx="1620000" cy="1620000"/>
                  <wp:effectExtent l="0" t="0" r="0" b="0"/>
                  <wp:docPr id="327643060" name="Picture 327643060" descr="A teal laptop with an arrow on the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280851" name="Picture 366280851" descr="A teal laptop with an arrow on the screen.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7A281711" w14:textId="77777777" w:rsidR="00AC7F47" w:rsidRPr="00135F64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135F64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The NDIS website has information about how to </w:t>
            </w:r>
            <w:r w:rsidRPr="00135F64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ask</w:t>
            </w:r>
            <w:r w:rsidRPr="00135F64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for an internal review. </w:t>
            </w:r>
          </w:p>
          <w:p w14:paraId="6F09CDE6" w14:textId="77777777" w:rsidR="00AC7F47" w:rsidRPr="00135F64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662CF1F4" w14:textId="77777777" w:rsidR="00AC7F47" w:rsidRPr="00135F64" w:rsidRDefault="00AC7F47" w:rsidP="007C70D7">
            <w:pPr>
              <w:spacing w:line="360" w:lineRule="auto"/>
              <w:rPr>
                <w:rFonts w:cs="Arial"/>
                <w:sz w:val="28"/>
                <w:szCs w:val="28"/>
              </w:rPr>
            </w:pPr>
            <w:hyperlink r:id="rId26" w:history="1">
              <w:r w:rsidRPr="00135F64">
                <w:rPr>
                  <w:rStyle w:val="Hyperlink"/>
                  <w:rFonts w:eastAsia="Arial" w:cs="Arial"/>
                  <w:sz w:val="28"/>
                  <w:szCs w:val="28"/>
                </w:rPr>
                <w:t>www.ndis.gov.au/participants/request-review-decision</w:t>
              </w:r>
            </w:hyperlink>
          </w:p>
        </w:tc>
      </w:tr>
      <w:tr w:rsidR="00AC7F47" w:rsidRPr="00717C95" w14:paraId="50507091" w14:textId="77777777" w:rsidTr="007C70D7">
        <w:trPr>
          <w:cantSplit/>
          <w:trHeight w:val="3969"/>
        </w:trPr>
        <w:tc>
          <w:tcPr>
            <w:tcW w:w="3126" w:type="dxa"/>
          </w:tcPr>
          <w:p w14:paraId="0C044D52" w14:textId="77777777" w:rsidR="00AC7F47" w:rsidRPr="00135F64" w:rsidRDefault="00AC7F47" w:rsidP="007C70D7">
            <w:pPr>
              <w:pStyle w:val="EasyRead16"/>
              <w:tabs>
                <w:tab w:val="left" w:pos="945"/>
              </w:tabs>
              <w:rPr>
                <w:rFonts w:cs="Arial"/>
                <w:noProof/>
                <w:sz w:val="28"/>
                <w:szCs w:val="28"/>
              </w:rPr>
            </w:pPr>
            <w:r w:rsidRPr="00135F64">
              <w:rPr>
                <w:rFonts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28C614D5" wp14:editId="5219FE21">
                  <wp:extent cx="1743075" cy="1743075"/>
                  <wp:effectExtent l="0" t="0" r="9525" b="9525"/>
                  <wp:docPr id="46532742" name="Picture 1" descr="A woman in a red shirt and blue jeans standing next to a whiteboard with five red crosses, gesturing thumbs dow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532742" name="Picture 1" descr="A woman in a red shirt and blue jeans standing next to a whiteboard with five red crosses, gesturing thumbs down.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1C16EC87" w14:textId="77777777" w:rsidR="00AC7F47" w:rsidRDefault="00AC7F47" w:rsidP="007C70D7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367CB130" w14:textId="77777777" w:rsidR="00AC7F47" w:rsidRDefault="00AC7F47" w:rsidP="007C70D7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68A6567A" w14:textId="77777777" w:rsidR="00AC7F47" w:rsidRPr="00135F64" w:rsidRDefault="00AC7F47" w:rsidP="007C70D7">
            <w:pPr>
              <w:pStyle w:val="EasyRead16"/>
              <w:rPr>
                <w:rFonts w:cs="Arial"/>
                <w:sz w:val="28"/>
                <w:szCs w:val="28"/>
              </w:rPr>
            </w:pPr>
            <w:r w:rsidRPr="00135F64">
              <w:rPr>
                <w:rFonts w:cs="Arial"/>
                <w:sz w:val="28"/>
                <w:szCs w:val="28"/>
              </w:rPr>
              <w:t xml:space="preserve">Some decisions made by NDIS </w:t>
            </w:r>
            <w:proofErr w:type="spellStart"/>
            <w:r w:rsidRPr="00135F64">
              <w:rPr>
                <w:rFonts w:cs="Arial"/>
                <w:sz w:val="28"/>
                <w:szCs w:val="28"/>
              </w:rPr>
              <w:t xml:space="preserve">can </w:t>
            </w:r>
            <w:r w:rsidRPr="00135F64">
              <w:rPr>
                <w:rFonts w:cs="Arial"/>
                <w:b/>
                <w:bCs/>
                <w:sz w:val="28"/>
                <w:szCs w:val="28"/>
              </w:rPr>
              <w:t>not</w:t>
            </w:r>
            <w:proofErr w:type="spellEnd"/>
            <w:r w:rsidRPr="00135F64">
              <w:rPr>
                <w:rFonts w:cs="Arial"/>
                <w:sz w:val="28"/>
                <w:szCs w:val="28"/>
              </w:rPr>
              <w:t xml:space="preserve"> be reviewed.</w:t>
            </w:r>
          </w:p>
        </w:tc>
      </w:tr>
      <w:tr w:rsidR="00AC7F47" w:rsidRPr="00717C95" w14:paraId="72BC5378" w14:textId="77777777" w:rsidTr="007C70D7">
        <w:trPr>
          <w:cantSplit/>
          <w:trHeight w:val="3969"/>
        </w:trPr>
        <w:tc>
          <w:tcPr>
            <w:tcW w:w="3126" w:type="dxa"/>
          </w:tcPr>
          <w:p w14:paraId="38FB5A3F" w14:textId="77777777" w:rsidR="00AC7F47" w:rsidRPr="00135F64" w:rsidRDefault="00AC7F47" w:rsidP="007C70D7">
            <w:pPr>
              <w:pStyle w:val="EasyRead16"/>
              <w:tabs>
                <w:tab w:val="left" w:pos="945"/>
              </w:tabs>
              <w:rPr>
                <w:rFonts w:cs="Arial"/>
                <w:noProof/>
                <w:sz w:val="28"/>
                <w:szCs w:val="28"/>
              </w:rPr>
            </w:pPr>
            <w:r w:rsidRPr="00135F64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4A370E28" wp14:editId="3D26EA06">
                  <wp:extent cx="1620000" cy="1620000"/>
                  <wp:effectExtent l="0" t="0" r="0" b="0"/>
                  <wp:docPr id="637556208" name="Picture 637556208" descr="A teal laptop with an arrow on the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280851" name="Picture 366280851" descr="A teal laptop with an arrow on the screen.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1DC1E81F" w14:textId="77777777" w:rsidR="00AC7F47" w:rsidRPr="00135F64" w:rsidRDefault="00AC7F47" w:rsidP="007C70D7">
            <w:pPr>
              <w:pStyle w:val="EasyRead16"/>
              <w:rPr>
                <w:rFonts w:cs="Arial"/>
                <w:sz w:val="28"/>
                <w:szCs w:val="28"/>
              </w:rPr>
            </w:pPr>
            <w:r w:rsidRPr="00135F64">
              <w:rPr>
                <w:rFonts w:cs="Arial"/>
                <w:sz w:val="28"/>
                <w:szCs w:val="28"/>
              </w:rPr>
              <w:t xml:space="preserve">The NDIS website has information about what decisions </w:t>
            </w:r>
            <w:r w:rsidRPr="00135F64">
              <w:rPr>
                <w:rFonts w:cs="Arial"/>
                <w:b/>
                <w:bCs/>
                <w:sz w:val="28"/>
                <w:szCs w:val="28"/>
              </w:rPr>
              <w:t>can</w:t>
            </w:r>
            <w:r w:rsidRPr="00135F64">
              <w:rPr>
                <w:rFonts w:cs="Arial"/>
                <w:sz w:val="28"/>
                <w:szCs w:val="28"/>
              </w:rPr>
              <w:t xml:space="preserve"> be reviewed.</w:t>
            </w:r>
          </w:p>
          <w:p w14:paraId="32F2C0CF" w14:textId="77777777" w:rsidR="00AC7F47" w:rsidRPr="00135F64" w:rsidRDefault="00AC7F47" w:rsidP="007C70D7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25DB8CFC" w14:textId="77777777" w:rsidR="00AC7F47" w:rsidRPr="00135F64" w:rsidRDefault="00AC7F47" w:rsidP="007C70D7">
            <w:pPr>
              <w:pStyle w:val="EasyRead16"/>
              <w:rPr>
                <w:rFonts w:cs="Arial"/>
                <w:sz w:val="28"/>
                <w:szCs w:val="28"/>
              </w:rPr>
            </w:pPr>
            <w:hyperlink r:id="rId28">
              <w:r w:rsidRPr="7030E8DD">
                <w:rPr>
                  <w:rStyle w:val="Hyperlink"/>
                  <w:rFonts w:cs="Arial"/>
                  <w:sz w:val="28"/>
                  <w:szCs w:val="28"/>
                </w:rPr>
                <w:t>ourguidelines.ndis.gov.au/home/reviewing-decision/reviewing-our-decisions/what-decisions-can-we-review</w:t>
              </w:r>
            </w:hyperlink>
          </w:p>
        </w:tc>
      </w:tr>
      <w:tr w:rsidR="00AC7F47" w:rsidRPr="00717C95" w14:paraId="6BF028D8" w14:textId="77777777" w:rsidTr="007C70D7">
        <w:trPr>
          <w:trHeight w:val="3392"/>
        </w:trPr>
        <w:tc>
          <w:tcPr>
            <w:tcW w:w="3126" w:type="dxa"/>
          </w:tcPr>
          <w:p w14:paraId="3DDB1E13" w14:textId="77777777" w:rsidR="00AC7F47" w:rsidRPr="00135F64" w:rsidRDefault="00AC7F47" w:rsidP="007C70D7">
            <w:pPr>
              <w:pStyle w:val="EasyRead16"/>
              <w:tabs>
                <w:tab w:val="left" w:pos="945"/>
              </w:tabs>
              <w:rPr>
                <w:rFonts w:cs="Arial"/>
                <w:noProof/>
                <w:sz w:val="28"/>
                <w:szCs w:val="28"/>
              </w:rPr>
            </w:pPr>
            <w:r w:rsidRPr="00135F64">
              <w:rPr>
                <w:rFonts w:eastAsia="Calibri" w:cs="Arial"/>
                <w:noProof/>
                <w:sz w:val="28"/>
                <w:szCs w:val="28"/>
              </w:rPr>
              <w:drawing>
                <wp:inline distT="0" distB="0" distL="0" distR="0" wp14:anchorId="18ECCBB0" wp14:editId="4F4EDACE">
                  <wp:extent cx="1838325" cy="1838325"/>
                  <wp:effectExtent l="0" t="0" r="9525" b="0"/>
                  <wp:docPr id="1686797822" name="Picture 1" descr="Three professionals seated behind a white table, dressed in business attire,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039118" name="Picture 1" descr="Three professionals seated behind a white table, dressed in business attire, smiling.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1A1DA5EE" w14:textId="77777777" w:rsidR="00AC7F47" w:rsidRPr="00852F63" w:rsidRDefault="00AC7F47" w:rsidP="007C70D7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7E736BEE" w14:textId="77777777" w:rsidR="00AC7F47" w:rsidRPr="00135F64" w:rsidRDefault="00AC7F47" w:rsidP="00AC7F47">
            <w:pPr>
              <w:pStyle w:val="EasyRead16"/>
              <w:numPr>
                <w:ilvl w:val="0"/>
                <w:numId w:val="43"/>
              </w:numPr>
              <w:rPr>
                <w:rFonts w:cs="Arial"/>
                <w:sz w:val="28"/>
                <w:szCs w:val="28"/>
              </w:rPr>
            </w:pPr>
            <w:r w:rsidRPr="00135F64">
              <w:rPr>
                <w:rFonts w:cs="Arial"/>
                <w:b/>
                <w:bCs/>
                <w:sz w:val="28"/>
                <w:szCs w:val="28"/>
              </w:rPr>
              <w:t>External</w:t>
            </w:r>
            <w:r w:rsidRPr="00135F64">
              <w:rPr>
                <w:rFonts w:cs="Arial"/>
                <w:sz w:val="28"/>
                <w:szCs w:val="28"/>
              </w:rPr>
              <w:t xml:space="preserve"> </w:t>
            </w:r>
            <w:r w:rsidRPr="00135F64">
              <w:rPr>
                <w:rFonts w:cs="Arial"/>
                <w:b/>
                <w:bCs/>
                <w:sz w:val="28"/>
                <w:szCs w:val="28"/>
              </w:rPr>
              <w:t>review</w:t>
            </w:r>
            <w:r w:rsidRPr="00135F64">
              <w:rPr>
                <w:rFonts w:cs="Arial"/>
                <w:sz w:val="28"/>
                <w:szCs w:val="28"/>
              </w:rPr>
              <w:t>.</w:t>
            </w:r>
          </w:p>
          <w:p w14:paraId="2D008CD0" w14:textId="77777777" w:rsidR="00AC7F47" w:rsidRPr="00135F64" w:rsidRDefault="00AC7F47" w:rsidP="007C70D7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0926CB14" w14:textId="77777777" w:rsidR="00AC7F47" w:rsidRPr="00135F64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135F64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You can ask for another review if you are still </w:t>
            </w:r>
            <w:r w:rsidRPr="00135F64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not</w:t>
            </w:r>
            <w:r w:rsidRPr="00135F64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happy with the NDIS decisions. </w:t>
            </w:r>
          </w:p>
          <w:p w14:paraId="304964A1" w14:textId="77777777" w:rsidR="00AC7F47" w:rsidRPr="00135F64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0AA64E55" w14:textId="77777777" w:rsidR="00AC7F47" w:rsidRPr="00135F64" w:rsidRDefault="00AC7F47" w:rsidP="007C70D7">
            <w:pPr>
              <w:pStyle w:val="EasyRead16"/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</w:pPr>
            <w:r w:rsidRPr="00135F64">
              <w:rPr>
                <w:rFonts w:eastAsia="Arial" w:cs="Arial"/>
                <w:color w:val="000000" w:themeColor="text1"/>
                <w:sz w:val="28"/>
                <w:szCs w:val="28"/>
              </w:rPr>
              <w:t>This is called an external review.</w:t>
            </w:r>
          </w:p>
          <w:p w14:paraId="2917BE30" w14:textId="77777777" w:rsidR="00AC7F47" w:rsidRPr="00135F64" w:rsidRDefault="00AC7F47" w:rsidP="007C70D7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0EE810D5" w14:textId="77777777" w:rsidR="00AC7F47" w:rsidRPr="00135F64" w:rsidRDefault="00AC7F47" w:rsidP="007C70D7">
            <w:pPr>
              <w:pStyle w:val="EasyRead16"/>
              <w:rPr>
                <w:rFonts w:cs="Arial"/>
                <w:sz w:val="28"/>
                <w:szCs w:val="28"/>
              </w:rPr>
            </w:pPr>
            <w:r w:rsidRPr="00135F64">
              <w:rPr>
                <w:rFonts w:cs="Arial"/>
                <w:sz w:val="28"/>
                <w:szCs w:val="28"/>
              </w:rPr>
              <w:t xml:space="preserve">An external review is done by the </w:t>
            </w:r>
            <w:r w:rsidRPr="00135F64">
              <w:rPr>
                <w:rFonts w:cs="Arial"/>
                <w:b/>
                <w:sz w:val="28"/>
                <w:szCs w:val="28"/>
              </w:rPr>
              <w:t>Administration Appeals Tribunal</w:t>
            </w:r>
            <w:r w:rsidRPr="00135F64">
              <w:rPr>
                <w:rFonts w:cs="Arial"/>
                <w:sz w:val="28"/>
                <w:szCs w:val="28"/>
              </w:rPr>
              <w:t>.</w:t>
            </w:r>
          </w:p>
          <w:p w14:paraId="77DA633D" w14:textId="77777777" w:rsidR="00AC7F47" w:rsidRPr="00135F64" w:rsidRDefault="00AC7F47" w:rsidP="007C70D7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101E0D47" w14:textId="77777777" w:rsidR="00AC7F47" w:rsidRPr="00135F64" w:rsidRDefault="00AC7F47" w:rsidP="007C70D7">
            <w:pPr>
              <w:pStyle w:val="EasyRead16"/>
              <w:rPr>
                <w:rFonts w:cs="Arial"/>
                <w:sz w:val="28"/>
                <w:szCs w:val="28"/>
              </w:rPr>
            </w:pPr>
            <w:r w:rsidRPr="00135F64">
              <w:rPr>
                <w:rFonts w:cs="Arial"/>
                <w:sz w:val="28"/>
                <w:szCs w:val="28"/>
              </w:rPr>
              <w:t xml:space="preserve">We call it </w:t>
            </w:r>
            <w:r w:rsidRPr="00135F64">
              <w:rPr>
                <w:rFonts w:cs="Arial"/>
                <w:b/>
                <w:bCs/>
                <w:sz w:val="28"/>
                <w:szCs w:val="28"/>
              </w:rPr>
              <w:t>AAT</w:t>
            </w:r>
            <w:r w:rsidRPr="00135F64">
              <w:rPr>
                <w:rFonts w:cs="Arial"/>
                <w:sz w:val="28"/>
                <w:szCs w:val="28"/>
              </w:rPr>
              <w:t xml:space="preserve"> for short.</w:t>
            </w:r>
          </w:p>
        </w:tc>
      </w:tr>
      <w:tr w:rsidR="00AC7F47" w:rsidRPr="00717C95" w14:paraId="3CA9BA07" w14:textId="77777777" w:rsidTr="007C70D7">
        <w:trPr>
          <w:cantSplit/>
          <w:trHeight w:val="4536"/>
        </w:trPr>
        <w:tc>
          <w:tcPr>
            <w:tcW w:w="3126" w:type="dxa"/>
          </w:tcPr>
          <w:p w14:paraId="775BCE51" w14:textId="77777777" w:rsidR="00AC7F47" w:rsidRPr="00135F64" w:rsidRDefault="00AC7F47" w:rsidP="007C70D7">
            <w:pPr>
              <w:pStyle w:val="EasyRead16"/>
              <w:tabs>
                <w:tab w:val="left" w:pos="945"/>
              </w:tabs>
              <w:rPr>
                <w:rFonts w:cs="Arial"/>
                <w:noProof/>
                <w:sz w:val="28"/>
                <w:szCs w:val="28"/>
              </w:rPr>
            </w:pPr>
            <w:r w:rsidRPr="00135F64">
              <w:rPr>
                <w:rFonts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1F2CEFB3" wp14:editId="19F457DB">
                  <wp:extent cx="1714500" cy="1714500"/>
                  <wp:effectExtent l="0" t="0" r="0" b="0"/>
                  <wp:docPr id="14434528" name="Picture 1" descr="An open book with an assessment checklist and a person in a suit taking not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34528" name="Picture 1" descr="An open book with an assessment checklist and a person in a suit taking notes.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1806F057" w14:textId="77777777" w:rsidR="00AC7F47" w:rsidRDefault="00AC7F47" w:rsidP="007C70D7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5D3EF745" w14:textId="77777777" w:rsidR="00AC7F47" w:rsidRDefault="00AC7F47" w:rsidP="007C70D7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53A0FEB6" w14:textId="77777777" w:rsidR="00AC7F47" w:rsidRPr="00135F64" w:rsidRDefault="00AC7F47" w:rsidP="007C70D7">
            <w:pPr>
              <w:pStyle w:val="EasyRead16"/>
              <w:rPr>
                <w:rFonts w:cs="Arial"/>
                <w:sz w:val="28"/>
                <w:szCs w:val="28"/>
              </w:rPr>
            </w:pPr>
            <w:r w:rsidRPr="00135F64">
              <w:rPr>
                <w:rFonts w:cs="Arial"/>
                <w:sz w:val="28"/>
                <w:szCs w:val="28"/>
              </w:rPr>
              <w:t xml:space="preserve">AAT is </w:t>
            </w:r>
            <w:r w:rsidRPr="00135F64">
              <w:rPr>
                <w:rFonts w:cs="Arial"/>
                <w:b/>
                <w:bCs/>
                <w:sz w:val="28"/>
                <w:szCs w:val="28"/>
              </w:rPr>
              <w:t>not</w:t>
            </w:r>
            <w:r w:rsidRPr="00135F64">
              <w:rPr>
                <w:rFonts w:cs="Arial"/>
                <w:sz w:val="28"/>
                <w:szCs w:val="28"/>
              </w:rPr>
              <w:t xml:space="preserve"> part of the NDIS.</w:t>
            </w:r>
          </w:p>
          <w:p w14:paraId="6258747E" w14:textId="77777777" w:rsidR="00AC7F47" w:rsidRPr="00135F64" w:rsidRDefault="00AC7F47" w:rsidP="007C70D7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7679E095" w14:textId="77777777" w:rsidR="00AC7F47" w:rsidRPr="00135F64" w:rsidRDefault="00AC7F47" w:rsidP="007C70D7">
            <w:pPr>
              <w:pStyle w:val="EasyRead16"/>
              <w:rPr>
                <w:rFonts w:cs="Arial"/>
                <w:sz w:val="28"/>
                <w:szCs w:val="28"/>
              </w:rPr>
            </w:pPr>
            <w:r w:rsidRPr="00135F64">
              <w:rPr>
                <w:rFonts w:cs="Arial"/>
                <w:sz w:val="28"/>
                <w:szCs w:val="28"/>
              </w:rPr>
              <w:t>AAT will check the decision the NDIS made.</w:t>
            </w:r>
          </w:p>
        </w:tc>
      </w:tr>
      <w:tr w:rsidR="00AC7F47" w:rsidRPr="00717C95" w14:paraId="52A907F4" w14:textId="77777777" w:rsidTr="007C70D7">
        <w:trPr>
          <w:cantSplit/>
          <w:trHeight w:val="4536"/>
        </w:trPr>
        <w:tc>
          <w:tcPr>
            <w:tcW w:w="3126" w:type="dxa"/>
          </w:tcPr>
          <w:p w14:paraId="565268CC" w14:textId="77777777" w:rsidR="00AC7F47" w:rsidRPr="00135F64" w:rsidRDefault="00AC7F47" w:rsidP="007C70D7">
            <w:pPr>
              <w:pStyle w:val="EasyRead16"/>
              <w:tabs>
                <w:tab w:val="left" w:pos="945"/>
              </w:tabs>
              <w:rPr>
                <w:rFonts w:cs="Arial"/>
                <w:noProof/>
                <w:sz w:val="28"/>
                <w:szCs w:val="28"/>
              </w:rPr>
            </w:pPr>
            <w:r w:rsidRPr="00135F64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4DDB3E61" wp14:editId="6EF4F690">
                  <wp:extent cx="1620000" cy="1620000"/>
                  <wp:effectExtent l="0" t="0" r="0" b="0"/>
                  <wp:docPr id="1987663052" name="Picture 1987663052" descr="A teal laptop with an arrow on the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280851" name="Picture 366280851" descr="A teal laptop with an arrow on the screen.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328B342D" w14:textId="77777777" w:rsidR="00AC7F47" w:rsidRPr="00135F64" w:rsidRDefault="00AC7F47" w:rsidP="007C70D7">
            <w:pPr>
              <w:tabs>
                <w:tab w:val="left" w:pos="1290"/>
              </w:tabs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135F64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The </w:t>
            </w:r>
            <w:r w:rsidRPr="00135F64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Housing Hub</w:t>
            </w:r>
            <w:r w:rsidRPr="00135F64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website has more information about NDIS reviews. </w:t>
            </w:r>
          </w:p>
          <w:p w14:paraId="215D6290" w14:textId="77777777" w:rsidR="00AC7F47" w:rsidRPr="00135F64" w:rsidRDefault="00AC7F47" w:rsidP="007C70D7">
            <w:pPr>
              <w:tabs>
                <w:tab w:val="left" w:pos="1290"/>
              </w:tabs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169AFB57" w14:textId="77777777" w:rsidR="00AC7F47" w:rsidRPr="00135F64" w:rsidRDefault="00AC7F47" w:rsidP="007C70D7">
            <w:pPr>
              <w:tabs>
                <w:tab w:val="left" w:pos="1290"/>
              </w:tabs>
              <w:spacing w:line="360" w:lineRule="auto"/>
              <w:rPr>
                <w:rFonts w:cs="Arial"/>
                <w:sz w:val="28"/>
                <w:szCs w:val="28"/>
              </w:rPr>
            </w:pPr>
            <w:hyperlink r:id="rId31" w:history="1">
              <w:r w:rsidRPr="00135F64">
                <w:rPr>
                  <w:rStyle w:val="Hyperlink"/>
                  <w:rFonts w:eastAsia="Arial" w:cs="Arial"/>
                  <w:sz w:val="28"/>
                  <w:szCs w:val="28"/>
                </w:rPr>
                <w:t>www.housinghub.org.au/resources/article/request-a-review-of-an-ndis-decision-that-i-dont-agree-with</w:t>
              </w:r>
            </w:hyperlink>
          </w:p>
        </w:tc>
      </w:tr>
    </w:tbl>
    <w:p w14:paraId="39A30331" w14:textId="77777777" w:rsidR="00AC7F47" w:rsidRDefault="00AC7F47" w:rsidP="00AC7F47">
      <w:pPr>
        <w:pStyle w:val="EasyRead14"/>
      </w:pPr>
      <w:r>
        <w:br w:type="page"/>
      </w:r>
    </w:p>
    <w:p w14:paraId="3DBE49B0" w14:textId="77777777" w:rsidR="00AC7F47" w:rsidRPr="00690AA3" w:rsidRDefault="00AC7F47" w:rsidP="00AC7F47">
      <w:pPr>
        <w:pStyle w:val="EasyReadPageHeader"/>
        <w:rPr>
          <w:sz w:val="44"/>
          <w:szCs w:val="44"/>
        </w:rPr>
      </w:pPr>
      <w:bookmarkStart w:id="10" w:name="_Toc194917467"/>
      <w:bookmarkStart w:id="11" w:name="_Toc194918140"/>
      <w:bookmarkStart w:id="12" w:name="_Toc194927579"/>
      <w:bookmarkStart w:id="13" w:name="_Toc195446842"/>
      <w:bookmarkStart w:id="14" w:name="_Toc195533779"/>
      <w:bookmarkStart w:id="15" w:name="_Toc195533816"/>
      <w:r w:rsidRPr="00690AA3">
        <w:rPr>
          <w:sz w:val="44"/>
          <w:szCs w:val="44"/>
        </w:rPr>
        <w:lastRenderedPageBreak/>
        <w:t>How to change your NDIS plan</w:t>
      </w:r>
      <w:bookmarkEnd w:id="10"/>
      <w:bookmarkEnd w:id="11"/>
      <w:bookmarkEnd w:id="12"/>
      <w:bookmarkEnd w:id="13"/>
      <w:bookmarkEnd w:id="14"/>
      <w:bookmarkEnd w:id="15"/>
    </w:p>
    <w:tbl>
      <w:tblPr>
        <w:tblStyle w:val="TableGrid"/>
        <w:tblW w:w="0" w:type="auto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4"/>
        <w:gridCol w:w="5902"/>
      </w:tblGrid>
      <w:tr w:rsidR="00AC7F47" w:rsidRPr="0099299F" w14:paraId="69DE12A6" w14:textId="77777777" w:rsidTr="007C70D7">
        <w:trPr>
          <w:cantSplit/>
          <w:trHeight w:val="4820"/>
        </w:trPr>
        <w:tc>
          <w:tcPr>
            <w:tcW w:w="3114" w:type="dxa"/>
          </w:tcPr>
          <w:p w14:paraId="481DCB70" w14:textId="77777777" w:rsidR="00AC7F47" w:rsidRPr="0099299F" w:rsidRDefault="00AC7F47" w:rsidP="007C70D7">
            <w:pPr>
              <w:pStyle w:val="EasyRead16"/>
              <w:rPr>
                <w:noProof/>
                <w:sz w:val="28"/>
                <w:szCs w:val="28"/>
              </w:rPr>
            </w:pPr>
            <w:r w:rsidRPr="0099299F">
              <w:rPr>
                <w:noProof/>
                <w:sz w:val="28"/>
                <w:szCs w:val="28"/>
              </w:rPr>
              <w:drawing>
                <wp:inline distT="0" distB="0" distL="0" distR="0" wp14:anchorId="46A3DEA9" wp14:editId="17A1C60D">
                  <wp:extent cx="1781175" cy="1781175"/>
                  <wp:effectExtent l="0" t="0" r="9525" b="9525"/>
                  <wp:docPr id="990084198" name="Picture 1" descr="Woman at a desk with envelopes and papers, asking for hel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0084198" name="Picture 1" descr="Woman at a desk with envelopes and papers, asking for help.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175" cy="178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A12741C" w14:textId="77777777" w:rsidR="00AC7F47" w:rsidRPr="0099299F" w:rsidRDefault="00AC7F47" w:rsidP="007C70D7">
            <w:pPr>
              <w:pStyle w:val="EasyRead16"/>
              <w:rPr>
                <w:sz w:val="28"/>
                <w:szCs w:val="28"/>
              </w:rPr>
            </w:pPr>
            <w:r w:rsidRPr="0099299F">
              <w:rPr>
                <w:sz w:val="28"/>
                <w:szCs w:val="28"/>
              </w:rPr>
              <w:t xml:space="preserve">Your support needs may change when you move into your new home. </w:t>
            </w:r>
          </w:p>
          <w:p w14:paraId="70FD29A4" w14:textId="77777777" w:rsidR="00AC7F47" w:rsidRPr="0099299F" w:rsidRDefault="00AC7F47" w:rsidP="007C70D7">
            <w:pPr>
              <w:pStyle w:val="EasyRead16"/>
              <w:rPr>
                <w:sz w:val="28"/>
                <w:szCs w:val="28"/>
              </w:rPr>
            </w:pPr>
          </w:p>
          <w:p w14:paraId="3B335FC1" w14:textId="77777777" w:rsidR="00AC7F47" w:rsidRDefault="00AC7F47" w:rsidP="007C70D7">
            <w:pPr>
              <w:pStyle w:val="EasyRead16"/>
              <w:rPr>
                <w:sz w:val="28"/>
                <w:szCs w:val="28"/>
              </w:rPr>
            </w:pPr>
            <w:r w:rsidRPr="0099299F">
              <w:rPr>
                <w:sz w:val="28"/>
                <w:szCs w:val="28"/>
              </w:rPr>
              <w:t>You may need</w:t>
            </w:r>
          </w:p>
          <w:p w14:paraId="3CED4D99" w14:textId="77777777" w:rsidR="00AC7F47" w:rsidRPr="0099299F" w:rsidRDefault="00AC7F47" w:rsidP="007C70D7">
            <w:pPr>
              <w:pStyle w:val="EasyRead16"/>
              <w:rPr>
                <w:sz w:val="28"/>
                <w:szCs w:val="28"/>
              </w:rPr>
            </w:pPr>
          </w:p>
          <w:p w14:paraId="76C6C24B" w14:textId="77777777" w:rsidR="00AC7F47" w:rsidRPr="0099299F" w:rsidRDefault="00AC7F47" w:rsidP="00AC7F47">
            <w:pPr>
              <w:pStyle w:val="EasyRead16"/>
              <w:numPr>
                <w:ilvl w:val="0"/>
                <w:numId w:val="31"/>
              </w:numPr>
              <w:ind w:left="714" w:hanging="357"/>
              <w:rPr>
                <w:sz w:val="28"/>
                <w:szCs w:val="28"/>
              </w:rPr>
            </w:pPr>
            <w:r w:rsidRPr="0099299F">
              <w:rPr>
                <w:sz w:val="28"/>
                <w:szCs w:val="28"/>
              </w:rPr>
              <w:t>More support</w:t>
            </w:r>
          </w:p>
          <w:p w14:paraId="42189DAC" w14:textId="77777777" w:rsidR="00AC7F47" w:rsidRPr="0099299F" w:rsidRDefault="00AC7F47" w:rsidP="00AC7F47">
            <w:pPr>
              <w:pStyle w:val="EasyRead16"/>
              <w:numPr>
                <w:ilvl w:val="0"/>
                <w:numId w:val="31"/>
              </w:numPr>
              <w:ind w:left="714" w:hanging="357"/>
              <w:rPr>
                <w:sz w:val="28"/>
                <w:szCs w:val="28"/>
              </w:rPr>
            </w:pPr>
            <w:r w:rsidRPr="0099299F">
              <w:rPr>
                <w:sz w:val="28"/>
                <w:szCs w:val="28"/>
              </w:rPr>
              <w:t>Less support</w:t>
            </w:r>
          </w:p>
          <w:p w14:paraId="4565B503" w14:textId="77777777" w:rsidR="00AC7F47" w:rsidRPr="00415EA2" w:rsidRDefault="00AC7F47" w:rsidP="00AC7F47">
            <w:pPr>
              <w:pStyle w:val="EasyRead16"/>
              <w:numPr>
                <w:ilvl w:val="0"/>
                <w:numId w:val="31"/>
              </w:numPr>
              <w:ind w:left="714" w:hanging="357"/>
              <w:rPr>
                <w:sz w:val="28"/>
                <w:szCs w:val="28"/>
              </w:rPr>
            </w:pPr>
            <w:r w:rsidRPr="7030E8DD">
              <w:rPr>
                <w:sz w:val="28"/>
                <w:szCs w:val="28"/>
              </w:rPr>
              <w:t>Different support.</w:t>
            </w:r>
          </w:p>
        </w:tc>
      </w:tr>
      <w:tr w:rsidR="00AC7F47" w:rsidRPr="0099299F" w14:paraId="14A1C3D7" w14:textId="77777777" w:rsidTr="007C70D7">
        <w:trPr>
          <w:cantSplit/>
          <w:trHeight w:val="4820"/>
        </w:trPr>
        <w:tc>
          <w:tcPr>
            <w:tcW w:w="3114" w:type="dxa"/>
          </w:tcPr>
          <w:p w14:paraId="077E4CFD" w14:textId="77777777" w:rsidR="00AC7F47" w:rsidRPr="0099299F" w:rsidRDefault="00AC7F47" w:rsidP="007C70D7">
            <w:pPr>
              <w:pStyle w:val="EasyRead16"/>
              <w:rPr>
                <w:noProof/>
                <w:sz w:val="28"/>
                <w:szCs w:val="28"/>
              </w:rPr>
            </w:pPr>
            <w:r w:rsidRPr="0099299F">
              <w:rPr>
                <w:noProof/>
                <w:sz w:val="28"/>
                <w:szCs w:val="28"/>
              </w:rPr>
              <w:drawing>
                <wp:inline distT="0" distB="0" distL="0" distR="0" wp14:anchorId="34378D3B" wp14:editId="5231E63A">
                  <wp:extent cx="1828800" cy="1828800"/>
                  <wp:effectExtent l="0" t="0" r="0" b="0"/>
                  <wp:docPr id="1552659499" name="Picture 1552659499" descr="Woman standing with six smaller images of different people and settings surrounding her, connected by lin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2659499" name="Picture 1552659499" descr="Woman standing with six smaller images of different people and settings surrounding her, connected by lines.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35C41DB" w14:textId="77777777" w:rsidR="00AC7F47" w:rsidRDefault="00AC7F47" w:rsidP="007C70D7">
            <w:pPr>
              <w:pStyle w:val="EasyRead16"/>
              <w:rPr>
                <w:sz w:val="28"/>
                <w:szCs w:val="28"/>
              </w:rPr>
            </w:pPr>
          </w:p>
          <w:p w14:paraId="55572E06" w14:textId="77777777" w:rsidR="00AC7F47" w:rsidRPr="0099299F" w:rsidRDefault="00AC7F47" w:rsidP="007C70D7">
            <w:pPr>
              <w:pStyle w:val="EasyRead16"/>
              <w:rPr>
                <w:sz w:val="28"/>
                <w:szCs w:val="28"/>
              </w:rPr>
            </w:pPr>
            <w:r w:rsidRPr="0099299F">
              <w:rPr>
                <w:sz w:val="28"/>
                <w:szCs w:val="28"/>
              </w:rPr>
              <w:t xml:space="preserve">It is important to talk to your </w:t>
            </w:r>
            <w:r w:rsidRPr="0099299F">
              <w:rPr>
                <w:b/>
                <w:bCs/>
                <w:sz w:val="28"/>
                <w:szCs w:val="28"/>
              </w:rPr>
              <w:t>support coordinator</w:t>
            </w:r>
            <w:r w:rsidRPr="0099299F">
              <w:rPr>
                <w:sz w:val="28"/>
                <w:szCs w:val="28"/>
              </w:rPr>
              <w:t xml:space="preserve"> about what </w:t>
            </w:r>
          </w:p>
          <w:p w14:paraId="0C8D7041" w14:textId="77777777" w:rsidR="00AC7F47" w:rsidRPr="0099299F" w:rsidRDefault="00AC7F47" w:rsidP="007C70D7">
            <w:pPr>
              <w:pStyle w:val="EasyRead16"/>
              <w:rPr>
                <w:sz w:val="28"/>
                <w:szCs w:val="28"/>
              </w:rPr>
            </w:pPr>
          </w:p>
          <w:p w14:paraId="29181973" w14:textId="77777777" w:rsidR="00AC7F47" w:rsidRPr="0099299F" w:rsidRDefault="00AC7F47" w:rsidP="00AC7F47">
            <w:pPr>
              <w:pStyle w:val="EasyRead16"/>
              <w:numPr>
                <w:ilvl w:val="0"/>
                <w:numId w:val="32"/>
              </w:numPr>
              <w:rPr>
                <w:sz w:val="28"/>
                <w:szCs w:val="28"/>
              </w:rPr>
            </w:pPr>
            <w:r w:rsidRPr="0099299F">
              <w:rPr>
                <w:sz w:val="28"/>
                <w:szCs w:val="28"/>
              </w:rPr>
              <w:t>Is working well</w:t>
            </w:r>
          </w:p>
          <w:p w14:paraId="1C950E39" w14:textId="77777777" w:rsidR="00AC7F47" w:rsidRPr="0099299F" w:rsidRDefault="00AC7F47" w:rsidP="00AC7F47">
            <w:pPr>
              <w:pStyle w:val="ListParagraph"/>
              <w:numPr>
                <w:ilvl w:val="0"/>
                <w:numId w:val="32"/>
              </w:numPr>
              <w:spacing w:line="360" w:lineRule="auto"/>
              <w:ind w:left="714" w:hanging="357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99299F">
              <w:rPr>
                <w:sz w:val="28"/>
                <w:szCs w:val="28"/>
              </w:rPr>
              <w:t>Needs to change.</w:t>
            </w:r>
            <w:r w:rsidRPr="0099299F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</w:t>
            </w:r>
          </w:p>
          <w:p w14:paraId="1D4F5216" w14:textId="77777777" w:rsidR="00AC7F47" w:rsidRPr="0099299F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070CE45F" w14:textId="77777777" w:rsidR="00AC7F47" w:rsidRPr="0099299F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7030E8DD">
              <w:rPr>
                <w:rFonts w:eastAsia="Arial" w:cs="Arial"/>
                <w:color w:val="000000" w:themeColor="text1"/>
                <w:sz w:val="28"/>
                <w:szCs w:val="28"/>
              </w:rPr>
              <w:t>A</w:t>
            </w:r>
            <w:r w:rsidRPr="7030E8DD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7030E8DD">
              <w:rPr>
                <w:rFonts w:eastAsia="Arial" w:cs="Arial"/>
                <w:color w:val="000000" w:themeColor="text1"/>
                <w:sz w:val="28"/>
                <w:szCs w:val="28"/>
              </w:rPr>
              <w:t>support coordinator</w:t>
            </w:r>
            <w:r w:rsidRPr="7030E8DD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Pr="7030E8DD">
              <w:rPr>
                <w:rFonts w:eastAsia="Arial" w:cs="Arial"/>
                <w:color w:val="000000" w:themeColor="text1"/>
                <w:sz w:val="28"/>
                <w:szCs w:val="28"/>
              </w:rPr>
              <w:t>is a person who helps you with your NDIS plan.</w:t>
            </w:r>
          </w:p>
        </w:tc>
      </w:tr>
      <w:tr w:rsidR="00AC7F47" w:rsidRPr="0099299F" w14:paraId="52576434" w14:textId="77777777" w:rsidTr="007C70D7">
        <w:trPr>
          <w:cantSplit/>
          <w:trHeight w:val="2835"/>
        </w:trPr>
        <w:tc>
          <w:tcPr>
            <w:tcW w:w="3114" w:type="dxa"/>
          </w:tcPr>
          <w:p w14:paraId="1CE2D2D8" w14:textId="77777777" w:rsidR="00AC7F47" w:rsidRDefault="00AC7F47" w:rsidP="007C70D7">
            <w:pPr>
              <w:pStyle w:val="EasyRead16"/>
              <w:rPr>
                <w:noProof/>
                <w:sz w:val="28"/>
                <w:szCs w:val="28"/>
              </w:rPr>
            </w:pPr>
          </w:p>
          <w:p w14:paraId="44BF63BD" w14:textId="77777777" w:rsidR="00AC7F47" w:rsidRPr="0099299F" w:rsidRDefault="00AC7F47" w:rsidP="007C70D7">
            <w:pPr>
              <w:pStyle w:val="EasyRead16"/>
              <w:rPr>
                <w:noProof/>
                <w:sz w:val="28"/>
                <w:szCs w:val="28"/>
              </w:rPr>
            </w:pPr>
            <w:r w:rsidRPr="0099299F">
              <w:rPr>
                <w:noProof/>
                <w:sz w:val="28"/>
                <w:szCs w:val="28"/>
              </w:rPr>
              <w:drawing>
                <wp:inline distT="0" distB="0" distL="0" distR="0" wp14:anchorId="5F5A1815" wp14:editId="1E5AD5BE">
                  <wp:extent cx="1741800" cy="1009650"/>
                  <wp:effectExtent l="0" t="0" r="0" b="0"/>
                  <wp:docPr id="617314771" name="Picture 2" descr="NDIS logo with purple background and green dot above the 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7314771" name="Picture 2" descr="NDIS logo with purple background and green dot above the 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9480" cy="10198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D621722" w14:textId="77777777" w:rsidR="00AC7F47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371E6C83" w14:textId="77777777" w:rsidR="00AC7F47" w:rsidRPr="0099299F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99299F">
              <w:rPr>
                <w:rFonts w:eastAsia="Arial" w:cs="Arial"/>
                <w:color w:val="000000" w:themeColor="text1"/>
                <w:sz w:val="28"/>
                <w:szCs w:val="28"/>
              </w:rPr>
              <w:t>The NDIS will contact you near the end of your plan.</w:t>
            </w:r>
          </w:p>
          <w:p w14:paraId="2535AC7E" w14:textId="77777777" w:rsidR="00AC7F47" w:rsidRPr="0099299F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17271B84" w14:textId="77777777" w:rsidR="00AC7F47" w:rsidRPr="0099299F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99299F">
              <w:rPr>
                <w:rFonts w:eastAsia="Arial" w:cs="Arial"/>
                <w:color w:val="000000" w:themeColor="text1"/>
                <w:sz w:val="28"/>
                <w:szCs w:val="28"/>
              </w:rPr>
              <w:t>They may also contact you at other times to see if everything is ok.</w:t>
            </w:r>
          </w:p>
        </w:tc>
      </w:tr>
      <w:tr w:rsidR="00AC7F47" w:rsidRPr="00AF0EEE" w14:paraId="5D273253" w14:textId="77777777" w:rsidTr="007C70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340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7DAC0324" w14:textId="77777777" w:rsidR="00AC7F47" w:rsidRPr="00135F64" w:rsidRDefault="00AC7F47" w:rsidP="007C70D7">
            <w:pPr>
              <w:pStyle w:val="EasyRead16"/>
              <w:rPr>
                <w:noProof/>
                <w:sz w:val="28"/>
                <w:szCs w:val="28"/>
              </w:rPr>
            </w:pPr>
            <w:r w:rsidRPr="00135F64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1DC69405" wp14:editId="66294DEB">
                  <wp:extent cx="1714500" cy="1714500"/>
                  <wp:effectExtent l="0" t="0" r="0" b="0"/>
                  <wp:docPr id="308912499" name="Picture 1" descr="Three people seated in a row with calendar pages for May, August, and December behind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912499" name="Picture 1" descr="Three people seated in a row with calendar pages for May, August, and December behind them.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4B017DA1" w14:textId="77777777" w:rsidR="00AC7F47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133D6594" w14:textId="77777777" w:rsidR="00AC7F47" w:rsidRPr="00135F64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135F64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You do </w:t>
            </w:r>
            <w:r w:rsidRPr="00135F64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not</w:t>
            </w:r>
            <w:r w:rsidRPr="00135F64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have to wait for the NDIS to contact you to make changes to your plan.</w:t>
            </w:r>
          </w:p>
          <w:p w14:paraId="356E9B4F" w14:textId="77777777" w:rsidR="00AC7F47" w:rsidRPr="00135F64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6F48F68B" w14:textId="77777777" w:rsidR="00AC7F47" w:rsidRPr="00135F64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135F64">
              <w:rPr>
                <w:rFonts w:eastAsia="Arial" w:cs="Arial"/>
                <w:color w:val="000000" w:themeColor="text1"/>
                <w:sz w:val="28"/>
                <w:szCs w:val="28"/>
              </w:rPr>
              <w:t>You can ask to change your NDIS plan at any time.</w:t>
            </w:r>
          </w:p>
        </w:tc>
      </w:tr>
      <w:tr w:rsidR="00AC7F47" w:rsidRPr="00AF0EEE" w14:paraId="6FCDB8EC" w14:textId="77777777" w:rsidTr="007C70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311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43C26F7F" w14:textId="77777777" w:rsidR="00AC7F47" w:rsidRPr="00135F64" w:rsidRDefault="00AC7F47" w:rsidP="007C70D7">
            <w:pPr>
              <w:pStyle w:val="EasyRead16"/>
              <w:rPr>
                <w:noProof/>
                <w:sz w:val="28"/>
                <w:szCs w:val="28"/>
              </w:rPr>
            </w:pPr>
            <w:r w:rsidRPr="00135F64">
              <w:rPr>
                <w:noProof/>
                <w:sz w:val="28"/>
                <w:szCs w:val="28"/>
              </w:rPr>
              <w:drawing>
                <wp:inline distT="0" distB="0" distL="0" distR="0" wp14:anchorId="599F22DC" wp14:editId="490940BE">
                  <wp:extent cx="1753948" cy="1714500"/>
                  <wp:effectExtent l="0" t="0" r="0" b="0"/>
                  <wp:docPr id="588651114" name="Picture 1" descr="Elderly person holding a piece of paper with a numbered lis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8651114" name="Picture 1" descr="Elderly person holding a piece of paper with a numbered list.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6649" cy="172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53C30B5" w14:textId="77777777" w:rsidR="00AC7F47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412553DD" w14:textId="77777777" w:rsidR="00AC7F47" w:rsidRPr="00135F64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500F2365" w14:textId="77777777" w:rsidR="00AC7F47" w:rsidRPr="00135F64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135F64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There are </w:t>
            </w:r>
            <w:r w:rsidRPr="00135F64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2</w:t>
            </w:r>
            <w:r w:rsidRPr="00135F64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ways to change your NDIS plan.</w:t>
            </w:r>
          </w:p>
        </w:tc>
      </w:tr>
      <w:tr w:rsidR="00AC7F47" w:rsidRPr="00AF0EEE" w14:paraId="0987D807" w14:textId="77777777" w:rsidTr="007C70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311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423C30C4" w14:textId="77777777" w:rsidR="00AC7F47" w:rsidRPr="00135F64" w:rsidRDefault="00AC7F47" w:rsidP="007C70D7">
            <w:pPr>
              <w:pStyle w:val="EasyRead16"/>
              <w:rPr>
                <w:noProof/>
                <w:sz w:val="28"/>
                <w:szCs w:val="28"/>
              </w:rPr>
            </w:pPr>
            <w:r w:rsidRPr="00135F64">
              <w:rPr>
                <w:noProof/>
                <w:sz w:val="28"/>
                <w:szCs w:val="28"/>
              </w:rPr>
              <w:drawing>
                <wp:inline distT="0" distB="0" distL="0" distR="0" wp14:anchorId="0305854E" wp14:editId="05D7B15E">
                  <wp:extent cx="1666875" cy="1666875"/>
                  <wp:effectExtent l="0" t="0" r="9525" b="0"/>
                  <wp:docPr id="1560464266" name="Picture 1" descr="Wooden rubber stamp with 'UPDATE' and circular arrow icon in green in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0464266" name="Picture 1" descr="Wooden rubber stamp with 'UPDATE' and circular arrow icon in green ink.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A27B2EF" w14:textId="77777777" w:rsidR="00AC7F47" w:rsidRPr="00A14467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00084B9A" w14:textId="77777777" w:rsidR="00AC7F47" w:rsidRPr="00135F64" w:rsidRDefault="00AC7F47" w:rsidP="00AC7F47">
            <w:pPr>
              <w:pStyle w:val="ListParagraph"/>
              <w:numPr>
                <w:ilvl w:val="0"/>
                <w:numId w:val="45"/>
              </w:numPr>
              <w:spacing w:line="360" w:lineRule="auto"/>
              <w:ind w:left="714" w:hanging="357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135F64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Plan variation</w:t>
            </w:r>
          </w:p>
          <w:p w14:paraId="5948FF14" w14:textId="77777777" w:rsidR="00AC7F47" w:rsidRPr="00135F64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606E7B94" w14:textId="77777777" w:rsidR="00AC7F47" w:rsidRPr="00135F64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135F64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A plan variation means making a change to your </w:t>
            </w:r>
            <w:r w:rsidRPr="00135F64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current</w:t>
            </w:r>
            <w:r w:rsidRPr="00135F64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NDIS plan.</w:t>
            </w:r>
          </w:p>
        </w:tc>
      </w:tr>
      <w:tr w:rsidR="00AC7F47" w:rsidRPr="00AF0EEE" w14:paraId="693B40E6" w14:textId="77777777" w:rsidTr="007C70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311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B77304D" w14:textId="77777777" w:rsidR="00AC7F47" w:rsidRPr="00135F64" w:rsidRDefault="00AC7F47" w:rsidP="007C70D7">
            <w:pPr>
              <w:pStyle w:val="EasyRead16"/>
              <w:rPr>
                <w:noProof/>
                <w:sz w:val="28"/>
                <w:szCs w:val="28"/>
              </w:rPr>
            </w:pPr>
            <w:r w:rsidRPr="00135F64">
              <w:rPr>
                <w:sz w:val="28"/>
                <w:szCs w:val="28"/>
              </w:rPr>
              <w:br w:type="page"/>
            </w:r>
            <w:r w:rsidRPr="00135F64">
              <w:rPr>
                <w:noProof/>
                <w:sz w:val="28"/>
                <w:szCs w:val="28"/>
              </w:rPr>
              <w:drawing>
                <wp:inline distT="0" distB="0" distL="0" distR="0" wp14:anchorId="3EBC2730" wp14:editId="53382435">
                  <wp:extent cx="1620000" cy="1620000"/>
                  <wp:effectExtent l="0" t="0" r="0" b="0"/>
                  <wp:docPr id="1631509239" name="Picture 1631509239" descr="A teal laptop with an arrow on the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280851" name="Picture 366280851" descr="A teal laptop with an arrow on the screen.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684D6CF" w14:textId="77777777" w:rsidR="00AC7F47" w:rsidRPr="00135F64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135F64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There are </w:t>
            </w:r>
            <w:r w:rsidRPr="00135F64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rules</w:t>
            </w:r>
            <w:r w:rsidRPr="00135F64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about what can change in a plan variation.</w:t>
            </w:r>
          </w:p>
          <w:p w14:paraId="11319F11" w14:textId="77777777" w:rsidR="00AC7F47" w:rsidRPr="00135F64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37AFF6D0" w14:textId="77777777" w:rsidR="00AC7F47" w:rsidRPr="00135F64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135F64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The NDIS website has information about the rules. </w:t>
            </w:r>
          </w:p>
          <w:p w14:paraId="749C66C5" w14:textId="77777777" w:rsidR="00AC7F47" w:rsidRPr="00135F64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2F1F9246" w14:textId="77777777" w:rsidR="00AC7F47" w:rsidRPr="00135F64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hyperlink r:id="rId38" w:anchor="plan-variations" w:tooltip="The NDIS web page on changing your plan will open in a new window" w:history="1">
              <w:r w:rsidRPr="00135F64">
                <w:rPr>
                  <w:rStyle w:val="Hyperlink"/>
                  <w:rFonts w:eastAsia="Arial" w:cs="Arial"/>
                  <w:sz w:val="28"/>
                  <w:szCs w:val="28"/>
                </w:rPr>
                <w:t>www.ndis.gov.au/participants/changing-your-plan#plan-variations</w:t>
              </w:r>
            </w:hyperlink>
          </w:p>
        </w:tc>
      </w:tr>
      <w:tr w:rsidR="00AC7F47" w:rsidRPr="00AF0EEE" w14:paraId="037C5543" w14:textId="77777777" w:rsidTr="007C70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453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1359D9C" w14:textId="77777777" w:rsidR="00AC7F47" w:rsidRPr="004F05A5" w:rsidRDefault="00AC7F47" w:rsidP="007C70D7">
            <w:pPr>
              <w:pStyle w:val="EasyRead16"/>
              <w:rPr>
                <w:noProof/>
                <w:sz w:val="28"/>
                <w:szCs w:val="28"/>
              </w:rPr>
            </w:pPr>
            <w:r w:rsidRPr="004F05A5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2BD1F69F" wp14:editId="30EF04C9">
                  <wp:extent cx="1828800" cy="1828800"/>
                  <wp:effectExtent l="0" t="0" r="0" b="0"/>
                  <wp:docPr id="1111882911" name="Picture 1" descr="Two women conversing, one taking notes, with 'Assessment' text on a purple banner below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1882911" name="Picture 1" descr="Two women conversing, one taking notes, with 'Assessment' text on a purple banner below.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0EC2C49" w14:textId="77777777" w:rsidR="00AC7F47" w:rsidRPr="00A14467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1F6BB25B" w14:textId="77777777" w:rsidR="00AC7F47" w:rsidRPr="004F05A5" w:rsidRDefault="00AC7F47" w:rsidP="00AC7F47">
            <w:pPr>
              <w:pStyle w:val="ListParagraph"/>
              <w:numPr>
                <w:ilvl w:val="0"/>
                <w:numId w:val="45"/>
              </w:numPr>
              <w:spacing w:line="360" w:lineRule="auto"/>
              <w:ind w:left="714" w:hanging="357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4F05A5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Plan reassessment</w:t>
            </w:r>
            <w:r w:rsidRPr="004F05A5">
              <w:rPr>
                <w:rFonts w:eastAsia="Arial" w:cs="Arial"/>
                <w:color w:val="000000" w:themeColor="text1"/>
                <w:sz w:val="28"/>
                <w:szCs w:val="28"/>
              </w:rPr>
              <w:t>.</w:t>
            </w:r>
          </w:p>
          <w:p w14:paraId="01A60BA1" w14:textId="77777777" w:rsidR="00AC7F47" w:rsidRPr="004F05A5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5A18C64D" w14:textId="77777777" w:rsidR="00AC7F47" w:rsidRPr="004F05A5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4F05A5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A plan reassessment means making a </w:t>
            </w:r>
            <w:r w:rsidRPr="004F05A5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new</w:t>
            </w:r>
            <w:r w:rsidRPr="004F05A5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NDIS plan.</w:t>
            </w:r>
          </w:p>
        </w:tc>
      </w:tr>
      <w:tr w:rsidR="00AC7F47" w:rsidRPr="00AF0EEE" w14:paraId="47692FB8" w14:textId="77777777" w:rsidTr="007C70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453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3DFAFC0" w14:textId="77777777" w:rsidR="00AC7F47" w:rsidRPr="004F05A5" w:rsidRDefault="00AC7F47" w:rsidP="007C70D7">
            <w:pPr>
              <w:pStyle w:val="EasyRead16"/>
              <w:rPr>
                <w:noProof/>
                <w:sz w:val="28"/>
                <w:szCs w:val="28"/>
              </w:rPr>
            </w:pPr>
            <w:r w:rsidRPr="004F05A5">
              <w:rPr>
                <w:noProof/>
                <w:sz w:val="28"/>
                <w:szCs w:val="28"/>
              </w:rPr>
              <w:drawing>
                <wp:inline distT="0" distB="0" distL="0" distR="0" wp14:anchorId="5C975062" wp14:editId="33F3B6BD">
                  <wp:extent cx="1781175" cy="1781175"/>
                  <wp:effectExtent l="0" t="0" r="0" b="0"/>
                  <wp:docPr id="511708634" name="Picture 1" descr="Cover of a support plan booklet featuring two men, one standing and one in a wheelchair, with the title 'Support Plan' at the to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1708634" name="Picture 1" descr="Cover of a support plan booklet featuring two men, one standing and one in a wheelchair, with the title 'Support Plan' at the top.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175" cy="178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47662C5F" w14:textId="77777777" w:rsidR="00AC7F47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35C10743" w14:textId="77777777" w:rsidR="00AC7F47" w:rsidRPr="004F05A5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49406B82" w14:textId="77777777" w:rsidR="00AC7F47" w:rsidRPr="004F05A5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4F05A5">
              <w:rPr>
                <w:rFonts w:eastAsia="Arial" w:cs="Arial"/>
                <w:color w:val="000000" w:themeColor="text1"/>
                <w:sz w:val="28"/>
                <w:szCs w:val="28"/>
              </w:rPr>
              <w:t>You may need a plan reassessment if there have been changes to your support needs.</w:t>
            </w:r>
          </w:p>
        </w:tc>
      </w:tr>
      <w:tr w:rsidR="00AC7F47" w:rsidRPr="00AF0EEE" w14:paraId="6C958442" w14:textId="77777777" w:rsidTr="007C70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453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958895A" w14:textId="77777777" w:rsidR="00AC7F47" w:rsidRPr="004F05A5" w:rsidRDefault="00AC7F47" w:rsidP="007C70D7">
            <w:pPr>
              <w:pStyle w:val="EasyRead16"/>
              <w:rPr>
                <w:noProof/>
                <w:sz w:val="28"/>
                <w:szCs w:val="28"/>
              </w:rPr>
            </w:pPr>
            <w:r w:rsidRPr="004F05A5">
              <w:rPr>
                <w:sz w:val="28"/>
                <w:szCs w:val="28"/>
              </w:rPr>
              <w:br w:type="page"/>
            </w:r>
            <w:r w:rsidRPr="004F05A5">
              <w:rPr>
                <w:noProof/>
                <w:sz w:val="28"/>
                <w:szCs w:val="28"/>
              </w:rPr>
              <w:drawing>
                <wp:inline distT="0" distB="0" distL="0" distR="0" wp14:anchorId="27B64328" wp14:editId="163B2ED9">
                  <wp:extent cx="1620000" cy="1620000"/>
                  <wp:effectExtent l="0" t="0" r="0" b="0"/>
                  <wp:docPr id="750684278" name="Picture 750684278" descr="A teal laptop with an arrow on the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280851" name="Picture 366280851" descr="A teal laptop with an arrow on the screen.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4499FD90" w14:textId="77777777" w:rsidR="00AC7F47" w:rsidRPr="004F05A5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4F05A5">
              <w:rPr>
                <w:rFonts w:eastAsia="Arial" w:cs="Arial"/>
                <w:color w:val="000000" w:themeColor="text1"/>
                <w:sz w:val="28"/>
                <w:szCs w:val="28"/>
              </w:rPr>
              <w:t>You can ask for a plan reassessment at any time.</w:t>
            </w:r>
          </w:p>
          <w:p w14:paraId="62A15C2C" w14:textId="77777777" w:rsidR="00AC7F47" w:rsidRPr="004F05A5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6359DC2C" w14:textId="77777777" w:rsidR="00AC7F47" w:rsidRPr="004F05A5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4F05A5">
              <w:rPr>
                <w:rFonts w:eastAsia="Arial" w:cs="Arial"/>
                <w:color w:val="000000" w:themeColor="text1"/>
                <w:sz w:val="28"/>
                <w:szCs w:val="28"/>
              </w:rPr>
              <w:t>The NDIS website has information about plan reassessments.</w:t>
            </w:r>
          </w:p>
          <w:p w14:paraId="09607C2C" w14:textId="77777777" w:rsidR="00AC7F47" w:rsidRPr="004F05A5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558864F2" w14:textId="77777777" w:rsidR="00AC7F47" w:rsidRPr="004F05A5" w:rsidRDefault="00AC7F47" w:rsidP="007C70D7">
            <w:pPr>
              <w:spacing w:line="360" w:lineRule="auto"/>
              <w:rPr>
                <w:rFonts w:eastAsia="Arial" w:cs="Arial"/>
                <w:sz w:val="28"/>
                <w:szCs w:val="28"/>
              </w:rPr>
            </w:pPr>
            <w:hyperlink r:id="rId41" w:anchor="plan-variations">
              <w:r w:rsidRPr="51F2F418">
                <w:rPr>
                  <w:rStyle w:val="Hyperlink"/>
                  <w:rFonts w:eastAsia="Arial" w:cs="Arial"/>
                  <w:sz w:val="28"/>
                  <w:szCs w:val="28"/>
                </w:rPr>
                <w:t>www.ndis.gov.au/participants/changing-your-plan#plan-variations</w:t>
              </w:r>
            </w:hyperlink>
          </w:p>
        </w:tc>
      </w:tr>
      <w:tr w:rsidR="00AC7F47" w:rsidRPr="00AF0EEE" w14:paraId="5FC331C3" w14:textId="77777777" w:rsidTr="007C70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4253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EFFCAD8" w14:textId="77777777" w:rsidR="00AC7F47" w:rsidRPr="00540FDC" w:rsidRDefault="00AC7F47" w:rsidP="007C70D7">
            <w:pPr>
              <w:pStyle w:val="EasyRead16"/>
              <w:rPr>
                <w:noProof/>
                <w:sz w:val="28"/>
                <w:szCs w:val="28"/>
              </w:rPr>
            </w:pPr>
            <w:r w:rsidRPr="00540FDC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77810216" wp14:editId="2B39FC3B">
                  <wp:extent cx="1828800" cy="1828800"/>
                  <wp:effectExtent l="0" t="0" r="0" b="0"/>
                  <wp:docPr id="728124616" name="Picture 728124616" descr="Woman standing with six smaller images of different people and settings surrounding her, connected by lin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2659499" name="Picture 1552659499" descr="Woman standing with six smaller images of different people and settings surrounding her, connected by lines.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615857A" w14:textId="77777777" w:rsidR="00AC7F47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32AE7E53" w14:textId="77777777" w:rsidR="00AC7F47" w:rsidRPr="00540FDC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540FDC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If you want to make changes to your NDIS plan you can </w:t>
            </w:r>
          </w:p>
          <w:p w14:paraId="6B310A4B" w14:textId="77777777" w:rsidR="00AC7F47" w:rsidRPr="00540FDC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5364DEC6" w14:textId="77777777" w:rsidR="00AC7F47" w:rsidRPr="00540FDC" w:rsidRDefault="00AC7F47" w:rsidP="00AC7F47">
            <w:pPr>
              <w:pStyle w:val="ListParagraph"/>
              <w:numPr>
                <w:ilvl w:val="0"/>
                <w:numId w:val="33"/>
              </w:numPr>
              <w:spacing w:line="360" w:lineRule="auto"/>
              <w:ind w:left="714" w:hanging="357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540FDC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Talk to your support coordinator. </w:t>
            </w:r>
          </w:p>
        </w:tc>
      </w:tr>
      <w:tr w:rsidR="00AC7F47" w:rsidRPr="00AF0EEE" w14:paraId="49476AD7" w14:textId="77777777" w:rsidTr="007C70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4253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E58EBE4" w14:textId="77777777" w:rsidR="00AC7F47" w:rsidRPr="00540FDC" w:rsidRDefault="00AC7F47" w:rsidP="007C70D7">
            <w:pPr>
              <w:pStyle w:val="EasyRead16"/>
              <w:rPr>
                <w:noProof/>
                <w:sz w:val="28"/>
                <w:szCs w:val="28"/>
              </w:rPr>
            </w:pPr>
            <w:r w:rsidRPr="00540FDC">
              <w:rPr>
                <w:noProof/>
                <w:sz w:val="28"/>
                <w:szCs w:val="28"/>
              </w:rPr>
              <w:drawing>
                <wp:inline distT="0" distB="0" distL="0" distR="0" wp14:anchorId="6A8E2F2F" wp14:editId="6BB5106A">
                  <wp:extent cx="1790700" cy="1790700"/>
                  <wp:effectExtent l="0" t="0" r="0" b="0"/>
                  <wp:docPr id="1720192957" name="Picture 1" descr="Person in a red beanie writing on a piece of paper at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0192957" name="Picture 1" descr="Person in a red beanie writing on a piece of paper at a table.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17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145E72CE" w14:textId="77777777" w:rsidR="00AC7F47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06670EAC" w14:textId="77777777" w:rsidR="00AC7F47" w:rsidRPr="00540FDC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540FDC">
              <w:rPr>
                <w:rFonts w:eastAsia="Arial" w:cs="Arial"/>
                <w:color w:val="000000" w:themeColor="text1"/>
                <w:sz w:val="28"/>
                <w:szCs w:val="28"/>
              </w:rPr>
              <w:t>The NDIS will need information to help them decide about changing your plan.</w:t>
            </w:r>
          </w:p>
          <w:p w14:paraId="3AAA9B0D" w14:textId="77777777" w:rsidR="00AC7F47" w:rsidRPr="00540FDC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3E0B0EE6" w14:textId="77777777" w:rsidR="00AC7F47" w:rsidRPr="00540FDC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540FDC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You can have support to get this information. </w:t>
            </w:r>
          </w:p>
        </w:tc>
      </w:tr>
      <w:tr w:rsidR="00AC7F47" w:rsidRPr="00AF0EEE" w14:paraId="46F586DC" w14:textId="77777777" w:rsidTr="007C70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396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3DA996A" w14:textId="77777777" w:rsidR="00AC7F47" w:rsidRPr="00540FDC" w:rsidRDefault="00AC7F47" w:rsidP="007C70D7">
            <w:pPr>
              <w:pStyle w:val="EasyRead16"/>
              <w:rPr>
                <w:noProof/>
                <w:sz w:val="28"/>
                <w:szCs w:val="28"/>
              </w:rPr>
            </w:pPr>
            <w:r w:rsidRPr="00540FDC">
              <w:rPr>
                <w:sz w:val="28"/>
                <w:szCs w:val="28"/>
              </w:rPr>
              <w:br w:type="page"/>
            </w:r>
            <w:r w:rsidRPr="00540FDC">
              <w:rPr>
                <w:noProof/>
                <w:sz w:val="28"/>
                <w:szCs w:val="28"/>
              </w:rPr>
              <w:drawing>
                <wp:inline distT="0" distB="0" distL="0" distR="0" wp14:anchorId="1C439365" wp14:editId="677A37EC">
                  <wp:extent cx="1771650" cy="1771650"/>
                  <wp:effectExtent l="0" t="0" r="0" b="0"/>
                  <wp:docPr id="487506170" name="Picture 1" descr="An easy read form with sections for name, address, and phon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506170" name="Picture 1" descr="An easy read form with sections for name, address, and phone.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043C5326" w14:textId="77777777" w:rsidR="00AC7F47" w:rsidRPr="00540FDC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540FDC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There are </w:t>
            </w:r>
            <w:r w:rsidRPr="00540FDC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3</w:t>
            </w:r>
            <w:r w:rsidRPr="00540FDC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ways to contact the NDIS to make changes to your NDIS plan</w:t>
            </w:r>
          </w:p>
          <w:p w14:paraId="194E91E7" w14:textId="77777777" w:rsidR="00AC7F47" w:rsidRPr="00540FDC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76400E20" w14:textId="77777777" w:rsidR="00AC7F47" w:rsidRPr="00540FDC" w:rsidRDefault="00AC7F47" w:rsidP="00AC7F47">
            <w:pPr>
              <w:pStyle w:val="ListParagraph"/>
              <w:numPr>
                <w:ilvl w:val="0"/>
                <w:numId w:val="48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540FDC">
              <w:rPr>
                <w:rFonts w:eastAsia="Arial" w:cs="Arial"/>
                <w:color w:val="000000" w:themeColor="text1"/>
                <w:sz w:val="28"/>
                <w:szCs w:val="28"/>
              </w:rPr>
              <w:t>Fill out a form</w:t>
            </w:r>
          </w:p>
          <w:p w14:paraId="126ADF35" w14:textId="77777777" w:rsidR="00AC7F47" w:rsidRPr="00540FDC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2901B837" w14:textId="77777777" w:rsidR="00AC7F47" w:rsidRPr="00540FDC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540FDC">
              <w:rPr>
                <w:rFonts w:eastAsia="Arial" w:cs="Arial"/>
                <w:color w:val="000000" w:themeColor="text1"/>
                <w:sz w:val="28"/>
                <w:szCs w:val="28"/>
              </w:rPr>
              <w:t>The NDIS website has information about what you need to tell them.</w:t>
            </w:r>
          </w:p>
          <w:p w14:paraId="4204E627" w14:textId="77777777" w:rsidR="00AC7F47" w:rsidRPr="00540FDC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50FE4DA5" w14:textId="77777777" w:rsidR="00AC7F47" w:rsidRPr="00540FDC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hyperlink r:id="rId44" w:tooltip="NDIS change of circumstance web page will open in a new window" w:history="1">
              <w:r w:rsidRPr="00540FDC">
                <w:rPr>
                  <w:rStyle w:val="Hyperlink"/>
                  <w:rFonts w:eastAsia="Arial" w:cs="Arial"/>
                  <w:sz w:val="28"/>
                  <w:szCs w:val="28"/>
                </w:rPr>
                <w:t>www.ndis.gov.au/participants/using-your-plan/changing-your-plan/change-circumstances</w:t>
              </w:r>
            </w:hyperlink>
          </w:p>
        </w:tc>
      </w:tr>
      <w:tr w:rsidR="00AC7F47" w:rsidRPr="00AF0EEE" w14:paraId="24B0FB94" w14:textId="77777777" w:rsidTr="007C70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396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5443908B" w14:textId="77777777" w:rsidR="00AC7F47" w:rsidRPr="00540FDC" w:rsidRDefault="00AC7F47" w:rsidP="007C70D7">
            <w:pPr>
              <w:pStyle w:val="EasyRead16"/>
              <w:rPr>
                <w:noProof/>
                <w:sz w:val="28"/>
                <w:szCs w:val="28"/>
              </w:rPr>
            </w:pPr>
            <w:r w:rsidRPr="00540FDC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56C03558" wp14:editId="26CB5E4A">
                  <wp:extent cx="1628775" cy="1409734"/>
                  <wp:effectExtent l="0" t="0" r="0" b="0"/>
                  <wp:docPr id="690312247" name="Picture 8" descr="close up of a mobile phone scre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0312247" name="Picture 8" descr="close up of a mobile phone screen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123" r="7767"/>
                          <a:stretch/>
                        </pic:blipFill>
                        <pic:spPr bwMode="auto">
                          <a:xfrm>
                            <a:off x="0" y="0"/>
                            <a:ext cx="1643337" cy="14223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3F0D108B" w14:textId="77777777" w:rsidR="00AC7F47" w:rsidRPr="009B1EB5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73407B7C" w14:textId="77777777" w:rsidR="00AC7F47" w:rsidRPr="00540FDC" w:rsidRDefault="00AC7F47" w:rsidP="00AC7F47">
            <w:pPr>
              <w:pStyle w:val="ListParagraph"/>
              <w:numPr>
                <w:ilvl w:val="0"/>
                <w:numId w:val="48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540FDC">
              <w:rPr>
                <w:rFonts w:eastAsia="Arial" w:cs="Arial"/>
                <w:color w:val="000000" w:themeColor="text1"/>
                <w:sz w:val="28"/>
                <w:szCs w:val="28"/>
              </w:rPr>
              <w:t>Call the NDIS</w:t>
            </w:r>
          </w:p>
          <w:p w14:paraId="0BCE3FD5" w14:textId="77777777" w:rsidR="00AC7F47" w:rsidRPr="00540FDC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0273848E" w14:textId="77777777" w:rsidR="00AC7F47" w:rsidRPr="00540FDC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540FDC">
              <w:rPr>
                <w:rFonts w:eastAsia="Arial" w:cs="Arial"/>
                <w:color w:val="000000" w:themeColor="text1"/>
                <w:sz w:val="28"/>
                <w:szCs w:val="28"/>
              </w:rPr>
              <w:t>1800 800 110.</w:t>
            </w:r>
          </w:p>
        </w:tc>
      </w:tr>
      <w:tr w:rsidR="00AC7F47" w:rsidRPr="00AF0EEE" w14:paraId="320C8E76" w14:textId="77777777" w:rsidTr="007C70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5103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4B014E4" w14:textId="77777777" w:rsidR="00AC7F47" w:rsidRPr="00540FDC" w:rsidRDefault="00AC7F47" w:rsidP="007C70D7">
            <w:pPr>
              <w:pStyle w:val="EasyRead16"/>
              <w:rPr>
                <w:noProof/>
                <w:sz w:val="28"/>
                <w:szCs w:val="28"/>
              </w:rPr>
            </w:pPr>
            <w:r w:rsidRPr="00540FDC">
              <w:rPr>
                <w:noProof/>
                <w:sz w:val="28"/>
                <w:szCs w:val="28"/>
              </w:rPr>
              <w:drawing>
                <wp:inline distT="0" distB="0" distL="0" distR="0" wp14:anchorId="62ED173F" wp14:editId="3CA1A7F9">
                  <wp:extent cx="1771650" cy="1771650"/>
                  <wp:effectExtent l="0" t="0" r="0" b="0"/>
                  <wp:docPr id="1711592726" name="Picture 1" descr="Spiral-bound notebook with a week planner layout from Monday to Sunda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1592726" name="Picture 1" descr="Spiral-bound notebook with a week planner layout from Monday to Sunday.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21E3B2E" w14:textId="77777777" w:rsidR="00AC7F47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3CD13112" w14:textId="77777777" w:rsidR="00AC7F47" w:rsidRPr="00540FDC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540FDC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You can call them </w:t>
            </w:r>
          </w:p>
          <w:p w14:paraId="405465D1" w14:textId="77777777" w:rsidR="00AC7F47" w:rsidRPr="00540FDC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00D2DA72" w14:textId="77777777" w:rsidR="00AC7F47" w:rsidRPr="00540FDC" w:rsidRDefault="00AC7F47" w:rsidP="00AC7F47">
            <w:pPr>
              <w:pStyle w:val="ListParagraph"/>
              <w:numPr>
                <w:ilvl w:val="0"/>
                <w:numId w:val="46"/>
              </w:numPr>
              <w:spacing w:line="360" w:lineRule="auto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540FDC">
              <w:rPr>
                <w:rFonts w:eastAsia="Arial" w:cs="Arial"/>
                <w:color w:val="000000" w:themeColor="text1"/>
                <w:sz w:val="28"/>
                <w:szCs w:val="28"/>
              </w:rPr>
              <w:t>Monday to Friday</w:t>
            </w:r>
          </w:p>
          <w:p w14:paraId="341300E3" w14:textId="77777777" w:rsidR="00AC7F47" w:rsidRPr="00540FDC" w:rsidRDefault="00AC7F47" w:rsidP="00AC7F47">
            <w:pPr>
              <w:pStyle w:val="ListParagraph"/>
              <w:numPr>
                <w:ilvl w:val="0"/>
                <w:numId w:val="46"/>
              </w:numPr>
              <w:spacing w:line="360" w:lineRule="auto"/>
              <w:ind w:left="714" w:hanging="357"/>
              <w:contextualSpacing w:val="0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540FDC">
              <w:rPr>
                <w:rFonts w:eastAsia="Arial" w:cs="Arial"/>
                <w:color w:val="000000" w:themeColor="text1"/>
                <w:sz w:val="28"/>
                <w:szCs w:val="28"/>
              </w:rPr>
              <w:t>8am to 8pm.</w:t>
            </w:r>
          </w:p>
          <w:p w14:paraId="5815C427" w14:textId="77777777" w:rsidR="00AC7F47" w:rsidRPr="00540FDC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561300A5" w14:textId="77777777" w:rsidR="00AC7F47" w:rsidRPr="00540FDC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51F2F418">
              <w:rPr>
                <w:rFonts w:eastAsia="Arial" w:cs="Arial"/>
                <w:color w:val="000000" w:themeColor="text1"/>
                <w:sz w:val="28"/>
                <w:szCs w:val="28"/>
              </w:rPr>
              <w:t>They are closed on the weekend.</w:t>
            </w:r>
          </w:p>
        </w:tc>
      </w:tr>
      <w:tr w:rsidR="00AC7F47" w:rsidRPr="00AF0EEE" w14:paraId="620990ED" w14:textId="77777777" w:rsidTr="007C70D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453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6C21A83" w14:textId="77777777" w:rsidR="00AC7F47" w:rsidRPr="00540FDC" w:rsidRDefault="00AC7F47" w:rsidP="007C70D7">
            <w:pPr>
              <w:pStyle w:val="EasyRead16"/>
              <w:rPr>
                <w:noProof/>
                <w:sz w:val="28"/>
                <w:szCs w:val="28"/>
              </w:rPr>
            </w:pPr>
            <w:r w:rsidRPr="00540FDC">
              <w:rPr>
                <w:sz w:val="28"/>
                <w:szCs w:val="28"/>
              </w:rPr>
              <w:br w:type="page"/>
            </w:r>
            <w:r w:rsidRPr="00540FDC">
              <w:rPr>
                <w:noProof/>
                <w:sz w:val="28"/>
                <w:szCs w:val="28"/>
              </w:rPr>
              <w:drawing>
                <wp:inline distT="0" distB="0" distL="0" distR="0" wp14:anchorId="20B5DE5D" wp14:editId="7C2066A1">
                  <wp:extent cx="1704975" cy="1704975"/>
                  <wp:effectExtent l="0" t="0" r="9525" b="0"/>
                  <wp:docPr id="1787980158" name="Picture 1" descr="Entrance of a commercial building with an open glass door and 'Wear a Mask' sig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7980158" name="Picture 1" descr="Entrance of a commercial building with an open glass door and 'Wear a Mask' sign.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7F7FDEAA" w14:textId="77777777" w:rsidR="00AC7F47" w:rsidRPr="009B1EB5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678E201C" w14:textId="77777777" w:rsidR="00AC7F47" w:rsidRPr="00540FDC" w:rsidRDefault="00AC7F47" w:rsidP="00AC7F47">
            <w:pPr>
              <w:pStyle w:val="ListParagraph"/>
              <w:numPr>
                <w:ilvl w:val="0"/>
                <w:numId w:val="48"/>
              </w:num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540FDC">
              <w:rPr>
                <w:rFonts w:eastAsia="Arial" w:cs="Arial"/>
                <w:color w:val="000000" w:themeColor="text1"/>
                <w:sz w:val="28"/>
                <w:szCs w:val="28"/>
              </w:rPr>
              <w:t>Go to a NDIS office.</w:t>
            </w:r>
          </w:p>
          <w:p w14:paraId="5272B1DB" w14:textId="77777777" w:rsidR="00AC7F47" w:rsidRPr="00540FDC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151DF6AD" w14:textId="77777777" w:rsidR="00AC7F47" w:rsidRPr="00540FDC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540FDC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The NDIS website has information about how to find an office close to you. </w:t>
            </w:r>
          </w:p>
          <w:p w14:paraId="398D15B4" w14:textId="77777777" w:rsidR="00AC7F47" w:rsidRPr="00540FDC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74865F79" w14:textId="77777777" w:rsidR="00AC7F47" w:rsidRPr="00540FDC" w:rsidRDefault="00AC7F47" w:rsidP="007C70D7">
            <w:pPr>
              <w:spacing w:line="360" w:lineRule="auto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hyperlink r:id="rId48" w:tooltip="NDIS webpage with office locations will open in a new window" w:history="1">
              <w:r w:rsidRPr="00540FDC">
                <w:rPr>
                  <w:rStyle w:val="Hyperlink"/>
                  <w:rFonts w:eastAsia="Arial" w:cs="Arial"/>
                  <w:sz w:val="28"/>
                  <w:szCs w:val="28"/>
                </w:rPr>
                <w:t>www.ndis.gov.au/contact/locations</w:t>
              </w:r>
            </w:hyperlink>
          </w:p>
        </w:tc>
      </w:tr>
    </w:tbl>
    <w:p w14:paraId="2409CA90" w14:textId="77777777" w:rsidR="00AC7F47" w:rsidRDefault="00AC7F47" w:rsidP="00AC7F47">
      <w:pPr>
        <w:rPr>
          <w:sz w:val="28"/>
          <w:szCs w:val="28"/>
        </w:rPr>
      </w:pPr>
      <w:r>
        <w:br w:type="page"/>
      </w:r>
    </w:p>
    <w:p w14:paraId="26ACB075" w14:textId="77777777" w:rsidR="00AC7F47" w:rsidRPr="00690AA3" w:rsidRDefault="00AC7F47" w:rsidP="00AC7F47">
      <w:pPr>
        <w:pStyle w:val="EasyReadPageHeader"/>
        <w:rPr>
          <w:sz w:val="44"/>
          <w:szCs w:val="44"/>
        </w:rPr>
      </w:pPr>
      <w:bookmarkStart w:id="16" w:name="_Toc194917468"/>
      <w:bookmarkStart w:id="17" w:name="_Toc194918141"/>
      <w:bookmarkStart w:id="18" w:name="_Toc194927580"/>
      <w:bookmarkStart w:id="19" w:name="_Toc195446843"/>
      <w:bookmarkStart w:id="20" w:name="_Toc195533780"/>
      <w:bookmarkStart w:id="21" w:name="_Toc195533817"/>
      <w:r w:rsidRPr="00690AA3">
        <w:rPr>
          <w:sz w:val="44"/>
          <w:szCs w:val="44"/>
        </w:rPr>
        <w:lastRenderedPageBreak/>
        <w:t>Support after you move</w:t>
      </w:r>
      <w:bookmarkEnd w:id="16"/>
      <w:bookmarkEnd w:id="17"/>
      <w:bookmarkEnd w:id="18"/>
      <w:bookmarkEnd w:id="19"/>
      <w:bookmarkEnd w:id="20"/>
      <w:bookmarkEnd w:id="21"/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3186"/>
        <w:gridCol w:w="5830"/>
      </w:tblGrid>
      <w:tr w:rsidR="00AC7F47" w:rsidRPr="00AF0EEE" w14:paraId="07C61275" w14:textId="77777777" w:rsidTr="007C70D7">
        <w:trPr>
          <w:cantSplit/>
          <w:trHeight w:val="2835"/>
        </w:trPr>
        <w:tc>
          <w:tcPr>
            <w:tcW w:w="3186" w:type="dxa"/>
            <w:tcBorders>
              <w:top w:val="nil"/>
              <w:left w:val="nil"/>
              <w:bottom w:val="nil"/>
              <w:right w:val="nil"/>
            </w:tcBorders>
          </w:tcPr>
          <w:p w14:paraId="49FA508B" w14:textId="77777777" w:rsidR="00AC7F47" w:rsidRPr="00A635D8" w:rsidRDefault="00AC7F47" w:rsidP="007C70D7">
            <w:pPr>
              <w:pStyle w:val="EasyRead16"/>
              <w:rPr>
                <w:noProof/>
              </w:rPr>
            </w:pPr>
            <w:r w:rsidRPr="0099037E">
              <w:rPr>
                <w:noProof/>
              </w:rPr>
              <w:drawing>
                <wp:inline distT="0" distB="0" distL="0" distR="0" wp14:anchorId="020E2E52" wp14:editId="7513AEC4">
                  <wp:extent cx="1628775" cy="1628775"/>
                  <wp:effectExtent l="0" t="0" r="0" b="0"/>
                  <wp:docPr id="1603051342" name="Picture 1" descr="Two people standing side by side, one giving thumbs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3051342" name="Picture 1" descr="Two people standing side by side, one giving thumbs up.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30" w:type="dxa"/>
            <w:tcBorders>
              <w:top w:val="nil"/>
              <w:left w:val="nil"/>
              <w:bottom w:val="nil"/>
              <w:right w:val="nil"/>
            </w:tcBorders>
          </w:tcPr>
          <w:p w14:paraId="22F0CEBF" w14:textId="77777777" w:rsidR="00AC7F47" w:rsidRDefault="00AC7F47" w:rsidP="007C70D7">
            <w:pPr>
              <w:pStyle w:val="EasyRead16"/>
              <w:rPr>
                <w:sz w:val="28"/>
                <w:szCs w:val="28"/>
              </w:rPr>
            </w:pPr>
          </w:p>
          <w:p w14:paraId="0B383E98" w14:textId="77777777" w:rsidR="00AC7F47" w:rsidRPr="000D3240" w:rsidRDefault="00AC7F47" w:rsidP="007C70D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people who supported you during your move may be able to support you in your new home. </w:t>
            </w:r>
          </w:p>
        </w:tc>
      </w:tr>
      <w:tr w:rsidR="00AC7F47" w:rsidRPr="00AF0EEE" w14:paraId="75699E3B" w14:textId="77777777" w:rsidTr="007C70D7">
        <w:trPr>
          <w:cantSplit/>
          <w:trHeight w:val="2835"/>
        </w:trPr>
        <w:tc>
          <w:tcPr>
            <w:tcW w:w="3186" w:type="dxa"/>
            <w:tcBorders>
              <w:top w:val="nil"/>
              <w:left w:val="nil"/>
              <w:bottom w:val="nil"/>
              <w:right w:val="nil"/>
            </w:tcBorders>
          </w:tcPr>
          <w:p w14:paraId="54BEBFAF" w14:textId="77777777" w:rsidR="00AC7F47" w:rsidRPr="00A301CF" w:rsidRDefault="00AC7F47" w:rsidP="007C70D7">
            <w:pPr>
              <w:pStyle w:val="EasyRead16"/>
              <w:rPr>
                <w:noProof/>
              </w:rPr>
            </w:pPr>
            <w:r w:rsidRPr="007F4D5A">
              <w:rPr>
                <w:noProof/>
              </w:rPr>
              <w:drawing>
                <wp:inline distT="0" distB="0" distL="0" distR="0" wp14:anchorId="0F249124" wp14:editId="08E0C6E8">
                  <wp:extent cx="1724025" cy="1724025"/>
                  <wp:effectExtent l="0" t="0" r="0" b="9525"/>
                  <wp:docPr id="162333513" name="Picture 1" descr="Three people: a woman, a person in a wheelchair, and a man, all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333513" name="Picture 1" descr="Three people: a woman, a person in a wheelchair, and a man, all smiling.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30" w:type="dxa"/>
            <w:tcBorders>
              <w:top w:val="nil"/>
              <w:left w:val="nil"/>
              <w:bottom w:val="nil"/>
              <w:right w:val="nil"/>
            </w:tcBorders>
          </w:tcPr>
          <w:p w14:paraId="34CC8AB8" w14:textId="77777777" w:rsidR="00AC7F47" w:rsidRDefault="00AC7F47" w:rsidP="007C70D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They could be people who are paid to support you like your</w:t>
            </w:r>
          </w:p>
          <w:p w14:paraId="25F28F22" w14:textId="77777777" w:rsidR="00AC7F47" w:rsidRDefault="00AC7F47" w:rsidP="007C70D7">
            <w:pPr>
              <w:pStyle w:val="EasyRead16"/>
              <w:rPr>
                <w:sz w:val="28"/>
                <w:szCs w:val="28"/>
              </w:rPr>
            </w:pPr>
          </w:p>
          <w:p w14:paraId="6569E078" w14:textId="77777777" w:rsidR="00AC7F47" w:rsidRDefault="00AC7F47" w:rsidP="00AC7F47">
            <w:pPr>
              <w:pStyle w:val="EasyRead16"/>
              <w:numPr>
                <w:ilvl w:val="0"/>
                <w:numId w:val="34"/>
              </w:numPr>
              <w:ind w:left="714" w:hanging="35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Support coordinator</w:t>
            </w:r>
          </w:p>
          <w:p w14:paraId="29D5429F" w14:textId="77777777" w:rsidR="00AC7F47" w:rsidRDefault="00AC7F47" w:rsidP="00AC7F47">
            <w:pPr>
              <w:pStyle w:val="EasyRead16"/>
              <w:numPr>
                <w:ilvl w:val="0"/>
                <w:numId w:val="34"/>
              </w:numPr>
              <w:ind w:left="714" w:hanging="35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Support workers.</w:t>
            </w:r>
          </w:p>
        </w:tc>
      </w:tr>
      <w:tr w:rsidR="00AC7F47" w:rsidRPr="00AF0EEE" w14:paraId="35B31DED" w14:textId="77777777" w:rsidTr="007C70D7">
        <w:trPr>
          <w:cantSplit/>
          <w:trHeight w:val="3969"/>
        </w:trPr>
        <w:tc>
          <w:tcPr>
            <w:tcW w:w="3186" w:type="dxa"/>
            <w:tcBorders>
              <w:top w:val="nil"/>
              <w:left w:val="nil"/>
              <w:bottom w:val="nil"/>
              <w:right w:val="nil"/>
            </w:tcBorders>
          </w:tcPr>
          <w:p w14:paraId="6FE840C8" w14:textId="77777777" w:rsidR="00AC7F47" w:rsidRPr="00A635D8" w:rsidRDefault="00AC7F47" w:rsidP="007C70D7">
            <w:pPr>
              <w:pStyle w:val="EasyRead16"/>
              <w:rPr>
                <w:noProof/>
              </w:rPr>
            </w:pPr>
            <w:r w:rsidRPr="00A301CF">
              <w:rPr>
                <w:noProof/>
              </w:rPr>
              <w:drawing>
                <wp:inline distT="0" distB="0" distL="0" distR="0" wp14:anchorId="323B67EE" wp14:editId="2C0EF166">
                  <wp:extent cx="1876425" cy="1876425"/>
                  <wp:effectExtent l="0" t="0" r="9525" b="0"/>
                  <wp:docPr id="1983321852" name="Picture 1" descr="Woman standing with six smaller images of different people and settings surrounding her, connected by lin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3321852" name="Picture 1" descr="Woman standing with six smaller images of different people and settings surrounding her, connected by lines.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425" cy="187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30" w:type="dxa"/>
            <w:tcBorders>
              <w:top w:val="nil"/>
              <w:left w:val="nil"/>
              <w:bottom w:val="nil"/>
              <w:right w:val="nil"/>
            </w:tcBorders>
          </w:tcPr>
          <w:p w14:paraId="3C0A2288" w14:textId="77777777" w:rsidR="00AC7F47" w:rsidRDefault="00AC7F47" w:rsidP="007C70D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Your support coordinator can </w:t>
            </w:r>
          </w:p>
          <w:p w14:paraId="6BDB8835" w14:textId="77777777" w:rsidR="00AC7F47" w:rsidRDefault="00AC7F47" w:rsidP="007C70D7">
            <w:pPr>
              <w:pStyle w:val="EasyRead16"/>
              <w:rPr>
                <w:sz w:val="28"/>
                <w:szCs w:val="28"/>
              </w:rPr>
            </w:pPr>
          </w:p>
          <w:p w14:paraId="60053A0F" w14:textId="77777777" w:rsidR="00AC7F47" w:rsidRDefault="00AC7F47" w:rsidP="00AC7F47">
            <w:pPr>
              <w:pStyle w:val="EasyRead16"/>
              <w:numPr>
                <w:ilvl w:val="0"/>
                <w:numId w:val="35"/>
              </w:numPr>
              <w:ind w:left="714" w:hanging="35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Answer </w:t>
            </w:r>
            <w:r w:rsidRPr="47E78BA9">
              <w:rPr>
                <w:sz w:val="28"/>
                <w:szCs w:val="28"/>
              </w:rPr>
              <w:t xml:space="preserve">questions about living in your new </w:t>
            </w:r>
            <w:r>
              <w:rPr>
                <w:sz w:val="28"/>
                <w:szCs w:val="28"/>
              </w:rPr>
              <w:t>home</w:t>
            </w:r>
          </w:p>
          <w:p w14:paraId="4391455D" w14:textId="77777777" w:rsidR="00AC7F47" w:rsidRDefault="00AC7F47" w:rsidP="00AC7F47">
            <w:pPr>
              <w:pStyle w:val="EasyRead16"/>
              <w:numPr>
                <w:ilvl w:val="0"/>
                <w:numId w:val="35"/>
              </w:numPr>
              <w:ind w:left="714" w:hanging="35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Make sure you have the right supports</w:t>
            </w:r>
          </w:p>
          <w:p w14:paraId="371EDA8D" w14:textId="77777777" w:rsidR="00AC7F47" w:rsidRDefault="00AC7F47" w:rsidP="00AC7F47">
            <w:pPr>
              <w:pStyle w:val="EasyRead16"/>
              <w:numPr>
                <w:ilvl w:val="0"/>
                <w:numId w:val="35"/>
              </w:numPr>
              <w:ind w:left="714" w:hanging="35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Talk about changes you need in your NDIS plan.</w:t>
            </w:r>
          </w:p>
        </w:tc>
      </w:tr>
      <w:tr w:rsidR="00AC7F47" w:rsidRPr="00AF0EEE" w14:paraId="6A2C5D40" w14:textId="77777777" w:rsidTr="007C70D7">
        <w:trPr>
          <w:cantSplit/>
          <w:trHeight w:val="2835"/>
        </w:trPr>
        <w:tc>
          <w:tcPr>
            <w:tcW w:w="3186" w:type="dxa"/>
            <w:tcBorders>
              <w:top w:val="nil"/>
              <w:left w:val="nil"/>
              <w:bottom w:val="nil"/>
              <w:right w:val="nil"/>
            </w:tcBorders>
          </w:tcPr>
          <w:p w14:paraId="338FEA9C" w14:textId="77777777" w:rsidR="00AC7F47" w:rsidRPr="00A635D8" w:rsidRDefault="00AC7F47" w:rsidP="007C70D7">
            <w:pPr>
              <w:pStyle w:val="EasyRead16"/>
              <w:rPr>
                <w:noProof/>
              </w:rPr>
            </w:pPr>
            <w:r>
              <w:br w:type="page"/>
            </w:r>
            <w:r w:rsidRPr="0031139A">
              <w:rPr>
                <w:noProof/>
              </w:rPr>
              <w:drawing>
                <wp:inline distT="0" distB="0" distL="0" distR="0" wp14:anchorId="544FAB06" wp14:editId="0F60DE46">
                  <wp:extent cx="1790700" cy="1790700"/>
                  <wp:effectExtent l="0" t="0" r="0" b="0"/>
                  <wp:docPr id="1998347363" name="Picture 1" descr="A man in a helmet giving a thumbs up in front of four healthcare workers in blue uniform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8347363" name="Picture 1" descr="A man in a helmet giving a thumbs up in front of four healthcare workers in blue uniforms.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17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30" w:type="dxa"/>
            <w:tcBorders>
              <w:top w:val="nil"/>
              <w:left w:val="nil"/>
              <w:bottom w:val="nil"/>
              <w:right w:val="nil"/>
            </w:tcBorders>
          </w:tcPr>
          <w:p w14:paraId="33283086" w14:textId="77777777" w:rsidR="00AC7F47" w:rsidRDefault="00AC7F47" w:rsidP="007C70D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Your support workers can </w:t>
            </w:r>
          </w:p>
          <w:p w14:paraId="27DA53F5" w14:textId="77777777" w:rsidR="00AC7F47" w:rsidRDefault="00AC7F47" w:rsidP="007C70D7">
            <w:pPr>
              <w:pStyle w:val="EasyRead16"/>
              <w:rPr>
                <w:sz w:val="28"/>
                <w:szCs w:val="28"/>
              </w:rPr>
            </w:pPr>
          </w:p>
          <w:p w14:paraId="7DD39838" w14:textId="77777777" w:rsidR="00AC7F47" w:rsidRDefault="00AC7F47" w:rsidP="00AC7F47">
            <w:pPr>
              <w:pStyle w:val="EasyRead16"/>
              <w:numPr>
                <w:ilvl w:val="0"/>
                <w:numId w:val="36"/>
              </w:numPr>
              <w:ind w:left="714" w:hanging="35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Help you settle into your new home</w:t>
            </w:r>
          </w:p>
          <w:p w14:paraId="3983A1B8" w14:textId="77777777" w:rsidR="00AC7F47" w:rsidRDefault="00AC7F47" w:rsidP="00AC7F47">
            <w:pPr>
              <w:pStyle w:val="EasyRead16"/>
              <w:numPr>
                <w:ilvl w:val="0"/>
                <w:numId w:val="36"/>
              </w:numPr>
              <w:ind w:left="714" w:hanging="35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Support you with your daily tasks</w:t>
            </w:r>
          </w:p>
          <w:p w14:paraId="09DFCF9D" w14:textId="77777777" w:rsidR="00AC7F47" w:rsidRDefault="00AC7F47" w:rsidP="00AC7F47">
            <w:pPr>
              <w:pStyle w:val="EasyRead16"/>
              <w:numPr>
                <w:ilvl w:val="0"/>
                <w:numId w:val="36"/>
              </w:numPr>
              <w:ind w:left="714" w:hanging="35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Share issues with your support coordinator.</w:t>
            </w:r>
          </w:p>
        </w:tc>
      </w:tr>
      <w:tr w:rsidR="00AC7F47" w:rsidRPr="00AF0EEE" w14:paraId="0366427B" w14:textId="77777777" w:rsidTr="007C70D7">
        <w:trPr>
          <w:cantSplit/>
          <w:trHeight w:val="4536"/>
        </w:trPr>
        <w:tc>
          <w:tcPr>
            <w:tcW w:w="3186" w:type="dxa"/>
            <w:tcBorders>
              <w:top w:val="nil"/>
              <w:left w:val="nil"/>
              <w:bottom w:val="nil"/>
              <w:right w:val="nil"/>
            </w:tcBorders>
          </w:tcPr>
          <w:p w14:paraId="43024853" w14:textId="77777777" w:rsidR="00AC7F47" w:rsidRPr="00F009CB" w:rsidRDefault="00AC7F47" w:rsidP="007C70D7">
            <w:pPr>
              <w:pStyle w:val="EasyRead16"/>
              <w:rPr>
                <w:noProof/>
              </w:rPr>
            </w:pPr>
            <w:r w:rsidRPr="00A301CF">
              <w:rPr>
                <w:noProof/>
              </w:rPr>
              <w:lastRenderedPageBreak/>
              <w:drawing>
                <wp:inline distT="0" distB="0" distL="0" distR="0" wp14:anchorId="123BD5C9" wp14:editId="1C8535E5">
                  <wp:extent cx="1781175" cy="1781175"/>
                  <wp:effectExtent l="0" t="0" r="9525" b="9525"/>
                  <wp:docPr id="1435903385" name="Picture 1" descr="Three people posing together with smiles, one sitting and two stand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9117581" name="Picture 1" descr="Three people posing together with smiles, one sitting and two standing.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175" cy="178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30" w:type="dxa"/>
            <w:tcBorders>
              <w:top w:val="nil"/>
              <w:left w:val="nil"/>
              <w:bottom w:val="nil"/>
              <w:right w:val="nil"/>
            </w:tcBorders>
          </w:tcPr>
          <w:p w14:paraId="499D7D75" w14:textId="77777777" w:rsidR="00AC7F47" w:rsidRDefault="00AC7F47" w:rsidP="007C70D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can also have support from people who are </w:t>
            </w:r>
            <w:r w:rsidRPr="0056534A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paid to support you like</w:t>
            </w:r>
          </w:p>
          <w:p w14:paraId="39E2BB29" w14:textId="77777777" w:rsidR="00AC7F47" w:rsidRDefault="00AC7F47" w:rsidP="007C70D7">
            <w:pPr>
              <w:pStyle w:val="EasyRead16"/>
              <w:rPr>
                <w:sz w:val="28"/>
                <w:szCs w:val="28"/>
              </w:rPr>
            </w:pPr>
          </w:p>
          <w:p w14:paraId="4A32DC93" w14:textId="77777777" w:rsidR="00AC7F47" w:rsidRDefault="00AC7F47" w:rsidP="00AC7F47">
            <w:pPr>
              <w:pStyle w:val="EasyRead16"/>
              <w:numPr>
                <w:ilvl w:val="0"/>
                <w:numId w:val="34"/>
              </w:numPr>
              <w:ind w:left="714" w:hanging="35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Family</w:t>
            </w:r>
          </w:p>
          <w:p w14:paraId="1C44D496" w14:textId="77777777" w:rsidR="00AC7F47" w:rsidRDefault="00AC7F47" w:rsidP="00AC7F47">
            <w:pPr>
              <w:pStyle w:val="EasyRead16"/>
              <w:numPr>
                <w:ilvl w:val="0"/>
                <w:numId w:val="34"/>
              </w:numPr>
              <w:ind w:left="714" w:hanging="35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Friends</w:t>
            </w:r>
          </w:p>
          <w:p w14:paraId="179C4886" w14:textId="77777777" w:rsidR="00AC7F47" w:rsidRDefault="00AC7F47" w:rsidP="00AC7F47">
            <w:pPr>
              <w:pStyle w:val="EasyRead16"/>
              <w:numPr>
                <w:ilvl w:val="0"/>
                <w:numId w:val="34"/>
              </w:numPr>
              <w:ind w:left="714" w:hanging="35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Local community groups</w:t>
            </w:r>
          </w:p>
          <w:p w14:paraId="619701D6" w14:textId="77777777" w:rsidR="00AC7F47" w:rsidRDefault="00AC7F47" w:rsidP="00AC7F47">
            <w:pPr>
              <w:pStyle w:val="EasyRead16"/>
              <w:numPr>
                <w:ilvl w:val="0"/>
                <w:numId w:val="34"/>
              </w:numPr>
              <w:ind w:left="714" w:hanging="357"/>
              <w:rPr>
                <w:sz w:val="28"/>
                <w:szCs w:val="28"/>
              </w:rPr>
            </w:pPr>
            <w:r w:rsidRPr="00454FDD">
              <w:rPr>
                <w:b/>
                <w:bCs/>
                <w:sz w:val="28"/>
                <w:szCs w:val="28"/>
              </w:rPr>
              <w:t>Peer support</w:t>
            </w:r>
            <w:r>
              <w:rPr>
                <w:sz w:val="28"/>
                <w:szCs w:val="28"/>
              </w:rPr>
              <w:t xml:space="preserve"> groups</w:t>
            </w:r>
          </w:p>
          <w:p w14:paraId="792E61AE" w14:textId="77777777" w:rsidR="00AC7F47" w:rsidRPr="00C56AEF" w:rsidRDefault="00AC7F47" w:rsidP="00AC7F47">
            <w:pPr>
              <w:pStyle w:val="EasyRead16"/>
              <w:numPr>
                <w:ilvl w:val="0"/>
                <w:numId w:val="34"/>
              </w:numPr>
              <w:ind w:left="714" w:hanging="357"/>
              <w:rPr>
                <w:sz w:val="28"/>
                <w:szCs w:val="28"/>
              </w:rPr>
            </w:pPr>
            <w:r w:rsidRPr="7030E8DD">
              <w:rPr>
                <w:b/>
                <w:bCs/>
                <w:sz w:val="28"/>
                <w:szCs w:val="28"/>
              </w:rPr>
              <w:t>Advocacy</w:t>
            </w:r>
            <w:r w:rsidRPr="7030E8DD">
              <w:rPr>
                <w:sz w:val="28"/>
                <w:szCs w:val="28"/>
              </w:rPr>
              <w:t xml:space="preserve"> groups.</w:t>
            </w:r>
          </w:p>
        </w:tc>
      </w:tr>
      <w:tr w:rsidR="00AC7F47" w:rsidRPr="00AF0EEE" w14:paraId="248559C8" w14:textId="77777777" w:rsidTr="007C70D7">
        <w:trPr>
          <w:cantSplit/>
          <w:trHeight w:val="3119"/>
        </w:trPr>
        <w:tc>
          <w:tcPr>
            <w:tcW w:w="3186" w:type="dxa"/>
            <w:tcBorders>
              <w:top w:val="nil"/>
              <w:left w:val="nil"/>
              <w:bottom w:val="nil"/>
              <w:right w:val="nil"/>
            </w:tcBorders>
          </w:tcPr>
          <w:p w14:paraId="05111C50" w14:textId="77777777" w:rsidR="00AC7F47" w:rsidRPr="00F009CB" w:rsidRDefault="00AC7F47" w:rsidP="007C70D7">
            <w:pPr>
              <w:pStyle w:val="EasyRead16"/>
              <w:rPr>
                <w:noProof/>
              </w:rPr>
            </w:pPr>
            <w:r w:rsidRPr="00945991">
              <w:rPr>
                <w:noProof/>
              </w:rPr>
              <w:drawing>
                <wp:inline distT="0" distB="0" distL="0" distR="0" wp14:anchorId="3D715CAC" wp14:editId="40FCFB17">
                  <wp:extent cx="1781175" cy="1781175"/>
                  <wp:effectExtent l="0" t="0" r="0" b="9525"/>
                  <wp:docPr id="120100148" name="Picture 1" descr="Four people having a conversation with speech bubbles overhe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100148" name="Picture 1" descr="Four people having a conversation with speech bubbles overhead.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175" cy="178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30" w:type="dxa"/>
            <w:tcBorders>
              <w:top w:val="nil"/>
              <w:left w:val="nil"/>
              <w:bottom w:val="nil"/>
              <w:right w:val="nil"/>
            </w:tcBorders>
          </w:tcPr>
          <w:p w14:paraId="7C77E24E" w14:textId="77777777" w:rsidR="00AC7F47" w:rsidRDefault="00AC7F47" w:rsidP="007C70D7">
            <w:pPr>
              <w:pStyle w:val="EasyRead16"/>
              <w:rPr>
                <w:sz w:val="28"/>
                <w:szCs w:val="28"/>
              </w:rPr>
            </w:pPr>
          </w:p>
          <w:p w14:paraId="1E31C1D9" w14:textId="77777777" w:rsidR="00AC7F47" w:rsidRDefault="00AC7F47" w:rsidP="007C70D7">
            <w:pPr>
              <w:pStyle w:val="EasyRead16"/>
              <w:rPr>
                <w:sz w:val="28"/>
                <w:szCs w:val="28"/>
              </w:rPr>
            </w:pPr>
          </w:p>
          <w:p w14:paraId="75E670E1" w14:textId="77777777" w:rsidR="00AC7F47" w:rsidRDefault="00AC7F47" w:rsidP="007C70D7">
            <w:pPr>
              <w:pStyle w:val="EasyRead16"/>
              <w:rPr>
                <w:sz w:val="28"/>
                <w:szCs w:val="28"/>
              </w:rPr>
            </w:pPr>
            <w:r w:rsidRPr="004D60B8">
              <w:rPr>
                <w:sz w:val="28"/>
                <w:szCs w:val="28"/>
              </w:rPr>
              <w:t xml:space="preserve">Peer support is when people with disability get together to give each other support and </w:t>
            </w:r>
            <w:r w:rsidRPr="000B3E57">
              <w:rPr>
                <w:b/>
                <w:bCs/>
                <w:sz w:val="28"/>
                <w:szCs w:val="28"/>
              </w:rPr>
              <w:t>advice</w:t>
            </w:r>
            <w:r w:rsidRPr="004D60B8">
              <w:rPr>
                <w:sz w:val="28"/>
                <w:szCs w:val="28"/>
              </w:rPr>
              <w:t>.</w:t>
            </w:r>
          </w:p>
        </w:tc>
      </w:tr>
      <w:tr w:rsidR="00AC7F47" w:rsidRPr="00AF0EEE" w14:paraId="15C2748B" w14:textId="77777777" w:rsidTr="007C70D7">
        <w:trPr>
          <w:cantSplit/>
          <w:trHeight w:val="3119"/>
        </w:trPr>
        <w:tc>
          <w:tcPr>
            <w:tcW w:w="3186" w:type="dxa"/>
            <w:tcBorders>
              <w:top w:val="nil"/>
              <w:left w:val="nil"/>
              <w:bottom w:val="nil"/>
              <w:right w:val="nil"/>
            </w:tcBorders>
          </w:tcPr>
          <w:p w14:paraId="2AD212D1" w14:textId="77777777" w:rsidR="00AC7F47" w:rsidRDefault="00AC7F47" w:rsidP="007C70D7">
            <w:pPr>
              <w:pStyle w:val="EasyRead16"/>
              <w:rPr>
                <w:noProof/>
              </w:rPr>
            </w:pPr>
            <w:r>
              <w:br w:type="page"/>
            </w:r>
            <w:r w:rsidRPr="004B412B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44397B92" wp14:editId="6C465E30">
                  <wp:extent cx="1638300" cy="1638300"/>
                  <wp:effectExtent l="0" t="0" r="0" b="0"/>
                  <wp:docPr id="457799815" name="Picture 1" descr="Two men engaging in a discussion while looking at a piece of pap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7799815" name="Picture 1" descr="Two men engaging in a discussion while looking at a piece of paper.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30" w:type="dxa"/>
            <w:tcBorders>
              <w:top w:val="nil"/>
              <w:left w:val="nil"/>
              <w:bottom w:val="nil"/>
              <w:right w:val="nil"/>
            </w:tcBorders>
          </w:tcPr>
          <w:p w14:paraId="5828A880" w14:textId="77777777" w:rsidR="00AC7F47" w:rsidRDefault="00AC7F47" w:rsidP="007C70D7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2AD528C4" w14:textId="77777777" w:rsidR="00AC7F47" w:rsidRDefault="00AC7F47" w:rsidP="007C70D7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4E89C11E" w14:textId="77777777" w:rsidR="00AC7F47" w:rsidRDefault="00AC7F47" w:rsidP="007C70D7">
            <w:pPr>
              <w:pStyle w:val="EasyRead16"/>
              <w:rPr>
                <w:sz w:val="28"/>
                <w:szCs w:val="28"/>
              </w:rPr>
            </w:pPr>
            <w:r w:rsidRPr="00822640">
              <w:rPr>
                <w:rFonts w:cs="Arial"/>
                <w:sz w:val="28"/>
                <w:szCs w:val="28"/>
              </w:rPr>
              <w:t>Advi</w:t>
            </w:r>
            <w:r>
              <w:rPr>
                <w:rFonts w:cs="Arial"/>
                <w:sz w:val="28"/>
                <w:szCs w:val="28"/>
              </w:rPr>
              <w:t>ce</w:t>
            </w:r>
            <w:r w:rsidRPr="00822640">
              <w:rPr>
                <w:rFonts w:cs="Arial"/>
                <w:sz w:val="28"/>
                <w:szCs w:val="28"/>
              </w:rPr>
              <w:t xml:space="preserve"> means to tell someone your ideas of how to do something.</w:t>
            </w:r>
          </w:p>
        </w:tc>
      </w:tr>
      <w:tr w:rsidR="00AC7F47" w:rsidRPr="00AF0EEE" w14:paraId="615F153B" w14:textId="77777777" w:rsidTr="007C70D7">
        <w:trPr>
          <w:cantSplit/>
          <w:trHeight w:val="3119"/>
        </w:trPr>
        <w:tc>
          <w:tcPr>
            <w:tcW w:w="3186" w:type="dxa"/>
            <w:tcBorders>
              <w:top w:val="nil"/>
              <w:left w:val="nil"/>
              <w:bottom w:val="nil"/>
              <w:right w:val="nil"/>
            </w:tcBorders>
          </w:tcPr>
          <w:p w14:paraId="5FFDA766" w14:textId="77777777" w:rsidR="00AC7F47" w:rsidRPr="004B412B" w:rsidRDefault="00AC7F47" w:rsidP="007C70D7">
            <w:pPr>
              <w:pStyle w:val="EasyRead16"/>
              <w:rPr>
                <w:rFonts w:cs="Arial"/>
                <w:noProof/>
                <w:sz w:val="28"/>
                <w:szCs w:val="28"/>
              </w:rPr>
            </w:pPr>
            <w:r w:rsidRPr="00907671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62984295" wp14:editId="063F44BF">
                  <wp:extent cx="1638300" cy="1638300"/>
                  <wp:effectExtent l="0" t="0" r="0" b="0"/>
                  <wp:docPr id="1720028164" name="Picture 1" descr="Two young women, one standing and one in a wheelchair, smiling warml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0028164" name="Picture 1" descr="Two young women, one standing and one in a wheelchair, smiling warmly.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30" w:type="dxa"/>
            <w:tcBorders>
              <w:top w:val="nil"/>
              <w:left w:val="nil"/>
              <w:bottom w:val="nil"/>
              <w:right w:val="nil"/>
            </w:tcBorders>
          </w:tcPr>
          <w:p w14:paraId="210BE905" w14:textId="77777777" w:rsidR="00AC7F47" w:rsidRDefault="00AC7F47" w:rsidP="007C70D7">
            <w:pPr>
              <w:pStyle w:val="EasyRead16"/>
              <w:rPr>
                <w:sz w:val="28"/>
                <w:szCs w:val="28"/>
              </w:rPr>
            </w:pPr>
          </w:p>
          <w:p w14:paraId="60F72D0C" w14:textId="77777777" w:rsidR="00AC7F47" w:rsidRDefault="00AC7F47" w:rsidP="007C70D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Peer support groups can </w:t>
            </w:r>
          </w:p>
          <w:p w14:paraId="05880319" w14:textId="77777777" w:rsidR="00AC7F47" w:rsidRDefault="00AC7F47" w:rsidP="007C70D7">
            <w:pPr>
              <w:pStyle w:val="EasyRead16"/>
              <w:rPr>
                <w:sz w:val="28"/>
                <w:szCs w:val="28"/>
              </w:rPr>
            </w:pPr>
          </w:p>
          <w:p w14:paraId="4DEB9279" w14:textId="77777777" w:rsidR="00AC7F47" w:rsidRDefault="00AC7F47" w:rsidP="00AC7F47">
            <w:pPr>
              <w:pStyle w:val="EasyRead16"/>
              <w:numPr>
                <w:ilvl w:val="0"/>
                <w:numId w:val="47"/>
              </w:numPr>
              <w:ind w:left="714" w:hanging="357"/>
              <w:rPr>
                <w:rFonts w:cs="Arial"/>
                <w:sz w:val="28"/>
                <w:szCs w:val="28"/>
              </w:rPr>
            </w:pPr>
            <w:r>
              <w:rPr>
                <w:sz w:val="28"/>
                <w:szCs w:val="28"/>
              </w:rPr>
              <w:t>Connect you with people who have done the same as you.</w:t>
            </w:r>
          </w:p>
        </w:tc>
      </w:tr>
      <w:tr w:rsidR="00AC7F47" w:rsidRPr="00AF0EEE" w14:paraId="1704AB78" w14:textId="77777777" w:rsidTr="007C70D7">
        <w:trPr>
          <w:cantSplit/>
          <w:trHeight w:val="3969"/>
        </w:trPr>
        <w:tc>
          <w:tcPr>
            <w:tcW w:w="3186" w:type="dxa"/>
            <w:tcBorders>
              <w:top w:val="nil"/>
              <w:left w:val="nil"/>
              <w:bottom w:val="nil"/>
              <w:right w:val="nil"/>
            </w:tcBorders>
          </w:tcPr>
          <w:p w14:paraId="17BE5A25" w14:textId="77777777" w:rsidR="00AC7F47" w:rsidRPr="00907671" w:rsidRDefault="00AC7F47" w:rsidP="007C70D7">
            <w:pPr>
              <w:pStyle w:val="EasyRead16"/>
              <w:rPr>
                <w:rFonts w:cs="Arial"/>
                <w:noProof/>
                <w:sz w:val="28"/>
                <w:szCs w:val="28"/>
              </w:rPr>
            </w:pPr>
            <w:r w:rsidRPr="00E425DC">
              <w:rPr>
                <w:noProof/>
              </w:rPr>
              <w:lastRenderedPageBreak/>
              <w:drawing>
                <wp:inline distT="0" distB="0" distL="0" distR="0" wp14:anchorId="443CF51B" wp14:editId="7193DC9B">
                  <wp:extent cx="1685925" cy="1685925"/>
                  <wp:effectExtent l="0" t="0" r="9525" b="9525"/>
                  <wp:docPr id="488687171" name="Picture 1" descr="Four diverse individuals, three standing and one in a wheelchair, raising their hands in front of speech bubbl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687171" name="Picture 1" descr="Four diverse individuals, three standing and one in a wheelchair, raising their hands in front of speech bubbles.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5" cy="1685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30" w:type="dxa"/>
            <w:tcBorders>
              <w:top w:val="nil"/>
              <w:left w:val="nil"/>
              <w:bottom w:val="nil"/>
              <w:right w:val="nil"/>
            </w:tcBorders>
          </w:tcPr>
          <w:p w14:paraId="7C94EB85" w14:textId="77777777" w:rsidR="00AC7F47" w:rsidRDefault="00AC7F47" w:rsidP="007C70D7">
            <w:pPr>
              <w:pStyle w:val="EasyRead16"/>
              <w:rPr>
                <w:sz w:val="28"/>
                <w:szCs w:val="28"/>
              </w:rPr>
            </w:pPr>
          </w:p>
          <w:p w14:paraId="781C425A" w14:textId="77777777" w:rsidR="00AC7F47" w:rsidRDefault="00AC7F47" w:rsidP="007C70D7">
            <w:pPr>
              <w:pStyle w:val="EasyRead16"/>
              <w:rPr>
                <w:sz w:val="28"/>
                <w:szCs w:val="28"/>
              </w:rPr>
            </w:pPr>
            <w:r w:rsidRPr="47E78BA9">
              <w:rPr>
                <w:sz w:val="28"/>
                <w:szCs w:val="28"/>
              </w:rPr>
              <w:t xml:space="preserve">Advocacy </w:t>
            </w:r>
            <w:r>
              <w:rPr>
                <w:sz w:val="28"/>
                <w:szCs w:val="28"/>
              </w:rPr>
              <w:t>groups</w:t>
            </w:r>
            <w:r w:rsidRPr="47E78BA9">
              <w:rPr>
                <w:sz w:val="28"/>
                <w:szCs w:val="28"/>
              </w:rPr>
              <w:t xml:space="preserve"> can </w:t>
            </w:r>
          </w:p>
          <w:p w14:paraId="6F2A6C68" w14:textId="77777777" w:rsidR="00AC7F47" w:rsidRDefault="00AC7F47" w:rsidP="007C70D7">
            <w:pPr>
              <w:pStyle w:val="EasyRead16"/>
              <w:rPr>
                <w:sz w:val="28"/>
                <w:szCs w:val="28"/>
              </w:rPr>
            </w:pPr>
          </w:p>
          <w:p w14:paraId="498DB968" w14:textId="77777777" w:rsidR="00AC7F47" w:rsidRDefault="00AC7F47" w:rsidP="00AC7F47">
            <w:pPr>
              <w:pStyle w:val="EasyRead16"/>
              <w:numPr>
                <w:ilvl w:val="0"/>
                <w:numId w:val="39"/>
              </w:numPr>
              <w:ind w:left="714" w:hanging="35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Support you to understand your rights</w:t>
            </w:r>
          </w:p>
          <w:p w14:paraId="5D0EACB6" w14:textId="77777777" w:rsidR="00AC7F47" w:rsidRDefault="00AC7F47" w:rsidP="00AC7F47">
            <w:pPr>
              <w:pStyle w:val="EasyRead16"/>
              <w:numPr>
                <w:ilvl w:val="0"/>
                <w:numId w:val="39"/>
              </w:numPr>
              <w:ind w:left="714" w:hanging="35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Speak up for you.</w:t>
            </w:r>
          </w:p>
        </w:tc>
      </w:tr>
      <w:tr w:rsidR="00AC7F47" w:rsidRPr="00AF0EEE" w14:paraId="129E6697" w14:textId="77777777" w:rsidTr="007C70D7">
        <w:trPr>
          <w:cantSplit/>
          <w:trHeight w:val="3969"/>
        </w:trPr>
        <w:tc>
          <w:tcPr>
            <w:tcW w:w="3186" w:type="dxa"/>
            <w:tcBorders>
              <w:top w:val="nil"/>
              <w:left w:val="nil"/>
              <w:bottom w:val="nil"/>
              <w:right w:val="nil"/>
            </w:tcBorders>
          </w:tcPr>
          <w:p w14:paraId="2932DCE8" w14:textId="77777777" w:rsidR="00AC7F47" w:rsidRPr="00A635D8" w:rsidRDefault="00AC7F47" w:rsidP="007C70D7">
            <w:pPr>
              <w:pStyle w:val="EasyRead16"/>
              <w:rPr>
                <w:noProof/>
              </w:rPr>
            </w:pPr>
            <w:r w:rsidRPr="00F009CB">
              <w:rPr>
                <w:noProof/>
              </w:rPr>
              <w:drawing>
                <wp:inline distT="0" distB="0" distL="0" distR="0" wp14:anchorId="5083114E" wp14:editId="4F3BC5DC">
                  <wp:extent cx="1714500" cy="1714500"/>
                  <wp:effectExtent l="0" t="0" r="0" b="0"/>
                  <wp:docPr id="767422787" name="Picture 1" descr="Four people sitting on a green sofa,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7422787" name="Picture 1" descr="Four people sitting on a green sofa, smiling.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30" w:type="dxa"/>
            <w:tcBorders>
              <w:top w:val="nil"/>
              <w:left w:val="nil"/>
              <w:bottom w:val="nil"/>
              <w:right w:val="nil"/>
            </w:tcBorders>
          </w:tcPr>
          <w:p w14:paraId="1F51809B" w14:textId="77777777" w:rsidR="00AC7F47" w:rsidRDefault="00AC7F47" w:rsidP="007C70D7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Your family and friends can </w:t>
            </w:r>
          </w:p>
          <w:p w14:paraId="14BF895C" w14:textId="77777777" w:rsidR="00AC7F47" w:rsidRDefault="00AC7F47" w:rsidP="007C70D7">
            <w:pPr>
              <w:pStyle w:val="EasyRead16"/>
              <w:rPr>
                <w:sz w:val="28"/>
                <w:szCs w:val="28"/>
              </w:rPr>
            </w:pPr>
          </w:p>
          <w:p w14:paraId="13055A1A" w14:textId="77777777" w:rsidR="00AC7F47" w:rsidRDefault="00AC7F47" w:rsidP="00AC7F47">
            <w:pPr>
              <w:pStyle w:val="EasyRead16"/>
              <w:numPr>
                <w:ilvl w:val="0"/>
                <w:numId w:val="37"/>
              </w:numPr>
              <w:ind w:left="714" w:hanging="35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Support you to settle in</w:t>
            </w:r>
          </w:p>
          <w:p w14:paraId="4F5E5C74" w14:textId="77777777" w:rsidR="00AC7F47" w:rsidRDefault="00AC7F47" w:rsidP="00AC7F47">
            <w:pPr>
              <w:pStyle w:val="EasyRead16"/>
              <w:numPr>
                <w:ilvl w:val="0"/>
                <w:numId w:val="37"/>
              </w:numPr>
              <w:ind w:left="714" w:hanging="357"/>
              <w:rPr>
                <w:sz w:val="28"/>
                <w:szCs w:val="28"/>
              </w:rPr>
            </w:pPr>
            <w:r w:rsidRPr="47E78BA9">
              <w:rPr>
                <w:sz w:val="28"/>
                <w:szCs w:val="28"/>
              </w:rPr>
              <w:t>Help you find services</w:t>
            </w:r>
          </w:p>
          <w:p w14:paraId="720DB324" w14:textId="77777777" w:rsidR="00AC7F47" w:rsidRDefault="00AC7F47" w:rsidP="00AC7F47">
            <w:pPr>
              <w:pStyle w:val="EasyRead16"/>
              <w:numPr>
                <w:ilvl w:val="0"/>
                <w:numId w:val="37"/>
              </w:numPr>
              <w:ind w:left="714" w:hanging="35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Help make sure your needs are met.</w:t>
            </w:r>
          </w:p>
        </w:tc>
      </w:tr>
      <w:tr w:rsidR="00AC7F47" w:rsidRPr="00AF0EEE" w14:paraId="14EB5273" w14:textId="77777777" w:rsidTr="007C70D7">
        <w:trPr>
          <w:cantSplit/>
          <w:trHeight w:val="3969"/>
        </w:trPr>
        <w:tc>
          <w:tcPr>
            <w:tcW w:w="3186" w:type="dxa"/>
            <w:tcBorders>
              <w:top w:val="nil"/>
              <w:left w:val="nil"/>
              <w:bottom w:val="nil"/>
              <w:right w:val="nil"/>
            </w:tcBorders>
          </w:tcPr>
          <w:p w14:paraId="61D261BB" w14:textId="77777777" w:rsidR="00AC7F47" w:rsidRPr="00A635D8" w:rsidRDefault="00AC7F47" w:rsidP="007C70D7">
            <w:pPr>
              <w:pStyle w:val="EasyRead16"/>
              <w:rPr>
                <w:noProof/>
              </w:rPr>
            </w:pPr>
            <w:r>
              <w:br w:type="page"/>
            </w:r>
            <w:r w:rsidRPr="001F59AE">
              <w:rPr>
                <w:noProof/>
              </w:rPr>
              <w:drawing>
                <wp:inline distT="0" distB="0" distL="0" distR="0" wp14:anchorId="432271AC" wp14:editId="1B6FAAC7">
                  <wp:extent cx="1781175" cy="1781175"/>
                  <wp:effectExtent l="0" t="0" r="9525" b="9525"/>
                  <wp:docPr id="2088144063" name="Picture 1" descr="Two women standing with documents and a folder against a white backgrou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8144063" name="Picture 1" descr="Two women standing with documents and a folder against a white background.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175" cy="178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30" w:type="dxa"/>
            <w:tcBorders>
              <w:top w:val="nil"/>
              <w:left w:val="nil"/>
              <w:bottom w:val="nil"/>
              <w:right w:val="nil"/>
            </w:tcBorders>
          </w:tcPr>
          <w:p w14:paraId="5EFC2995" w14:textId="77777777" w:rsidR="00AC7F47" w:rsidRDefault="00AC7F47" w:rsidP="007C70D7">
            <w:pPr>
              <w:pStyle w:val="EasyRead16"/>
              <w:rPr>
                <w:sz w:val="28"/>
                <w:szCs w:val="28"/>
              </w:rPr>
            </w:pPr>
            <w:r w:rsidRPr="47E78BA9">
              <w:rPr>
                <w:sz w:val="28"/>
                <w:szCs w:val="28"/>
              </w:rPr>
              <w:t xml:space="preserve">Local </w:t>
            </w:r>
            <w:r>
              <w:rPr>
                <w:sz w:val="28"/>
                <w:szCs w:val="28"/>
              </w:rPr>
              <w:t>community groups</w:t>
            </w:r>
            <w:r w:rsidRPr="47E78BA9">
              <w:rPr>
                <w:sz w:val="28"/>
                <w:szCs w:val="28"/>
              </w:rPr>
              <w:t xml:space="preserve"> can </w:t>
            </w:r>
          </w:p>
          <w:p w14:paraId="0AD4337E" w14:textId="77777777" w:rsidR="00AC7F47" w:rsidRDefault="00AC7F47" w:rsidP="007C70D7">
            <w:pPr>
              <w:pStyle w:val="EasyRead16"/>
              <w:rPr>
                <w:sz w:val="28"/>
                <w:szCs w:val="28"/>
              </w:rPr>
            </w:pPr>
          </w:p>
          <w:p w14:paraId="09C80DA4" w14:textId="77777777" w:rsidR="00AC7F47" w:rsidRDefault="00AC7F47" w:rsidP="00AC7F47">
            <w:pPr>
              <w:pStyle w:val="EasyRead16"/>
              <w:numPr>
                <w:ilvl w:val="0"/>
                <w:numId w:val="38"/>
              </w:numPr>
              <w:ind w:left="714" w:hanging="35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Share information about services or groups </w:t>
            </w:r>
            <w:r w:rsidRPr="500E5E32">
              <w:rPr>
                <w:sz w:val="28"/>
                <w:szCs w:val="28"/>
              </w:rPr>
              <w:t>in your area</w:t>
            </w:r>
          </w:p>
          <w:p w14:paraId="5AC00E24" w14:textId="77777777" w:rsidR="00AC7F47" w:rsidRDefault="00AC7F47" w:rsidP="00AC7F47">
            <w:pPr>
              <w:pStyle w:val="EasyRead16"/>
              <w:numPr>
                <w:ilvl w:val="0"/>
                <w:numId w:val="38"/>
              </w:numPr>
              <w:ind w:left="714" w:hanging="35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Support you to find activities in your community.</w:t>
            </w:r>
          </w:p>
        </w:tc>
      </w:tr>
    </w:tbl>
    <w:p w14:paraId="22C6B150" w14:textId="77777777" w:rsidR="00AC7F47" w:rsidRDefault="00AC7F47" w:rsidP="00AC7F47">
      <w:pPr>
        <w:rPr>
          <w:b/>
          <w:bCs/>
        </w:rPr>
      </w:pPr>
      <w:r>
        <w:rPr>
          <w:b/>
          <w:bCs/>
        </w:rPr>
        <w:br w:type="page"/>
      </w:r>
    </w:p>
    <w:p w14:paraId="3B8D11FF" w14:textId="77777777" w:rsidR="00AC7F47" w:rsidRPr="00690AA3" w:rsidRDefault="00AC7F47" w:rsidP="00AC7F47">
      <w:pPr>
        <w:pStyle w:val="EasyReadPageHeader"/>
        <w:rPr>
          <w:sz w:val="44"/>
          <w:szCs w:val="44"/>
        </w:rPr>
      </w:pPr>
      <w:bookmarkStart w:id="22" w:name="_Toc194917469"/>
      <w:bookmarkStart w:id="23" w:name="_Toc194918142"/>
      <w:bookmarkStart w:id="24" w:name="_Toc194927581"/>
      <w:bookmarkStart w:id="25" w:name="_Toc195446844"/>
      <w:bookmarkStart w:id="26" w:name="_Toc195533781"/>
      <w:bookmarkStart w:id="27" w:name="_Toc195533818"/>
      <w:r w:rsidRPr="00690AA3">
        <w:rPr>
          <w:sz w:val="44"/>
          <w:szCs w:val="44"/>
        </w:rPr>
        <w:lastRenderedPageBreak/>
        <w:t>If something is wrong with your home</w:t>
      </w:r>
      <w:bookmarkEnd w:id="22"/>
      <w:bookmarkEnd w:id="23"/>
      <w:bookmarkEnd w:id="24"/>
      <w:bookmarkEnd w:id="25"/>
      <w:bookmarkEnd w:id="26"/>
      <w:bookmarkEnd w:id="27"/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3186"/>
        <w:gridCol w:w="5830"/>
      </w:tblGrid>
      <w:tr w:rsidR="00AC7F47" w:rsidRPr="00011945" w14:paraId="7C6AD4F6" w14:textId="77777777" w:rsidTr="007C70D7">
        <w:trPr>
          <w:cantSplit/>
          <w:trHeight w:val="3119"/>
        </w:trPr>
        <w:tc>
          <w:tcPr>
            <w:tcW w:w="3186" w:type="dxa"/>
            <w:tcBorders>
              <w:top w:val="nil"/>
              <w:left w:val="nil"/>
              <w:bottom w:val="nil"/>
              <w:right w:val="nil"/>
            </w:tcBorders>
          </w:tcPr>
          <w:p w14:paraId="2DF82580" w14:textId="77777777" w:rsidR="00AC7F47" w:rsidRPr="00011945" w:rsidRDefault="00AC7F47" w:rsidP="007C70D7">
            <w:pPr>
              <w:pStyle w:val="EasyRead16"/>
              <w:rPr>
                <w:noProof/>
                <w:sz w:val="28"/>
                <w:szCs w:val="28"/>
              </w:rPr>
            </w:pPr>
            <w:r w:rsidRPr="00011945">
              <w:rPr>
                <w:noProof/>
                <w:sz w:val="28"/>
                <w:szCs w:val="28"/>
              </w:rPr>
              <w:drawing>
                <wp:inline distT="0" distB="0" distL="0" distR="0" wp14:anchorId="25F75F39" wp14:editId="1E0CD9C3">
                  <wp:extent cx="1752600" cy="1752600"/>
                  <wp:effectExtent l="0" t="0" r="0" b="0"/>
                  <wp:docPr id="541358128" name="Picture 1" descr="Person seated at a table with thought bubbles showing thumbs-up and thumbs-down gestur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1358128" name="Picture 1" descr="Person seated at a table with thought bubbles showing thumbs-up and thumbs-down gestures.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30" w:type="dxa"/>
            <w:tcBorders>
              <w:top w:val="nil"/>
              <w:left w:val="nil"/>
              <w:bottom w:val="nil"/>
              <w:right w:val="nil"/>
            </w:tcBorders>
          </w:tcPr>
          <w:p w14:paraId="23C36C61" w14:textId="77777777" w:rsidR="00AC7F47" w:rsidRDefault="00AC7F47" w:rsidP="007C70D7">
            <w:pPr>
              <w:pStyle w:val="EasyRead16"/>
              <w:rPr>
                <w:sz w:val="28"/>
                <w:szCs w:val="28"/>
              </w:rPr>
            </w:pPr>
          </w:p>
          <w:p w14:paraId="1B2186A7" w14:textId="77777777" w:rsidR="00AC7F47" w:rsidRPr="00011945" w:rsidRDefault="00AC7F47" w:rsidP="007C70D7">
            <w:pPr>
              <w:pStyle w:val="EasyRead16"/>
              <w:rPr>
                <w:sz w:val="28"/>
                <w:szCs w:val="28"/>
              </w:rPr>
            </w:pPr>
            <w:r w:rsidRPr="24FB5C7E">
              <w:rPr>
                <w:sz w:val="28"/>
                <w:szCs w:val="28"/>
              </w:rPr>
              <w:t>Sometimes you make decisions you think will be good.</w:t>
            </w:r>
          </w:p>
          <w:p w14:paraId="70377E18" w14:textId="77777777" w:rsidR="00AC7F47" w:rsidRPr="00011945" w:rsidRDefault="00AC7F47" w:rsidP="007C70D7">
            <w:pPr>
              <w:pStyle w:val="EasyRead16"/>
              <w:rPr>
                <w:sz w:val="28"/>
                <w:szCs w:val="28"/>
              </w:rPr>
            </w:pPr>
          </w:p>
          <w:p w14:paraId="1BED5F39" w14:textId="77777777" w:rsidR="00AC7F47" w:rsidRPr="00011945" w:rsidRDefault="00AC7F47" w:rsidP="007C70D7">
            <w:pPr>
              <w:pStyle w:val="EasyRead16"/>
              <w:rPr>
                <w:sz w:val="28"/>
                <w:szCs w:val="28"/>
              </w:rPr>
            </w:pPr>
            <w:r w:rsidRPr="00011945">
              <w:rPr>
                <w:sz w:val="28"/>
                <w:szCs w:val="28"/>
              </w:rPr>
              <w:t>Then you may change your mind.</w:t>
            </w:r>
          </w:p>
        </w:tc>
      </w:tr>
      <w:tr w:rsidR="00AC7F47" w:rsidRPr="00011945" w14:paraId="060FAA8A" w14:textId="77777777" w:rsidTr="007C70D7">
        <w:trPr>
          <w:cantSplit/>
          <w:trHeight w:val="3119"/>
        </w:trPr>
        <w:tc>
          <w:tcPr>
            <w:tcW w:w="3186" w:type="dxa"/>
            <w:tcBorders>
              <w:top w:val="nil"/>
              <w:left w:val="nil"/>
              <w:bottom w:val="nil"/>
              <w:right w:val="nil"/>
            </w:tcBorders>
          </w:tcPr>
          <w:p w14:paraId="2978D79B" w14:textId="77777777" w:rsidR="00AC7F47" w:rsidRPr="00011945" w:rsidRDefault="00AC7F47" w:rsidP="007C70D7">
            <w:pPr>
              <w:pStyle w:val="EasyRead16"/>
              <w:rPr>
                <w:noProof/>
                <w:sz w:val="28"/>
                <w:szCs w:val="28"/>
              </w:rPr>
            </w:pPr>
            <w:r w:rsidRPr="00011945">
              <w:rPr>
                <w:noProof/>
                <w:sz w:val="28"/>
                <w:szCs w:val="28"/>
              </w:rPr>
              <w:drawing>
                <wp:inline distT="0" distB="0" distL="0" distR="0" wp14:anchorId="6E0ACF53" wp14:editId="2FC099EA">
                  <wp:extent cx="1752600" cy="1752600"/>
                  <wp:effectExtent l="0" t="0" r="0" b="0"/>
                  <wp:docPr id="1721026965" name="Picture 1" descr="Woman standing with six smaller images of different people and settings surrounding her, connected by lin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3321852" name="Picture 1" descr="Woman standing with six smaller images of different people and settings surrounding her, connected by lines.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30" w:type="dxa"/>
            <w:tcBorders>
              <w:top w:val="nil"/>
              <w:left w:val="nil"/>
              <w:bottom w:val="nil"/>
              <w:right w:val="nil"/>
            </w:tcBorders>
          </w:tcPr>
          <w:p w14:paraId="1BF42110" w14:textId="77777777" w:rsidR="00AC7F47" w:rsidRDefault="00AC7F47" w:rsidP="007C70D7">
            <w:pPr>
              <w:pStyle w:val="EasyRead16"/>
              <w:rPr>
                <w:sz w:val="28"/>
                <w:szCs w:val="28"/>
              </w:rPr>
            </w:pPr>
          </w:p>
          <w:p w14:paraId="7FA52EC9" w14:textId="77777777" w:rsidR="00AC7F47" w:rsidRPr="00011945" w:rsidRDefault="00AC7F47" w:rsidP="007C70D7">
            <w:pPr>
              <w:pStyle w:val="EasyRead16"/>
              <w:rPr>
                <w:sz w:val="28"/>
                <w:szCs w:val="28"/>
              </w:rPr>
            </w:pPr>
            <w:r w:rsidRPr="00011945">
              <w:rPr>
                <w:sz w:val="28"/>
                <w:szCs w:val="28"/>
              </w:rPr>
              <w:t>Your support coordinator can help if you want to change something with your</w:t>
            </w:r>
          </w:p>
          <w:p w14:paraId="7F00DC43" w14:textId="77777777" w:rsidR="00AC7F47" w:rsidRPr="00011945" w:rsidRDefault="00AC7F47" w:rsidP="007C70D7">
            <w:pPr>
              <w:pStyle w:val="EasyRead16"/>
              <w:rPr>
                <w:sz w:val="28"/>
                <w:szCs w:val="28"/>
              </w:rPr>
            </w:pPr>
          </w:p>
          <w:p w14:paraId="5F0EF14C" w14:textId="77777777" w:rsidR="00AC7F47" w:rsidRPr="00011945" w:rsidRDefault="00AC7F47" w:rsidP="00AC7F47">
            <w:pPr>
              <w:pStyle w:val="EasyRead16"/>
              <w:numPr>
                <w:ilvl w:val="0"/>
                <w:numId w:val="40"/>
              </w:numPr>
              <w:ind w:left="714" w:hanging="357"/>
              <w:rPr>
                <w:sz w:val="28"/>
                <w:szCs w:val="28"/>
              </w:rPr>
            </w:pPr>
            <w:r w:rsidRPr="00011945">
              <w:rPr>
                <w:sz w:val="28"/>
                <w:szCs w:val="28"/>
              </w:rPr>
              <w:t>Home</w:t>
            </w:r>
          </w:p>
          <w:p w14:paraId="5B4BCD4B" w14:textId="77777777" w:rsidR="00AC7F47" w:rsidRPr="00011945" w:rsidRDefault="00AC7F47" w:rsidP="00AC7F47">
            <w:pPr>
              <w:pStyle w:val="EasyRead16"/>
              <w:numPr>
                <w:ilvl w:val="0"/>
                <w:numId w:val="40"/>
              </w:numPr>
              <w:ind w:left="714" w:hanging="357"/>
              <w:rPr>
                <w:sz w:val="28"/>
                <w:szCs w:val="28"/>
              </w:rPr>
            </w:pPr>
            <w:r w:rsidRPr="00011945">
              <w:rPr>
                <w:sz w:val="28"/>
                <w:szCs w:val="28"/>
              </w:rPr>
              <w:t>Supports</w:t>
            </w:r>
          </w:p>
        </w:tc>
      </w:tr>
      <w:tr w:rsidR="00AC7F47" w:rsidRPr="00011945" w14:paraId="418AC358" w14:textId="77777777" w:rsidTr="007C70D7">
        <w:trPr>
          <w:cantSplit/>
          <w:trHeight w:val="3119"/>
        </w:trPr>
        <w:tc>
          <w:tcPr>
            <w:tcW w:w="3186" w:type="dxa"/>
            <w:tcBorders>
              <w:top w:val="nil"/>
              <w:left w:val="nil"/>
              <w:bottom w:val="nil"/>
              <w:right w:val="nil"/>
            </w:tcBorders>
          </w:tcPr>
          <w:p w14:paraId="220E2004" w14:textId="77777777" w:rsidR="00AC7F47" w:rsidRPr="00011945" w:rsidRDefault="00AC7F47" w:rsidP="007C70D7">
            <w:pPr>
              <w:pStyle w:val="EasyRead16"/>
              <w:rPr>
                <w:noProof/>
                <w:sz w:val="28"/>
                <w:szCs w:val="28"/>
              </w:rPr>
            </w:pPr>
            <w:r w:rsidRPr="00011945">
              <w:rPr>
                <w:noProof/>
                <w:sz w:val="28"/>
                <w:szCs w:val="28"/>
              </w:rPr>
              <w:drawing>
                <wp:inline distT="0" distB="0" distL="0" distR="0" wp14:anchorId="0ADD7C1B" wp14:editId="6DEEBFF8">
                  <wp:extent cx="1685925" cy="1685925"/>
                  <wp:effectExtent l="0" t="0" r="0" b="9525"/>
                  <wp:docPr id="1894302590" name="Picture 1" descr="Elderly man in a grey blazer and brown trousers giving thumbs up and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4302590" name="Picture 1" descr="Elderly man in a grey blazer and brown trousers giving thumbs up and smiling.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5" cy="1685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30" w:type="dxa"/>
            <w:tcBorders>
              <w:top w:val="nil"/>
              <w:left w:val="nil"/>
              <w:bottom w:val="nil"/>
              <w:right w:val="nil"/>
            </w:tcBorders>
          </w:tcPr>
          <w:p w14:paraId="12EEEF8E" w14:textId="77777777" w:rsidR="00AC7F47" w:rsidRDefault="00AC7F47" w:rsidP="007C70D7">
            <w:pPr>
              <w:pStyle w:val="EasyRead16"/>
              <w:rPr>
                <w:sz w:val="28"/>
                <w:szCs w:val="28"/>
              </w:rPr>
            </w:pPr>
          </w:p>
          <w:p w14:paraId="7368D39B" w14:textId="77777777" w:rsidR="00AC7F47" w:rsidRDefault="00AC7F47" w:rsidP="007C70D7">
            <w:pPr>
              <w:pStyle w:val="EasyRead16"/>
              <w:rPr>
                <w:sz w:val="28"/>
                <w:szCs w:val="28"/>
              </w:rPr>
            </w:pPr>
          </w:p>
          <w:p w14:paraId="178AC3EB" w14:textId="77777777" w:rsidR="00AC7F47" w:rsidRPr="00011945" w:rsidRDefault="00AC7F47" w:rsidP="007C70D7">
            <w:pPr>
              <w:pStyle w:val="EasyRead16"/>
              <w:rPr>
                <w:sz w:val="28"/>
                <w:szCs w:val="28"/>
              </w:rPr>
            </w:pPr>
            <w:r w:rsidRPr="00011945">
              <w:rPr>
                <w:sz w:val="28"/>
                <w:szCs w:val="28"/>
              </w:rPr>
              <w:t>It is okay to want something different.</w:t>
            </w:r>
          </w:p>
        </w:tc>
      </w:tr>
      <w:tr w:rsidR="00AC7F47" w:rsidRPr="00011945" w14:paraId="29206D82" w14:textId="77777777" w:rsidTr="007C70D7">
        <w:trPr>
          <w:cantSplit/>
          <w:trHeight w:val="3119"/>
        </w:trPr>
        <w:tc>
          <w:tcPr>
            <w:tcW w:w="3186" w:type="dxa"/>
            <w:tcBorders>
              <w:top w:val="nil"/>
              <w:left w:val="nil"/>
              <w:bottom w:val="nil"/>
              <w:right w:val="nil"/>
            </w:tcBorders>
          </w:tcPr>
          <w:p w14:paraId="0374F0EC" w14:textId="77777777" w:rsidR="00AC7F47" w:rsidRPr="00011945" w:rsidRDefault="00AC7F47" w:rsidP="007C70D7">
            <w:pPr>
              <w:pStyle w:val="EasyRead16"/>
              <w:rPr>
                <w:noProof/>
                <w:sz w:val="28"/>
                <w:szCs w:val="28"/>
              </w:rPr>
            </w:pPr>
            <w:r w:rsidRPr="00011945">
              <w:rPr>
                <w:sz w:val="28"/>
                <w:szCs w:val="28"/>
              </w:rPr>
              <w:br w:type="page"/>
            </w:r>
            <w:r w:rsidRPr="00011945">
              <w:rPr>
                <w:noProof/>
                <w:sz w:val="28"/>
                <w:szCs w:val="28"/>
              </w:rPr>
              <w:drawing>
                <wp:inline distT="0" distB="0" distL="0" distR="0" wp14:anchorId="7B4774B7" wp14:editId="7F5598C6">
                  <wp:extent cx="1762125" cy="1762125"/>
                  <wp:effectExtent l="0" t="0" r="9525" b="0"/>
                  <wp:docPr id="1981885859" name="Picture 1" descr="Man and woman shaking hands surrounded by six images of different building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1885859" name="Picture 1" descr="Man and woman shaking hands surrounded by six images of different buildings.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25" cy="176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30" w:type="dxa"/>
            <w:tcBorders>
              <w:top w:val="nil"/>
              <w:left w:val="nil"/>
              <w:bottom w:val="nil"/>
              <w:right w:val="nil"/>
            </w:tcBorders>
          </w:tcPr>
          <w:p w14:paraId="384B3B11" w14:textId="77777777" w:rsidR="00AC7F47" w:rsidRPr="00011945" w:rsidRDefault="00AC7F47" w:rsidP="007C70D7">
            <w:pPr>
              <w:pStyle w:val="EasyRead16"/>
              <w:rPr>
                <w:sz w:val="28"/>
                <w:szCs w:val="28"/>
              </w:rPr>
            </w:pPr>
            <w:r w:rsidRPr="00011945">
              <w:rPr>
                <w:sz w:val="28"/>
                <w:szCs w:val="28"/>
              </w:rPr>
              <w:t>Your support coordinator can support you to think about</w:t>
            </w:r>
          </w:p>
          <w:p w14:paraId="3925D0E5" w14:textId="77777777" w:rsidR="00AC7F47" w:rsidRPr="00011945" w:rsidRDefault="00AC7F47" w:rsidP="007C70D7">
            <w:pPr>
              <w:pStyle w:val="EasyRead16"/>
              <w:rPr>
                <w:sz w:val="28"/>
                <w:szCs w:val="28"/>
              </w:rPr>
            </w:pPr>
          </w:p>
          <w:p w14:paraId="7ACBB33C" w14:textId="77777777" w:rsidR="00AC7F47" w:rsidRPr="00011945" w:rsidRDefault="00AC7F47" w:rsidP="00AC7F47">
            <w:pPr>
              <w:pStyle w:val="EasyRead16"/>
              <w:numPr>
                <w:ilvl w:val="0"/>
                <w:numId w:val="41"/>
              </w:numPr>
              <w:rPr>
                <w:sz w:val="28"/>
                <w:szCs w:val="28"/>
              </w:rPr>
            </w:pPr>
            <w:r w:rsidRPr="00011945">
              <w:rPr>
                <w:sz w:val="28"/>
                <w:szCs w:val="28"/>
              </w:rPr>
              <w:t>A different type of home</w:t>
            </w:r>
          </w:p>
          <w:p w14:paraId="73A80106" w14:textId="77777777" w:rsidR="00AC7F47" w:rsidRPr="00011945" w:rsidRDefault="00AC7F47" w:rsidP="00AC7F47">
            <w:pPr>
              <w:pStyle w:val="EasyRead16"/>
              <w:numPr>
                <w:ilvl w:val="0"/>
                <w:numId w:val="41"/>
              </w:numPr>
              <w:ind w:left="714" w:hanging="357"/>
              <w:rPr>
                <w:sz w:val="28"/>
                <w:szCs w:val="28"/>
              </w:rPr>
            </w:pPr>
            <w:r w:rsidRPr="00011945">
              <w:rPr>
                <w:sz w:val="28"/>
                <w:szCs w:val="28"/>
              </w:rPr>
              <w:t>What will help you make decisions.</w:t>
            </w:r>
          </w:p>
          <w:p w14:paraId="0F3C49AE" w14:textId="77777777" w:rsidR="00AC7F47" w:rsidRPr="00011945" w:rsidRDefault="00AC7F47" w:rsidP="007C70D7">
            <w:pPr>
              <w:pStyle w:val="EasyRead16"/>
              <w:rPr>
                <w:sz w:val="28"/>
                <w:szCs w:val="28"/>
              </w:rPr>
            </w:pPr>
          </w:p>
          <w:p w14:paraId="16E34D7D" w14:textId="77777777" w:rsidR="00AC7F47" w:rsidRPr="00011945" w:rsidRDefault="00AC7F47" w:rsidP="007C70D7">
            <w:pPr>
              <w:pStyle w:val="EasyRead16"/>
              <w:rPr>
                <w:sz w:val="28"/>
                <w:szCs w:val="28"/>
              </w:rPr>
            </w:pPr>
            <w:r w:rsidRPr="00011945">
              <w:rPr>
                <w:sz w:val="28"/>
                <w:szCs w:val="28"/>
              </w:rPr>
              <w:t>This can sometimes take time.</w:t>
            </w:r>
          </w:p>
        </w:tc>
      </w:tr>
      <w:tr w:rsidR="00AC7F47" w:rsidRPr="00011945" w14:paraId="6135F519" w14:textId="77777777" w:rsidTr="007C70D7">
        <w:trPr>
          <w:cantSplit/>
          <w:trHeight w:val="4536"/>
        </w:trPr>
        <w:tc>
          <w:tcPr>
            <w:tcW w:w="3186" w:type="dxa"/>
            <w:tcBorders>
              <w:top w:val="nil"/>
              <w:left w:val="nil"/>
              <w:bottom w:val="nil"/>
              <w:right w:val="nil"/>
            </w:tcBorders>
          </w:tcPr>
          <w:p w14:paraId="5C15D770" w14:textId="77777777" w:rsidR="00AC7F47" w:rsidRPr="00011945" w:rsidRDefault="00AC7F47" w:rsidP="007C70D7">
            <w:pPr>
              <w:pStyle w:val="EasyRead16"/>
              <w:rPr>
                <w:noProof/>
                <w:sz w:val="28"/>
                <w:szCs w:val="28"/>
              </w:rPr>
            </w:pPr>
            <w:r w:rsidRPr="00011945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11D2CD5B" wp14:editId="5F1CE569">
                  <wp:extent cx="1695450" cy="1695450"/>
                  <wp:effectExtent l="0" t="0" r="0" b="0"/>
                  <wp:docPr id="1841162846" name="Picture 1" descr="Young man smiling and giving thumbs up in a house-shaped frame with 'My House' tex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1162846" name="Picture 1" descr="Young man smiling and giving thumbs up in a house-shaped frame with 'My House' text.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30" w:type="dxa"/>
            <w:tcBorders>
              <w:top w:val="nil"/>
              <w:left w:val="nil"/>
              <w:bottom w:val="nil"/>
              <w:right w:val="nil"/>
            </w:tcBorders>
          </w:tcPr>
          <w:p w14:paraId="4CF6BAE7" w14:textId="77777777" w:rsidR="00AC7F47" w:rsidRPr="00011945" w:rsidRDefault="00AC7F47" w:rsidP="007C70D7">
            <w:pPr>
              <w:pStyle w:val="EasyRead16"/>
              <w:rPr>
                <w:sz w:val="28"/>
                <w:szCs w:val="28"/>
              </w:rPr>
            </w:pPr>
            <w:r w:rsidRPr="00011945">
              <w:rPr>
                <w:sz w:val="28"/>
                <w:szCs w:val="28"/>
              </w:rPr>
              <w:t>It is important to know that you deserve to live somewhere that</w:t>
            </w:r>
          </w:p>
          <w:p w14:paraId="306D1A3E" w14:textId="77777777" w:rsidR="00AC7F47" w:rsidRPr="00011945" w:rsidRDefault="00AC7F47" w:rsidP="007C70D7">
            <w:pPr>
              <w:pStyle w:val="EasyRead16"/>
              <w:rPr>
                <w:sz w:val="28"/>
                <w:szCs w:val="28"/>
              </w:rPr>
            </w:pPr>
          </w:p>
          <w:p w14:paraId="64948CB2" w14:textId="77777777" w:rsidR="00AC7F47" w:rsidRPr="00011945" w:rsidRDefault="00AC7F47" w:rsidP="00AC7F47">
            <w:pPr>
              <w:pStyle w:val="EasyRead16"/>
              <w:numPr>
                <w:ilvl w:val="0"/>
                <w:numId w:val="42"/>
              </w:numPr>
              <w:ind w:left="714" w:hanging="357"/>
              <w:rPr>
                <w:sz w:val="28"/>
                <w:szCs w:val="28"/>
              </w:rPr>
            </w:pPr>
            <w:r w:rsidRPr="00011945">
              <w:rPr>
                <w:sz w:val="28"/>
                <w:szCs w:val="28"/>
              </w:rPr>
              <w:t>You like</w:t>
            </w:r>
          </w:p>
          <w:p w14:paraId="31E67024" w14:textId="77777777" w:rsidR="00AC7F47" w:rsidRPr="00011945" w:rsidRDefault="00AC7F47" w:rsidP="00AC7F47">
            <w:pPr>
              <w:pStyle w:val="EasyRead16"/>
              <w:numPr>
                <w:ilvl w:val="0"/>
                <w:numId w:val="42"/>
              </w:numPr>
              <w:ind w:left="714" w:hanging="357"/>
              <w:rPr>
                <w:sz w:val="28"/>
                <w:szCs w:val="28"/>
              </w:rPr>
            </w:pPr>
            <w:r w:rsidRPr="00011945">
              <w:rPr>
                <w:sz w:val="28"/>
                <w:szCs w:val="28"/>
              </w:rPr>
              <w:t>Suits your needs</w:t>
            </w:r>
          </w:p>
          <w:p w14:paraId="7068E8FF" w14:textId="77777777" w:rsidR="00AC7F47" w:rsidRPr="00011945" w:rsidRDefault="00AC7F47" w:rsidP="00AC7F47">
            <w:pPr>
              <w:pStyle w:val="EasyRead16"/>
              <w:numPr>
                <w:ilvl w:val="0"/>
                <w:numId w:val="42"/>
              </w:numPr>
              <w:ind w:left="714" w:hanging="357"/>
              <w:rPr>
                <w:sz w:val="28"/>
                <w:szCs w:val="28"/>
              </w:rPr>
            </w:pPr>
            <w:r w:rsidRPr="00011945">
              <w:rPr>
                <w:sz w:val="28"/>
                <w:szCs w:val="28"/>
              </w:rPr>
              <w:t>Is safe</w:t>
            </w:r>
          </w:p>
          <w:p w14:paraId="03BF6944" w14:textId="77777777" w:rsidR="00AC7F47" w:rsidRPr="00F11917" w:rsidRDefault="00AC7F47" w:rsidP="00AC7F47">
            <w:pPr>
              <w:pStyle w:val="EasyRead16"/>
              <w:numPr>
                <w:ilvl w:val="0"/>
                <w:numId w:val="42"/>
              </w:numPr>
              <w:ind w:left="714" w:hanging="357"/>
              <w:rPr>
                <w:sz w:val="28"/>
                <w:szCs w:val="28"/>
              </w:rPr>
            </w:pPr>
            <w:r w:rsidRPr="7030E8DD">
              <w:rPr>
                <w:sz w:val="28"/>
                <w:szCs w:val="28"/>
              </w:rPr>
              <w:t>Is comfortable.</w:t>
            </w:r>
          </w:p>
        </w:tc>
      </w:tr>
      <w:tr w:rsidR="00AC7F47" w:rsidRPr="00011945" w14:paraId="199C9B8F" w14:textId="77777777" w:rsidTr="007C70D7">
        <w:trPr>
          <w:cantSplit/>
          <w:trHeight w:val="4536"/>
        </w:trPr>
        <w:tc>
          <w:tcPr>
            <w:tcW w:w="3186" w:type="dxa"/>
            <w:tcBorders>
              <w:top w:val="nil"/>
              <w:left w:val="nil"/>
              <w:bottom w:val="nil"/>
              <w:right w:val="nil"/>
            </w:tcBorders>
          </w:tcPr>
          <w:p w14:paraId="6E089E0A" w14:textId="77777777" w:rsidR="00AC7F47" w:rsidRPr="00011945" w:rsidRDefault="00AC7F47" w:rsidP="007C70D7">
            <w:pPr>
              <w:pStyle w:val="EasyRead16"/>
              <w:rPr>
                <w:noProof/>
                <w:sz w:val="28"/>
                <w:szCs w:val="28"/>
              </w:rPr>
            </w:pPr>
            <w:r w:rsidRPr="00011945">
              <w:rPr>
                <w:noProof/>
                <w:sz w:val="28"/>
                <w:szCs w:val="28"/>
              </w:rPr>
              <w:drawing>
                <wp:inline distT="0" distB="0" distL="0" distR="0" wp14:anchorId="7299E6AD" wp14:editId="15336C84">
                  <wp:extent cx="1781175" cy="1781175"/>
                  <wp:effectExtent l="0" t="0" r="9525" b="9525"/>
                  <wp:docPr id="1978178610" name="Picture 1" descr="Man with striped sweater and speech bub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8178610" name="Picture 1" descr="Man with striped sweater and speech bubble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175" cy="178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30" w:type="dxa"/>
            <w:tcBorders>
              <w:top w:val="nil"/>
              <w:left w:val="nil"/>
              <w:bottom w:val="nil"/>
              <w:right w:val="nil"/>
            </w:tcBorders>
          </w:tcPr>
          <w:p w14:paraId="5BA3DD4B" w14:textId="77777777" w:rsidR="00AC7F47" w:rsidRDefault="00AC7F47" w:rsidP="007C70D7">
            <w:pPr>
              <w:pStyle w:val="EasyRead16"/>
              <w:rPr>
                <w:sz w:val="28"/>
                <w:szCs w:val="28"/>
              </w:rPr>
            </w:pPr>
          </w:p>
          <w:p w14:paraId="386D633C" w14:textId="77777777" w:rsidR="00AC7F47" w:rsidRDefault="00AC7F47" w:rsidP="007C70D7">
            <w:pPr>
              <w:pStyle w:val="EasyRead16"/>
              <w:rPr>
                <w:sz w:val="28"/>
                <w:szCs w:val="28"/>
              </w:rPr>
            </w:pPr>
          </w:p>
          <w:p w14:paraId="5784B83B" w14:textId="77777777" w:rsidR="00AC7F47" w:rsidRPr="00011945" w:rsidRDefault="00AC7F47" w:rsidP="007C70D7">
            <w:pPr>
              <w:pStyle w:val="EasyRead16"/>
              <w:rPr>
                <w:sz w:val="28"/>
                <w:szCs w:val="28"/>
              </w:rPr>
            </w:pPr>
            <w:r w:rsidRPr="00011945">
              <w:rPr>
                <w:sz w:val="28"/>
                <w:szCs w:val="28"/>
              </w:rPr>
              <w:t xml:space="preserve">You can tell someone if your home is </w:t>
            </w:r>
            <w:r w:rsidRPr="00011945">
              <w:rPr>
                <w:b/>
                <w:sz w:val="28"/>
                <w:szCs w:val="28"/>
              </w:rPr>
              <w:t>not</w:t>
            </w:r>
            <w:r w:rsidRPr="00011945">
              <w:rPr>
                <w:sz w:val="28"/>
                <w:szCs w:val="28"/>
              </w:rPr>
              <w:t xml:space="preserve"> these things.</w:t>
            </w:r>
          </w:p>
        </w:tc>
      </w:tr>
    </w:tbl>
    <w:p w14:paraId="2808748C" w14:textId="77777777" w:rsidR="00AC7F47" w:rsidRDefault="00AC7F47" w:rsidP="00AC7F47">
      <w:pPr>
        <w:rPr>
          <w:b/>
          <w:bCs/>
        </w:rPr>
      </w:pPr>
      <w:r>
        <w:rPr>
          <w:b/>
          <w:bCs/>
        </w:rPr>
        <w:br w:type="page"/>
      </w:r>
    </w:p>
    <w:p w14:paraId="676BF028" w14:textId="77777777" w:rsidR="00AC7F47" w:rsidRPr="00690AA3" w:rsidRDefault="00AC7F47" w:rsidP="00AC7F47">
      <w:pPr>
        <w:pStyle w:val="EasyReadPageHeader"/>
        <w:rPr>
          <w:sz w:val="44"/>
          <w:szCs w:val="44"/>
        </w:rPr>
      </w:pPr>
      <w:bookmarkStart w:id="28" w:name="_Toc194917470"/>
      <w:bookmarkStart w:id="29" w:name="_Toc194918143"/>
      <w:bookmarkStart w:id="30" w:name="_Toc194927582"/>
      <w:bookmarkStart w:id="31" w:name="_Toc195446845"/>
      <w:bookmarkStart w:id="32" w:name="_Toc195533782"/>
      <w:bookmarkStart w:id="33" w:name="_Toc195533819"/>
      <w:r w:rsidRPr="00690AA3">
        <w:rPr>
          <w:sz w:val="44"/>
          <w:szCs w:val="44"/>
        </w:rPr>
        <w:lastRenderedPageBreak/>
        <w:t>Emergency housing</w:t>
      </w:r>
      <w:bookmarkEnd w:id="28"/>
      <w:bookmarkEnd w:id="29"/>
      <w:bookmarkEnd w:id="30"/>
      <w:bookmarkEnd w:id="31"/>
      <w:bookmarkEnd w:id="32"/>
      <w:bookmarkEnd w:id="33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26"/>
        <w:gridCol w:w="5890"/>
      </w:tblGrid>
      <w:tr w:rsidR="00AC7F47" w:rsidRPr="009B0C72" w14:paraId="2614DB63" w14:textId="77777777" w:rsidTr="007C70D7">
        <w:trPr>
          <w:cantSplit/>
          <w:trHeight w:val="2835"/>
        </w:trPr>
        <w:tc>
          <w:tcPr>
            <w:tcW w:w="3126" w:type="dxa"/>
          </w:tcPr>
          <w:p w14:paraId="32E90B72" w14:textId="77777777" w:rsidR="00AC7F47" w:rsidRPr="009B0C72" w:rsidRDefault="00AC7F47" w:rsidP="007C70D7">
            <w:pPr>
              <w:pStyle w:val="EasyRead16"/>
              <w:rPr>
                <w:noProof/>
                <w:sz w:val="28"/>
                <w:szCs w:val="28"/>
              </w:rPr>
            </w:pPr>
            <w:r w:rsidRPr="009B0C72">
              <w:rPr>
                <w:noProof/>
                <w:sz w:val="28"/>
                <w:szCs w:val="28"/>
              </w:rPr>
              <w:drawing>
                <wp:inline distT="0" distB="0" distL="0" distR="0" wp14:anchorId="70D6CC8E" wp14:editId="7B726429">
                  <wp:extent cx="1447800" cy="1447800"/>
                  <wp:effectExtent l="0" t="0" r="0" b="0"/>
                  <wp:docPr id="1628326680" name="Picture 1" descr="Triangular warning sign with an exclamation mar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8326680" name="Picture 1" descr="Triangular warning sign with an exclamation mark.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7800" cy="144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3168D0E2" w14:textId="77777777" w:rsidR="00AC7F47" w:rsidRDefault="00AC7F47" w:rsidP="007C70D7">
            <w:pPr>
              <w:pStyle w:val="EasyRead16"/>
              <w:rPr>
                <w:sz w:val="28"/>
                <w:szCs w:val="28"/>
              </w:rPr>
            </w:pPr>
            <w:r w:rsidRPr="009B0C72">
              <w:rPr>
                <w:sz w:val="28"/>
                <w:szCs w:val="28"/>
              </w:rPr>
              <w:t>Sometimes things change.</w:t>
            </w:r>
          </w:p>
          <w:p w14:paraId="1D2237FC" w14:textId="77777777" w:rsidR="00AC7F47" w:rsidRPr="009B0C72" w:rsidRDefault="00AC7F47" w:rsidP="007C70D7">
            <w:pPr>
              <w:pStyle w:val="EasyRead16"/>
              <w:rPr>
                <w:sz w:val="28"/>
                <w:szCs w:val="28"/>
              </w:rPr>
            </w:pPr>
          </w:p>
          <w:p w14:paraId="44CA75C5" w14:textId="77777777" w:rsidR="00AC7F47" w:rsidRPr="009B0C72" w:rsidRDefault="00AC7F47" w:rsidP="007C70D7">
            <w:pPr>
              <w:pStyle w:val="EasyRead16"/>
              <w:rPr>
                <w:sz w:val="28"/>
                <w:szCs w:val="28"/>
              </w:rPr>
            </w:pPr>
            <w:r w:rsidRPr="009B0C72">
              <w:rPr>
                <w:sz w:val="28"/>
                <w:szCs w:val="28"/>
              </w:rPr>
              <w:t xml:space="preserve">If you do </w:t>
            </w:r>
            <w:r w:rsidRPr="009B0C72">
              <w:rPr>
                <w:b/>
                <w:bCs/>
                <w:sz w:val="28"/>
                <w:szCs w:val="28"/>
              </w:rPr>
              <w:t>not</w:t>
            </w:r>
            <w:r w:rsidRPr="009B0C72">
              <w:rPr>
                <w:sz w:val="28"/>
                <w:szCs w:val="28"/>
              </w:rPr>
              <w:t xml:space="preserve"> have a safe place to stay you can get help.</w:t>
            </w:r>
          </w:p>
        </w:tc>
      </w:tr>
      <w:tr w:rsidR="00AC7F47" w:rsidRPr="009B0C72" w14:paraId="6290FDE1" w14:textId="77777777" w:rsidTr="007C70D7">
        <w:trPr>
          <w:cantSplit/>
          <w:trHeight w:val="2835"/>
        </w:trPr>
        <w:tc>
          <w:tcPr>
            <w:tcW w:w="3126" w:type="dxa"/>
          </w:tcPr>
          <w:p w14:paraId="0931301F" w14:textId="77777777" w:rsidR="00AC7F47" w:rsidRPr="00234242" w:rsidRDefault="00AC7F47" w:rsidP="007C70D7">
            <w:pPr>
              <w:pStyle w:val="EasyRead16"/>
              <w:rPr>
                <w:noProof/>
                <w:sz w:val="28"/>
                <w:szCs w:val="28"/>
              </w:rPr>
            </w:pPr>
            <w:r w:rsidRPr="00234242">
              <w:rPr>
                <w:noProof/>
                <w:sz w:val="28"/>
                <w:szCs w:val="28"/>
              </w:rPr>
              <w:drawing>
                <wp:inline distT="0" distB="0" distL="0" distR="0" wp14:anchorId="6E796D68" wp14:editId="43671A01">
                  <wp:extent cx="1740511" cy="1152525"/>
                  <wp:effectExtent l="0" t="0" r="0" b="0"/>
                  <wp:docPr id="680449735" name="Picture 2" descr="blue alarm clock in the middle of different wooden houses with an orange background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0013209" name="Picture 2" descr="blue alarm clock in the middle of different wooden houses with an orange background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779" cy="1154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3F0FCFDB" w14:textId="77777777" w:rsidR="00AC7F47" w:rsidRDefault="00AC7F47" w:rsidP="007C70D7">
            <w:pPr>
              <w:pStyle w:val="EasyRead16"/>
              <w:rPr>
                <w:sz w:val="28"/>
                <w:szCs w:val="28"/>
              </w:rPr>
            </w:pPr>
          </w:p>
          <w:p w14:paraId="5CA5E00B" w14:textId="77777777" w:rsidR="00AC7F47" w:rsidRPr="00234242" w:rsidRDefault="00AC7F47" w:rsidP="007C70D7">
            <w:pPr>
              <w:pStyle w:val="EasyRead16"/>
              <w:rPr>
                <w:sz w:val="28"/>
                <w:szCs w:val="28"/>
              </w:rPr>
            </w:pPr>
            <w:r w:rsidRPr="00234242">
              <w:rPr>
                <w:sz w:val="28"/>
                <w:szCs w:val="28"/>
              </w:rPr>
              <w:t>There is emergency housing all over Australia.</w:t>
            </w:r>
          </w:p>
        </w:tc>
      </w:tr>
      <w:tr w:rsidR="00AC7F47" w:rsidRPr="009B0C72" w14:paraId="261E627D" w14:textId="77777777" w:rsidTr="007C70D7">
        <w:trPr>
          <w:cantSplit/>
          <w:trHeight w:val="3402"/>
        </w:trPr>
        <w:tc>
          <w:tcPr>
            <w:tcW w:w="3126" w:type="dxa"/>
          </w:tcPr>
          <w:p w14:paraId="6F68928D" w14:textId="77777777" w:rsidR="00AC7F47" w:rsidRPr="00234242" w:rsidRDefault="00AC7F47" w:rsidP="007C70D7">
            <w:pPr>
              <w:pStyle w:val="EasyRead16"/>
              <w:rPr>
                <w:noProof/>
                <w:sz w:val="28"/>
                <w:szCs w:val="28"/>
              </w:rPr>
            </w:pPr>
            <w:r w:rsidRPr="00234242">
              <w:rPr>
                <w:noProof/>
                <w:sz w:val="28"/>
                <w:szCs w:val="28"/>
              </w:rPr>
              <w:drawing>
                <wp:inline distT="0" distB="0" distL="0" distR="0" wp14:anchorId="655D6F81" wp14:editId="4C8B8B38">
                  <wp:extent cx="1724025" cy="1735596"/>
                  <wp:effectExtent l="0" t="0" r="0" b="0"/>
                  <wp:docPr id="1760735275" name="Picture 1760735275" descr="a two storey home with a large red X covering the front.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0735275" name="Picture 1760735275" descr="a two storey home with a large red X covering the front. 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735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19CB280E" w14:textId="77777777" w:rsidR="00AC7F47" w:rsidRDefault="00AC7F47" w:rsidP="007C70D7">
            <w:pPr>
              <w:pStyle w:val="EasyRead16"/>
              <w:rPr>
                <w:sz w:val="28"/>
                <w:szCs w:val="28"/>
              </w:rPr>
            </w:pPr>
          </w:p>
          <w:p w14:paraId="21CC6C3E" w14:textId="77777777" w:rsidR="00AC7F47" w:rsidRPr="00234242" w:rsidRDefault="00AC7F47" w:rsidP="007C70D7">
            <w:pPr>
              <w:pStyle w:val="EasyRead16"/>
              <w:rPr>
                <w:sz w:val="28"/>
                <w:szCs w:val="28"/>
              </w:rPr>
            </w:pPr>
            <w:r w:rsidRPr="00234242">
              <w:rPr>
                <w:sz w:val="28"/>
                <w:szCs w:val="28"/>
              </w:rPr>
              <w:t xml:space="preserve">Emergency housing can help you if you are </w:t>
            </w:r>
            <w:r w:rsidRPr="00234242">
              <w:rPr>
                <w:b/>
                <w:bCs/>
                <w:sz w:val="28"/>
                <w:szCs w:val="28"/>
              </w:rPr>
              <w:t>homeless</w:t>
            </w:r>
            <w:r w:rsidRPr="00234242">
              <w:rPr>
                <w:sz w:val="28"/>
                <w:szCs w:val="28"/>
              </w:rPr>
              <w:t>.</w:t>
            </w:r>
          </w:p>
          <w:p w14:paraId="3A61411E" w14:textId="77777777" w:rsidR="00AC7F47" w:rsidRPr="00234242" w:rsidRDefault="00AC7F47" w:rsidP="007C70D7">
            <w:pPr>
              <w:pStyle w:val="EasyRead16"/>
              <w:rPr>
                <w:sz w:val="28"/>
                <w:szCs w:val="28"/>
              </w:rPr>
            </w:pPr>
          </w:p>
          <w:p w14:paraId="400BF763" w14:textId="77777777" w:rsidR="00AC7F47" w:rsidRPr="00234242" w:rsidRDefault="00AC7F47" w:rsidP="007C70D7">
            <w:pPr>
              <w:pStyle w:val="EasyRead16"/>
              <w:rPr>
                <w:sz w:val="28"/>
                <w:szCs w:val="28"/>
              </w:rPr>
            </w:pPr>
            <w:r w:rsidRPr="00234242">
              <w:rPr>
                <w:sz w:val="28"/>
                <w:szCs w:val="28"/>
              </w:rPr>
              <w:t xml:space="preserve">Homeless means you do </w:t>
            </w:r>
            <w:r w:rsidRPr="00234242">
              <w:rPr>
                <w:b/>
                <w:bCs/>
                <w:sz w:val="28"/>
                <w:szCs w:val="28"/>
              </w:rPr>
              <w:t>not</w:t>
            </w:r>
            <w:r w:rsidRPr="00234242">
              <w:rPr>
                <w:sz w:val="28"/>
                <w:szCs w:val="28"/>
              </w:rPr>
              <w:t xml:space="preserve"> have a home to live in.</w:t>
            </w:r>
          </w:p>
        </w:tc>
      </w:tr>
      <w:tr w:rsidR="00AC7F47" w:rsidRPr="009B0C72" w14:paraId="5C2DEEE1" w14:textId="77777777" w:rsidTr="007C70D7">
        <w:trPr>
          <w:cantSplit/>
          <w:trHeight w:val="2835"/>
        </w:trPr>
        <w:tc>
          <w:tcPr>
            <w:tcW w:w="3126" w:type="dxa"/>
          </w:tcPr>
          <w:p w14:paraId="76B520DC" w14:textId="77777777" w:rsidR="00AC7F47" w:rsidRPr="00234242" w:rsidRDefault="00AC7F47" w:rsidP="007C70D7">
            <w:pPr>
              <w:pStyle w:val="EasyRead16"/>
              <w:rPr>
                <w:noProof/>
                <w:sz w:val="28"/>
                <w:szCs w:val="28"/>
              </w:rPr>
            </w:pPr>
            <w:r w:rsidRPr="00234242">
              <w:rPr>
                <w:noProof/>
                <w:sz w:val="28"/>
                <w:szCs w:val="28"/>
              </w:rPr>
              <w:drawing>
                <wp:inline distT="0" distB="0" distL="0" distR="0" wp14:anchorId="2068B7A4" wp14:editId="6C59CF50">
                  <wp:extent cx="1620000" cy="1620000"/>
                  <wp:effectExtent l="0" t="0" r="0" b="0"/>
                  <wp:docPr id="1570880546" name="Picture 1570880546" descr="A teal laptop with an arrow on the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280851" name="Picture 366280851" descr="A teal laptop with an arrow on the screen.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</w:tcPr>
          <w:p w14:paraId="1DBA94C1" w14:textId="77777777" w:rsidR="00AC7F47" w:rsidRPr="00234242" w:rsidRDefault="00AC7F47" w:rsidP="007C70D7">
            <w:pPr>
              <w:pStyle w:val="EasyRead16"/>
              <w:rPr>
                <w:sz w:val="28"/>
                <w:szCs w:val="28"/>
              </w:rPr>
            </w:pPr>
            <w:r w:rsidRPr="00234242">
              <w:rPr>
                <w:sz w:val="28"/>
                <w:szCs w:val="28"/>
              </w:rPr>
              <w:t xml:space="preserve">There is information about emergency housing on this website. </w:t>
            </w:r>
          </w:p>
          <w:p w14:paraId="19E97B45" w14:textId="77777777" w:rsidR="00AC7F47" w:rsidRPr="00234242" w:rsidRDefault="00AC7F47" w:rsidP="007C70D7">
            <w:pPr>
              <w:pStyle w:val="EasyRead16"/>
              <w:rPr>
                <w:sz w:val="28"/>
                <w:szCs w:val="28"/>
              </w:rPr>
            </w:pPr>
          </w:p>
          <w:p w14:paraId="2D2AC0A9" w14:textId="77777777" w:rsidR="00AC7F47" w:rsidRPr="00234242" w:rsidRDefault="00AC7F47" w:rsidP="007C70D7">
            <w:pPr>
              <w:pStyle w:val="EasyRead16"/>
              <w:rPr>
                <w:sz w:val="28"/>
                <w:szCs w:val="28"/>
              </w:rPr>
            </w:pPr>
            <w:hyperlink r:id="rId68" w:tooltip="the My Gov web page on homelessness supports will open in a new window" w:history="1">
              <w:r w:rsidRPr="00234242">
                <w:rPr>
                  <w:rStyle w:val="Hyperlink"/>
                  <w:sz w:val="28"/>
                  <w:szCs w:val="28"/>
                </w:rPr>
                <w:t>my.gov.au/en/services/living-arrangements/finding-renting-and-buying-a-home/help-with-homelessness/help-if-you-re-homeless</w:t>
              </w:r>
            </w:hyperlink>
          </w:p>
        </w:tc>
      </w:tr>
    </w:tbl>
    <w:p w14:paraId="6932259F" w14:textId="77777777" w:rsidR="00AC7F47" w:rsidRDefault="00AC7F47" w:rsidP="00AC7F47">
      <w:pPr>
        <w:pStyle w:val="EasyRead14"/>
      </w:pPr>
      <w:bookmarkStart w:id="34" w:name="_Toc194917471"/>
      <w:bookmarkStart w:id="35" w:name="_Toc194918144"/>
      <w:r>
        <w:br w:type="page"/>
      </w:r>
    </w:p>
    <w:p w14:paraId="43DA3694" w14:textId="77777777" w:rsidR="00AC7F47" w:rsidRPr="00690AA3" w:rsidRDefault="00AC7F47" w:rsidP="00AC7F47">
      <w:pPr>
        <w:pStyle w:val="EasyReadPageHeader"/>
        <w:rPr>
          <w:sz w:val="44"/>
          <w:szCs w:val="44"/>
        </w:rPr>
      </w:pPr>
      <w:bookmarkStart w:id="36" w:name="_Toc194927583"/>
      <w:bookmarkStart w:id="37" w:name="_Toc195446846"/>
      <w:bookmarkStart w:id="38" w:name="_Toc195533783"/>
      <w:bookmarkStart w:id="39" w:name="_Toc195533820"/>
      <w:r w:rsidRPr="00690AA3">
        <w:rPr>
          <w:sz w:val="44"/>
          <w:szCs w:val="44"/>
        </w:rPr>
        <w:lastRenderedPageBreak/>
        <w:t>More information</w:t>
      </w:r>
      <w:bookmarkEnd w:id="34"/>
      <w:bookmarkEnd w:id="35"/>
      <w:bookmarkEnd w:id="36"/>
      <w:bookmarkEnd w:id="37"/>
      <w:bookmarkEnd w:id="38"/>
      <w:bookmarkEnd w:id="39"/>
    </w:p>
    <w:tbl>
      <w:tblPr>
        <w:tblW w:w="900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05"/>
        <w:gridCol w:w="5895"/>
      </w:tblGrid>
      <w:tr w:rsidR="00AC7F47" w:rsidRPr="00E667A1" w14:paraId="04DE5D70" w14:textId="77777777" w:rsidTr="007C70D7">
        <w:trPr>
          <w:cantSplit/>
          <w:trHeight w:val="3969"/>
        </w:trPr>
        <w:tc>
          <w:tcPr>
            <w:tcW w:w="3105" w:type="dxa"/>
          </w:tcPr>
          <w:p w14:paraId="256CA23C" w14:textId="77777777" w:rsidR="00AC7F47" w:rsidRPr="004B4797" w:rsidRDefault="00AC7F47" w:rsidP="007C70D7">
            <w:pPr>
              <w:spacing w:after="0" w:line="360" w:lineRule="auto"/>
              <w:rPr>
                <w:b/>
                <w:bCs/>
                <w:sz w:val="28"/>
                <w:szCs w:val="28"/>
              </w:rPr>
            </w:pPr>
            <w:r w:rsidRPr="004B4797">
              <w:rPr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4C732DDE" wp14:editId="79B37696">
                  <wp:extent cx="1571625" cy="1571625"/>
                  <wp:effectExtent l="0" t="0" r="0" b="9525"/>
                  <wp:docPr id="28763114" name="Picture 2" descr="Elderly person reading a book with a bright blue cover and colorful patterned borde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lderly person reading a book with a bright blue cover and colorful patterned border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</w:tcPr>
          <w:p w14:paraId="5398A2CD" w14:textId="77777777" w:rsidR="00AC7F47" w:rsidRPr="004B4797" w:rsidRDefault="00AC7F47" w:rsidP="007C70D7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4B4797">
              <w:rPr>
                <w:rFonts w:eastAsia="Arial" w:cs="Arial"/>
                <w:color w:val="000000" w:themeColor="text1"/>
                <w:sz w:val="28"/>
                <w:szCs w:val="28"/>
              </w:rPr>
              <w:t>We wrote Easy Read information about</w:t>
            </w:r>
          </w:p>
          <w:p w14:paraId="21AA657F" w14:textId="77777777" w:rsidR="00AC7F47" w:rsidRPr="004B4797" w:rsidRDefault="00AC7F47" w:rsidP="007C70D7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21047681" w14:textId="77777777" w:rsidR="00AC7F47" w:rsidRPr="004B4797" w:rsidRDefault="00AC7F47" w:rsidP="00AC7F47">
            <w:pPr>
              <w:pStyle w:val="EasyRead16"/>
              <w:numPr>
                <w:ilvl w:val="0"/>
                <w:numId w:val="25"/>
              </w:numPr>
              <w:ind w:left="794" w:hanging="357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4B4797">
              <w:rPr>
                <w:rFonts w:eastAsia="Arial" w:cs="Arial"/>
                <w:color w:val="000000" w:themeColor="text1"/>
                <w:sz w:val="28"/>
                <w:szCs w:val="28"/>
              </w:rPr>
              <w:t>The 5 toolkit chapters</w:t>
            </w:r>
          </w:p>
          <w:p w14:paraId="434303A3" w14:textId="77777777" w:rsidR="00AC7F47" w:rsidRPr="004B4797" w:rsidRDefault="00AC7F47" w:rsidP="00AC7F47">
            <w:pPr>
              <w:pStyle w:val="EasyRead16"/>
              <w:numPr>
                <w:ilvl w:val="0"/>
                <w:numId w:val="25"/>
              </w:numPr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4B4797">
              <w:rPr>
                <w:rFonts w:eastAsia="Arial" w:cs="Arial"/>
                <w:color w:val="000000" w:themeColor="text1"/>
                <w:sz w:val="28"/>
                <w:szCs w:val="28"/>
              </w:rPr>
              <w:t>Why we wrote the toolkit</w:t>
            </w:r>
          </w:p>
          <w:p w14:paraId="7CEF56B5" w14:textId="77777777" w:rsidR="00AC7F47" w:rsidRPr="004B4797" w:rsidRDefault="00AC7F47" w:rsidP="00AC7F47">
            <w:pPr>
              <w:pStyle w:val="EasyRead16"/>
              <w:numPr>
                <w:ilvl w:val="0"/>
                <w:numId w:val="25"/>
              </w:numPr>
              <w:ind w:left="794" w:hanging="357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4B4797">
              <w:rPr>
                <w:rFonts w:eastAsia="Arial" w:cs="Arial"/>
                <w:color w:val="000000" w:themeColor="text1"/>
                <w:sz w:val="28"/>
                <w:szCs w:val="28"/>
              </w:rPr>
              <w:t>How to contact us.</w:t>
            </w:r>
          </w:p>
        </w:tc>
      </w:tr>
      <w:tr w:rsidR="00AC7F47" w:rsidRPr="00E667A1" w14:paraId="093EC30C" w14:textId="77777777" w:rsidTr="007C70D7">
        <w:trPr>
          <w:cantSplit/>
          <w:trHeight w:val="3969"/>
        </w:trPr>
        <w:tc>
          <w:tcPr>
            <w:tcW w:w="3105" w:type="dxa"/>
          </w:tcPr>
          <w:p w14:paraId="61B33294" w14:textId="77777777" w:rsidR="00AC7F47" w:rsidRPr="004B4797" w:rsidRDefault="00AC7F47" w:rsidP="007C70D7">
            <w:pPr>
              <w:spacing w:after="0" w:line="360" w:lineRule="auto"/>
              <w:rPr>
                <w:b/>
                <w:bCs/>
                <w:sz w:val="28"/>
                <w:szCs w:val="28"/>
              </w:rPr>
            </w:pPr>
            <w:r w:rsidRPr="004B4797">
              <w:rPr>
                <w:noProof/>
                <w:sz w:val="28"/>
                <w:szCs w:val="28"/>
              </w:rPr>
              <w:drawing>
                <wp:inline distT="0" distB="0" distL="0" distR="0" wp14:anchorId="74D949A2" wp14:editId="4EEAB07B">
                  <wp:extent cx="1620000" cy="1620000"/>
                  <wp:effectExtent l="0" t="0" r="0" b="0"/>
                  <wp:docPr id="896643967" name="Picture 896643967" descr="A teal laptop with an arrow on the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6643967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5" w:type="dxa"/>
          </w:tcPr>
          <w:p w14:paraId="32A84E01" w14:textId="77777777" w:rsidR="00AC7F47" w:rsidRPr="004B4797" w:rsidRDefault="00AC7F47" w:rsidP="007C70D7">
            <w:pPr>
              <w:pStyle w:val="EasyRead16"/>
              <w:rPr>
                <w:rStyle w:val="Hyperlink"/>
                <w:color w:val="auto"/>
                <w:sz w:val="28"/>
                <w:szCs w:val="28"/>
                <w:u w:val="none"/>
              </w:rPr>
            </w:pPr>
            <w:r w:rsidRPr="004B4797">
              <w:rPr>
                <w:rStyle w:val="Hyperlink"/>
                <w:color w:val="auto"/>
                <w:sz w:val="28"/>
                <w:szCs w:val="28"/>
                <w:u w:val="none"/>
              </w:rPr>
              <w:t xml:space="preserve">They are on this website. </w:t>
            </w:r>
          </w:p>
          <w:p w14:paraId="7DC547F6" w14:textId="77777777" w:rsidR="00AC7F47" w:rsidRPr="004B4797" w:rsidRDefault="00AC7F47" w:rsidP="007C70D7">
            <w:pPr>
              <w:pStyle w:val="EasyRead16"/>
              <w:rPr>
                <w:rStyle w:val="Hyperlink"/>
                <w:color w:val="auto"/>
                <w:sz w:val="28"/>
                <w:szCs w:val="28"/>
                <w:u w:val="none"/>
              </w:rPr>
            </w:pPr>
          </w:p>
          <w:p w14:paraId="1466B323" w14:textId="6DE5423B" w:rsidR="00AC7F47" w:rsidRPr="004B4797" w:rsidRDefault="005853E0" w:rsidP="007C70D7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hyperlink r:id="rId70" w:history="1">
              <w:r w:rsidRPr="00F73EA9">
                <w:rPr>
                  <w:rStyle w:val="Hyperlink"/>
                  <w:sz w:val="28"/>
                  <w:szCs w:val="28"/>
                </w:rPr>
                <w:t>www.health.gov.au/ypirac</w:t>
              </w:r>
            </w:hyperlink>
            <w:r w:rsidR="00AC7F47" w:rsidRPr="004B4797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</w:t>
            </w:r>
          </w:p>
          <w:p w14:paraId="42F3087A" w14:textId="77777777" w:rsidR="00AC7F47" w:rsidRPr="004B4797" w:rsidRDefault="00AC7F47" w:rsidP="007C70D7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</w:p>
          <w:p w14:paraId="00990418" w14:textId="77777777" w:rsidR="00AC7F47" w:rsidRPr="004B4797" w:rsidRDefault="00AC7F47" w:rsidP="007C70D7">
            <w:pPr>
              <w:pStyle w:val="EasyRead16"/>
              <w:rPr>
                <w:rFonts w:eastAsia="Arial" w:cs="Arial"/>
                <w:color w:val="000000" w:themeColor="text1"/>
                <w:sz w:val="28"/>
                <w:szCs w:val="28"/>
              </w:rPr>
            </w:pPr>
            <w:r w:rsidRPr="004B4797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The website is </w:t>
            </w:r>
            <w:r w:rsidRPr="004B4797">
              <w:rPr>
                <w:rFonts w:eastAsia="Arial" w:cs="Arial"/>
                <w:b/>
                <w:bCs/>
                <w:color w:val="000000" w:themeColor="text1"/>
                <w:sz w:val="28"/>
                <w:szCs w:val="28"/>
              </w:rPr>
              <w:t>not</w:t>
            </w:r>
            <w:r w:rsidRPr="004B4797">
              <w:rPr>
                <w:rFonts w:eastAsia="Arial" w:cs="Arial"/>
                <w:color w:val="000000" w:themeColor="text1"/>
                <w:sz w:val="28"/>
                <w:szCs w:val="28"/>
              </w:rPr>
              <w:t xml:space="preserve"> Easy Read.</w:t>
            </w:r>
          </w:p>
        </w:tc>
      </w:tr>
    </w:tbl>
    <w:p w14:paraId="47CD4AEC" w14:textId="77777777" w:rsidR="00AC7F47" w:rsidRDefault="00AC7F47" w:rsidP="00AC7F47">
      <w:pPr>
        <w:spacing w:after="0" w:line="360" w:lineRule="auto"/>
        <w:rPr>
          <w:rFonts w:eastAsia="Arial" w:cs="Arial"/>
          <w:sz w:val="24"/>
          <w:szCs w:val="24"/>
        </w:rPr>
      </w:pPr>
    </w:p>
    <w:p w14:paraId="29C0217B" w14:textId="77777777" w:rsidR="00AC7F47" w:rsidRDefault="00AC7F47" w:rsidP="00AC7F47">
      <w:pPr>
        <w:spacing w:after="0" w:line="360" w:lineRule="auto"/>
        <w:rPr>
          <w:rFonts w:eastAsia="Arial" w:cs="Arial"/>
          <w:sz w:val="24"/>
          <w:szCs w:val="24"/>
        </w:rPr>
      </w:pPr>
    </w:p>
    <w:p w14:paraId="4AD13078" w14:textId="77777777" w:rsidR="00AC7F47" w:rsidRDefault="00AC7F47" w:rsidP="00AC7F47">
      <w:pPr>
        <w:spacing w:after="0" w:line="360" w:lineRule="auto"/>
        <w:rPr>
          <w:rFonts w:eastAsia="Arial" w:cs="Arial"/>
          <w:sz w:val="24"/>
          <w:szCs w:val="24"/>
        </w:rPr>
      </w:pPr>
    </w:p>
    <w:p w14:paraId="563D3BB1" w14:textId="77777777" w:rsidR="00AC7F47" w:rsidRDefault="00AC7F47" w:rsidP="00AC7F47">
      <w:pPr>
        <w:spacing w:after="0" w:line="360" w:lineRule="auto"/>
        <w:rPr>
          <w:rFonts w:eastAsia="Arial" w:cs="Arial"/>
          <w:sz w:val="24"/>
          <w:szCs w:val="24"/>
        </w:rPr>
      </w:pPr>
    </w:p>
    <w:p w14:paraId="0627D5D0" w14:textId="77777777" w:rsidR="00AC7F47" w:rsidRDefault="00AC7F47" w:rsidP="00AC7F47">
      <w:pPr>
        <w:spacing w:after="0" w:line="360" w:lineRule="auto"/>
        <w:rPr>
          <w:rFonts w:eastAsia="Arial" w:cs="Arial"/>
          <w:sz w:val="24"/>
          <w:szCs w:val="24"/>
        </w:rPr>
      </w:pPr>
    </w:p>
    <w:p w14:paraId="41423E3D" w14:textId="77777777" w:rsidR="00AC7F47" w:rsidRDefault="00AC7F47" w:rsidP="00AC7F47">
      <w:pPr>
        <w:spacing w:after="0" w:line="360" w:lineRule="auto"/>
        <w:rPr>
          <w:rFonts w:eastAsia="Arial" w:cs="Arial"/>
          <w:sz w:val="24"/>
          <w:szCs w:val="24"/>
        </w:rPr>
      </w:pPr>
    </w:p>
    <w:p w14:paraId="255A9469" w14:textId="77777777" w:rsidR="00AC7F47" w:rsidRDefault="00AC7F47" w:rsidP="00AC7F47">
      <w:pPr>
        <w:spacing w:after="0" w:line="360" w:lineRule="auto"/>
        <w:rPr>
          <w:rFonts w:eastAsia="Arial" w:cs="Arial"/>
          <w:sz w:val="24"/>
          <w:szCs w:val="24"/>
        </w:rPr>
      </w:pPr>
    </w:p>
    <w:p w14:paraId="1EFC495A" w14:textId="77777777" w:rsidR="00AC7F47" w:rsidRDefault="00AC7F47" w:rsidP="00AC7F47">
      <w:pPr>
        <w:spacing w:after="0" w:line="360" w:lineRule="auto"/>
        <w:rPr>
          <w:rFonts w:eastAsia="Arial" w:cs="Arial"/>
          <w:sz w:val="24"/>
          <w:szCs w:val="24"/>
        </w:rPr>
      </w:pPr>
    </w:p>
    <w:p w14:paraId="4F96C6EE" w14:textId="77777777" w:rsidR="00AC7F47" w:rsidRDefault="00AC7F47" w:rsidP="00AC7F47">
      <w:pPr>
        <w:spacing w:after="0" w:line="360" w:lineRule="auto"/>
        <w:rPr>
          <w:rFonts w:eastAsia="Arial" w:cs="Arial"/>
          <w:sz w:val="24"/>
          <w:szCs w:val="24"/>
        </w:rPr>
      </w:pPr>
    </w:p>
    <w:p w14:paraId="665A6C01" w14:textId="77777777" w:rsidR="00AC7F47" w:rsidRDefault="00AC7F47" w:rsidP="00AC7F47">
      <w:pPr>
        <w:spacing w:after="0" w:line="360" w:lineRule="auto"/>
        <w:rPr>
          <w:rFonts w:eastAsia="Arial" w:cs="Arial"/>
          <w:sz w:val="24"/>
          <w:szCs w:val="24"/>
        </w:rPr>
      </w:pPr>
    </w:p>
    <w:p w14:paraId="35EE5082" w14:textId="77777777" w:rsidR="00AC7F47" w:rsidRDefault="00AC7F47" w:rsidP="00AC7F47">
      <w:pPr>
        <w:spacing w:after="0" w:line="360" w:lineRule="auto"/>
        <w:rPr>
          <w:rFonts w:eastAsia="Arial" w:cs="Arial"/>
          <w:sz w:val="24"/>
          <w:szCs w:val="24"/>
        </w:rPr>
      </w:pPr>
    </w:p>
    <w:p w14:paraId="12936585" w14:textId="77777777" w:rsidR="00AC7F47" w:rsidRPr="00491B7C" w:rsidRDefault="00AC7F47" w:rsidP="00AC7F47">
      <w:pPr>
        <w:spacing w:after="0" w:line="360" w:lineRule="auto"/>
        <w:jc w:val="center"/>
        <w:rPr>
          <w:rFonts w:eastAsia="Arial" w:cs="Arial"/>
          <w:sz w:val="24"/>
          <w:szCs w:val="24"/>
        </w:rPr>
      </w:pPr>
      <w:r w:rsidRPr="1B2A2CB1">
        <w:rPr>
          <w:rFonts w:eastAsia="Arial" w:cs="Arial"/>
          <w:sz w:val="24"/>
          <w:szCs w:val="24"/>
        </w:rPr>
        <w:t xml:space="preserve">Images in this Easy Read must </w:t>
      </w:r>
      <w:r w:rsidRPr="1B2A2CB1">
        <w:rPr>
          <w:rFonts w:eastAsia="Arial" w:cs="Arial"/>
          <w:b/>
          <w:bCs/>
          <w:sz w:val="24"/>
          <w:szCs w:val="24"/>
        </w:rPr>
        <w:t>not</w:t>
      </w:r>
      <w:r w:rsidRPr="1B2A2CB1">
        <w:rPr>
          <w:rFonts w:eastAsia="Arial" w:cs="Arial"/>
          <w:sz w:val="24"/>
          <w:szCs w:val="24"/>
        </w:rPr>
        <w:t xml:space="preserve"> be used or copied without permission.</w:t>
      </w:r>
    </w:p>
    <w:sectPr w:rsidR="00AC7F47" w:rsidRPr="00491B7C" w:rsidSect="006D260B">
      <w:headerReference w:type="even" r:id="rId71"/>
      <w:footerReference w:type="even" r:id="rId72"/>
      <w:footerReference w:type="default" r:id="rId73"/>
      <w:headerReference w:type="first" r:id="rId74"/>
      <w:pgSz w:w="11906" w:h="16838"/>
      <w:pgMar w:top="1440" w:right="1440" w:bottom="1440" w:left="1440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A10E873" w14:textId="77777777" w:rsidR="00433732" w:rsidRDefault="00433732" w:rsidP="00B04ED8">
      <w:pPr>
        <w:spacing w:after="0" w:line="240" w:lineRule="auto"/>
      </w:pPr>
      <w:r>
        <w:separator/>
      </w:r>
    </w:p>
  </w:endnote>
  <w:endnote w:type="continuationSeparator" w:id="0">
    <w:p w14:paraId="1488018D" w14:textId="77777777" w:rsidR="00433732" w:rsidRDefault="00433732" w:rsidP="00B04ED8">
      <w:pPr>
        <w:spacing w:after="0" w:line="240" w:lineRule="auto"/>
      </w:pPr>
      <w:r>
        <w:continuationSeparator/>
      </w:r>
    </w:p>
  </w:endnote>
  <w:endnote w:type="continuationNotice" w:id="1">
    <w:p w14:paraId="434CC7BE" w14:textId="77777777" w:rsidR="00433732" w:rsidRDefault="00433732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46F580" w14:textId="3A20F92E" w:rsidR="004D2F2E" w:rsidRDefault="004D2F2E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5408" behindDoc="0" locked="0" layoutInCell="1" allowOverlap="1" wp14:anchorId="1E043101" wp14:editId="5E838467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551815" cy="404495"/>
              <wp:effectExtent l="0" t="0" r="635" b="0"/>
              <wp:wrapNone/>
              <wp:docPr id="213790394" name="Text Box 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51815" cy="4044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D9CBE75" w14:textId="61438543" w:rsidR="004D2F2E" w:rsidRPr="004D2F2E" w:rsidRDefault="004D2F2E" w:rsidP="004D2F2E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4D2F2E"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E043101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7" type="#_x0000_t202" alt="OFFICIAL" style="position:absolute;margin-left:0;margin-top:0;width:43.45pt;height:31.85pt;z-index:251665408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" filled="f" stroked="f">
              <v:textbox style="mso-fit-shape-to-text:t" inset="0,0,0,15pt">
                <w:txbxContent>
                  <w:p w14:paraId="5D9CBE75" w14:textId="61438543" w:rsidR="004D2F2E" w:rsidRPr="004D2F2E" w:rsidRDefault="004D2F2E" w:rsidP="004D2F2E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</w:pPr>
                    <w:r w:rsidRPr="004D2F2E"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BD5C84" w14:textId="018C1702" w:rsidR="00B04ED8" w:rsidRPr="00BB43CB" w:rsidRDefault="00000000" w:rsidP="00BB43CB">
    <w:pPr>
      <w:pStyle w:val="Footer"/>
      <w:jc w:val="right"/>
      <w:rPr>
        <w:sz w:val="32"/>
        <w:szCs w:val="32"/>
      </w:rPr>
    </w:pPr>
    <w:sdt>
      <w:sdtPr>
        <w:id w:val="668830175"/>
        <w:docPartObj>
          <w:docPartGallery w:val="Page Numbers (Bottom of Page)"/>
          <w:docPartUnique/>
        </w:docPartObj>
      </w:sdtPr>
      <w:sdtEndPr>
        <w:rPr>
          <w:noProof/>
          <w:sz w:val="32"/>
          <w:szCs w:val="32"/>
        </w:rPr>
      </w:sdtEndPr>
      <w:sdtContent>
        <w:r w:rsidR="00BB43CB" w:rsidRPr="5C1A1679">
          <w:rPr>
            <w:noProof/>
            <w:sz w:val="28"/>
            <w:szCs w:val="28"/>
          </w:rPr>
          <w:fldChar w:fldCharType="begin"/>
        </w:r>
        <w:r w:rsidR="00BB43CB" w:rsidRPr="5C1A1679">
          <w:rPr>
            <w:sz w:val="32"/>
            <w:szCs w:val="32"/>
          </w:rPr>
          <w:instrText xml:space="preserve"> PAGE   \* MERGEFORMAT </w:instrText>
        </w:r>
        <w:r w:rsidR="00BB43CB" w:rsidRPr="5C1A1679">
          <w:rPr>
            <w:sz w:val="32"/>
            <w:szCs w:val="32"/>
          </w:rPr>
          <w:fldChar w:fldCharType="separate"/>
        </w:r>
        <w:r w:rsidR="5C1A1679" w:rsidRPr="5C1A1679">
          <w:rPr>
            <w:noProof/>
            <w:sz w:val="28"/>
            <w:szCs w:val="28"/>
          </w:rPr>
          <w:t>2</w:t>
        </w:r>
        <w:r w:rsidR="00BB43CB" w:rsidRPr="5C1A1679">
          <w:rPr>
            <w:noProof/>
            <w:sz w:val="28"/>
            <w:szCs w:val="28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ADB99D6" w14:textId="77777777" w:rsidR="00433732" w:rsidRDefault="00433732" w:rsidP="00B04ED8">
      <w:pPr>
        <w:spacing w:after="0" w:line="240" w:lineRule="auto"/>
      </w:pPr>
      <w:r>
        <w:separator/>
      </w:r>
    </w:p>
  </w:footnote>
  <w:footnote w:type="continuationSeparator" w:id="0">
    <w:p w14:paraId="10F919D9" w14:textId="77777777" w:rsidR="00433732" w:rsidRDefault="00433732" w:rsidP="00B04ED8">
      <w:pPr>
        <w:spacing w:after="0" w:line="240" w:lineRule="auto"/>
      </w:pPr>
      <w:r>
        <w:continuationSeparator/>
      </w:r>
    </w:p>
  </w:footnote>
  <w:footnote w:type="continuationNotice" w:id="1">
    <w:p w14:paraId="168B9716" w14:textId="77777777" w:rsidR="00433732" w:rsidRDefault="00433732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F80BF33" w14:textId="3C6FCDE7" w:rsidR="004D2F2E" w:rsidRDefault="004D2F2E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62336" behindDoc="0" locked="0" layoutInCell="1" allowOverlap="1" wp14:anchorId="283AF69A" wp14:editId="2851BBF7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551815" cy="404495"/>
              <wp:effectExtent l="0" t="0" r="635" b="14605"/>
              <wp:wrapNone/>
              <wp:docPr id="354424349" name="Text Box 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51815" cy="4044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491EF48" w14:textId="5D9569CE" w:rsidR="004D2F2E" w:rsidRPr="004D2F2E" w:rsidRDefault="004D2F2E" w:rsidP="004D2F2E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4D2F2E"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83AF69A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OFFICIAL" style="position:absolute;margin-left:0;margin-top:0;width:43.45pt;height:31.85pt;z-index:251662336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" filled="f" stroked="f">
              <v:textbox style="mso-fit-shape-to-text:t" inset="0,15pt,0,0">
                <w:txbxContent>
                  <w:p w14:paraId="3491EF48" w14:textId="5D9569CE" w:rsidR="004D2F2E" w:rsidRPr="004D2F2E" w:rsidRDefault="004D2F2E" w:rsidP="004D2F2E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</w:pPr>
                    <w:r w:rsidRPr="004D2F2E">
                      <w:rPr>
                        <w:rFonts w:ascii="Calibri" w:eastAsia="Calibri" w:hAnsi="Calibri" w:cs="Calibri"/>
                        <w:noProof/>
                        <w:color w:val="FF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91E033" w14:textId="73AE8361" w:rsidR="002950E3" w:rsidRPr="00125C36" w:rsidRDefault="00237C07">
    <w:pPr>
      <w:pStyle w:val="Header"/>
      <w:rPr>
        <w:noProof/>
        <w:sz w:val="2"/>
        <w:szCs w:val="2"/>
      </w:rPr>
    </w:pPr>
    <w:r w:rsidRPr="009516D6">
      <w:rPr>
        <w:noProof/>
        <w:sz w:val="2"/>
        <w:szCs w:val="2"/>
      </w:rPr>
      <w:drawing>
        <wp:anchor distT="0" distB="0" distL="114300" distR="114300" simplePos="0" relativeHeight="251668480" behindDoc="0" locked="0" layoutInCell="1" allowOverlap="1" wp14:anchorId="08F30C5D" wp14:editId="4F47A633">
          <wp:simplePos x="0" y="0"/>
          <wp:positionH relativeFrom="page">
            <wp:posOffset>2628900</wp:posOffset>
          </wp:positionH>
          <wp:positionV relativeFrom="paragraph">
            <wp:posOffset>-612140</wp:posOffset>
          </wp:positionV>
          <wp:extent cx="5240020" cy="1438146"/>
          <wp:effectExtent l="0" t="0" r="0" b="0"/>
          <wp:wrapNone/>
          <wp:docPr id="467077909" name="Picture 6" descr="A black and white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7077909" name="Picture 6" descr="A black and white logo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240020" cy="143814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B45D33" w:rsidRPr="0023590C">
      <w:rPr>
        <w:noProof/>
        <w:sz w:val="2"/>
        <w:szCs w:val="2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62F12747" wp14:editId="1A621535">
              <wp:simplePos x="0" y="0"/>
              <wp:positionH relativeFrom="page">
                <wp:posOffset>-19050</wp:posOffset>
              </wp:positionH>
              <wp:positionV relativeFrom="page">
                <wp:posOffset>9525</wp:posOffset>
              </wp:positionV>
              <wp:extent cx="7552690" cy="1313815"/>
              <wp:effectExtent l="0" t="0" r="0" b="635"/>
              <wp:wrapSquare wrapText="bothSides"/>
              <wp:docPr id="478959178" name="Group 1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2690" cy="1313815"/>
                        <a:chOff x="0" y="0"/>
                        <a:chExt cx="5751321" cy="1009650"/>
                      </a:xfrm>
                    </wpg:grpSpPr>
                    <pic:pic xmlns:pic="http://schemas.openxmlformats.org/drawingml/2006/picture">
                      <pic:nvPicPr>
                        <pic:cNvPr id="855215890" name="Picture 1" descr="A house with a heart in the middle of it drawn on blue background.">
                          <a:extLst>
                            <a:ext uri="{C183D7F6-B498-43B3-948B-1728B52AA6E4}">
                              <adec:decorative xmlns:adec="http://schemas.microsoft.com/office/drawing/2017/decorative" val="0"/>
                            </a:ext>
                          </a:extLst>
                        </pic:cNvPr>
                        <pic:cNvPicPr>
                          <a:picLocks noChangeAspect="1"/>
                        </pic:cNvPicPr>
                      </pic:nvPicPr>
                      <pic:blipFill rotWithShape="1"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85" t="8145" r="779" b="42820"/>
                        <a:stretch/>
                      </pic:blipFill>
                      <pic:spPr bwMode="auto">
                        <a:xfrm>
                          <a:off x="0" y="0"/>
                          <a:ext cx="3977005" cy="10096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61416310" name="Picture 1" descr="A house with a heart in the middle of it drawn on blue background.">
                          <a:extLst>
                            <a:ext uri="{C183D7F6-B498-43B3-948B-1728B52AA6E4}">
                              <adec:decorative xmlns:adec="http://schemas.microsoft.com/office/drawing/2017/decorative" val="0"/>
                            </a:ext>
                          </a:extLst>
                        </pic:cNvPr>
                        <pic:cNvPicPr>
                          <a:picLocks noChangeAspect="1"/>
                        </pic:cNvPicPr>
                      </pic:nvPicPr>
                      <pic:blipFill rotWithShape="1"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59163" t="4854" r="-41" b="43782"/>
                        <a:stretch/>
                      </pic:blipFill>
                      <pic:spPr bwMode="auto">
                        <a:xfrm>
                          <a:off x="3973956" y="0"/>
                          <a:ext cx="1777365" cy="10096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58ECA4FF" id="Group 1" o:spid="_x0000_s1026" alt="&quot;&quot;" style="position:absolute;margin-left:-1.5pt;margin-top:.75pt;width:594.7pt;height:103.45pt;z-index:251659264;mso-position-horizontal-relative:page;mso-position-vertical-relative:page;mso-width-relative:margin;mso-height-relative:margin" coordsize="57513,100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" o:spid="_x0000_s1027" type="#_x0000_t75" alt="A house with a heart in the middle of it drawn on blue background." style="position:absolute;width:39770;height:10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">
                <v:imagedata r:id="rId3" o:title="A house with a heart in the middle of it drawn on blue background" croptop="5338f" cropbottom="28063f" cropleft="121f" cropright="511f"/>
              </v:shape>
              <v:shape id="Picture 1" o:spid="_x0000_s1028" type="#_x0000_t75" alt="A house with a heart in the middle of it drawn on blue background." style="position:absolute;left:39739;width:17774;height:10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">
                <v:imagedata r:id="rId3" o:title="A house with a heart in the middle of it drawn on blue background" croptop="3181f" cropbottom="28693f" cropleft="38773f" cropright="-27f"/>
              </v:shape>
              <w10:wrap type="square"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681B30"/>
    <w:multiLevelType w:val="hybridMultilevel"/>
    <w:tmpl w:val="67F49AD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650B2C"/>
    <w:multiLevelType w:val="hybridMultilevel"/>
    <w:tmpl w:val="FA0ADD8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53564A2"/>
    <w:multiLevelType w:val="hybridMultilevel"/>
    <w:tmpl w:val="FC94590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FB4957"/>
    <w:multiLevelType w:val="hybridMultilevel"/>
    <w:tmpl w:val="B9CE9C84"/>
    <w:lvl w:ilvl="0" w:tplc="93CA503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D7C0261"/>
    <w:multiLevelType w:val="hybridMultilevel"/>
    <w:tmpl w:val="F3C0A136"/>
    <w:lvl w:ilvl="0" w:tplc="FB86DC3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E56A51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FFCAF7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BD64A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10CF9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0C2BAB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ECE48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A2E4C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A1C8BC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0E4E6C90"/>
    <w:multiLevelType w:val="hybridMultilevel"/>
    <w:tmpl w:val="2A489B4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0205DE1"/>
    <w:multiLevelType w:val="hybridMultilevel"/>
    <w:tmpl w:val="BA88690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0C3D49F"/>
    <w:multiLevelType w:val="hybridMultilevel"/>
    <w:tmpl w:val="8AE2A9F4"/>
    <w:lvl w:ilvl="0" w:tplc="93CA503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EC0447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BF28141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B3016F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A6A63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AE490B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692783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92A3AD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64E8AC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21010B3"/>
    <w:multiLevelType w:val="hybridMultilevel"/>
    <w:tmpl w:val="AF8C0C7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424683E"/>
    <w:multiLevelType w:val="hybridMultilevel"/>
    <w:tmpl w:val="A582DAF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A2703E9"/>
    <w:multiLevelType w:val="hybridMultilevel"/>
    <w:tmpl w:val="670825C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C6457D5"/>
    <w:multiLevelType w:val="hybridMultilevel"/>
    <w:tmpl w:val="24BC915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CE66C2F"/>
    <w:multiLevelType w:val="hybridMultilevel"/>
    <w:tmpl w:val="93AE1D7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FBF2707"/>
    <w:multiLevelType w:val="hybridMultilevel"/>
    <w:tmpl w:val="249E40B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18D4789"/>
    <w:multiLevelType w:val="hybridMultilevel"/>
    <w:tmpl w:val="45DA2B0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237555F"/>
    <w:multiLevelType w:val="hybridMultilevel"/>
    <w:tmpl w:val="2692F8C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28E6671"/>
    <w:multiLevelType w:val="hybridMultilevel"/>
    <w:tmpl w:val="727693A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3D9669B"/>
    <w:multiLevelType w:val="hybridMultilevel"/>
    <w:tmpl w:val="0A1E5DF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3EE14A2"/>
    <w:multiLevelType w:val="hybridMultilevel"/>
    <w:tmpl w:val="60449D9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8916E5C"/>
    <w:multiLevelType w:val="hybridMultilevel"/>
    <w:tmpl w:val="2548881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2482F26"/>
    <w:multiLevelType w:val="hybridMultilevel"/>
    <w:tmpl w:val="1D4C5F9C"/>
    <w:lvl w:ilvl="0" w:tplc="605AB0D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4CEF28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12C16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43C842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F80935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D2A32D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F3AA95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72897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F603A9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1" w15:restartNumberingAfterBreak="0">
    <w:nsid w:val="34E4595B"/>
    <w:multiLevelType w:val="hybridMultilevel"/>
    <w:tmpl w:val="5BC86834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5E13BD2"/>
    <w:multiLevelType w:val="hybridMultilevel"/>
    <w:tmpl w:val="3D3CAE9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3140DFF"/>
    <w:multiLevelType w:val="hybridMultilevel"/>
    <w:tmpl w:val="21CAAFD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34B53E0"/>
    <w:multiLevelType w:val="multilevel"/>
    <w:tmpl w:val="E87EA6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  <w:szCs w:val="28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5" w15:restartNumberingAfterBreak="0">
    <w:nsid w:val="45BC7155"/>
    <w:multiLevelType w:val="hybridMultilevel"/>
    <w:tmpl w:val="2294EFC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820251B"/>
    <w:multiLevelType w:val="hybridMultilevel"/>
    <w:tmpl w:val="904ACED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87A45BE"/>
    <w:multiLevelType w:val="hybridMultilevel"/>
    <w:tmpl w:val="9238000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BAD6F8B"/>
    <w:multiLevelType w:val="hybridMultilevel"/>
    <w:tmpl w:val="C90A228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E096F37"/>
    <w:multiLevelType w:val="hybridMultilevel"/>
    <w:tmpl w:val="E00A6E3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3D8548A"/>
    <w:multiLevelType w:val="hybridMultilevel"/>
    <w:tmpl w:val="48543B4C"/>
    <w:lvl w:ilvl="0" w:tplc="0C0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31" w15:restartNumberingAfterBreak="0">
    <w:nsid w:val="55277DC6"/>
    <w:multiLevelType w:val="hybridMultilevel"/>
    <w:tmpl w:val="868C448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E0D5FF0"/>
    <w:multiLevelType w:val="hybridMultilevel"/>
    <w:tmpl w:val="A75013FC"/>
    <w:lvl w:ilvl="0" w:tplc="FB56B24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F38CC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7F22BC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88E9A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C882E5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39E3EC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CD001F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4E8B76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80A18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3" w15:restartNumberingAfterBreak="0">
    <w:nsid w:val="5E4723D6"/>
    <w:multiLevelType w:val="hybridMultilevel"/>
    <w:tmpl w:val="E72E8C2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F8D740A"/>
    <w:multiLevelType w:val="hybridMultilevel"/>
    <w:tmpl w:val="9872F5A8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3987E39"/>
    <w:multiLevelType w:val="hybridMultilevel"/>
    <w:tmpl w:val="48F2F9E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3F02FA8"/>
    <w:multiLevelType w:val="hybridMultilevel"/>
    <w:tmpl w:val="DCCE83B4"/>
    <w:lvl w:ilvl="0" w:tplc="1E96D3B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FF6C4F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982A2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D32EF5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388040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B5483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6AA65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A4AFC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61E481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7" w15:restartNumberingAfterBreak="0">
    <w:nsid w:val="640B53A0"/>
    <w:multiLevelType w:val="hybridMultilevel"/>
    <w:tmpl w:val="B83C6A5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57B7B90"/>
    <w:multiLevelType w:val="hybridMultilevel"/>
    <w:tmpl w:val="489C12F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68F5B2A"/>
    <w:multiLevelType w:val="hybridMultilevel"/>
    <w:tmpl w:val="B2EC895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720779F"/>
    <w:multiLevelType w:val="hybridMultilevel"/>
    <w:tmpl w:val="7FEE7176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BC64B9F"/>
    <w:multiLevelType w:val="hybridMultilevel"/>
    <w:tmpl w:val="B5B46EC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3542119"/>
    <w:multiLevelType w:val="hybridMultilevel"/>
    <w:tmpl w:val="061A6CD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5614C85"/>
    <w:multiLevelType w:val="hybridMultilevel"/>
    <w:tmpl w:val="76180C2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B7F1B9C"/>
    <w:multiLevelType w:val="hybridMultilevel"/>
    <w:tmpl w:val="DA0ED85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B8160AD"/>
    <w:multiLevelType w:val="hybridMultilevel"/>
    <w:tmpl w:val="DF84821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CEC4B9E"/>
    <w:multiLevelType w:val="hybridMultilevel"/>
    <w:tmpl w:val="7E1C859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E3A5128"/>
    <w:multiLevelType w:val="hybridMultilevel"/>
    <w:tmpl w:val="3E84BCF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85499317">
    <w:abstractNumId w:val="26"/>
  </w:num>
  <w:num w:numId="2" w16cid:durableId="1110932197">
    <w:abstractNumId w:val="38"/>
  </w:num>
  <w:num w:numId="3" w16cid:durableId="1143885024">
    <w:abstractNumId w:val="47"/>
  </w:num>
  <w:num w:numId="4" w16cid:durableId="1685938198">
    <w:abstractNumId w:val="44"/>
  </w:num>
  <w:num w:numId="5" w16cid:durableId="2051688351">
    <w:abstractNumId w:val="20"/>
  </w:num>
  <w:num w:numId="6" w16cid:durableId="2026251064">
    <w:abstractNumId w:val="4"/>
  </w:num>
  <w:num w:numId="7" w16cid:durableId="1694837826">
    <w:abstractNumId w:val="36"/>
  </w:num>
  <w:num w:numId="8" w16cid:durableId="2036540090">
    <w:abstractNumId w:val="32"/>
  </w:num>
  <w:num w:numId="9" w16cid:durableId="227035660">
    <w:abstractNumId w:val="35"/>
  </w:num>
  <w:num w:numId="10" w16cid:durableId="236332608">
    <w:abstractNumId w:val="10"/>
  </w:num>
  <w:num w:numId="11" w16cid:durableId="2017422745">
    <w:abstractNumId w:val="27"/>
  </w:num>
  <w:num w:numId="12" w16cid:durableId="1254243251">
    <w:abstractNumId w:val="42"/>
  </w:num>
  <w:num w:numId="13" w16cid:durableId="1547915399">
    <w:abstractNumId w:val="5"/>
  </w:num>
  <w:num w:numId="14" w16cid:durableId="538126137">
    <w:abstractNumId w:val="24"/>
  </w:num>
  <w:num w:numId="15" w16cid:durableId="276836956">
    <w:abstractNumId w:val="22"/>
  </w:num>
  <w:num w:numId="16" w16cid:durableId="1445342394">
    <w:abstractNumId w:val="2"/>
  </w:num>
  <w:num w:numId="17" w16cid:durableId="1991320988">
    <w:abstractNumId w:val="9"/>
  </w:num>
  <w:num w:numId="18" w16cid:durableId="328101789">
    <w:abstractNumId w:val="18"/>
  </w:num>
  <w:num w:numId="19" w16cid:durableId="478614219">
    <w:abstractNumId w:val="12"/>
  </w:num>
  <w:num w:numId="20" w16cid:durableId="1036852844">
    <w:abstractNumId w:val="29"/>
  </w:num>
  <w:num w:numId="21" w16cid:durableId="1676612754">
    <w:abstractNumId w:val="33"/>
  </w:num>
  <w:num w:numId="22" w16cid:durableId="1174345279">
    <w:abstractNumId w:val="17"/>
  </w:num>
  <w:num w:numId="23" w16cid:durableId="687635743">
    <w:abstractNumId w:val="37"/>
  </w:num>
  <w:num w:numId="24" w16cid:durableId="2113165341">
    <w:abstractNumId w:val="11"/>
  </w:num>
  <w:num w:numId="25" w16cid:durableId="507524441">
    <w:abstractNumId w:val="30"/>
  </w:num>
  <w:num w:numId="26" w16cid:durableId="587542933">
    <w:abstractNumId w:val="28"/>
  </w:num>
  <w:num w:numId="27" w16cid:durableId="1742679824">
    <w:abstractNumId w:val="19"/>
  </w:num>
  <w:num w:numId="28" w16cid:durableId="2056267664">
    <w:abstractNumId w:val="7"/>
  </w:num>
  <w:num w:numId="29" w16cid:durableId="108739087">
    <w:abstractNumId w:val="3"/>
  </w:num>
  <w:num w:numId="30" w16cid:durableId="300036339">
    <w:abstractNumId w:val="23"/>
  </w:num>
  <w:num w:numId="31" w16cid:durableId="1792900211">
    <w:abstractNumId w:val="15"/>
  </w:num>
  <w:num w:numId="32" w16cid:durableId="2035765385">
    <w:abstractNumId w:val="39"/>
  </w:num>
  <w:num w:numId="33" w16cid:durableId="781459908">
    <w:abstractNumId w:val="1"/>
  </w:num>
  <w:num w:numId="34" w16cid:durableId="270088130">
    <w:abstractNumId w:val="31"/>
  </w:num>
  <w:num w:numId="35" w16cid:durableId="685519444">
    <w:abstractNumId w:val="6"/>
  </w:num>
  <w:num w:numId="36" w16cid:durableId="525290453">
    <w:abstractNumId w:val="41"/>
  </w:num>
  <w:num w:numId="37" w16cid:durableId="1470515835">
    <w:abstractNumId w:val="16"/>
  </w:num>
  <w:num w:numId="38" w16cid:durableId="820534930">
    <w:abstractNumId w:val="25"/>
  </w:num>
  <w:num w:numId="39" w16cid:durableId="1642465807">
    <w:abstractNumId w:val="0"/>
  </w:num>
  <w:num w:numId="40" w16cid:durableId="661472821">
    <w:abstractNumId w:val="13"/>
  </w:num>
  <w:num w:numId="41" w16cid:durableId="2051489422">
    <w:abstractNumId w:val="8"/>
  </w:num>
  <w:num w:numId="42" w16cid:durableId="831262721">
    <w:abstractNumId w:val="14"/>
  </w:num>
  <w:num w:numId="43" w16cid:durableId="864296238">
    <w:abstractNumId w:val="21"/>
  </w:num>
  <w:num w:numId="44" w16cid:durableId="1019551168">
    <w:abstractNumId w:val="43"/>
  </w:num>
  <w:num w:numId="45" w16cid:durableId="1379205266">
    <w:abstractNumId w:val="40"/>
  </w:num>
  <w:num w:numId="46" w16cid:durableId="646394875">
    <w:abstractNumId w:val="45"/>
  </w:num>
  <w:num w:numId="47" w16cid:durableId="1066146713">
    <w:abstractNumId w:val="46"/>
  </w:num>
  <w:num w:numId="48" w16cid:durableId="1697000229">
    <w:abstractNumId w:val="3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val="bestFit" w:percent="124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19C3"/>
    <w:rsid w:val="0000230B"/>
    <w:rsid w:val="00005633"/>
    <w:rsid w:val="000073C3"/>
    <w:rsid w:val="00026917"/>
    <w:rsid w:val="00046031"/>
    <w:rsid w:val="00046382"/>
    <w:rsid w:val="0005177C"/>
    <w:rsid w:val="0005492C"/>
    <w:rsid w:val="00080ABB"/>
    <w:rsid w:val="000866C5"/>
    <w:rsid w:val="000B092B"/>
    <w:rsid w:val="000C4B20"/>
    <w:rsid w:val="000D21CE"/>
    <w:rsid w:val="000D3ED4"/>
    <w:rsid w:val="000D437E"/>
    <w:rsid w:val="000D4CB6"/>
    <w:rsid w:val="000E4BE0"/>
    <w:rsid w:val="000F1BFE"/>
    <w:rsid w:val="000F5175"/>
    <w:rsid w:val="000F5619"/>
    <w:rsid w:val="001074F3"/>
    <w:rsid w:val="0011762E"/>
    <w:rsid w:val="00124AF4"/>
    <w:rsid w:val="0012524F"/>
    <w:rsid w:val="00125C36"/>
    <w:rsid w:val="00140AD0"/>
    <w:rsid w:val="00152C86"/>
    <w:rsid w:val="001570E2"/>
    <w:rsid w:val="00160463"/>
    <w:rsid w:val="00162E3E"/>
    <w:rsid w:val="001642C3"/>
    <w:rsid w:val="00166B4D"/>
    <w:rsid w:val="00172E01"/>
    <w:rsid w:val="00183E6B"/>
    <w:rsid w:val="001952E7"/>
    <w:rsid w:val="001A08F5"/>
    <w:rsid w:val="001A3D85"/>
    <w:rsid w:val="001B07B8"/>
    <w:rsid w:val="001C02E3"/>
    <w:rsid w:val="001E630D"/>
    <w:rsid w:val="001F0E97"/>
    <w:rsid w:val="001F5FAD"/>
    <w:rsid w:val="002025AE"/>
    <w:rsid w:val="00207CB5"/>
    <w:rsid w:val="0021240C"/>
    <w:rsid w:val="00214B96"/>
    <w:rsid w:val="00230C78"/>
    <w:rsid w:val="00237C07"/>
    <w:rsid w:val="00257312"/>
    <w:rsid w:val="00261D86"/>
    <w:rsid w:val="00270667"/>
    <w:rsid w:val="00273CFE"/>
    <w:rsid w:val="00281F3A"/>
    <w:rsid w:val="00284DC9"/>
    <w:rsid w:val="00286065"/>
    <w:rsid w:val="00287FC7"/>
    <w:rsid w:val="002950E3"/>
    <w:rsid w:val="002A7B19"/>
    <w:rsid w:val="002B0791"/>
    <w:rsid w:val="002D033F"/>
    <w:rsid w:val="002D31A0"/>
    <w:rsid w:val="002E061E"/>
    <w:rsid w:val="002F4066"/>
    <w:rsid w:val="002F5939"/>
    <w:rsid w:val="003033C1"/>
    <w:rsid w:val="00330106"/>
    <w:rsid w:val="00332946"/>
    <w:rsid w:val="003376F1"/>
    <w:rsid w:val="003544EB"/>
    <w:rsid w:val="00354A38"/>
    <w:rsid w:val="0036503F"/>
    <w:rsid w:val="00366044"/>
    <w:rsid w:val="003700E5"/>
    <w:rsid w:val="003755AE"/>
    <w:rsid w:val="003A14D9"/>
    <w:rsid w:val="003A72AF"/>
    <w:rsid w:val="003B2BB8"/>
    <w:rsid w:val="003D34FF"/>
    <w:rsid w:val="003E04CF"/>
    <w:rsid w:val="003E0E42"/>
    <w:rsid w:val="004001E0"/>
    <w:rsid w:val="00404390"/>
    <w:rsid w:val="004139FD"/>
    <w:rsid w:val="004219F8"/>
    <w:rsid w:val="00421EC4"/>
    <w:rsid w:val="004258FD"/>
    <w:rsid w:val="00433732"/>
    <w:rsid w:val="00435F9D"/>
    <w:rsid w:val="00462668"/>
    <w:rsid w:val="00462D1A"/>
    <w:rsid w:val="004747D0"/>
    <w:rsid w:val="00475090"/>
    <w:rsid w:val="00497865"/>
    <w:rsid w:val="004B54CA"/>
    <w:rsid w:val="004D092D"/>
    <w:rsid w:val="004D2F2E"/>
    <w:rsid w:val="004D5B36"/>
    <w:rsid w:val="004E0783"/>
    <w:rsid w:val="004E1049"/>
    <w:rsid w:val="004E5CBF"/>
    <w:rsid w:val="004F2566"/>
    <w:rsid w:val="00512C1B"/>
    <w:rsid w:val="00514B4B"/>
    <w:rsid w:val="00542AB2"/>
    <w:rsid w:val="00557887"/>
    <w:rsid w:val="005601E0"/>
    <w:rsid w:val="005675B5"/>
    <w:rsid w:val="0058149C"/>
    <w:rsid w:val="005853E0"/>
    <w:rsid w:val="00593712"/>
    <w:rsid w:val="00597BD5"/>
    <w:rsid w:val="005A069C"/>
    <w:rsid w:val="005A0CAF"/>
    <w:rsid w:val="005A4AB5"/>
    <w:rsid w:val="005B2AE4"/>
    <w:rsid w:val="005B476B"/>
    <w:rsid w:val="005C09E3"/>
    <w:rsid w:val="005C3476"/>
    <w:rsid w:val="005C3AA9"/>
    <w:rsid w:val="005D0354"/>
    <w:rsid w:val="005D56F1"/>
    <w:rsid w:val="005F5A4B"/>
    <w:rsid w:val="005F75D0"/>
    <w:rsid w:val="00602336"/>
    <w:rsid w:val="006201FF"/>
    <w:rsid w:val="006213C6"/>
    <w:rsid w:val="00621FC5"/>
    <w:rsid w:val="006264F0"/>
    <w:rsid w:val="006317F9"/>
    <w:rsid w:val="00637B02"/>
    <w:rsid w:val="0064027C"/>
    <w:rsid w:val="0064067F"/>
    <w:rsid w:val="00653CB0"/>
    <w:rsid w:val="00660B19"/>
    <w:rsid w:val="006720FA"/>
    <w:rsid w:val="006808EF"/>
    <w:rsid w:val="00682BDD"/>
    <w:rsid w:val="00683A84"/>
    <w:rsid w:val="00690AA3"/>
    <w:rsid w:val="006A06C1"/>
    <w:rsid w:val="006A1831"/>
    <w:rsid w:val="006A41A2"/>
    <w:rsid w:val="006A4A9D"/>
    <w:rsid w:val="006A4CE7"/>
    <w:rsid w:val="006B0614"/>
    <w:rsid w:val="006B42A4"/>
    <w:rsid w:val="006D1391"/>
    <w:rsid w:val="006D260B"/>
    <w:rsid w:val="007103E6"/>
    <w:rsid w:val="00711544"/>
    <w:rsid w:val="007236A7"/>
    <w:rsid w:val="007344D7"/>
    <w:rsid w:val="0074142A"/>
    <w:rsid w:val="007445C0"/>
    <w:rsid w:val="00750C6F"/>
    <w:rsid w:val="0075406B"/>
    <w:rsid w:val="007608F5"/>
    <w:rsid w:val="00765167"/>
    <w:rsid w:val="00785261"/>
    <w:rsid w:val="00794F02"/>
    <w:rsid w:val="007B0256"/>
    <w:rsid w:val="007C5DD2"/>
    <w:rsid w:val="007E5083"/>
    <w:rsid w:val="00803D73"/>
    <w:rsid w:val="00821EC7"/>
    <w:rsid w:val="00823871"/>
    <w:rsid w:val="0082413F"/>
    <w:rsid w:val="00825E4B"/>
    <w:rsid w:val="00826BB1"/>
    <w:rsid w:val="0083177B"/>
    <w:rsid w:val="00837C40"/>
    <w:rsid w:val="00840033"/>
    <w:rsid w:val="0084369E"/>
    <w:rsid w:val="008515B4"/>
    <w:rsid w:val="008515FC"/>
    <w:rsid w:val="008531DE"/>
    <w:rsid w:val="0086232C"/>
    <w:rsid w:val="008661EC"/>
    <w:rsid w:val="00883C6C"/>
    <w:rsid w:val="008841A9"/>
    <w:rsid w:val="008852F8"/>
    <w:rsid w:val="008A0F4A"/>
    <w:rsid w:val="008A4A81"/>
    <w:rsid w:val="008A6766"/>
    <w:rsid w:val="008B69C8"/>
    <w:rsid w:val="008C639F"/>
    <w:rsid w:val="008C66DD"/>
    <w:rsid w:val="008D6F18"/>
    <w:rsid w:val="008D7E1B"/>
    <w:rsid w:val="008E1C6F"/>
    <w:rsid w:val="008E647D"/>
    <w:rsid w:val="008E6C5E"/>
    <w:rsid w:val="008E72C2"/>
    <w:rsid w:val="008E75D5"/>
    <w:rsid w:val="008E7B9A"/>
    <w:rsid w:val="009225F0"/>
    <w:rsid w:val="009238DA"/>
    <w:rsid w:val="00926492"/>
    <w:rsid w:val="009319C3"/>
    <w:rsid w:val="0093462C"/>
    <w:rsid w:val="00935C66"/>
    <w:rsid w:val="00946D84"/>
    <w:rsid w:val="00953795"/>
    <w:rsid w:val="00962E59"/>
    <w:rsid w:val="0097389B"/>
    <w:rsid w:val="00974189"/>
    <w:rsid w:val="00983888"/>
    <w:rsid w:val="00985917"/>
    <w:rsid w:val="009903D2"/>
    <w:rsid w:val="00990B40"/>
    <w:rsid w:val="00995B0F"/>
    <w:rsid w:val="009C0737"/>
    <w:rsid w:val="009C7952"/>
    <w:rsid w:val="009D6430"/>
    <w:rsid w:val="009D76ED"/>
    <w:rsid w:val="00A06B7D"/>
    <w:rsid w:val="00A24A04"/>
    <w:rsid w:val="00A25904"/>
    <w:rsid w:val="00A4471E"/>
    <w:rsid w:val="00A50C35"/>
    <w:rsid w:val="00A51FBF"/>
    <w:rsid w:val="00A56679"/>
    <w:rsid w:val="00A56905"/>
    <w:rsid w:val="00A65E30"/>
    <w:rsid w:val="00A73869"/>
    <w:rsid w:val="00A805E6"/>
    <w:rsid w:val="00A841C0"/>
    <w:rsid w:val="00A95374"/>
    <w:rsid w:val="00AA0C26"/>
    <w:rsid w:val="00AA0F57"/>
    <w:rsid w:val="00AA69C9"/>
    <w:rsid w:val="00AB006C"/>
    <w:rsid w:val="00AC7F47"/>
    <w:rsid w:val="00AD161D"/>
    <w:rsid w:val="00AD1BD5"/>
    <w:rsid w:val="00AD54FE"/>
    <w:rsid w:val="00AE159E"/>
    <w:rsid w:val="00AF1618"/>
    <w:rsid w:val="00AF5D70"/>
    <w:rsid w:val="00B00125"/>
    <w:rsid w:val="00B04ED8"/>
    <w:rsid w:val="00B05511"/>
    <w:rsid w:val="00B15FE4"/>
    <w:rsid w:val="00B303BE"/>
    <w:rsid w:val="00B41A19"/>
    <w:rsid w:val="00B45D33"/>
    <w:rsid w:val="00B50315"/>
    <w:rsid w:val="00B66E21"/>
    <w:rsid w:val="00B70EE1"/>
    <w:rsid w:val="00B73149"/>
    <w:rsid w:val="00B83ABC"/>
    <w:rsid w:val="00B91E3E"/>
    <w:rsid w:val="00BA2DB9"/>
    <w:rsid w:val="00BA5B46"/>
    <w:rsid w:val="00BA70D7"/>
    <w:rsid w:val="00BB43CB"/>
    <w:rsid w:val="00BB78B3"/>
    <w:rsid w:val="00BC1011"/>
    <w:rsid w:val="00BC4E53"/>
    <w:rsid w:val="00BC5026"/>
    <w:rsid w:val="00BE2430"/>
    <w:rsid w:val="00BE7148"/>
    <w:rsid w:val="00BF4A13"/>
    <w:rsid w:val="00BF7F97"/>
    <w:rsid w:val="00C0110F"/>
    <w:rsid w:val="00C339F0"/>
    <w:rsid w:val="00C33F62"/>
    <w:rsid w:val="00C43F6A"/>
    <w:rsid w:val="00C4674B"/>
    <w:rsid w:val="00C61BC4"/>
    <w:rsid w:val="00C64BAB"/>
    <w:rsid w:val="00C77246"/>
    <w:rsid w:val="00C84DD7"/>
    <w:rsid w:val="00C906B4"/>
    <w:rsid w:val="00C908D3"/>
    <w:rsid w:val="00C9499D"/>
    <w:rsid w:val="00CA011F"/>
    <w:rsid w:val="00CB07FC"/>
    <w:rsid w:val="00CB5863"/>
    <w:rsid w:val="00CB6266"/>
    <w:rsid w:val="00CB6EEC"/>
    <w:rsid w:val="00CD2ACE"/>
    <w:rsid w:val="00D03232"/>
    <w:rsid w:val="00D063C0"/>
    <w:rsid w:val="00D24892"/>
    <w:rsid w:val="00D37AAC"/>
    <w:rsid w:val="00D50ACF"/>
    <w:rsid w:val="00D51640"/>
    <w:rsid w:val="00D5756A"/>
    <w:rsid w:val="00D61686"/>
    <w:rsid w:val="00D662A2"/>
    <w:rsid w:val="00D81A7B"/>
    <w:rsid w:val="00D94BBF"/>
    <w:rsid w:val="00D9762A"/>
    <w:rsid w:val="00DA243A"/>
    <w:rsid w:val="00DA47D9"/>
    <w:rsid w:val="00DC4D1D"/>
    <w:rsid w:val="00DC7F8C"/>
    <w:rsid w:val="00DE2F27"/>
    <w:rsid w:val="00DF7537"/>
    <w:rsid w:val="00E00F0A"/>
    <w:rsid w:val="00E015DE"/>
    <w:rsid w:val="00E14BAA"/>
    <w:rsid w:val="00E273E4"/>
    <w:rsid w:val="00E37D09"/>
    <w:rsid w:val="00E433E3"/>
    <w:rsid w:val="00E44DDF"/>
    <w:rsid w:val="00E50CA2"/>
    <w:rsid w:val="00E51C8A"/>
    <w:rsid w:val="00E62246"/>
    <w:rsid w:val="00E75EAA"/>
    <w:rsid w:val="00E85C1F"/>
    <w:rsid w:val="00E93924"/>
    <w:rsid w:val="00EB4772"/>
    <w:rsid w:val="00EB4A2A"/>
    <w:rsid w:val="00EB64A4"/>
    <w:rsid w:val="00EC0FBC"/>
    <w:rsid w:val="00EC6EC4"/>
    <w:rsid w:val="00EF5141"/>
    <w:rsid w:val="00EF7B9F"/>
    <w:rsid w:val="00F02D15"/>
    <w:rsid w:val="00F16105"/>
    <w:rsid w:val="00F25146"/>
    <w:rsid w:val="00F30AFE"/>
    <w:rsid w:val="00F405F3"/>
    <w:rsid w:val="00F40E78"/>
    <w:rsid w:val="00F44D68"/>
    <w:rsid w:val="00F55E11"/>
    <w:rsid w:val="00F65AF2"/>
    <w:rsid w:val="00F70725"/>
    <w:rsid w:val="00F81B8F"/>
    <w:rsid w:val="00F8422C"/>
    <w:rsid w:val="00F94903"/>
    <w:rsid w:val="00FA2177"/>
    <w:rsid w:val="00FA2B58"/>
    <w:rsid w:val="00FC3598"/>
    <w:rsid w:val="00FD7A0C"/>
    <w:rsid w:val="00FE0DCC"/>
    <w:rsid w:val="00FF533B"/>
    <w:rsid w:val="00FF667F"/>
    <w:rsid w:val="020F953C"/>
    <w:rsid w:val="02F4ED19"/>
    <w:rsid w:val="0324ABC4"/>
    <w:rsid w:val="0507A13D"/>
    <w:rsid w:val="062226B2"/>
    <w:rsid w:val="06E5E9FC"/>
    <w:rsid w:val="0B1D82AF"/>
    <w:rsid w:val="0B3666EC"/>
    <w:rsid w:val="0D59EBC9"/>
    <w:rsid w:val="0EEFDEA6"/>
    <w:rsid w:val="0F82C826"/>
    <w:rsid w:val="10E3D0B2"/>
    <w:rsid w:val="118367C3"/>
    <w:rsid w:val="14F504F1"/>
    <w:rsid w:val="153C197B"/>
    <w:rsid w:val="16BB19C1"/>
    <w:rsid w:val="17DC87A1"/>
    <w:rsid w:val="18D95136"/>
    <w:rsid w:val="19AAEB68"/>
    <w:rsid w:val="1B2A2CB1"/>
    <w:rsid w:val="1BAFA1BF"/>
    <w:rsid w:val="1BEEB94B"/>
    <w:rsid w:val="1EB50A72"/>
    <w:rsid w:val="1F8030DD"/>
    <w:rsid w:val="21A50710"/>
    <w:rsid w:val="264C800F"/>
    <w:rsid w:val="26530BF3"/>
    <w:rsid w:val="26E19A65"/>
    <w:rsid w:val="2711DBA2"/>
    <w:rsid w:val="28F7CB47"/>
    <w:rsid w:val="298BE7E4"/>
    <w:rsid w:val="29C761A5"/>
    <w:rsid w:val="2A4100EA"/>
    <w:rsid w:val="2C1640BD"/>
    <w:rsid w:val="2D674B1A"/>
    <w:rsid w:val="2E10544F"/>
    <w:rsid w:val="2F40BD42"/>
    <w:rsid w:val="2F9F5F2C"/>
    <w:rsid w:val="314498D6"/>
    <w:rsid w:val="32A46637"/>
    <w:rsid w:val="32B7A980"/>
    <w:rsid w:val="338B5AAB"/>
    <w:rsid w:val="38A6922C"/>
    <w:rsid w:val="39AE12AC"/>
    <w:rsid w:val="3A811A54"/>
    <w:rsid w:val="3B8D1312"/>
    <w:rsid w:val="4081924D"/>
    <w:rsid w:val="414CD862"/>
    <w:rsid w:val="44F6BC46"/>
    <w:rsid w:val="4849A3AD"/>
    <w:rsid w:val="49C83BD1"/>
    <w:rsid w:val="4A774ABD"/>
    <w:rsid w:val="4BDD50A4"/>
    <w:rsid w:val="4E6D703A"/>
    <w:rsid w:val="4EB61530"/>
    <w:rsid w:val="50530538"/>
    <w:rsid w:val="5146AF6D"/>
    <w:rsid w:val="51628007"/>
    <w:rsid w:val="5253B168"/>
    <w:rsid w:val="5326A0FC"/>
    <w:rsid w:val="54D71531"/>
    <w:rsid w:val="558EF9F2"/>
    <w:rsid w:val="561D0987"/>
    <w:rsid w:val="5A51DDCA"/>
    <w:rsid w:val="5B437248"/>
    <w:rsid w:val="5C1A1679"/>
    <w:rsid w:val="5C3ED0D1"/>
    <w:rsid w:val="5FC3C730"/>
    <w:rsid w:val="60060FDE"/>
    <w:rsid w:val="61C8EC68"/>
    <w:rsid w:val="62842E91"/>
    <w:rsid w:val="63278521"/>
    <w:rsid w:val="645AADD1"/>
    <w:rsid w:val="67B1228D"/>
    <w:rsid w:val="68991C07"/>
    <w:rsid w:val="68C5A9E8"/>
    <w:rsid w:val="6A8ECED4"/>
    <w:rsid w:val="6B3FCB4E"/>
    <w:rsid w:val="6C1A0266"/>
    <w:rsid w:val="6C59DD06"/>
    <w:rsid w:val="6D1334A1"/>
    <w:rsid w:val="6D1B198C"/>
    <w:rsid w:val="6D59A06A"/>
    <w:rsid w:val="6F6D549D"/>
    <w:rsid w:val="6FE53B02"/>
    <w:rsid w:val="703CC7DB"/>
    <w:rsid w:val="716FC7B9"/>
    <w:rsid w:val="71B10253"/>
    <w:rsid w:val="7361B9FB"/>
    <w:rsid w:val="75F8000D"/>
    <w:rsid w:val="766C1932"/>
    <w:rsid w:val="786C0AAD"/>
    <w:rsid w:val="78998DA1"/>
    <w:rsid w:val="78B4894E"/>
    <w:rsid w:val="7A24433F"/>
    <w:rsid w:val="7A4360E3"/>
    <w:rsid w:val="7D3F0739"/>
    <w:rsid w:val="7E74B0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B6FA49"/>
  <w15:chartTrackingRefBased/>
  <w15:docId w15:val="{B9264F89-29E8-48E0-A811-EBF0D25E01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33F62"/>
    <w:rPr>
      <w:rFonts w:ascii="Arial" w:hAnsi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4B54CA"/>
    <w:pPr>
      <w:spacing w:before="480" w:after="0"/>
      <w:contextualSpacing/>
      <w:outlineLvl w:val="0"/>
    </w:pPr>
    <w:rPr>
      <w:rFonts w:eastAsiaTheme="majorEastAsia" w:cstheme="majorBidi"/>
      <w:b/>
      <w:bCs/>
      <w:sz w:val="3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B54CA"/>
    <w:pPr>
      <w:spacing w:before="200" w:after="0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B54CA"/>
    <w:pPr>
      <w:spacing w:before="200" w:after="0" w:line="271" w:lineRule="auto"/>
      <w:outlineLvl w:val="2"/>
    </w:pPr>
    <w:rPr>
      <w:rFonts w:eastAsiaTheme="majorEastAsia" w:cstheme="majorBidi"/>
      <w:b/>
      <w:bCs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B54CA"/>
    <w:pPr>
      <w:spacing w:before="200" w:after="0"/>
      <w:outlineLvl w:val="3"/>
    </w:pPr>
    <w:rPr>
      <w:rFonts w:eastAsiaTheme="majorEastAsia" w:cstheme="majorBidi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4B54CA"/>
    <w:pPr>
      <w:spacing w:before="200" w:after="0"/>
      <w:outlineLvl w:val="4"/>
    </w:pPr>
    <w:rPr>
      <w:rFonts w:eastAsiaTheme="majorEastAsia" w:cstheme="majorBidi"/>
      <w:b/>
      <w:bCs/>
      <w:color w:val="7F7F7F" w:themeColor="text1" w:themeTint="8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4B54CA"/>
    <w:pPr>
      <w:spacing w:after="0" w:line="271" w:lineRule="auto"/>
      <w:outlineLvl w:val="5"/>
    </w:pPr>
    <w:rPr>
      <w:rFonts w:eastAsiaTheme="majorEastAsia" w:cstheme="majorBidi"/>
      <w:b/>
      <w:bCs/>
      <w:i/>
      <w:iCs/>
      <w:color w:val="7F7F7F" w:themeColor="text1" w:themeTint="8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4B54CA"/>
    <w:pPr>
      <w:spacing w:after="0"/>
      <w:outlineLvl w:val="6"/>
    </w:pPr>
    <w:rPr>
      <w:rFonts w:eastAsiaTheme="majorEastAsia" w:cstheme="majorBidi"/>
      <w:i/>
      <w:iCs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4B54CA"/>
    <w:pPr>
      <w:spacing w:after="0"/>
      <w:outlineLvl w:val="7"/>
    </w:pPr>
    <w:rPr>
      <w:rFonts w:eastAsiaTheme="majorEastAsia" w:cstheme="majorBidi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4B54CA"/>
    <w:pPr>
      <w:spacing w:after="0"/>
      <w:outlineLvl w:val="8"/>
    </w:pPr>
    <w:rPr>
      <w:rFonts w:eastAsiaTheme="majorEastAsia" w:cstheme="majorBidi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B54CA"/>
    <w:rPr>
      <w:rFonts w:ascii="Arial" w:eastAsiaTheme="majorEastAsia" w:hAnsi="Arial" w:cstheme="majorBidi"/>
      <w:b/>
      <w:bCs/>
      <w:sz w:val="3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4B54CA"/>
    <w:rPr>
      <w:rFonts w:ascii="Arial" w:eastAsiaTheme="majorEastAsia" w:hAnsi="Arial" w:cstheme="majorBidi"/>
      <w:b/>
      <w:bCs/>
      <w:sz w:val="26"/>
      <w:szCs w:val="26"/>
    </w:rPr>
  </w:style>
  <w:style w:type="paragraph" w:styleId="NoSpacing">
    <w:name w:val="No Spacing"/>
    <w:basedOn w:val="Normal"/>
    <w:link w:val="NoSpacingChar"/>
    <w:uiPriority w:val="1"/>
    <w:qFormat/>
    <w:rsid w:val="004B54CA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9"/>
    <w:rsid w:val="004B54CA"/>
    <w:rPr>
      <w:rFonts w:ascii="Arial" w:eastAsiaTheme="majorEastAsia" w:hAnsi="Arial" w:cstheme="majorBidi"/>
      <w:b/>
      <w:bCs/>
    </w:rPr>
  </w:style>
  <w:style w:type="character" w:customStyle="1" w:styleId="Heading4Char">
    <w:name w:val="Heading 4 Char"/>
    <w:basedOn w:val="DefaultParagraphFont"/>
    <w:link w:val="Heading4"/>
    <w:uiPriority w:val="9"/>
    <w:rsid w:val="004B54CA"/>
    <w:rPr>
      <w:rFonts w:ascii="Arial" w:eastAsiaTheme="majorEastAsia" w:hAnsi="Arial" w:cstheme="majorBidi"/>
      <w:b/>
      <w:bCs/>
      <w:i/>
      <w:iCs/>
    </w:rPr>
  </w:style>
  <w:style w:type="character" w:customStyle="1" w:styleId="Heading5Char">
    <w:name w:val="Heading 5 Char"/>
    <w:basedOn w:val="DefaultParagraphFont"/>
    <w:link w:val="Heading5"/>
    <w:uiPriority w:val="9"/>
    <w:rsid w:val="004B54CA"/>
    <w:rPr>
      <w:rFonts w:ascii="Arial" w:eastAsiaTheme="majorEastAsia" w:hAnsi="Arial" w:cstheme="majorBidi"/>
      <w:b/>
      <w:bCs/>
      <w:color w:val="7F7F7F" w:themeColor="text1" w:themeTint="80"/>
    </w:rPr>
  </w:style>
  <w:style w:type="character" w:customStyle="1" w:styleId="Heading6Char">
    <w:name w:val="Heading 6 Char"/>
    <w:basedOn w:val="DefaultParagraphFont"/>
    <w:link w:val="Heading6"/>
    <w:uiPriority w:val="9"/>
    <w:rsid w:val="004B54CA"/>
    <w:rPr>
      <w:rFonts w:ascii="Arial" w:eastAsiaTheme="majorEastAsia" w:hAnsi="Arial" w:cstheme="majorBidi"/>
      <w:b/>
      <w:bCs/>
      <w:i/>
      <w:iCs/>
      <w:color w:val="7F7F7F" w:themeColor="text1" w:themeTint="80"/>
    </w:rPr>
  </w:style>
  <w:style w:type="character" w:customStyle="1" w:styleId="Heading7Char">
    <w:name w:val="Heading 7 Char"/>
    <w:basedOn w:val="DefaultParagraphFont"/>
    <w:link w:val="Heading7"/>
    <w:uiPriority w:val="9"/>
    <w:rsid w:val="004B54CA"/>
    <w:rPr>
      <w:rFonts w:ascii="Arial" w:eastAsiaTheme="majorEastAsia" w:hAnsi="Arial" w:cstheme="majorBidi"/>
      <w:i/>
      <w:iCs/>
    </w:rPr>
  </w:style>
  <w:style w:type="character" w:customStyle="1" w:styleId="Heading8Char">
    <w:name w:val="Heading 8 Char"/>
    <w:basedOn w:val="DefaultParagraphFont"/>
    <w:link w:val="Heading8"/>
    <w:uiPriority w:val="9"/>
    <w:rsid w:val="004B54CA"/>
    <w:rPr>
      <w:rFonts w:ascii="Arial" w:eastAsiaTheme="majorEastAsia" w:hAnsi="Arial" w:cstheme="majorBidi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4B54CA"/>
    <w:rPr>
      <w:rFonts w:ascii="Arial" w:eastAsiaTheme="majorEastAsia" w:hAnsi="Arial" w:cstheme="majorBidi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B54CA"/>
    <w:pPr>
      <w:pBdr>
        <w:bottom w:val="single" w:sz="4" w:space="1" w:color="auto"/>
      </w:pBdr>
      <w:spacing w:line="240" w:lineRule="auto"/>
      <w:contextualSpacing/>
    </w:pPr>
    <w:rPr>
      <w:rFonts w:eastAsiaTheme="majorEastAsia" w:cstheme="majorBidi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B54CA"/>
    <w:rPr>
      <w:rFonts w:ascii="Arial" w:eastAsiaTheme="majorEastAsia" w:hAnsi="Arial" w:cstheme="majorBidi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B54CA"/>
    <w:pPr>
      <w:spacing w:after="600"/>
    </w:pPr>
    <w:rPr>
      <w:rFonts w:eastAsiaTheme="majorEastAsia" w:cstheme="majorBidi"/>
      <w:i/>
      <w:iCs/>
      <w:spacing w:val="13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4B54CA"/>
    <w:rPr>
      <w:rFonts w:ascii="Arial" w:eastAsiaTheme="majorEastAsia" w:hAnsi="Arial" w:cstheme="majorBidi"/>
      <w:i/>
      <w:iCs/>
      <w:spacing w:val="13"/>
      <w:sz w:val="24"/>
      <w:szCs w:val="24"/>
    </w:rPr>
  </w:style>
  <w:style w:type="character" w:styleId="SubtleEmphasis">
    <w:name w:val="Subtle Emphasis"/>
    <w:uiPriority w:val="19"/>
    <w:qFormat/>
    <w:rsid w:val="004B54CA"/>
    <w:rPr>
      <w:i/>
      <w:iCs/>
    </w:rPr>
  </w:style>
  <w:style w:type="character" w:styleId="Strong">
    <w:name w:val="Strong"/>
    <w:uiPriority w:val="22"/>
    <w:qFormat/>
    <w:rsid w:val="004B54CA"/>
    <w:rPr>
      <w:b/>
      <w:bCs/>
    </w:rPr>
  </w:style>
  <w:style w:type="paragraph" w:styleId="ListParagraph">
    <w:name w:val="List Paragraph"/>
    <w:basedOn w:val="Normal"/>
    <w:uiPriority w:val="34"/>
    <w:qFormat/>
    <w:rsid w:val="004B54CA"/>
    <w:pPr>
      <w:ind w:left="720"/>
      <w:contextualSpacing/>
    </w:pPr>
  </w:style>
  <w:style w:type="character" w:styleId="Emphasis">
    <w:name w:val="Emphasis"/>
    <w:uiPriority w:val="20"/>
    <w:qFormat/>
    <w:rsid w:val="004B54CA"/>
    <w:rPr>
      <w:b/>
      <w:bCs/>
      <w:i/>
      <w:iCs/>
      <w:spacing w:val="10"/>
      <w:bdr w:val="none" w:sz="0" w:space="0" w:color="auto"/>
      <w:shd w:val="clear" w:color="auto" w:fill="auto"/>
    </w:rPr>
  </w:style>
  <w:style w:type="character" w:styleId="IntenseEmphasis">
    <w:name w:val="Intense Emphasis"/>
    <w:uiPriority w:val="21"/>
    <w:qFormat/>
    <w:rsid w:val="004B54CA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sid w:val="004B54CA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4B54CA"/>
    <w:rPr>
      <w:rFonts w:ascii="Arial" w:hAnsi="Arial"/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B54CA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B54CA"/>
    <w:rPr>
      <w:rFonts w:ascii="Arial" w:hAnsi="Arial"/>
      <w:b/>
      <w:bCs/>
      <w:i/>
      <w:iCs/>
    </w:rPr>
  </w:style>
  <w:style w:type="character" w:styleId="SubtleReference">
    <w:name w:val="Subtle Reference"/>
    <w:uiPriority w:val="31"/>
    <w:qFormat/>
    <w:rsid w:val="004B54CA"/>
    <w:rPr>
      <w:smallCaps/>
    </w:rPr>
  </w:style>
  <w:style w:type="character" w:styleId="IntenseReference">
    <w:name w:val="Intense Reference"/>
    <w:uiPriority w:val="32"/>
    <w:qFormat/>
    <w:rsid w:val="004B54CA"/>
    <w:rPr>
      <w:smallCaps/>
      <w:spacing w:val="5"/>
      <w:u w:val="single"/>
    </w:rPr>
  </w:style>
  <w:style w:type="character" w:styleId="BookTitle">
    <w:name w:val="Book Title"/>
    <w:uiPriority w:val="33"/>
    <w:qFormat/>
    <w:rsid w:val="004B54CA"/>
    <w:rPr>
      <w:i/>
      <w:iCs/>
      <w:smallCap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rsid w:val="00785261"/>
    <w:rPr>
      <w:b/>
      <w:bCs/>
      <w:caps/>
      <w:sz w:val="16"/>
      <w:szCs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B54CA"/>
    <w:pPr>
      <w:outlineLvl w:val="9"/>
    </w:pPr>
    <w:rPr>
      <w:lang w:bidi="en-US"/>
    </w:rPr>
  </w:style>
  <w:style w:type="character" w:customStyle="1" w:styleId="NoSpacingChar">
    <w:name w:val="No Spacing Char"/>
    <w:basedOn w:val="DefaultParagraphFont"/>
    <w:link w:val="NoSpacing"/>
    <w:uiPriority w:val="1"/>
    <w:rsid w:val="004B54CA"/>
    <w:rPr>
      <w:rFonts w:ascii="Arial" w:hAnsi="Arial"/>
    </w:rPr>
  </w:style>
  <w:style w:type="paragraph" w:styleId="Header">
    <w:name w:val="header"/>
    <w:basedOn w:val="Normal"/>
    <w:link w:val="Head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4ED8"/>
    <w:rPr>
      <w:rFonts w:ascii="Arial" w:hAnsi="Arial"/>
    </w:rPr>
  </w:style>
  <w:style w:type="paragraph" w:styleId="Footer">
    <w:name w:val="footer"/>
    <w:basedOn w:val="Normal"/>
    <w:link w:val="Foot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4ED8"/>
    <w:rPr>
      <w:rFonts w:ascii="Arial" w:hAnsi="Arial"/>
    </w:rPr>
  </w:style>
  <w:style w:type="table" w:styleId="TableGrid">
    <w:name w:val="Table Grid"/>
    <w:basedOn w:val="TableNormal"/>
    <w:uiPriority w:val="59"/>
    <w:rsid w:val="009319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C9499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9499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9499D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9499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9499D"/>
    <w:rPr>
      <w:rFonts w:ascii="Arial" w:hAnsi="Arial"/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7608F5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608F5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F25146"/>
    <w:rPr>
      <w:rFonts w:ascii="Times New Roman" w:hAnsi="Times New Roman" w:cs="Times New Roman"/>
      <w:sz w:val="24"/>
      <w:szCs w:val="24"/>
    </w:rPr>
  </w:style>
  <w:style w:type="paragraph" w:customStyle="1" w:styleId="EasyReadTitle">
    <w:name w:val="Easy Read Title"/>
    <w:basedOn w:val="Heading1"/>
    <w:qFormat/>
    <w:rsid w:val="00F16105"/>
    <w:rPr>
      <w:color w:val="005568"/>
      <w:sz w:val="72"/>
      <w:szCs w:val="72"/>
      <w:lang w:val="en-US"/>
    </w:rPr>
  </w:style>
  <w:style w:type="paragraph" w:customStyle="1" w:styleId="EasyReadContents">
    <w:name w:val="Easy Read Contents"/>
    <w:basedOn w:val="Heading1"/>
    <w:qFormat/>
    <w:rsid w:val="00F16105"/>
    <w:rPr>
      <w:color w:val="005568"/>
      <w:sz w:val="72"/>
      <w:szCs w:val="72"/>
    </w:rPr>
  </w:style>
  <w:style w:type="paragraph" w:customStyle="1" w:styleId="EasyReadContentsItems">
    <w:name w:val="Easy Read Contents Items"/>
    <w:basedOn w:val="Normal"/>
    <w:qFormat/>
    <w:rsid w:val="00F16105"/>
    <w:pPr>
      <w:spacing w:after="0" w:line="360" w:lineRule="auto"/>
    </w:pPr>
    <w:rPr>
      <w:color w:val="005568"/>
      <w:sz w:val="52"/>
      <w:szCs w:val="52"/>
    </w:rPr>
  </w:style>
  <w:style w:type="paragraph" w:customStyle="1" w:styleId="EasyReadPageHeader">
    <w:name w:val="Easy Read Page Header"/>
    <w:basedOn w:val="Heading2"/>
    <w:qFormat/>
    <w:rsid w:val="00462D1A"/>
    <w:pPr>
      <w:spacing w:line="360" w:lineRule="auto"/>
    </w:pPr>
    <w:rPr>
      <w:color w:val="005568"/>
      <w:sz w:val="52"/>
      <w:szCs w:val="52"/>
    </w:rPr>
  </w:style>
  <w:style w:type="paragraph" w:customStyle="1" w:styleId="EasyRead16">
    <w:name w:val="Easy Read 16"/>
    <w:basedOn w:val="Normal"/>
    <w:qFormat/>
    <w:rsid w:val="00B41A19"/>
    <w:pPr>
      <w:spacing w:after="0" w:line="360" w:lineRule="auto"/>
    </w:pPr>
    <w:rPr>
      <w:sz w:val="32"/>
      <w:szCs w:val="32"/>
    </w:rPr>
  </w:style>
  <w:style w:type="paragraph" w:customStyle="1" w:styleId="EasyRead14">
    <w:name w:val="Easy Read 14"/>
    <w:basedOn w:val="EasyRead16"/>
    <w:qFormat/>
    <w:rsid w:val="00B41A19"/>
    <w:rPr>
      <w:sz w:val="28"/>
      <w:szCs w:val="28"/>
    </w:rPr>
  </w:style>
  <w:style w:type="paragraph" w:customStyle="1" w:styleId="EasyReadSubtitle">
    <w:name w:val="Easy Read Subtitle"/>
    <w:basedOn w:val="Normal"/>
    <w:qFormat/>
    <w:rsid w:val="00DA47D9"/>
    <w:rPr>
      <w:color w:val="005568"/>
      <w:sz w:val="52"/>
      <w:szCs w:val="52"/>
      <w:lang w:val="en-US"/>
    </w:rPr>
  </w:style>
  <w:style w:type="paragraph" w:styleId="Revision">
    <w:name w:val="Revision"/>
    <w:hidden/>
    <w:uiPriority w:val="99"/>
    <w:semiHidden/>
    <w:rsid w:val="00BB78B3"/>
    <w:pPr>
      <w:spacing w:after="0" w:line="240" w:lineRule="auto"/>
    </w:pPr>
    <w:rPr>
      <w:rFonts w:ascii="Arial" w:hAnsi="Arial"/>
    </w:rPr>
  </w:style>
  <w:style w:type="paragraph" w:customStyle="1" w:styleId="EasyReadHeadersize14text">
    <w:name w:val="Easy Read Header size 14 text"/>
    <w:basedOn w:val="EasyReadPageHeader"/>
    <w:qFormat/>
    <w:rsid w:val="00462D1A"/>
    <w:rPr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469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036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308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892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93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086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6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7468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370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0295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5475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1202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4732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4242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9046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6031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1778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6357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839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8529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2178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89691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6346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3458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4456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0403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2837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069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2007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74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9484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743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0405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56766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30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61873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03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2470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133799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950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8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54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8826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773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496059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3594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3038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4547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8103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1499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64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4921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8911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5496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4764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584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6729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5280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4440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8220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76464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6278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4707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0945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3711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0327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8690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486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3069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2661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9921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2867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8448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2846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3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5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23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833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1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1405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09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5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7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9667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60880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183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ndis.gov.au/participants/request-review-decision" TargetMode="External"/><Relationship Id="rId21" Type="http://schemas.openxmlformats.org/officeDocument/2006/relationships/image" Target="media/image11.png"/><Relationship Id="rId42" Type="http://schemas.openxmlformats.org/officeDocument/2006/relationships/image" Target="media/image27.png"/><Relationship Id="rId47" Type="http://schemas.openxmlformats.org/officeDocument/2006/relationships/image" Target="media/image31.png"/><Relationship Id="rId63" Type="http://schemas.openxmlformats.org/officeDocument/2006/relationships/image" Target="media/image46.png"/><Relationship Id="rId68" Type="http://schemas.openxmlformats.org/officeDocument/2006/relationships/hyperlink" Target="https://my.gov.au/en/services/living-arrangements/finding-renting-and-buying-a-home/help-with-homelessness/help-if-you-re-homeless" TargetMode="Externa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7.png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image" Target="media/image26.png"/><Relationship Id="rId45" Type="http://schemas.openxmlformats.org/officeDocument/2006/relationships/image" Target="media/image29.jpeg"/><Relationship Id="rId53" Type="http://schemas.openxmlformats.org/officeDocument/2006/relationships/image" Target="media/image36.png"/><Relationship Id="rId58" Type="http://schemas.openxmlformats.org/officeDocument/2006/relationships/image" Target="media/image41.png"/><Relationship Id="rId66" Type="http://schemas.openxmlformats.org/officeDocument/2006/relationships/image" Target="media/image49.jpeg"/><Relationship Id="rId74" Type="http://schemas.openxmlformats.org/officeDocument/2006/relationships/header" Target="header2.xml"/><Relationship Id="rId5" Type="http://schemas.openxmlformats.org/officeDocument/2006/relationships/numbering" Target="numbering.xml"/><Relationship Id="rId61" Type="http://schemas.openxmlformats.org/officeDocument/2006/relationships/image" Target="media/image44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jpeg"/><Relationship Id="rId27" Type="http://schemas.openxmlformats.org/officeDocument/2006/relationships/image" Target="media/image16.png"/><Relationship Id="rId30" Type="http://schemas.openxmlformats.org/officeDocument/2006/relationships/image" Target="media/image18.png"/><Relationship Id="rId35" Type="http://schemas.openxmlformats.org/officeDocument/2006/relationships/image" Target="media/image22.png"/><Relationship Id="rId43" Type="http://schemas.openxmlformats.org/officeDocument/2006/relationships/image" Target="media/image28.png"/><Relationship Id="rId48" Type="http://schemas.openxmlformats.org/officeDocument/2006/relationships/hyperlink" Target="https://www.ndis.gov.au/contact/locations" TargetMode="External"/><Relationship Id="rId56" Type="http://schemas.openxmlformats.org/officeDocument/2006/relationships/image" Target="media/image39.png"/><Relationship Id="rId64" Type="http://schemas.openxmlformats.org/officeDocument/2006/relationships/image" Target="media/image47.png"/><Relationship Id="rId69" Type="http://schemas.openxmlformats.org/officeDocument/2006/relationships/image" Target="media/image51.png"/><Relationship Id="rId8" Type="http://schemas.openxmlformats.org/officeDocument/2006/relationships/webSettings" Target="webSettings.xml"/><Relationship Id="rId51" Type="http://schemas.openxmlformats.org/officeDocument/2006/relationships/image" Target="media/image34.png"/><Relationship Id="rId72" Type="http://schemas.openxmlformats.org/officeDocument/2006/relationships/footer" Target="footer1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jpeg"/><Relationship Id="rId25" Type="http://schemas.openxmlformats.org/officeDocument/2006/relationships/image" Target="media/image15.png"/><Relationship Id="rId33" Type="http://schemas.openxmlformats.org/officeDocument/2006/relationships/image" Target="media/image20.png"/><Relationship Id="rId38" Type="http://schemas.openxmlformats.org/officeDocument/2006/relationships/hyperlink" Target="https://www.ndis.gov.au/participants/changing-your-plan" TargetMode="External"/><Relationship Id="rId46" Type="http://schemas.openxmlformats.org/officeDocument/2006/relationships/image" Target="media/image30.png"/><Relationship Id="rId59" Type="http://schemas.openxmlformats.org/officeDocument/2006/relationships/image" Target="media/image42.png"/><Relationship Id="rId67" Type="http://schemas.openxmlformats.org/officeDocument/2006/relationships/image" Target="media/image50.png"/><Relationship Id="rId20" Type="http://schemas.openxmlformats.org/officeDocument/2006/relationships/image" Target="media/image10.png"/><Relationship Id="rId41" Type="http://schemas.openxmlformats.org/officeDocument/2006/relationships/hyperlink" Target="https://www.ndis.gov.au/participants/changing-your-plan" TargetMode="External"/><Relationship Id="rId54" Type="http://schemas.openxmlformats.org/officeDocument/2006/relationships/image" Target="media/image37.png"/><Relationship Id="rId62" Type="http://schemas.openxmlformats.org/officeDocument/2006/relationships/image" Target="media/image45.png"/><Relationship Id="rId70" Type="http://schemas.openxmlformats.org/officeDocument/2006/relationships/hyperlink" Target="http://www.health.gov.au/ypirac" TargetMode="External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hyperlink" Target="https://ourguidelines.ndis.gov.au/home/reviewing-decision/reviewing-our-decisions/what-decisions-can-we-review" TargetMode="External"/><Relationship Id="rId36" Type="http://schemas.openxmlformats.org/officeDocument/2006/relationships/image" Target="media/image23.png"/><Relationship Id="rId49" Type="http://schemas.openxmlformats.org/officeDocument/2006/relationships/image" Target="media/image32.png"/><Relationship Id="rId57" Type="http://schemas.openxmlformats.org/officeDocument/2006/relationships/image" Target="media/image40.png"/><Relationship Id="rId10" Type="http://schemas.openxmlformats.org/officeDocument/2006/relationships/endnotes" Target="endnotes.xml"/><Relationship Id="rId31" Type="http://schemas.openxmlformats.org/officeDocument/2006/relationships/hyperlink" Target="http://www.housinghub.org.au/resources/article/request-a-review-of-an-ndis-decision-that-i-dont-agree-with" TargetMode="External"/><Relationship Id="rId44" Type="http://schemas.openxmlformats.org/officeDocument/2006/relationships/hyperlink" Target="https://www.ndis.gov.au/participants/using-your-plan/changing-your-plan/change-circumstances" TargetMode="External"/><Relationship Id="rId52" Type="http://schemas.openxmlformats.org/officeDocument/2006/relationships/image" Target="media/image35.png"/><Relationship Id="rId60" Type="http://schemas.openxmlformats.org/officeDocument/2006/relationships/image" Target="media/image43.png"/><Relationship Id="rId65" Type="http://schemas.openxmlformats.org/officeDocument/2006/relationships/image" Target="media/image48.png"/><Relationship Id="rId73" Type="http://schemas.openxmlformats.org/officeDocument/2006/relationships/footer" Target="footer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5.png"/><Relationship Id="rId34" Type="http://schemas.openxmlformats.org/officeDocument/2006/relationships/image" Target="media/image21.png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76" Type="http://schemas.openxmlformats.org/officeDocument/2006/relationships/theme" Target="theme/theme1.xml"/><Relationship Id="rId7" Type="http://schemas.openxmlformats.org/officeDocument/2006/relationships/settings" Target="settings.xml"/><Relationship Id="rId71" Type="http://schemas.openxmlformats.org/officeDocument/2006/relationships/header" Target="header1.xml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54.png"/><Relationship Id="rId2" Type="http://schemas.openxmlformats.org/officeDocument/2006/relationships/image" Target="media/image53.png"/><Relationship Id="rId1" Type="http://schemas.openxmlformats.org/officeDocument/2006/relationships/image" Target="media/image5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296CE75483C1148A7032A8A56CB4A2E" ma:contentTypeVersion="12" ma:contentTypeDescription="Create a new document." ma:contentTypeScope="" ma:versionID="5f3ce30d3784a593a450866b05ec11a0">
  <xsd:schema xmlns:xsd="http://www.w3.org/2001/XMLSchema" xmlns:xs="http://www.w3.org/2001/XMLSchema" xmlns:p="http://schemas.microsoft.com/office/2006/metadata/properties" xmlns:ns2="1cdec39a-f586-4ab8-909b-70360a267eb8" xmlns:ns3="80713d6d-f344-4aa1-881a-17829d2074fc" targetNamespace="http://schemas.microsoft.com/office/2006/metadata/properties" ma:root="true" ma:fieldsID="eb998c491dfe395c05c22ddb3a034854" ns2:_="" ns3:_="">
    <xsd:import namespace="1cdec39a-f586-4ab8-909b-70360a267eb8"/>
    <xsd:import namespace="80713d6d-f344-4aa1-881a-17829d2074f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_Flow_SignoffStatus" minOccurs="0"/>
                <xsd:element ref="ns2:MediaServiceDateTaken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BillingMetadata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cdec39a-f586-4ab8-909b-70360a267eb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_Flow_SignoffStatus" ma:index="11" nillable="true" ma:displayName="Sign-off status" ma:internalName="_x0024_Resources_x003a_core_x002c_Signoff_Status">
      <xsd:simpleType>
        <xsd:restriction base="dms:Text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14" nillable="true" ma:taxonomy="true" ma:internalName="lcf76f155ced4ddcb4097134ff3c332f" ma:taxonomyFieldName="MediaServiceImageTags" ma:displayName="Image Tags" ma:readOnly="false" ma:fieldId="{5cf76f15-5ced-4ddc-b409-7134ff3c332f}" ma:taxonomyMulti="true" ma:sspId="89927c38-8944-418e-ac9b-4d6e7554302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BillingMetadata" ma:index="18" nillable="true" ma:displayName="MediaServiceBillingMetadata" ma:hidden="true" ma:internalName="MediaServiceBillingMetadata" ma:readOnly="true">
      <xsd:simpleType>
        <xsd:restriction base="dms:Note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0713d6d-f344-4aa1-881a-17829d2074fc" elementFormDefault="qualified">
    <xsd:import namespace="http://schemas.microsoft.com/office/2006/documentManagement/types"/>
    <xsd:import namespace="http://schemas.microsoft.com/office/infopath/2007/PartnerControls"/>
    <xsd:element name="TaxCatchAll" ma:index="15" nillable="true" ma:displayName="Taxonomy Catch All Column" ma:hidden="true" ma:list="{71b98e17-f131-42ff-a4a7-b6f012b0480e}" ma:internalName="TaxCatchAll" ma:showField="CatchAllData" ma:web="80713d6d-f344-4aa1-881a-17829d2074f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1cdec39a-f586-4ab8-909b-70360a267eb8">
      <Terms xmlns="http://schemas.microsoft.com/office/infopath/2007/PartnerControls"/>
    </lcf76f155ced4ddcb4097134ff3c332f>
    <TaxCatchAll xmlns="80713d6d-f344-4aa1-881a-17829d2074fc" xsi:nil="true"/>
    <_Flow_SignoffStatus xmlns="1cdec39a-f586-4ab8-909b-70360a267eb8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EF862C1-3BF4-46E8-9AB0-6B5CF344B8D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cdec39a-f586-4ab8-909b-70360a267eb8"/>
    <ds:schemaRef ds:uri="80713d6d-f344-4aa1-881a-17829d2074f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26A00B1A-3DB0-47B9-987C-C3CC49ED1B34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89CE8E06-A42D-4F57-8850-D3B8BEAC5A9F}">
  <ds:schemaRefs>
    <ds:schemaRef ds:uri="http://schemas.microsoft.com/office/2006/metadata/properties"/>
    <ds:schemaRef ds:uri="http://schemas.microsoft.com/office/infopath/2007/PartnerControls"/>
    <ds:schemaRef ds:uri="1cdec39a-f586-4ab8-909b-70360a267eb8"/>
    <ds:schemaRef ds:uri="80713d6d-f344-4aa1-881a-17829d2074fc"/>
  </ds:schemaRefs>
</ds:datastoreItem>
</file>

<file path=customXml/itemProps4.xml><?xml version="1.0" encoding="utf-8"?>
<ds:datastoreItem xmlns:ds="http://schemas.openxmlformats.org/officeDocument/2006/customXml" ds:itemID="{44191C6E-DFFF-46C2-92DB-86FFA5A98E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21</Pages>
  <Words>1447</Words>
  <Characters>7221</Characters>
  <Application>Microsoft Office Word</Application>
  <DocSecurity>0</DocSecurity>
  <Lines>555</Lines>
  <Paragraphs>262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Younger people in residential aged care (YPIRAC) toolkit – Chapter 5: Ongoing support</vt:lpstr>
    </vt:vector>
  </TitlesOfParts>
  <Company/>
  <LinksUpToDate>false</LinksUpToDate>
  <CharactersWithSpaces>8406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Younger people in residential aged care (YPIRAC) toolkit – Chapter 5: Ongoing support</dc:title>
  <dc:subject>Aged care; Young people's health</dc:subject>
  <dc:creator>Australian Government Department of Health, Disability and Ageing</dc:creator>
  <cp:keywords/>
  <dc:description/>
  <cp:lastModifiedBy>MCCAY, Meryl</cp:lastModifiedBy>
  <cp:revision>4</cp:revision>
  <dcterms:created xsi:type="dcterms:W3CDTF">2025-12-01T02:24:00Z</dcterms:created>
  <dcterms:modified xsi:type="dcterms:W3CDTF">2025-12-09T02:28:00Z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M_Namespace">
    <vt:lpwstr>gov.au</vt:lpwstr>
  </property>
  <property fmtid="{D5CDD505-2E9C-101B-9397-08002B2CF9AE}" pid="3" name="PM_Caveats_Count">
    <vt:lpwstr>0</vt:lpwstr>
  </property>
  <property fmtid="{D5CDD505-2E9C-101B-9397-08002B2CF9AE}" pid="4" name="PM_Version">
    <vt:lpwstr>2018.4</vt:lpwstr>
  </property>
  <property fmtid="{D5CDD505-2E9C-101B-9397-08002B2CF9AE}" pid="5" name="PM_Note">
    <vt:lpwstr/>
  </property>
  <property fmtid="{D5CDD505-2E9C-101B-9397-08002B2CF9AE}" pid="6" name="MSIP_Label_eb34d90b-fc41-464d-af60-f74d721d0790_Name">
    <vt:lpwstr>OFFICIAL</vt:lpwstr>
  </property>
  <property fmtid="{D5CDD505-2E9C-101B-9397-08002B2CF9AE}" pid="7" name="PMHMAC">
    <vt:lpwstr>v=2022.1;a=SHA256;h=78E4823CEC76966959FBACD225455F1CF571ECF78064A66750C76C93CEEDA493</vt:lpwstr>
  </property>
  <property fmtid="{D5CDD505-2E9C-101B-9397-08002B2CF9AE}" pid="8" name="PM_Qualifier">
    <vt:lpwstr/>
  </property>
  <property fmtid="{D5CDD505-2E9C-101B-9397-08002B2CF9AE}" pid="9" name="PM_SecurityClassification">
    <vt:lpwstr>OFFICIAL</vt:lpwstr>
  </property>
  <property fmtid="{D5CDD505-2E9C-101B-9397-08002B2CF9AE}" pid="10" name="PM_ProtectiveMarkingValue_Header">
    <vt:lpwstr>OFFICIAL</vt:lpwstr>
  </property>
  <property fmtid="{D5CDD505-2E9C-101B-9397-08002B2CF9AE}" pid="11" name="PM_OriginationTimeStamp">
    <vt:lpwstr>2024-10-02T23:55:56Z</vt:lpwstr>
  </property>
  <property fmtid="{D5CDD505-2E9C-101B-9397-08002B2CF9AE}" pid="12" name="PM_Markers">
    <vt:lpwstr/>
  </property>
  <property fmtid="{D5CDD505-2E9C-101B-9397-08002B2CF9AE}" pid="13" name="MSIP_Label_eb34d90b-fc41-464d-af60-f74d721d0790_SiteId">
    <vt:lpwstr>61e36dd1-ca6e-4d61-aa0a-2b4eb88317a3</vt:lpwstr>
  </property>
  <property fmtid="{D5CDD505-2E9C-101B-9397-08002B2CF9AE}" pid="14" name="MSIP_Label_eb34d90b-fc41-464d-af60-f74d721d0790_ContentBits">
    <vt:lpwstr>0</vt:lpwstr>
  </property>
  <property fmtid="{D5CDD505-2E9C-101B-9397-08002B2CF9AE}" pid="15" name="MSIP_Label_eb34d90b-fc41-464d-af60-f74d721d0790_Enabled">
    <vt:lpwstr>true</vt:lpwstr>
  </property>
  <property fmtid="{D5CDD505-2E9C-101B-9397-08002B2CF9AE}" pid="16" name="PM_ProtectiveMarkingImage_Footer">
    <vt:lpwstr>C:\Program Files (x86)\Common Files\janusNET Shared\janusSEAL\Images\DocumentSlashBlue.png</vt:lpwstr>
  </property>
  <property fmtid="{D5CDD505-2E9C-101B-9397-08002B2CF9AE}" pid="17" name="MSIP_Label_eb34d90b-fc41-464d-af60-f74d721d0790_SetDate">
    <vt:lpwstr>2024-10-02T23:55:56Z</vt:lpwstr>
  </property>
  <property fmtid="{D5CDD505-2E9C-101B-9397-08002B2CF9AE}" pid="18" name="MSIP_Label_eb34d90b-fc41-464d-af60-f74d721d0790_Method">
    <vt:lpwstr>Privileged</vt:lpwstr>
  </property>
  <property fmtid="{D5CDD505-2E9C-101B-9397-08002B2CF9AE}" pid="19" name="MSIP_Label_eb34d90b-fc41-464d-af60-f74d721d0790_ActionId">
    <vt:lpwstr>041d2acd4d274bc393cfd8e36dd264ca</vt:lpwstr>
  </property>
  <property fmtid="{D5CDD505-2E9C-101B-9397-08002B2CF9AE}" pid="20" name="PM_InsertionValue">
    <vt:lpwstr>OFFICIAL</vt:lpwstr>
  </property>
  <property fmtid="{D5CDD505-2E9C-101B-9397-08002B2CF9AE}" pid="21" name="PM_Originator_Hash_SHA1">
    <vt:lpwstr>68F1ED17B1949275F2C3C2BA563D5DFD573C35EE</vt:lpwstr>
  </property>
  <property fmtid="{D5CDD505-2E9C-101B-9397-08002B2CF9AE}" pid="22" name="PM_DisplayValueSecClassificationWithQualifier">
    <vt:lpwstr>OFFICIAL</vt:lpwstr>
  </property>
  <property fmtid="{D5CDD505-2E9C-101B-9397-08002B2CF9AE}" pid="23" name="PM_Originating_FileId">
    <vt:lpwstr>21A819A7B4EB4446B12AA4675FCD3A07</vt:lpwstr>
  </property>
  <property fmtid="{D5CDD505-2E9C-101B-9397-08002B2CF9AE}" pid="24" name="PM_ProtectiveMarkingValue_Footer">
    <vt:lpwstr>OFFICIAL</vt:lpwstr>
  </property>
  <property fmtid="{D5CDD505-2E9C-101B-9397-08002B2CF9AE}" pid="25" name="PM_ProtectiveMarkingImage_Header">
    <vt:lpwstr>C:\Program Files (x86)\Common Files\janusNET Shared\janusSEAL\Images\DocumentSlashBlue.png</vt:lpwstr>
  </property>
  <property fmtid="{D5CDD505-2E9C-101B-9397-08002B2CF9AE}" pid="26" name="PM_Display">
    <vt:lpwstr>OFFICIAL</vt:lpwstr>
  </property>
  <property fmtid="{D5CDD505-2E9C-101B-9397-08002B2CF9AE}" pid="27" name="PM_OriginatorUserAccountName_SHA256">
    <vt:lpwstr>76791C371C415401FD085A0282426E9F1A81891D0B93EE117495588A17E44FB7</vt:lpwstr>
  </property>
  <property fmtid="{D5CDD505-2E9C-101B-9397-08002B2CF9AE}" pid="28" name="PM_OriginatorDomainName_SHA256">
    <vt:lpwstr>E83A2A66C4061446A7E3732E8D44762184B6B377D962B96C83DC624302585857</vt:lpwstr>
  </property>
  <property fmtid="{D5CDD505-2E9C-101B-9397-08002B2CF9AE}" pid="29" name="PMUuid">
    <vt:lpwstr>v=2022.2;d=gov.au;g=46DD6D7C-8107-577B-BC6E-F348953B2E44</vt:lpwstr>
  </property>
  <property fmtid="{D5CDD505-2E9C-101B-9397-08002B2CF9AE}" pid="30" name="PM_Hash_Version">
    <vt:lpwstr>2022.1</vt:lpwstr>
  </property>
  <property fmtid="{D5CDD505-2E9C-101B-9397-08002B2CF9AE}" pid="31" name="PM_Hash_Salt_Prev">
    <vt:lpwstr>EF22375B01C563A47D221BD816B6DDE5</vt:lpwstr>
  </property>
  <property fmtid="{D5CDD505-2E9C-101B-9397-08002B2CF9AE}" pid="32" name="PM_Hash_Salt">
    <vt:lpwstr>0798F61E112953FFBE925B81299814AF</vt:lpwstr>
  </property>
  <property fmtid="{D5CDD505-2E9C-101B-9397-08002B2CF9AE}" pid="33" name="PM_Hash_SHA1">
    <vt:lpwstr>9CF9717884AEBBA84984852BA5F9FDCC7A2664E6</vt:lpwstr>
  </property>
  <property fmtid="{D5CDD505-2E9C-101B-9397-08002B2CF9AE}" pid="34" name="PM_SecurityClassification_Prev">
    <vt:lpwstr>OFFICIAL</vt:lpwstr>
  </property>
  <property fmtid="{D5CDD505-2E9C-101B-9397-08002B2CF9AE}" pid="35" name="PM_Qualifier_Prev">
    <vt:lpwstr/>
  </property>
  <property fmtid="{D5CDD505-2E9C-101B-9397-08002B2CF9AE}" pid="36" name="ContentTypeId">
    <vt:lpwstr>0x010100A296CE75483C1148A7032A8A56CB4A2E</vt:lpwstr>
  </property>
  <property fmtid="{D5CDD505-2E9C-101B-9397-08002B2CF9AE}" pid="37" name="MediaServiceImageTags">
    <vt:lpwstr/>
  </property>
  <property fmtid="{D5CDD505-2E9C-101B-9397-08002B2CF9AE}" pid="38" name="PM_Expires">
    <vt:lpwstr/>
  </property>
  <property fmtid="{D5CDD505-2E9C-101B-9397-08002B2CF9AE}" pid="39" name="PM_DownTo">
    <vt:lpwstr/>
  </property>
  <property fmtid="{D5CDD505-2E9C-101B-9397-08002B2CF9AE}" pid="40" name="_ExtendedDescription">
    <vt:lpwstr/>
  </property>
  <property fmtid="{D5CDD505-2E9C-101B-9397-08002B2CF9AE}" pid="41" name="ClassificationContentMarkingHeaderShapeIds">
    <vt:lpwstr>4c015995,1520161d,61527412</vt:lpwstr>
  </property>
  <property fmtid="{D5CDD505-2E9C-101B-9397-08002B2CF9AE}" pid="42" name="ClassificationContentMarkingHeaderFontProps">
    <vt:lpwstr>#ff0000,12,Calibri</vt:lpwstr>
  </property>
  <property fmtid="{D5CDD505-2E9C-101B-9397-08002B2CF9AE}" pid="43" name="ClassificationContentMarkingHeaderText">
    <vt:lpwstr>OFFICIAL</vt:lpwstr>
  </property>
  <property fmtid="{D5CDD505-2E9C-101B-9397-08002B2CF9AE}" pid="44" name="ClassificationContentMarkingFooterShapeIds">
    <vt:lpwstr>cca4651,cbe2eba,75b50d7f</vt:lpwstr>
  </property>
  <property fmtid="{D5CDD505-2E9C-101B-9397-08002B2CF9AE}" pid="45" name="ClassificationContentMarkingFooterFontProps">
    <vt:lpwstr>#ff0000,12,Calibri</vt:lpwstr>
  </property>
  <property fmtid="{D5CDD505-2E9C-101B-9397-08002B2CF9AE}" pid="46" name="ClassificationContentMarkingFooterText">
    <vt:lpwstr>OFFICIAL</vt:lpwstr>
  </property>
  <property fmtid="{D5CDD505-2E9C-101B-9397-08002B2CF9AE}" pid="47" name="MSIP_Label_7cd3e8b9-ffed-43a8-b7f4-cc2fa0382d36_Enabled">
    <vt:lpwstr>true</vt:lpwstr>
  </property>
  <property fmtid="{D5CDD505-2E9C-101B-9397-08002B2CF9AE}" pid="48" name="MSIP_Label_7cd3e8b9-ffed-43a8-b7f4-cc2fa0382d36_SetDate">
    <vt:lpwstr>2025-10-01T06:27:03Z</vt:lpwstr>
  </property>
  <property fmtid="{D5CDD505-2E9C-101B-9397-08002B2CF9AE}" pid="49" name="MSIP_Label_7cd3e8b9-ffed-43a8-b7f4-cc2fa0382d36_Method">
    <vt:lpwstr>Privileged</vt:lpwstr>
  </property>
  <property fmtid="{D5CDD505-2E9C-101B-9397-08002B2CF9AE}" pid="50" name="MSIP_Label_7cd3e8b9-ffed-43a8-b7f4-cc2fa0382d36_Name">
    <vt:lpwstr>O</vt:lpwstr>
  </property>
  <property fmtid="{D5CDD505-2E9C-101B-9397-08002B2CF9AE}" pid="51" name="MSIP_Label_7cd3e8b9-ffed-43a8-b7f4-cc2fa0382d36_SiteId">
    <vt:lpwstr>34a3929c-73cf-4954-abfe-147dc3517892</vt:lpwstr>
  </property>
  <property fmtid="{D5CDD505-2E9C-101B-9397-08002B2CF9AE}" pid="52" name="MSIP_Label_7cd3e8b9-ffed-43a8-b7f4-cc2fa0382d36_ActionId">
    <vt:lpwstr>a46853b7-d08b-4522-8bcc-604a20770c77</vt:lpwstr>
  </property>
  <property fmtid="{D5CDD505-2E9C-101B-9397-08002B2CF9AE}" pid="53" name="MSIP_Label_7cd3e8b9-ffed-43a8-b7f4-cc2fa0382d36_ContentBits">
    <vt:lpwstr>3</vt:lpwstr>
  </property>
  <property fmtid="{D5CDD505-2E9C-101B-9397-08002B2CF9AE}" pid="54" name="MSIP_Label_7cd3e8b9-ffed-43a8-b7f4-cc2fa0382d36_Tag">
    <vt:lpwstr>10, 0, 1, 1</vt:lpwstr>
  </property>
</Properties>
</file>