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8169B8" w14:textId="77777777" w:rsidR="00C33F62" w:rsidRPr="00F70725" w:rsidRDefault="00C33F62" w:rsidP="00F068DF">
      <w:pPr>
        <w:pStyle w:val="EasyReadTitle"/>
        <w:tabs>
          <w:tab w:val="right" w:pos="9026"/>
        </w:tabs>
        <w:spacing w:before="240" w:line="360" w:lineRule="auto"/>
        <w:rPr>
          <w:sz w:val="44"/>
        </w:rPr>
      </w:pPr>
      <w:r w:rsidRPr="008852F8">
        <w:rPr>
          <w:sz w:val="44"/>
        </w:rPr>
        <w:t>Your</w:t>
      </w:r>
      <w:r w:rsidRPr="00F70725">
        <w:rPr>
          <w:sz w:val="44"/>
        </w:rPr>
        <w:t xml:space="preserve"> toolkit for moving out of aged care</w:t>
      </w:r>
    </w:p>
    <w:p w14:paraId="06C19296" w14:textId="77777777" w:rsidR="00C33F62" w:rsidRPr="00125C36" w:rsidRDefault="00C33F62" w:rsidP="00C33F62">
      <w:pPr>
        <w:pStyle w:val="EasyReadSubtitle"/>
        <w:rPr>
          <w:sz w:val="44"/>
          <w:szCs w:val="44"/>
        </w:rPr>
      </w:pPr>
      <w:r w:rsidRPr="00125C36">
        <w:rPr>
          <w:sz w:val="44"/>
          <w:szCs w:val="44"/>
        </w:rPr>
        <w:t>Chapter 4</w:t>
      </w:r>
    </w:p>
    <w:p w14:paraId="4B2136B2" w14:textId="07C70F31" w:rsidR="00C33F62" w:rsidRPr="00125C36" w:rsidRDefault="00C33F62" w:rsidP="00C33F62">
      <w:pPr>
        <w:pStyle w:val="EasyReadSubtitle"/>
        <w:rPr>
          <w:sz w:val="44"/>
          <w:szCs w:val="44"/>
        </w:rPr>
      </w:pPr>
      <w:r w:rsidRPr="00125C36">
        <w:rPr>
          <w:sz w:val="44"/>
          <w:szCs w:val="44"/>
        </w:rPr>
        <w:t xml:space="preserve">Part </w:t>
      </w:r>
      <w:r w:rsidR="003671EC" w:rsidRPr="003671EC">
        <w:rPr>
          <w:sz w:val="44"/>
          <w:szCs w:val="44"/>
        </w:rPr>
        <w:t>1 Choosing the right home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5F060D" w:rsidRPr="000B1C50" w14:paraId="032E811D" w14:textId="77777777" w:rsidTr="00C46DA7">
        <w:trPr>
          <w:cantSplit/>
          <w:trHeight w:val="6804"/>
        </w:trPr>
        <w:tc>
          <w:tcPr>
            <w:tcW w:w="3216" w:type="dxa"/>
          </w:tcPr>
          <w:p w14:paraId="527B7BFF" w14:textId="77777777" w:rsidR="005F060D" w:rsidRPr="000B1C50" w:rsidRDefault="005F060D" w:rsidP="00C46DA7">
            <w:pPr>
              <w:spacing w:line="360" w:lineRule="auto"/>
              <w:rPr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A1BED35" wp14:editId="34C49489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650D0EF" w14:textId="77777777" w:rsidR="005F060D" w:rsidRDefault="005F060D" w:rsidP="00C46DA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56C3EDC" w14:textId="77777777" w:rsidR="005F060D" w:rsidRPr="008E647D" w:rsidRDefault="005F060D" w:rsidP="00C46DA7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>
              <w:rPr>
                <w:rFonts w:cs="Arial"/>
                <w:sz w:val="28"/>
                <w:szCs w:val="28"/>
              </w:rPr>
              <w:t>Health Disability</w:t>
            </w:r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64B4562F" w14:textId="77777777" w:rsidR="005F060D" w:rsidRDefault="005F060D" w:rsidP="00C46DA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55B4839" w14:textId="77777777" w:rsidR="005F060D" w:rsidRPr="008E647D" w:rsidRDefault="005F060D" w:rsidP="00C46DA7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49EEBC46" w14:textId="77777777" w:rsidR="005F060D" w:rsidRPr="008E647D" w:rsidRDefault="005F060D" w:rsidP="00C46DA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6B9B626" w14:textId="77777777" w:rsidR="005F060D" w:rsidRPr="000B1C50" w:rsidRDefault="005F060D" w:rsidP="00C46DA7">
            <w:pPr>
              <w:pStyle w:val="EasyRead16"/>
              <w:rPr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 </w:t>
            </w:r>
            <w:r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  <w:p w14:paraId="7D8DBF25" w14:textId="77777777" w:rsidR="005F060D" w:rsidRPr="000B1C50" w:rsidRDefault="005F060D" w:rsidP="00C46DA7">
            <w:pPr>
              <w:pStyle w:val="EasyRead16"/>
              <w:rPr>
                <w:sz w:val="28"/>
                <w:szCs w:val="28"/>
              </w:rPr>
            </w:pPr>
          </w:p>
          <w:p w14:paraId="41EAEB7F" w14:textId="77777777" w:rsidR="005F060D" w:rsidRDefault="005F060D" w:rsidP="00C46DA7">
            <w:pPr>
              <w:pStyle w:val="EasyRead16"/>
              <w:rPr>
                <w:sz w:val="28"/>
                <w:szCs w:val="28"/>
              </w:rPr>
            </w:pPr>
            <w:r w:rsidRPr="2CFF0303">
              <w:rPr>
                <w:sz w:val="28"/>
                <w:szCs w:val="28"/>
              </w:rPr>
              <w:t>We wrote this with help from the</w:t>
            </w:r>
          </w:p>
          <w:p w14:paraId="6C59471E" w14:textId="77777777" w:rsidR="005F060D" w:rsidRPr="000B1C50" w:rsidRDefault="005F060D" w:rsidP="00C46DA7">
            <w:pPr>
              <w:pStyle w:val="EasyRead16"/>
              <w:rPr>
                <w:sz w:val="28"/>
                <w:szCs w:val="28"/>
              </w:rPr>
            </w:pPr>
          </w:p>
          <w:p w14:paraId="380A3DE3" w14:textId="77777777" w:rsidR="005F060D" w:rsidRPr="000B1C50" w:rsidRDefault="005F060D" w:rsidP="005F060D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3AA32245">
              <w:rPr>
                <w:sz w:val="28"/>
                <w:szCs w:val="28"/>
              </w:rPr>
              <w:t xml:space="preserve">National Disability Insurance Agency. </w:t>
            </w:r>
          </w:p>
          <w:p w14:paraId="5B19AEDE" w14:textId="77777777" w:rsidR="00A214DC" w:rsidRDefault="00A214DC" w:rsidP="00C46DA7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7BF50E32" w14:textId="6E29F7F0" w:rsidR="005F060D" w:rsidRPr="000B1C50" w:rsidRDefault="005F060D" w:rsidP="00A214DC">
            <w:pPr>
              <w:pStyle w:val="EasyRead16"/>
              <w:rPr>
                <w:sz w:val="28"/>
                <w:szCs w:val="28"/>
              </w:rPr>
            </w:pPr>
            <w:r w:rsidRPr="000B1C50">
              <w:rPr>
                <w:sz w:val="28"/>
                <w:szCs w:val="28"/>
              </w:rPr>
              <w:t xml:space="preserve">We say </w:t>
            </w:r>
            <w:r w:rsidRPr="000B1C50">
              <w:rPr>
                <w:b/>
                <w:bCs/>
                <w:sz w:val="28"/>
                <w:szCs w:val="28"/>
              </w:rPr>
              <w:t xml:space="preserve">NDIA </w:t>
            </w:r>
            <w:r w:rsidRPr="000B1C50">
              <w:rPr>
                <w:sz w:val="28"/>
                <w:szCs w:val="28"/>
              </w:rPr>
              <w:t>for short.</w:t>
            </w:r>
          </w:p>
        </w:tc>
      </w:tr>
      <w:tr w:rsidR="00C33F62" w:rsidRPr="00DF6853" w14:paraId="746CF7BD" w14:textId="77777777" w:rsidTr="00D433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401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38FFD8E4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drawing>
                <wp:inline distT="0" distB="0" distL="0" distR="0" wp14:anchorId="20C89A63" wp14:editId="4AD77E5D">
                  <wp:extent cx="1524000" cy="150495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240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4A307EFD" w14:textId="77777777" w:rsidR="00C33F62" w:rsidRDefault="00C33F62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18499C9" w14:textId="77777777" w:rsidR="00C33F62" w:rsidRPr="00D00BE6" w:rsidRDefault="00C33F62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D00BE6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D00BE6">
              <w:rPr>
                <w:rFonts w:cs="Arial"/>
                <w:sz w:val="28"/>
                <w:szCs w:val="28"/>
              </w:rPr>
              <w:t xml:space="preserve"> way.</w:t>
            </w:r>
          </w:p>
          <w:p w14:paraId="170C80C0" w14:textId="77777777" w:rsidR="00C33F62" w:rsidRPr="00D00BE6" w:rsidRDefault="00C33F62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5B3F93A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C33F62" w:rsidRPr="00DF6853" w14:paraId="221974A0" w14:textId="77777777" w:rsidTr="00D433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13690D6A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8178AAE" wp14:editId="4A300755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403469CF" w14:textId="77777777" w:rsidR="00C33F62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have some words in </w:t>
            </w:r>
            <w:r w:rsidRPr="00DF6853">
              <w:rPr>
                <w:b/>
                <w:bCs/>
                <w:sz w:val="28"/>
                <w:szCs w:val="28"/>
              </w:rPr>
              <w:t>bold</w:t>
            </w:r>
            <w:r w:rsidRPr="00DF6853">
              <w:rPr>
                <w:sz w:val="28"/>
                <w:szCs w:val="28"/>
              </w:rPr>
              <w:t xml:space="preserve">. </w:t>
            </w:r>
          </w:p>
          <w:p w14:paraId="35CBFCEC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</w:p>
          <w:p w14:paraId="6DB2B197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This means the letters are thicker and darker.</w:t>
            </w:r>
          </w:p>
          <w:p w14:paraId="7B53CF1C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</w:p>
          <w:p w14:paraId="593D5CAE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These are important words.</w:t>
            </w:r>
          </w:p>
        </w:tc>
      </w:tr>
      <w:tr w:rsidR="00C33F62" w:rsidRPr="00DF6853" w14:paraId="730F1F9B" w14:textId="77777777" w:rsidTr="00D433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459BE9CD" w14:textId="77777777" w:rsidR="00C33F62" w:rsidRPr="00DF6853" w:rsidRDefault="00C33F62" w:rsidP="00D4336E">
            <w:pPr>
              <w:spacing w:line="360" w:lineRule="auto"/>
              <w:rPr>
                <w:noProof/>
                <w:sz w:val="28"/>
                <w:szCs w:val="28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2F9624B7" wp14:editId="2E0B5C5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096548D9" w14:textId="77777777" w:rsidR="00C33F62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is an Easy Read summary of another document.</w:t>
            </w:r>
          </w:p>
          <w:p w14:paraId="0DA86B7A" w14:textId="77777777" w:rsidR="00C33F62" w:rsidRPr="00BE608C" w:rsidRDefault="00C33F62" w:rsidP="00D4336E">
            <w:pPr>
              <w:spacing w:line="360" w:lineRule="auto"/>
              <w:rPr>
                <w:sz w:val="28"/>
                <w:szCs w:val="28"/>
              </w:rPr>
            </w:pPr>
          </w:p>
          <w:p w14:paraId="112FD51B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means it has the most important ideas.</w:t>
            </w:r>
          </w:p>
        </w:tc>
      </w:tr>
      <w:tr w:rsidR="00C33F62" w:rsidRPr="00DF6853" w14:paraId="292B56DB" w14:textId="77777777" w:rsidTr="00D433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263C835B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drawing>
                <wp:inline distT="0" distB="0" distL="0" distR="0" wp14:anchorId="04E269F9" wp14:editId="7D082C4D">
                  <wp:extent cx="1752600" cy="163830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7526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7A88123F" w14:textId="77777777" w:rsidR="00C33F62" w:rsidRPr="00D00BE6" w:rsidRDefault="00C33F62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5130F312" w14:textId="77777777" w:rsidR="00C33F62" w:rsidRDefault="00C33F62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DE9E0DD" w14:textId="77777777" w:rsidR="00C33F62" w:rsidRPr="00D00BE6" w:rsidRDefault="00C33F62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You can ask</w:t>
            </w:r>
          </w:p>
          <w:p w14:paraId="70646AA1" w14:textId="77777777" w:rsidR="00C33F62" w:rsidRPr="00D00BE6" w:rsidRDefault="00C33F62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75B955A" w14:textId="77777777" w:rsidR="00C33F62" w:rsidRPr="00D00BE6" w:rsidRDefault="00C33F62" w:rsidP="00D4336E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A friend</w:t>
            </w:r>
          </w:p>
          <w:p w14:paraId="6F7D8911" w14:textId="77777777" w:rsidR="00C33F62" w:rsidRPr="00D00BE6" w:rsidRDefault="00C33F62" w:rsidP="00D4336E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Family members</w:t>
            </w:r>
          </w:p>
          <w:p w14:paraId="3E00362E" w14:textId="77777777" w:rsidR="00C33F62" w:rsidRPr="00950743" w:rsidRDefault="00C33F62" w:rsidP="00D4336E">
            <w:pPr>
              <w:pStyle w:val="ListParagraph"/>
              <w:numPr>
                <w:ilvl w:val="0"/>
                <w:numId w:val="1"/>
              </w:numPr>
              <w:spacing w:line="360" w:lineRule="auto"/>
              <w:contextualSpacing w:val="0"/>
              <w:rPr>
                <w:sz w:val="28"/>
                <w:szCs w:val="28"/>
              </w:rPr>
            </w:pPr>
            <w:r w:rsidRPr="00950743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C33F62" w:rsidRPr="00DF6853" w14:paraId="475A88A3" w14:textId="77777777" w:rsidTr="00D433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7EAFE8B8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D9884AD" wp14:editId="1F26C0AF">
                  <wp:extent cx="1672590" cy="1673081"/>
                  <wp:effectExtent l="0" t="0" r="3810" b="381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733" cy="169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3D7FE0E4" w14:textId="77777777" w:rsidR="00C33F62" w:rsidRDefault="00C33F62" w:rsidP="00D4336E">
            <w:pPr>
              <w:spacing w:line="360" w:lineRule="auto"/>
              <w:rPr>
                <w:sz w:val="28"/>
                <w:szCs w:val="28"/>
              </w:rPr>
            </w:pPr>
          </w:p>
          <w:p w14:paraId="6DE36304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DF6853">
              <w:rPr>
                <w:b/>
                <w:bCs/>
                <w:sz w:val="28"/>
                <w:szCs w:val="28"/>
              </w:rPr>
              <w:t>Traditional Owners</w:t>
            </w:r>
            <w:r w:rsidRPr="00DF6853">
              <w:rPr>
                <w:sz w:val="28"/>
                <w:szCs w:val="28"/>
              </w:rPr>
              <w:t xml:space="preserve"> of the land we live on.</w:t>
            </w:r>
          </w:p>
        </w:tc>
      </w:tr>
      <w:tr w:rsidR="00C33F62" w:rsidRPr="00DF6853" w14:paraId="5567F888" w14:textId="77777777" w:rsidTr="00D433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7738BC8A" w14:textId="77777777" w:rsidR="00C33F62" w:rsidRPr="00DF6853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BAB944" wp14:editId="12622851">
                  <wp:extent cx="1587600" cy="1620000"/>
                  <wp:effectExtent l="0" t="0" r="0" b="0"/>
                  <wp:docPr id="1249683078" name="Picture 1249683078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56A5E67A" w14:textId="77777777" w:rsidR="00C33F62" w:rsidRDefault="00C33F62" w:rsidP="00D4336E">
            <w:pPr>
              <w:spacing w:line="360" w:lineRule="auto"/>
              <w:rPr>
                <w:sz w:val="28"/>
                <w:szCs w:val="28"/>
              </w:rPr>
            </w:pPr>
            <w:r w:rsidRPr="001510FB">
              <w:rPr>
                <w:sz w:val="28"/>
                <w:szCs w:val="28"/>
              </w:rPr>
              <w:t xml:space="preserve">They were the </w:t>
            </w:r>
            <w:r w:rsidRPr="001510FB">
              <w:rPr>
                <w:b/>
                <w:bCs/>
                <w:sz w:val="28"/>
                <w:szCs w:val="28"/>
              </w:rPr>
              <w:t>first people</w:t>
            </w:r>
            <w:r w:rsidRPr="001510FB">
              <w:rPr>
                <w:sz w:val="28"/>
                <w:szCs w:val="28"/>
              </w:rPr>
              <w:t xml:space="preserve"> to live on and use the</w:t>
            </w:r>
          </w:p>
          <w:p w14:paraId="3587C956" w14:textId="77777777" w:rsidR="00C33F62" w:rsidRPr="001510FB" w:rsidRDefault="00C33F62" w:rsidP="00D4336E">
            <w:pPr>
              <w:spacing w:line="360" w:lineRule="auto"/>
              <w:rPr>
                <w:sz w:val="28"/>
                <w:szCs w:val="28"/>
              </w:rPr>
            </w:pPr>
          </w:p>
          <w:p w14:paraId="3543BB1D" w14:textId="77777777" w:rsidR="00C33F62" w:rsidRPr="00895DF3" w:rsidRDefault="00C33F62" w:rsidP="00CF1D44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Land</w:t>
            </w:r>
          </w:p>
          <w:p w14:paraId="026E1D55" w14:textId="77777777" w:rsidR="00C33F62" w:rsidRPr="00DF6853" w:rsidRDefault="00C33F62" w:rsidP="00CF1D44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Waters.</w:t>
            </w:r>
          </w:p>
        </w:tc>
      </w:tr>
    </w:tbl>
    <w:p w14:paraId="10B64B29" w14:textId="77777777" w:rsidR="00C33F62" w:rsidRDefault="00C33F62" w:rsidP="00C33F62">
      <w:r>
        <w:br w:type="page"/>
      </w:r>
    </w:p>
    <w:p w14:paraId="21AD92FE" w14:textId="77777777" w:rsidR="001B296B" w:rsidRPr="001B296B" w:rsidRDefault="001B296B" w:rsidP="00533EEF">
      <w:pPr>
        <w:pStyle w:val="EasyReadPageHeader"/>
        <w:spacing w:after="360"/>
        <w:rPr>
          <w:sz w:val="44"/>
          <w:szCs w:val="44"/>
        </w:rPr>
      </w:pPr>
      <w:r w:rsidRPr="001B296B">
        <w:rPr>
          <w:sz w:val="44"/>
          <w:szCs w:val="44"/>
        </w:rPr>
        <w:lastRenderedPageBreak/>
        <w:t>Contents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1B296B" w:rsidRPr="001B296B" w14:paraId="09F5F239" w14:textId="77777777" w:rsidTr="001B296B">
        <w:trPr>
          <w:trHeight w:val="1106"/>
        </w:trPr>
        <w:tc>
          <w:tcPr>
            <w:tcW w:w="7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AECCF66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About Chapter 4</w:t>
            </w: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9DD4D95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5</w:t>
            </w:r>
          </w:p>
        </w:tc>
      </w:tr>
      <w:tr w:rsidR="001B296B" w:rsidRPr="001B296B" w14:paraId="02F92FB3" w14:textId="77777777" w:rsidTr="001B296B">
        <w:trPr>
          <w:trHeight w:val="1106"/>
        </w:trPr>
        <w:tc>
          <w:tcPr>
            <w:tcW w:w="7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B5A24D0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 xml:space="preserve">Looking for a place to live </w:t>
            </w: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C430A92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7</w:t>
            </w:r>
          </w:p>
        </w:tc>
      </w:tr>
      <w:tr w:rsidR="001B296B" w:rsidRPr="001B296B" w14:paraId="0A4E00BC" w14:textId="77777777" w:rsidTr="001B296B">
        <w:trPr>
          <w:trHeight w:val="1106"/>
        </w:trPr>
        <w:tc>
          <w:tcPr>
            <w:tcW w:w="7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CA7A365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Choose a home</w:t>
            </w: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6342A78" w14:textId="39A48E1C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1</w:t>
            </w:r>
            <w:r w:rsidR="0015287F">
              <w:rPr>
                <w:b w:val="0"/>
                <w:bCs w:val="0"/>
                <w:sz w:val="36"/>
                <w:szCs w:val="36"/>
              </w:rPr>
              <w:t>3</w:t>
            </w:r>
          </w:p>
        </w:tc>
      </w:tr>
      <w:tr w:rsidR="001B296B" w:rsidRPr="001B296B" w14:paraId="292C7B7B" w14:textId="77777777" w:rsidTr="001B296B">
        <w:trPr>
          <w:trHeight w:val="1106"/>
        </w:trPr>
        <w:tc>
          <w:tcPr>
            <w:tcW w:w="7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D7ED62E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Your timeline for moving</w:t>
            </w: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5EB9128" w14:textId="284F876E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1</w:t>
            </w:r>
            <w:r w:rsidR="0015287F">
              <w:rPr>
                <w:b w:val="0"/>
                <w:bCs w:val="0"/>
                <w:sz w:val="36"/>
                <w:szCs w:val="36"/>
              </w:rPr>
              <w:t>6</w:t>
            </w:r>
          </w:p>
        </w:tc>
      </w:tr>
      <w:tr w:rsidR="001B296B" w:rsidRPr="001B296B" w14:paraId="1A31B3B1" w14:textId="77777777" w:rsidTr="001B296B">
        <w:trPr>
          <w:trHeight w:val="1106"/>
        </w:trPr>
        <w:tc>
          <w:tcPr>
            <w:tcW w:w="7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A89F042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Plan your transition</w:t>
            </w: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8D2CDE6" w14:textId="08FAF342" w:rsidR="001B296B" w:rsidRPr="001B296B" w:rsidRDefault="0015287F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>
              <w:rPr>
                <w:b w:val="0"/>
                <w:bCs w:val="0"/>
                <w:sz w:val="36"/>
                <w:szCs w:val="36"/>
              </w:rPr>
              <w:t>20</w:t>
            </w:r>
          </w:p>
        </w:tc>
      </w:tr>
      <w:tr w:rsidR="001B296B" w:rsidRPr="001B296B" w14:paraId="65312A48" w14:textId="77777777" w:rsidTr="001B296B">
        <w:trPr>
          <w:trHeight w:val="1106"/>
        </w:trPr>
        <w:tc>
          <w:tcPr>
            <w:tcW w:w="7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FC75D8C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Make your transition plan</w:t>
            </w: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E5CB24E" w14:textId="1646E858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2</w:t>
            </w:r>
            <w:r w:rsidR="00A61C49">
              <w:rPr>
                <w:b w:val="0"/>
                <w:bCs w:val="0"/>
                <w:sz w:val="36"/>
                <w:szCs w:val="36"/>
              </w:rPr>
              <w:t>2</w:t>
            </w:r>
          </w:p>
        </w:tc>
      </w:tr>
      <w:tr w:rsidR="001B296B" w:rsidRPr="001B296B" w14:paraId="2AA40DB7" w14:textId="77777777" w:rsidTr="001B296B">
        <w:trPr>
          <w:trHeight w:val="1106"/>
        </w:trPr>
        <w:tc>
          <w:tcPr>
            <w:tcW w:w="7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A300518" w14:textId="77777777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 xml:space="preserve">More information </w:t>
            </w: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F4023A4" w14:textId="3A0347E6" w:rsidR="001B296B" w:rsidRPr="001B296B" w:rsidRDefault="001B296B" w:rsidP="001B296B">
            <w:pPr>
              <w:pStyle w:val="EasyReadPageHeader"/>
              <w:rPr>
                <w:b w:val="0"/>
                <w:bCs w:val="0"/>
                <w:sz w:val="36"/>
                <w:szCs w:val="36"/>
              </w:rPr>
            </w:pPr>
            <w:r w:rsidRPr="001B296B">
              <w:rPr>
                <w:b w:val="0"/>
                <w:bCs w:val="0"/>
                <w:sz w:val="36"/>
                <w:szCs w:val="36"/>
              </w:rPr>
              <w:t>2</w:t>
            </w:r>
            <w:r w:rsidR="00A61C49">
              <w:rPr>
                <w:b w:val="0"/>
                <w:bCs w:val="0"/>
                <w:sz w:val="36"/>
                <w:szCs w:val="36"/>
              </w:rPr>
              <w:t>3</w:t>
            </w:r>
          </w:p>
        </w:tc>
      </w:tr>
    </w:tbl>
    <w:p w14:paraId="09B94CF3" w14:textId="77777777" w:rsidR="000C15CE" w:rsidRPr="00CF1D44" w:rsidRDefault="00C33F62" w:rsidP="000C15CE">
      <w:pPr>
        <w:pStyle w:val="EasyReadPageHeader"/>
        <w:rPr>
          <w:sz w:val="44"/>
          <w:szCs w:val="44"/>
        </w:rPr>
      </w:pPr>
      <w:r>
        <w:br w:type="page"/>
      </w:r>
      <w:bookmarkStart w:id="0" w:name="_Toc195775837"/>
      <w:r w:rsidR="000C15CE" w:rsidRPr="00CF1D44">
        <w:rPr>
          <w:sz w:val="44"/>
          <w:szCs w:val="44"/>
        </w:rPr>
        <w:lastRenderedPageBreak/>
        <w:t>About Chapter 4</w:t>
      </w:r>
      <w:bookmarkEnd w:id="0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0C15CE" w14:paraId="1187C1AE" w14:textId="77777777" w:rsidTr="00D4336E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4C9C299" w14:textId="77777777" w:rsidR="000C15CE" w:rsidRPr="003C2932" w:rsidRDefault="000C15CE" w:rsidP="00D4336E">
            <w:pPr>
              <w:spacing w:line="360" w:lineRule="auto"/>
              <w:rPr>
                <w:rFonts w:eastAsia="Arial" w:cs="Arial"/>
                <w:noProof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3B8640" wp14:editId="3A9A28AE">
                  <wp:extent cx="1571625" cy="1571625"/>
                  <wp:effectExtent l="0" t="0" r="0" b="9525"/>
                  <wp:docPr id="43009980" name="Picture 1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B3B2386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56CEB182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527C9C5F" w14:textId="77777777" w:rsidR="000C15CE" w:rsidRPr="0061434D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ECC325D">
              <w:rPr>
                <w:sz w:val="28"/>
                <w:szCs w:val="28"/>
              </w:rPr>
              <w:t>This Easy Read is about</w:t>
            </w:r>
            <w:r w:rsidRPr="007966C0">
              <w:rPr>
                <w:b/>
                <w:bCs/>
                <w:sz w:val="28"/>
                <w:szCs w:val="28"/>
              </w:rPr>
              <w:t xml:space="preserve"> Chapter</w:t>
            </w:r>
            <w:r w:rsidRPr="0ECC325D">
              <w:rPr>
                <w:b/>
                <w:bCs/>
                <w:sz w:val="28"/>
                <w:szCs w:val="28"/>
              </w:rPr>
              <w:t xml:space="preserve"> 4</w:t>
            </w:r>
            <w:r w:rsidRPr="0ECC325D">
              <w:rPr>
                <w:sz w:val="28"/>
                <w:szCs w:val="28"/>
              </w:rPr>
              <w:t>.</w:t>
            </w:r>
          </w:p>
        </w:tc>
      </w:tr>
      <w:tr w:rsidR="000C15CE" w14:paraId="456F4EB2" w14:textId="77777777" w:rsidTr="00D4336E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01DE989" w14:textId="77777777" w:rsidR="000C15CE" w:rsidRDefault="000C15CE" w:rsidP="00D4336E">
            <w:pPr>
              <w:spacing w:line="360" w:lineRule="auto"/>
              <w:rPr>
                <w:rFonts w:eastAsia="Arial" w:cs="Arial"/>
                <w:noProof/>
                <w:color w:val="000000" w:themeColor="text1"/>
                <w:sz w:val="32"/>
                <w:szCs w:val="32"/>
              </w:rPr>
            </w:pPr>
          </w:p>
          <w:p w14:paraId="3694DE86" w14:textId="77777777" w:rsidR="000C15CE" w:rsidRPr="00D567FA" w:rsidRDefault="000C15CE" w:rsidP="00D4336E">
            <w:pPr>
              <w:spacing w:line="360" w:lineRule="auto"/>
              <w:rPr>
                <w:rFonts w:eastAsia="Arial" w:cs="Arial"/>
                <w:noProof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7177679" wp14:editId="6A28E2EF">
                  <wp:extent cx="1838325" cy="667385"/>
                  <wp:effectExtent l="0" t="0" r="9525" b="0"/>
                  <wp:docPr id="1058017125" name="Picture 1" descr="four white books lined up and numbered 1, 2, 3, 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017125" name="Picture 1" descr="four white books lined up and numbered 1, 2, 3, 4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66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8298589" w14:textId="77777777" w:rsidR="000C15C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Chapter 4 has Easy Read documents called</w:t>
            </w:r>
          </w:p>
          <w:p w14:paraId="3BF49DDB" w14:textId="77777777" w:rsidR="000C15C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258A02B" w14:textId="77777777" w:rsidR="000C15CE" w:rsidRDefault="000C15CE" w:rsidP="00CF1D44">
            <w:pPr>
              <w:pStyle w:val="EasyRead16"/>
              <w:numPr>
                <w:ilvl w:val="0"/>
                <w:numId w:val="23"/>
              </w:numPr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7E13190">
              <w:rPr>
                <w:rFonts w:eastAsia="Arial" w:cs="Arial"/>
                <w:color w:val="000000" w:themeColor="text1"/>
                <w:sz w:val="28"/>
                <w:szCs w:val="28"/>
              </w:rPr>
              <w:t>Part 1 Choosing the right home</w:t>
            </w:r>
          </w:p>
          <w:p w14:paraId="0D0561A6" w14:textId="77777777" w:rsidR="000C15CE" w:rsidRDefault="000C15CE" w:rsidP="00CF1D44">
            <w:pPr>
              <w:pStyle w:val="EasyRead16"/>
              <w:numPr>
                <w:ilvl w:val="0"/>
                <w:numId w:val="23"/>
              </w:numPr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Part 2 Moving </w:t>
            </w:r>
          </w:p>
          <w:p w14:paraId="227FD07C" w14:textId="77777777" w:rsidR="000C15CE" w:rsidRDefault="000C15CE" w:rsidP="00CF1D44">
            <w:pPr>
              <w:pStyle w:val="EasyRead16"/>
              <w:numPr>
                <w:ilvl w:val="0"/>
                <w:numId w:val="23"/>
              </w:numPr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Part 3 Making sure your needs are met</w:t>
            </w:r>
          </w:p>
          <w:p w14:paraId="1C6DDAD9" w14:textId="77777777" w:rsidR="000C15CE" w:rsidRPr="0077660E" w:rsidRDefault="000C15CE" w:rsidP="00CF1D44">
            <w:pPr>
              <w:pStyle w:val="EasyRead16"/>
              <w:numPr>
                <w:ilvl w:val="0"/>
                <w:numId w:val="23"/>
              </w:numPr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9D4E596">
              <w:rPr>
                <w:rFonts w:eastAsia="Arial" w:cs="Arial"/>
                <w:color w:val="000000" w:themeColor="text1"/>
                <w:sz w:val="28"/>
                <w:szCs w:val="28"/>
              </w:rPr>
              <w:t>Part 4 Learning new skills.</w:t>
            </w:r>
          </w:p>
          <w:p w14:paraId="3D717A58" w14:textId="77777777" w:rsidR="000C15CE" w:rsidRPr="0077660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</w:tc>
      </w:tr>
      <w:tr w:rsidR="000C15CE" w14:paraId="71A6D46D" w14:textId="77777777" w:rsidTr="00D4336E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A2ADC80" w14:textId="77777777" w:rsidR="000C15CE" w:rsidRPr="009C0737" w:rsidRDefault="000C15CE" w:rsidP="00D4336E">
            <w:pPr>
              <w:spacing w:line="360" w:lineRule="auto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96E901" wp14:editId="6175A0B4">
                  <wp:extent cx="1066800" cy="1476564"/>
                  <wp:effectExtent l="0" t="0" r="0" b="9525"/>
                  <wp:docPr id="1318013175" name="Picture 1" descr="a white book with a large black 1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13175" name="Picture 1" descr="a white book with a large black 1 on the cover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791" cy="147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95A1289" w14:textId="77777777" w:rsidR="000C15C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F85EB29" w14:textId="77777777" w:rsidR="000C15C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This Easy Read is </w:t>
            </w:r>
            <w:r w:rsidRPr="001E712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Part</w:t>
            </w:r>
            <w:r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1.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5F9B521E" w14:textId="77777777" w:rsidR="000C15C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4AA3B03" w14:textId="77777777" w:rsidR="000C15C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called </w:t>
            </w:r>
            <w:r w:rsidRPr="0061011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Choosing the right home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0C15CE" w14:paraId="48A94445" w14:textId="77777777" w:rsidTr="00D4336E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83060D8" w14:textId="77777777" w:rsidR="000C15CE" w:rsidRPr="009C0737" w:rsidRDefault="000C15CE" w:rsidP="00D4336E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A31552" wp14:editId="2375D544">
                  <wp:extent cx="1838325" cy="1821180"/>
                  <wp:effectExtent l="0" t="0" r="9525" b="7620"/>
                  <wp:docPr id="488728498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2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3001310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has information about how to</w:t>
            </w:r>
          </w:p>
          <w:p w14:paraId="14E8296D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298A018E" w14:textId="77777777" w:rsidR="000C15CE" w:rsidRDefault="000C15CE" w:rsidP="00CF1D44">
            <w:pPr>
              <w:pStyle w:val="EasyRead16"/>
              <w:numPr>
                <w:ilvl w:val="0"/>
                <w:numId w:val="4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Look for a place to live</w:t>
            </w:r>
          </w:p>
          <w:p w14:paraId="2E6A7EF3" w14:textId="77777777" w:rsidR="000C15CE" w:rsidRDefault="000C15CE" w:rsidP="00CF1D44">
            <w:pPr>
              <w:pStyle w:val="EasyRead16"/>
              <w:numPr>
                <w:ilvl w:val="0"/>
                <w:numId w:val="4"/>
              </w:numPr>
              <w:ind w:left="714" w:hanging="357"/>
              <w:rPr>
                <w:sz w:val="28"/>
                <w:szCs w:val="28"/>
              </w:rPr>
            </w:pPr>
            <w:r w:rsidRPr="238CF64F">
              <w:rPr>
                <w:sz w:val="28"/>
                <w:szCs w:val="28"/>
              </w:rPr>
              <w:t>Choos</w:t>
            </w:r>
            <w:r>
              <w:rPr>
                <w:sz w:val="28"/>
                <w:szCs w:val="28"/>
              </w:rPr>
              <w:t xml:space="preserve">e </w:t>
            </w:r>
            <w:r w:rsidRPr="238CF64F">
              <w:rPr>
                <w:sz w:val="28"/>
                <w:szCs w:val="28"/>
              </w:rPr>
              <w:t xml:space="preserve">a </w:t>
            </w:r>
            <w:r>
              <w:rPr>
                <w:sz w:val="28"/>
                <w:szCs w:val="28"/>
              </w:rPr>
              <w:t>home</w:t>
            </w:r>
          </w:p>
          <w:p w14:paraId="46950C5D" w14:textId="77777777" w:rsidR="000C15CE" w:rsidRDefault="000C15CE" w:rsidP="00CF1D44">
            <w:pPr>
              <w:pStyle w:val="EasyRead16"/>
              <w:numPr>
                <w:ilvl w:val="0"/>
                <w:numId w:val="4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 your move</w:t>
            </w:r>
          </w:p>
          <w:p w14:paraId="5F082EB0" w14:textId="77777777" w:rsidR="000C15CE" w:rsidRPr="008725F2" w:rsidRDefault="000C15CE" w:rsidP="00CF1D44">
            <w:pPr>
              <w:pStyle w:val="EasyRead16"/>
              <w:numPr>
                <w:ilvl w:val="0"/>
                <w:numId w:val="4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Plan your </w:t>
            </w:r>
            <w:r w:rsidRPr="00F36CC5">
              <w:rPr>
                <w:b/>
                <w:bCs/>
                <w:sz w:val="28"/>
                <w:szCs w:val="28"/>
              </w:rPr>
              <w:t>transition</w:t>
            </w:r>
          </w:p>
          <w:p w14:paraId="57F40D26" w14:textId="77777777" w:rsidR="000C15CE" w:rsidRDefault="000C15CE" w:rsidP="00CF1D44">
            <w:pPr>
              <w:pStyle w:val="EasyRead16"/>
              <w:numPr>
                <w:ilvl w:val="0"/>
                <w:numId w:val="4"/>
              </w:numPr>
              <w:ind w:left="714" w:hanging="357"/>
              <w:rPr>
                <w:sz w:val="28"/>
                <w:szCs w:val="28"/>
              </w:rPr>
            </w:pPr>
            <w:r w:rsidRPr="008725F2">
              <w:rPr>
                <w:sz w:val="28"/>
                <w:szCs w:val="28"/>
              </w:rPr>
              <w:t>Mak</w:t>
            </w:r>
            <w:r>
              <w:rPr>
                <w:sz w:val="28"/>
                <w:szCs w:val="28"/>
              </w:rPr>
              <w:t>e</w:t>
            </w:r>
            <w:r w:rsidRPr="008725F2">
              <w:rPr>
                <w:sz w:val="28"/>
                <w:szCs w:val="28"/>
              </w:rPr>
              <w:t xml:space="preserve"> your transition plan</w:t>
            </w:r>
            <w:r>
              <w:rPr>
                <w:sz w:val="28"/>
                <w:szCs w:val="28"/>
              </w:rPr>
              <w:t>.</w:t>
            </w:r>
          </w:p>
        </w:tc>
      </w:tr>
      <w:tr w:rsidR="000C15CE" w14:paraId="13A05F3B" w14:textId="77777777" w:rsidTr="00D4336E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0ACE043" w14:textId="77777777" w:rsidR="000C15CE" w:rsidRPr="009C0737" w:rsidRDefault="000C15CE" w:rsidP="00D4336E">
            <w:pPr>
              <w:spacing w:line="360" w:lineRule="auto"/>
              <w:rPr>
                <w:noProof/>
                <w:sz w:val="32"/>
                <w:szCs w:val="32"/>
              </w:rPr>
            </w:pPr>
            <w:r w:rsidRPr="00135393">
              <w:rPr>
                <w:noProof/>
                <w:sz w:val="32"/>
                <w:szCs w:val="32"/>
              </w:rPr>
              <w:drawing>
                <wp:inline distT="0" distB="0" distL="0" distR="0" wp14:anchorId="7A834985" wp14:editId="19A87FE2">
                  <wp:extent cx="1838325" cy="1321435"/>
                  <wp:effectExtent l="0" t="0" r="9525" b="0"/>
                  <wp:docPr id="867910304" name="Picture 1" descr="Four people, including an elderly woman and a person in a wheelchair, seated in a room shaped like a house with an arrow point to a house shape with Person seated in a blue padded wheelchair with a light shirt and dark pa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910304" name="Picture 1" descr="Four people, including an elderly woman and a person in a wheelchair, seated in a room shaped like a house with an arrow point to a house shape with Person seated in a blue padded wheelchair with a light shirt and dark pants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321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32431F9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Transition means a time when something is changing from 1 thing to another.</w:t>
            </w:r>
          </w:p>
          <w:p w14:paraId="3E9DE9C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B1F878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238CF64F">
              <w:rPr>
                <w:sz w:val="28"/>
                <w:szCs w:val="28"/>
              </w:rPr>
              <w:t xml:space="preserve">Like when you move </w:t>
            </w:r>
            <w:r>
              <w:rPr>
                <w:sz w:val="28"/>
                <w:szCs w:val="28"/>
              </w:rPr>
              <w:t>to a new home.</w:t>
            </w:r>
          </w:p>
        </w:tc>
      </w:tr>
    </w:tbl>
    <w:p w14:paraId="0A720B97" w14:textId="77777777" w:rsidR="000C15CE" w:rsidRDefault="000C15CE" w:rsidP="000C15CE">
      <w:pPr>
        <w:rPr>
          <w:b/>
          <w:bCs/>
        </w:rPr>
      </w:pPr>
      <w:r>
        <w:rPr>
          <w:b/>
          <w:bCs/>
        </w:rPr>
        <w:br w:type="page"/>
      </w:r>
    </w:p>
    <w:p w14:paraId="54335953" w14:textId="77777777" w:rsidR="000C15CE" w:rsidRPr="00CF1D44" w:rsidRDefault="000C15CE" w:rsidP="000C15CE">
      <w:pPr>
        <w:pStyle w:val="EasyReadPageHeader"/>
        <w:rPr>
          <w:sz w:val="44"/>
          <w:szCs w:val="44"/>
        </w:rPr>
      </w:pPr>
      <w:bookmarkStart w:id="1" w:name="_Toc195775838"/>
      <w:r w:rsidRPr="00CF1D44">
        <w:rPr>
          <w:sz w:val="44"/>
          <w:szCs w:val="44"/>
        </w:rPr>
        <w:lastRenderedPageBreak/>
        <w:t>Look for a place to live</w:t>
      </w:r>
      <w:bookmarkEnd w:id="1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26"/>
        <w:gridCol w:w="5890"/>
      </w:tblGrid>
      <w:tr w:rsidR="000C15CE" w:rsidRPr="00AE535B" w14:paraId="5ACD6F36" w14:textId="77777777" w:rsidTr="00D4336E">
        <w:trPr>
          <w:cantSplit/>
          <w:trHeight w:val="3969"/>
        </w:trPr>
        <w:tc>
          <w:tcPr>
            <w:tcW w:w="3126" w:type="dxa"/>
          </w:tcPr>
          <w:p w14:paraId="50F6AB34" w14:textId="77777777" w:rsidR="000C15CE" w:rsidRPr="00AE535B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AE535B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03ED1A6" wp14:editId="34FDB143">
                  <wp:extent cx="1676400" cy="1731191"/>
                  <wp:effectExtent l="0" t="0" r="0" b="2540"/>
                  <wp:docPr id="1641739854" name="Picture 1" descr="A man leaning towards a smiling woman in a pink wheelchair with a thought bubble above them. with A brick bungalow with bay windows and a pitched roof in the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739854" name="Picture 1" descr="A man leaning towards a smiling woman in a pink wheelchair with a thought bubble above them. with A brick bungalow with bay windows and a pitched roof in the bubble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762" cy="173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3254D7B6" w14:textId="77777777" w:rsidR="00B15AA2" w:rsidRDefault="00B15AA2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212D2DE" w14:textId="37A0E3ED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>When you are ready to start looking for a new home there are lots of things to think about.</w:t>
            </w:r>
          </w:p>
          <w:p w14:paraId="4730547B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425D79D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>You can have support with this.</w:t>
            </w:r>
          </w:p>
        </w:tc>
      </w:tr>
      <w:tr w:rsidR="000C15CE" w:rsidRPr="00AE535B" w14:paraId="78AF2EA5" w14:textId="77777777" w:rsidTr="00D4336E">
        <w:trPr>
          <w:cantSplit/>
          <w:trHeight w:val="3969"/>
        </w:trPr>
        <w:tc>
          <w:tcPr>
            <w:tcW w:w="3126" w:type="dxa"/>
          </w:tcPr>
          <w:p w14:paraId="163047E8" w14:textId="77777777" w:rsidR="000C15CE" w:rsidRPr="00AE535B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AE535B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038616CF" wp14:editId="4A25B0E8">
                  <wp:extent cx="1809750" cy="1809750"/>
                  <wp:effectExtent l="0" t="0" r="0" b="0"/>
                  <wp:docPr id="1397411779" name="Picture 1" descr="Man and woman shaking hands surrounded by six images of different build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411779" name="Picture 1" descr="Man and woman shaking hands surrounded by six images of different buildings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5543483A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 xml:space="preserve">There are different kinds of homes like </w:t>
            </w:r>
          </w:p>
          <w:p w14:paraId="1136B4B6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ABF6336" w14:textId="77777777" w:rsidR="000C15CE" w:rsidRPr="00AE535B" w:rsidRDefault="000C15CE" w:rsidP="00CF1D44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>Houses</w:t>
            </w:r>
          </w:p>
          <w:p w14:paraId="1B4DF832" w14:textId="77777777" w:rsidR="000C15CE" w:rsidRPr="00AE535B" w:rsidRDefault="000C15CE" w:rsidP="00CF1D44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>Townhouses</w:t>
            </w:r>
          </w:p>
          <w:p w14:paraId="19374718" w14:textId="77777777" w:rsidR="000C15CE" w:rsidRPr="00AE535B" w:rsidRDefault="000C15CE" w:rsidP="00CF1D44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>Units.</w:t>
            </w:r>
          </w:p>
        </w:tc>
      </w:tr>
      <w:tr w:rsidR="000C15CE" w:rsidRPr="00AE535B" w14:paraId="04F0E040" w14:textId="77777777" w:rsidTr="00D4336E">
        <w:trPr>
          <w:cantSplit/>
          <w:trHeight w:val="3969"/>
        </w:trPr>
        <w:tc>
          <w:tcPr>
            <w:tcW w:w="3126" w:type="dxa"/>
          </w:tcPr>
          <w:p w14:paraId="739D625B" w14:textId="77777777" w:rsidR="000C15CE" w:rsidRPr="00AE535B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AE535B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300867B" wp14:editId="6633DA1F">
                  <wp:extent cx="1752600" cy="1752600"/>
                  <wp:effectExtent l="0" t="0" r="0" b="0"/>
                  <wp:docPr id="279748142" name="Picture 1" descr="Man in a suit working on a Dell laptop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748142" name="Picture 1" descr="Man in a suit working on a Dell laptop at a desk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7D324FB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>There are lots of ways to look for a new home.</w:t>
            </w:r>
          </w:p>
          <w:p w14:paraId="7A3EAEFC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1CBF8D9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>There are websites that show homes people can</w:t>
            </w:r>
          </w:p>
          <w:p w14:paraId="19168E0D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1544DCF" w14:textId="77777777" w:rsidR="000C15CE" w:rsidRPr="00AE535B" w:rsidRDefault="000C15CE" w:rsidP="00CF1D44">
            <w:pPr>
              <w:pStyle w:val="EasyRead16"/>
              <w:numPr>
                <w:ilvl w:val="0"/>
                <w:numId w:val="7"/>
              </w:numPr>
              <w:rPr>
                <w:rFonts w:cs="Arial"/>
                <w:sz w:val="28"/>
                <w:szCs w:val="28"/>
              </w:rPr>
            </w:pPr>
            <w:r w:rsidRPr="00AE535B">
              <w:rPr>
                <w:rFonts w:cs="Arial"/>
                <w:sz w:val="28"/>
                <w:szCs w:val="28"/>
              </w:rPr>
              <w:t>Buy</w:t>
            </w:r>
          </w:p>
          <w:p w14:paraId="6A39C3CE" w14:textId="77777777" w:rsidR="000C15CE" w:rsidRPr="00AE535B" w:rsidRDefault="000C15CE" w:rsidP="00CF1D44">
            <w:pPr>
              <w:pStyle w:val="EasyRead16"/>
              <w:numPr>
                <w:ilvl w:val="0"/>
                <w:numId w:val="7"/>
              </w:numPr>
              <w:rPr>
                <w:rFonts w:cs="Arial"/>
                <w:sz w:val="28"/>
                <w:szCs w:val="28"/>
              </w:rPr>
            </w:pPr>
            <w:r w:rsidRPr="19D4E596">
              <w:rPr>
                <w:rFonts w:cs="Arial"/>
                <w:b/>
                <w:bCs/>
                <w:sz w:val="28"/>
                <w:szCs w:val="28"/>
              </w:rPr>
              <w:t>Rent</w:t>
            </w:r>
            <w:r w:rsidRPr="19D4E596">
              <w:rPr>
                <w:rFonts w:cs="Arial"/>
                <w:sz w:val="28"/>
                <w:szCs w:val="28"/>
              </w:rPr>
              <w:t>.</w:t>
            </w:r>
          </w:p>
          <w:p w14:paraId="4519AC39" w14:textId="77777777" w:rsidR="000C15CE" w:rsidRPr="00AE535B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</w:tc>
      </w:tr>
      <w:tr w:rsidR="000C15CE" w:rsidRPr="00AE535B" w14:paraId="3481BD86" w14:textId="77777777" w:rsidTr="004C5A82">
        <w:trPr>
          <w:cantSplit/>
          <w:trHeight w:val="4536"/>
        </w:trPr>
        <w:tc>
          <w:tcPr>
            <w:tcW w:w="3126" w:type="dxa"/>
          </w:tcPr>
          <w:p w14:paraId="27D7AD0D" w14:textId="77777777" w:rsidR="000C15CE" w:rsidRPr="00D576A2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D576A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6E43D55D" wp14:editId="3B5D4586">
                  <wp:extent cx="1708235" cy="1188720"/>
                  <wp:effectExtent l="0" t="0" r="0" b="0"/>
                  <wp:docPr id="788696275" name="Picture 788696275" descr="A small green house with the words rent written on i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696275" name="Picture 788696275" descr="A small green house with the words rent written on it 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235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8168F3C" w14:textId="77777777" w:rsidR="000C15CE" w:rsidRPr="00D576A2" w:rsidRDefault="000C15CE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576A2">
              <w:rPr>
                <w:rFonts w:eastAsia="Arial" w:cs="Arial"/>
                <w:color w:val="000000" w:themeColor="text1"/>
                <w:sz w:val="28"/>
                <w:szCs w:val="28"/>
              </w:rPr>
              <w:t>Rent is money you pay to the owner of the home so you can live there.</w:t>
            </w:r>
          </w:p>
        </w:tc>
      </w:tr>
      <w:tr w:rsidR="000C15CE" w:rsidRPr="00AE535B" w14:paraId="4EF8C761" w14:textId="77777777" w:rsidTr="004C5A82">
        <w:trPr>
          <w:cantSplit/>
          <w:trHeight w:val="6237"/>
        </w:trPr>
        <w:tc>
          <w:tcPr>
            <w:tcW w:w="3126" w:type="dxa"/>
          </w:tcPr>
          <w:p w14:paraId="70509784" w14:textId="77777777" w:rsidR="000C15CE" w:rsidRPr="00D576A2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D576A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0440FF86" wp14:editId="4C9762FD">
                  <wp:extent cx="1620000" cy="1620000"/>
                  <wp:effectExtent l="0" t="0" r="0" b="0"/>
                  <wp:docPr id="57725350" name="Picture 57725350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5ED19AFD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D576A2">
              <w:rPr>
                <w:rFonts w:cs="Arial"/>
                <w:sz w:val="28"/>
                <w:szCs w:val="28"/>
              </w:rPr>
              <w:t>You can go to the websites</w:t>
            </w:r>
          </w:p>
          <w:p w14:paraId="2A33B573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CC4D8F1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28">
              <w:r w:rsidRPr="00D576A2">
                <w:rPr>
                  <w:rStyle w:val="Hyperlink"/>
                  <w:rFonts w:cs="Arial"/>
                  <w:sz w:val="28"/>
                  <w:szCs w:val="28"/>
                </w:rPr>
                <w:t>www.realestate.com.au</w:t>
              </w:r>
            </w:hyperlink>
          </w:p>
          <w:p w14:paraId="46C35910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F3C878A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29">
              <w:r w:rsidRPr="00D576A2">
                <w:rPr>
                  <w:rStyle w:val="Hyperlink"/>
                  <w:rFonts w:cs="Arial"/>
                  <w:sz w:val="28"/>
                  <w:szCs w:val="28"/>
                </w:rPr>
                <w:t>www.domain.com.au</w:t>
              </w:r>
            </w:hyperlink>
          </w:p>
          <w:p w14:paraId="602892F8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F9B2C22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30">
              <w:r w:rsidRPr="19D4E596">
                <w:rPr>
                  <w:rStyle w:val="Hyperlink"/>
                  <w:rFonts w:cs="Arial"/>
                  <w:sz w:val="28"/>
                  <w:szCs w:val="28"/>
                </w:rPr>
                <w:t>www.allhomes.com.au</w:t>
              </w:r>
            </w:hyperlink>
            <w:r w:rsidRPr="19D4E596">
              <w:rPr>
                <w:rFonts w:cs="Arial"/>
                <w:sz w:val="28"/>
                <w:szCs w:val="28"/>
              </w:rPr>
              <w:t xml:space="preserve"> </w:t>
            </w:r>
          </w:p>
        </w:tc>
      </w:tr>
      <w:tr w:rsidR="000C15CE" w:rsidRPr="00AE535B" w14:paraId="201F12D5" w14:textId="77777777" w:rsidTr="00D4336E">
        <w:trPr>
          <w:cantSplit/>
          <w:trHeight w:val="2835"/>
        </w:trPr>
        <w:tc>
          <w:tcPr>
            <w:tcW w:w="3126" w:type="dxa"/>
          </w:tcPr>
          <w:p w14:paraId="3905A277" w14:textId="77777777" w:rsidR="000C15CE" w:rsidRPr="00D576A2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D576A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BD5D4C" wp14:editId="09B12134">
                  <wp:extent cx="1838325" cy="1225550"/>
                  <wp:effectExtent l="0" t="0" r="9525" b="0"/>
                  <wp:docPr id="1554451350" name="Picture 1" descr="a high view of a street with neatly lined up brick ho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451350" name="Picture 1" descr="a high view of a street with neatly lined up brick ho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28367AFC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ECC325D">
              <w:rPr>
                <w:rFonts w:cs="Arial"/>
                <w:sz w:val="28"/>
                <w:szCs w:val="28"/>
              </w:rPr>
              <w:t xml:space="preserve">The </w:t>
            </w:r>
            <w:r w:rsidRPr="0ECC325D">
              <w:rPr>
                <w:rFonts w:cs="Arial"/>
                <w:b/>
                <w:bCs/>
                <w:sz w:val="28"/>
                <w:szCs w:val="28"/>
              </w:rPr>
              <w:t>Housing Hub</w:t>
            </w:r>
            <w:r w:rsidRPr="0ECC325D">
              <w:rPr>
                <w:rFonts w:cs="Arial"/>
                <w:sz w:val="28"/>
                <w:szCs w:val="28"/>
              </w:rPr>
              <w:t xml:space="preserve"> may be able to help you find a home if you have NDIS.</w:t>
            </w:r>
          </w:p>
          <w:p w14:paraId="4D18E186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E90B290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D576A2">
              <w:rPr>
                <w:rFonts w:cs="Arial"/>
                <w:sz w:val="28"/>
                <w:szCs w:val="28"/>
              </w:rPr>
              <w:t>Housing means homes for people to live in.</w:t>
            </w:r>
          </w:p>
        </w:tc>
      </w:tr>
      <w:tr w:rsidR="000C15CE" w:rsidRPr="00AE535B" w14:paraId="4ED624AD" w14:textId="77777777" w:rsidTr="00255732">
        <w:trPr>
          <w:cantSplit/>
          <w:trHeight w:val="7088"/>
        </w:trPr>
        <w:tc>
          <w:tcPr>
            <w:tcW w:w="3126" w:type="dxa"/>
          </w:tcPr>
          <w:p w14:paraId="63224B05" w14:textId="77777777" w:rsidR="000C15CE" w:rsidRPr="00D576A2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D576A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6B536D47" wp14:editId="7A942F21">
                  <wp:extent cx="1733550" cy="1733550"/>
                  <wp:effectExtent l="0" t="0" r="0" b="0"/>
                  <wp:docPr id="1525228798" name="Picture 1" descr="Three people sitting in a cozy living room, one knitting, one in a wheelchair, all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228798" name="Picture 1" descr="Three people sitting in a cozy living room, one knitting, one in a wheelchair, all smiling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35A4F042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19D4E596">
              <w:rPr>
                <w:rFonts w:cs="Arial"/>
                <w:sz w:val="28"/>
                <w:szCs w:val="28"/>
              </w:rPr>
              <w:t>The Housing Hub can help with</w:t>
            </w:r>
          </w:p>
          <w:p w14:paraId="13A1EDF8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632FC57" w14:textId="77777777" w:rsidR="000C15CE" w:rsidRPr="00D576A2" w:rsidRDefault="000C15CE" w:rsidP="00CF1D44">
            <w:pPr>
              <w:pStyle w:val="EasyRead16"/>
              <w:numPr>
                <w:ilvl w:val="0"/>
                <w:numId w:val="8"/>
              </w:numPr>
              <w:rPr>
                <w:rFonts w:cs="Arial"/>
                <w:b/>
                <w:bCs/>
                <w:sz w:val="28"/>
                <w:szCs w:val="28"/>
              </w:rPr>
            </w:pPr>
            <w:r w:rsidRPr="00D576A2">
              <w:rPr>
                <w:rFonts w:cs="Arial"/>
                <w:b/>
                <w:bCs/>
                <w:sz w:val="28"/>
                <w:szCs w:val="28"/>
              </w:rPr>
              <w:t>Specialist disability accommodation</w:t>
            </w:r>
          </w:p>
          <w:p w14:paraId="2D0766C1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FFDC917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19D4E596">
              <w:rPr>
                <w:rFonts w:cs="Arial"/>
                <w:sz w:val="28"/>
                <w:szCs w:val="28"/>
              </w:rPr>
              <w:t xml:space="preserve">It is called </w:t>
            </w:r>
            <w:r w:rsidRPr="19D4E596">
              <w:rPr>
                <w:rFonts w:cs="Arial"/>
                <w:b/>
                <w:bCs/>
                <w:sz w:val="28"/>
                <w:szCs w:val="28"/>
              </w:rPr>
              <w:t>SDA</w:t>
            </w:r>
            <w:r w:rsidRPr="19D4E596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16183C11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AC5214E" w14:textId="13E8BACC" w:rsidR="000C15CE" w:rsidRPr="00D576A2" w:rsidRDefault="000C15CE" w:rsidP="00D4336E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00D576A2">
              <w:rPr>
                <w:rFonts w:eastAsia="Arial" w:cs="Arial"/>
                <w:sz w:val="28"/>
                <w:szCs w:val="28"/>
              </w:rPr>
              <w:t xml:space="preserve">SDA </w:t>
            </w:r>
            <w:r w:rsidR="00255732">
              <w:rPr>
                <w:rFonts w:eastAsia="Arial" w:cs="Arial"/>
                <w:sz w:val="28"/>
                <w:szCs w:val="28"/>
              </w:rPr>
              <w:t>is a place to live for</w:t>
            </w:r>
            <w:r w:rsidRPr="00D576A2">
              <w:rPr>
                <w:rFonts w:eastAsia="Arial" w:cs="Arial"/>
                <w:sz w:val="28"/>
                <w:szCs w:val="28"/>
              </w:rPr>
              <w:t xml:space="preserve"> people with disability </w:t>
            </w:r>
            <w:r w:rsidR="00255732">
              <w:rPr>
                <w:rFonts w:eastAsia="Arial" w:cs="Arial"/>
                <w:sz w:val="28"/>
                <w:szCs w:val="28"/>
              </w:rPr>
              <w:t>who need a</w:t>
            </w:r>
          </w:p>
          <w:p w14:paraId="379B91F7" w14:textId="77777777" w:rsidR="000C15CE" w:rsidRPr="00D576A2" w:rsidRDefault="000C15CE" w:rsidP="00D4336E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63B8865" w14:textId="7A928D69" w:rsidR="000C15CE" w:rsidRPr="00D576A2" w:rsidRDefault="00255732" w:rsidP="00CF1D44">
            <w:pPr>
              <w:pStyle w:val="EasyRead16"/>
              <w:numPr>
                <w:ilvl w:val="0"/>
                <w:numId w:val="6"/>
              </w:numPr>
              <w:ind w:left="714" w:hanging="357"/>
              <w:rPr>
                <w:rFonts w:eastAsia="Arial"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>Home where they can safely get support</w:t>
            </w:r>
          </w:p>
          <w:p w14:paraId="14EC7877" w14:textId="5F00E0EA" w:rsidR="000C15CE" w:rsidRPr="009E264E" w:rsidRDefault="00255732" w:rsidP="00CF1D44">
            <w:pPr>
              <w:pStyle w:val="EasyRead16"/>
              <w:numPr>
                <w:ilvl w:val="0"/>
                <w:numId w:val="6"/>
              </w:numPr>
              <w:ind w:left="714" w:hanging="357"/>
              <w:rPr>
                <w:rFonts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>Lot of support</w:t>
            </w:r>
            <w:r w:rsidR="000C15CE" w:rsidRPr="19D4E596">
              <w:rPr>
                <w:rFonts w:eastAsia="Arial" w:cs="Arial"/>
                <w:sz w:val="28"/>
                <w:szCs w:val="28"/>
              </w:rPr>
              <w:t>.</w:t>
            </w:r>
          </w:p>
        </w:tc>
      </w:tr>
      <w:tr w:rsidR="000C15CE" w:rsidRPr="00AE535B" w14:paraId="475A640C" w14:textId="77777777" w:rsidTr="00D4336E">
        <w:trPr>
          <w:cantSplit/>
          <w:trHeight w:val="3402"/>
        </w:trPr>
        <w:tc>
          <w:tcPr>
            <w:tcW w:w="3126" w:type="dxa"/>
          </w:tcPr>
          <w:p w14:paraId="0849EA93" w14:textId="77777777" w:rsidR="000C15CE" w:rsidRPr="00D576A2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D576A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1E10C63" wp14:editId="51A4EE22">
                  <wp:extent cx="1620000" cy="1620000"/>
                  <wp:effectExtent l="0" t="0" r="0" b="0"/>
                  <wp:docPr id="1286113247" name="Picture 1286113247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6B8C832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D576A2">
              <w:rPr>
                <w:rFonts w:cs="Arial"/>
                <w:sz w:val="28"/>
                <w:szCs w:val="28"/>
              </w:rPr>
              <w:t>You can go to the website</w:t>
            </w:r>
          </w:p>
          <w:p w14:paraId="49E4E1E2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CBA6C06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33" w:history="1">
              <w:r w:rsidRPr="00D576A2">
                <w:rPr>
                  <w:rStyle w:val="Hyperlink"/>
                  <w:rFonts w:cs="Arial"/>
                  <w:sz w:val="28"/>
                  <w:szCs w:val="28"/>
                </w:rPr>
                <w:t>www.housinghub.org.au</w:t>
              </w:r>
            </w:hyperlink>
          </w:p>
          <w:p w14:paraId="46CF029D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EA41230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19D4E596">
              <w:rPr>
                <w:rFonts w:cs="Arial"/>
                <w:sz w:val="28"/>
                <w:szCs w:val="28"/>
              </w:rPr>
              <w:t>You can find information about the type of home you need.</w:t>
            </w:r>
          </w:p>
        </w:tc>
      </w:tr>
      <w:tr w:rsidR="000C15CE" w:rsidRPr="00AE535B" w14:paraId="20AB7614" w14:textId="77777777" w:rsidTr="00D4336E">
        <w:trPr>
          <w:cantSplit/>
          <w:trHeight w:val="3402"/>
        </w:trPr>
        <w:tc>
          <w:tcPr>
            <w:tcW w:w="3126" w:type="dxa"/>
          </w:tcPr>
          <w:p w14:paraId="71BD0B6E" w14:textId="77777777" w:rsidR="000C15CE" w:rsidRPr="00D576A2" w:rsidRDefault="000C15CE" w:rsidP="00D4336E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D576A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F5062B9" wp14:editId="09E81AEB">
                  <wp:extent cx="1771650" cy="1771650"/>
                  <wp:effectExtent l="0" t="0" r="0" b="0"/>
                  <wp:docPr id="978957161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957161" name="Picture 1" descr="Person holding a clipboard with a completed checklist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C6C6A73" w14:textId="77777777" w:rsidR="000C15CE" w:rsidRDefault="000C15CE" w:rsidP="00D4336E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663CC8C4" w14:textId="77777777" w:rsidR="000C15CE" w:rsidRDefault="000C15CE" w:rsidP="00D4336E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44EF054F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D576A2">
              <w:rPr>
                <w:rFonts w:cs="Arial"/>
                <w:b/>
                <w:bCs/>
                <w:sz w:val="28"/>
                <w:szCs w:val="28"/>
              </w:rPr>
              <w:t>Nest</w:t>
            </w:r>
            <w:r w:rsidRPr="00D576A2">
              <w:rPr>
                <w:rFonts w:cs="Arial"/>
                <w:sz w:val="28"/>
                <w:szCs w:val="28"/>
              </w:rPr>
              <w:t xml:space="preserve"> is a group that can help people with disability find homes that match their needs.</w:t>
            </w:r>
          </w:p>
        </w:tc>
      </w:tr>
      <w:tr w:rsidR="000C15CE" w:rsidRPr="00AE535B" w14:paraId="6B1DF716" w14:textId="77777777" w:rsidTr="00D4336E">
        <w:trPr>
          <w:cantSplit/>
          <w:trHeight w:val="3402"/>
        </w:trPr>
        <w:tc>
          <w:tcPr>
            <w:tcW w:w="3126" w:type="dxa"/>
          </w:tcPr>
          <w:p w14:paraId="6CDD9097" w14:textId="77777777" w:rsidR="000C15CE" w:rsidRPr="00D576A2" w:rsidRDefault="000C15CE" w:rsidP="00D4336E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576A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85D5654" wp14:editId="1FC5ADC2">
                  <wp:extent cx="1620000" cy="1620000"/>
                  <wp:effectExtent l="0" t="0" r="0" b="0"/>
                  <wp:docPr id="173154055" name="Picture 173154055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0B00DAF5" w14:textId="77777777" w:rsidR="000C15CE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ADCA446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D576A2">
              <w:rPr>
                <w:rFonts w:cs="Arial"/>
                <w:sz w:val="28"/>
                <w:szCs w:val="28"/>
              </w:rPr>
              <w:t>You can go to the website</w:t>
            </w:r>
          </w:p>
          <w:p w14:paraId="3D96DEE8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FF23D13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35" w:history="1">
              <w:r w:rsidRPr="00D576A2">
                <w:rPr>
                  <w:rStyle w:val="Hyperlink"/>
                  <w:rFonts w:cs="Arial"/>
                  <w:sz w:val="28"/>
                  <w:szCs w:val="28"/>
                </w:rPr>
                <w:t>gonest.com.au/</w:t>
              </w:r>
            </w:hyperlink>
          </w:p>
        </w:tc>
      </w:tr>
      <w:tr w:rsidR="000C15CE" w:rsidRPr="00AE535B" w14:paraId="39E40AFF" w14:textId="77777777" w:rsidTr="00D4336E">
        <w:trPr>
          <w:cantSplit/>
          <w:trHeight w:val="3402"/>
        </w:trPr>
        <w:tc>
          <w:tcPr>
            <w:tcW w:w="3126" w:type="dxa"/>
          </w:tcPr>
          <w:p w14:paraId="779D0A7D" w14:textId="77777777" w:rsidR="000C15CE" w:rsidRPr="00D576A2" w:rsidRDefault="000C15CE" w:rsidP="00D4336E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D576A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DA7ABC3" wp14:editId="24755233">
                  <wp:extent cx="1657350" cy="1657350"/>
                  <wp:effectExtent l="0" t="0" r="0" b="0"/>
                  <wp:docPr id="1653472557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5EA85538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D576A2">
              <w:rPr>
                <w:rFonts w:cs="Arial"/>
                <w:b/>
                <w:bCs/>
                <w:sz w:val="28"/>
                <w:szCs w:val="28"/>
              </w:rPr>
              <w:t>Your Place Housing</w:t>
            </w:r>
            <w:r w:rsidRPr="00D576A2">
              <w:rPr>
                <w:rFonts w:cs="Arial"/>
                <w:sz w:val="28"/>
                <w:szCs w:val="28"/>
              </w:rPr>
              <w:t xml:space="preserve"> can help people with disability find a home that is a good amount of money.</w:t>
            </w:r>
          </w:p>
          <w:p w14:paraId="7ADA3043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F7A8243" w14:textId="77777777" w:rsidR="000C15CE" w:rsidRPr="00D576A2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D576A2">
              <w:rPr>
                <w:rFonts w:cs="Arial"/>
                <w:sz w:val="28"/>
                <w:szCs w:val="28"/>
              </w:rPr>
              <w:t xml:space="preserve">This can also be called </w:t>
            </w:r>
            <w:r w:rsidRPr="00D576A2">
              <w:rPr>
                <w:rFonts w:cs="Arial"/>
                <w:b/>
                <w:bCs/>
                <w:sz w:val="28"/>
                <w:szCs w:val="28"/>
              </w:rPr>
              <w:t>affordable housing</w:t>
            </w:r>
            <w:r w:rsidRPr="00D576A2">
              <w:rPr>
                <w:rFonts w:cs="Arial"/>
                <w:sz w:val="28"/>
                <w:szCs w:val="28"/>
              </w:rPr>
              <w:t>.</w:t>
            </w:r>
          </w:p>
        </w:tc>
      </w:tr>
      <w:tr w:rsidR="000C15CE" w:rsidRPr="00AE535B" w14:paraId="70118366" w14:textId="77777777" w:rsidTr="00164C3A">
        <w:trPr>
          <w:cantSplit/>
          <w:trHeight w:val="3402"/>
        </w:trPr>
        <w:tc>
          <w:tcPr>
            <w:tcW w:w="3126" w:type="dxa"/>
          </w:tcPr>
          <w:p w14:paraId="7C86BD7D" w14:textId="77777777" w:rsidR="000C15CE" w:rsidRPr="005678BD" w:rsidRDefault="000C15CE" w:rsidP="00D4336E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5678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3DF39D5" wp14:editId="65BA68E8">
                  <wp:extent cx="1620000" cy="1620000"/>
                  <wp:effectExtent l="0" t="0" r="0" b="0"/>
                  <wp:docPr id="105279065" name="Picture 105279065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582050FB" w14:textId="77777777" w:rsidR="000C15CE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ACF8EAA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You can go to the website</w:t>
            </w:r>
          </w:p>
          <w:p w14:paraId="37A0F5A9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4FD2F6F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37" w:history="1">
              <w:r w:rsidRPr="005678BD">
                <w:rPr>
                  <w:rStyle w:val="Hyperlink"/>
                  <w:rFonts w:cs="Arial"/>
                  <w:sz w:val="28"/>
                  <w:szCs w:val="28"/>
                </w:rPr>
                <w:t>yourplacehousing.com.au/</w:t>
              </w:r>
            </w:hyperlink>
          </w:p>
        </w:tc>
      </w:tr>
      <w:tr w:rsidR="000C15CE" w:rsidRPr="00AE535B" w14:paraId="062808AC" w14:textId="77777777" w:rsidTr="00D4336E">
        <w:trPr>
          <w:cantSplit/>
          <w:trHeight w:val="3402"/>
        </w:trPr>
        <w:tc>
          <w:tcPr>
            <w:tcW w:w="3126" w:type="dxa"/>
          </w:tcPr>
          <w:p w14:paraId="6AEAC43B" w14:textId="77777777" w:rsidR="000C15CE" w:rsidRPr="005678BD" w:rsidRDefault="000C15CE" w:rsidP="00D4336E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5678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B5785E4" wp14:editId="27B84E1A">
                  <wp:extent cx="1838325" cy="1838325"/>
                  <wp:effectExtent l="0" t="0" r="0" b="9525"/>
                  <wp:docPr id="496480047" name="Picture 1" descr="Woman in an orange top and blue jeans standing inside an outline of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480047" name="Picture 1" descr="Woman in an orange top and blue jeans standing inside an outline of a house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4B770617" w14:textId="77777777" w:rsidR="000C15CE" w:rsidRDefault="000C15CE" w:rsidP="00D4336E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30318788" w14:textId="77777777" w:rsidR="000C15CE" w:rsidRDefault="000C15CE" w:rsidP="00D4336E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77294AD0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b/>
                <w:bCs/>
                <w:sz w:val="28"/>
                <w:szCs w:val="28"/>
              </w:rPr>
              <w:t>The Endeavour Foundation</w:t>
            </w:r>
            <w:r w:rsidRPr="005678BD">
              <w:rPr>
                <w:rFonts w:cs="Arial"/>
                <w:sz w:val="28"/>
                <w:szCs w:val="28"/>
              </w:rPr>
              <w:t xml:space="preserve"> can help people find homes to live in on their own.</w:t>
            </w:r>
          </w:p>
        </w:tc>
      </w:tr>
      <w:tr w:rsidR="000C15CE" w:rsidRPr="00AE535B" w14:paraId="3EA2D8DD" w14:textId="77777777" w:rsidTr="00B4182A">
        <w:trPr>
          <w:cantSplit/>
          <w:trHeight w:val="4536"/>
        </w:trPr>
        <w:tc>
          <w:tcPr>
            <w:tcW w:w="3126" w:type="dxa"/>
          </w:tcPr>
          <w:p w14:paraId="48E172BE" w14:textId="77777777" w:rsidR="000C15CE" w:rsidRPr="005678BD" w:rsidRDefault="000C15CE" w:rsidP="00D4336E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5678BD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6498FFDA" wp14:editId="5C9C482D">
                  <wp:extent cx="1620000" cy="1620000"/>
                  <wp:effectExtent l="0" t="0" r="0" b="0"/>
                  <wp:docPr id="1916935953" name="Picture 1916935953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0BFBCF13" w14:textId="77777777" w:rsidR="000C15CE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643BC88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You can go to the website</w:t>
            </w:r>
          </w:p>
          <w:p w14:paraId="7FA482D2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53BB530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39" w:history="1">
              <w:r w:rsidRPr="005678BD">
                <w:rPr>
                  <w:rStyle w:val="Hyperlink"/>
                  <w:rFonts w:cs="Arial"/>
                  <w:sz w:val="28"/>
                  <w:szCs w:val="28"/>
                </w:rPr>
                <w:t>www.endeavour.com.au</w:t>
              </w:r>
            </w:hyperlink>
          </w:p>
        </w:tc>
      </w:tr>
      <w:tr w:rsidR="000C15CE" w:rsidRPr="00AE535B" w14:paraId="470A0BB1" w14:textId="77777777" w:rsidTr="00B4182A">
        <w:trPr>
          <w:cantSplit/>
          <w:trHeight w:val="5670"/>
        </w:trPr>
        <w:tc>
          <w:tcPr>
            <w:tcW w:w="3126" w:type="dxa"/>
          </w:tcPr>
          <w:p w14:paraId="08667BBE" w14:textId="77777777" w:rsidR="000C15CE" w:rsidRPr="005678BD" w:rsidRDefault="000C15CE" w:rsidP="00D4336E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5678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289DB75" wp14:editId="2DB51409">
                  <wp:extent cx="1766455" cy="1143000"/>
                  <wp:effectExtent l="0" t="0" r="5715" b="0"/>
                  <wp:docPr id="2080229277" name="Picture 3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229277" name="Picture 3" descr="teal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432" cy="1144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5EA5D940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 xml:space="preserve">You can go to the </w:t>
            </w:r>
            <w:r w:rsidRPr="005678BD">
              <w:rPr>
                <w:rFonts w:cs="Arial"/>
                <w:b/>
                <w:bCs/>
                <w:sz w:val="28"/>
                <w:szCs w:val="28"/>
              </w:rPr>
              <w:t>MyGov</w:t>
            </w:r>
            <w:r w:rsidRPr="005678BD">
              <w:rPr>
                <w:rFonts w:cs="Arial"/>
                <w:sz w:val="28"/>
                <w:szCs w:val="28"/>
              </w:rPr>
              <w:t xml:space="preserve"> website to apply for </w:t>
            </w:r>
          </w:p>
          <w:p w14:paraId="1B8C530E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15AFBA7" w14:textId="77777777" w:rsidR="000C15CE" w:rsidRPr="005678BD" w:rsidRDefault="000C15CE" w:rsidP="00CF1D44">
            <w:pPr>
              <w:pStyle w:val="EasyRead16"/>
              <w:numPr>
                <w:ilvl w:val="0"/>
                <w:numId w:val="9"/>
              </w:numPr>
              <w:ind w:left="714" w:hanging="357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Social housing</w:t>
            </w:r>
          </w:p>
          <w:p w14:paraId="4A751F04" w14:textId="77777777" w:rsidR="000C15CE" w:rsidRPr="005678BD" w:rsidRDefault="000C15CE" w:rsidP="00CF1D44">
            <w:pPr>
              <w:pStyle w:val="EasyRead16"/>
              <w:numPr>
                <w:ilvl w:val="0"/>
                <w:numId w:val="9"/>
              </w:numPr>
              <w:ind w:left="714" w:hanging="357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Public housing</w:t>
            </w:r>
          </w:p>
          <w:p w14:paraId="0A33C548" w14:textId="77777777" w:rsidR="000C15CE" w:rsidRPr="005678BD" w:rsidRDefault="000C15CE" w:rsidP="00CF1D44">
            <w:pPr>
              <w:pStyle w:val="EasyRead16"/>
              <w:numPr>
                <w:ilvl w:val="0"/>
                <w:numId w:val="9"/>
              </w:numPr>
              <w:ind w:left="714" w:hanging="357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Community housing.</w:t>
            </w:r>
          </w:p>
          <w:p w14:paraId="7F24130D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5FBC6E5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Governments look after these types of housing.</w:t>
            </w:r>
          </w:p>
        </w:tc>
      </w:tr>
      <w:tr w:rsidR="000C15CE" w:rsidRPr="00AE535B" w14:paraId="78CF368B" w14:textId="77777777" w:rsidTr="00B4182A">
        <w:trPr>
          <w:cantSplit/>
          <w:trHeight w:val="2835"/>
        </w:trPr>
        <w:tc>
          <w:tcPr>
            <w:tcW w:w="3126" w:type="dxa"/>
          </w:tcPr>
          <w:p w14:paraId="676F7099" w14:textId="77777777" w:rsidR="000C15CE" w:rsidRPr="005678BD" w:rsidRDefault="000C15CE" w:rsidP="00D4336E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5678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6CE72EA" wp14:editId="091B4617">
                  <wp:extent cx="1620000" cy="1620000"/>
                  <wp:effectExtent l="0" t="0" r="0" b="0"/>
                  <wp:docPr id="1597283297" name="Picture 1597283297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393F7B9E" w14:textId="77777777" w:rsidR="000C15CE" w:rsidRDefault="000C15CE" w:rsidP="00D4336E">
            <w:pPr>
              <w:pStyle w:val="EasyRead16"/>
            </w:pPr>
          </w:p>
          <w:p w14:paraId="537634AA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41" w:history="1">
              <w:r w:rsidRPr="005678BD">
                <w:rPr>
                  <w:rStyle w:val="Hyperlink"/>
                  <w:rFonts w:cs="Arial"/>
                  <w:sz w:val="28"/>
                  <w:szCs w:val="28"/>
                </w:rPr>
                <w:t>my.gov.au/en/services/living-arrangements/finding-renting-and-buying-a-home/help-with-homelessness/social-public-and-community-housing</w:t>
              </w:r>
            </w:hyperlink>
          </w:p>
        </w:tc>
      </w:tr>
      <w:tr w:rsidR="000C15CE" w:rsidRPr="00AE535B" w14:paraId="659D23BA" w14:textId="77777777" w:rsidTr="00B4182A">
        <w:trPr>
          <w:cantSplit/>
          <w:trHeight w:val="6237"/>
        </w:trPr>
        <w:tc>
          <w:tcPr>
            <w:tcW w:w="3126" w:type="dxa"/>
          </w:tcPr>
          <w:p w14:paraId="406C7C11" w14:textId="77777777" w:rsidR="000C15CE" w:rsidRPr="005678BD" w:rsidRDefault="000C15CE" w:rsidP="00D4336E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5678BD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765C93FA" wp14:editId="58A5E3CA">
                  <wp:extent cx="1688869" cy="1409700"/>
                  <wp:effectExtent l="0" t="0" r="6985" b="0"/>
                  <wp:docPr id="1546688702" name="Picture 1" descr="teal map of Australia with white lines between the states. white ticks on WA, SA, Tasmania, Victoria and NS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688702" name="Picture 1" descr="teal map of Australia with white lines between the states. white ticks on WA, SA, Tasmania, Victoria and NSW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404" cy="1415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CE05E89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b/>
                <w:bCs/>
                <w:sz w:val="28"/>
                <w:szCs w:val="28"/>
              </w:rPr>
              <w:t>Housing choices</w:t>
            </w:r>
            <w:r w:rsidRPr="005678BD">
              <w:rPr>
                <w:rFonts w:cs="Arial"/>
                <w:sz w:val="28"/>
                <w:szCs w:val="28"/>
              </w:rPr>
              <w:t xml:space="preserve"> can help people with disability find a home in </w:t>
            </w:r>
          </w:p>
          <w:p w14:paraId="669776BF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BB37A71" w14:textId="77777777" w:rsidR="000C15CE" w:rsidRPr="005678BD" w:rsidRDefault="000C15CE" w:rsidP="00CF1D44">
            <w:pPr>
              <w:pStyle w:val="EasyRead16"/>
              <w:numPr>
                <w:ilvl w:val="0"/>
                <w:numId w:val="10"/>
              </w:numPr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Victoria</w:t>
            </w:r>
          </w:p>
          <w:p w14:paraId="0F6D20F6" w14:textId="77777777" w:rsidR="000C15CE" w:rsidRPr="005678BD" w:rsidRDefault="000C15CE" w:rsidP="00CF1D44">
            <w:pPr>
              <w:pStyle w:val="EasyRead16"/>
              <w:numPr>
                <w:ilvl w:val="0"/>
                <w:numId w:val="10"/>
              </w:numPr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South Australia</w:t>
            </w:r>
          </w:p>
          <w:p w14:paraId="68964406" w14:textId="77777777" w:rsidR="000C15CE" w:rsidRPr="005678BD" w:rsidRDefault="000C15CE" w:rsidP="00CF1D44">
            <w:pPr>
              <w:pStyle w:val="EasyRead16"/>
              <w:numPr>
                <w:ilvl w:val="0"/>
                <w:numId w:val="10"/>
              </w:numPr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 xml:space="preserve">Western Australia </w:t>
            </w:r>
          </w:p>
          <w:p w14:paraId="67BC7F08" w14:textId="77777777" w:rsidR="000C15CE" w:rsidRPr="005678BD" w:rsidRDefault="000C15CE" w:rsidP="00CF1D44">
            <w:pPr>
              <w:pStyle w:val="EasyRead16"/>
              <w:numPr>
                <w:ilvl w:val="0"/>
                <w:numId w:val="10"/>
              </w:numPr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New South Wales</w:t>
            </w:r>
          </w:p>
          <w:p w14:paraId="4562427A" w14:textId="77777777" w:rsidR="000C15CE" w:rsidRPr="009E264E" w:rsidRDefault="000C15CE" w:rsidP="00CF1D44">
            <w:pPr>
              <w:pStyle w:val="EasyRead16"/>
              <w:numPr>
                <w:ilvl w:val="0"/>
                <w:numId w:val="10"/>
              </w:numPr>
              <w:rPr>
                <w:rFonts w:cs="Arial"/>
                <w:sz w:val="28"/>
                <w:szCs w:val="28"/>
              </w:rPr>
            </w:pPr>
            <w:r w:rsidRPr="19D4E596">
              <w:rPr>
                <w:rFonts w:cs="Arial"/>
                <w:sz w:val="28"/>
                <w:szCs w:val="28"/>
              </w:rPr>
              <w:t>Tasmania.</w:t>
            </w:r>
          </w:p>
        </w:tc>
      </w:tr>
      <w:tr w:rsidR="000C15CE" w:rsidRPr="00AE535B" w14:paraId="09D2319D" w14:textId="77777777" w:rsidTr="00D4336E">
        <w:trPr>
          <w:cantSplit/>
          <w:trHeight w:val="3969"/>
        </w:trPr>
        <w:tc>
          <w:tcPr>
            <w:tcW w:w="3126" w:type="dxa"/>
          </w:tcPr>
          <w:p w14:paraId="58707581" w14:textId="77777777" w:rsidR="000C15CE" w:rsidRPr="005678BD" w:rsidRDefault="000C15CE" w:rsidP="00D4336E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5678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F20B3E4" wp14:editId="54A2272A">
                  <wp:extent cx="1620000" cy="1620000"/>
                  <wp:effectExtent l="0" t="0" r="0" b="0"/>
                  <wp:docPr id="1046617704" name="Picture 1046617704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6D58B505" w14:textId="77777777" w:rsidR="000C15CE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F2574E0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r w:rsidRPr="005678BD">
              <w:rPr>
                <w:rFonts w:cs="Arial"/>
                <w:sz w:val="28"/>
                <w:szCs w:val="28"/>
              </w:rPr>
              <w:t>You can go to the website</w:t>
            </w:r>
          </w:p>
          <w:p w14:paraId="5B01C383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DB66875" w14:textId="77777777" w:rsidR="000C15CE" w:rsidRPr="005678BD" w:rsidRDefault="000C15CE" w:rsidP="00D4336E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43" w:history="1">
              <w:r w:rsidRPr="005678BD">
                <w:rPr>
                  <w:rStyle w:val="Hyperlink"/>
                  <w:rFonts w:cs="Arial"/>
                  <w:sz w:val="28"/>
                  <w:szCs w:val="28"/>
                </w:rPr>
                <w:t>www.housingchoices.org.au/</w:t>
              </w:r>
            </w:hyperlink>
          </w:p>
        </w:tc>
      </w:tr>
    </w:tbl>
    <w:p w14:paraId="5FC61718" w14:textId="77777777" w:rsidR="000C15CE" w:rsidRDefault="000C15CE" w:rsidP="000C15CE">
      <w:pPr>
        <w:pStyle w:val="EasyRead14"/>
      </w:pPr>
      <w:r>
        <w:br w:type="page"/>
      </w:r>
    </w:p>
    <w:p w14:paraId="4D70E35D" w14:textId="77777777" w:rsidR="000C15CE" w:rsidRPr="00CF1D44" w:rsidRDefault="000C15CE" w:rsidP="000C15CE">
      <w:pPr>
        <w:pStyle w:val="EasyReadPageHeader"/>
        <w:rPr>
          <w:sz w:val="44"/>
          <w:szCs w:val="44"/>
        </w:rPr>
      </w:pPr>
      <w:bookmarkStart w:id="2" w:name="_Toc195775839"/>
      <w:r w:rsidRPr="00CF1D44">
        <w:rPr>
          <w:sz w:val="44"/>
          <w:szCs w:val="44"/>
        </w:rPr>
        <w:lastRenderedPageBreak/>
        <w:t>Choose a home</w:t>
      </w:r>
      <w:bookmarkEnd w:id="2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3"/>
        <w:gridCol w:w="5902"/>
      </w:tblGrid>
      <w:tr w:rsidR="000C15CE" w:rsidRPr="00AF0EEE" w14:paraId="4F5DC1E5" w14:textId="77777777" w:rsidTr="00744622">
        <w:trPr>
          <w:cantSplit/>
          <w:trHeight w:val="5103"/>
        </w:trPr>
        <w:tc>
          <w:tcPr>
            <w:tcW w:w="3113" w:type="dxa"/>
          </w:tcPr>
          <w:p w14:paraId="7ECF32FC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D377CF">
              <w:rPr>
                <w:noProof/>
              </w:rPr>
              <w:drawing>
                <wp:inline distT="0" distB="0" distL="0" distR="0" wp14:anchorId="6BC5617A" wp14:editId="0E3982C1">
                  <wp:extent cx="1685925" cy="1685925"/>
                  <wp:effectExtent l="0" t="0" r="9525" b="0"/>
                  <wp:docPr id="541998191" name="Picture 1" descr="A composite image of a woman showing three different expressions: thoughtful, happy, and distress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998191" name="Picture 1" descr="A composite image of a woman showing three different expressions: thoughtful, happy, and distressed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7CE1C91" w14:textId="77777777" w:rsidR="00A762D8" w:rsidRDefault="00A762D8" w:rsidP="00D4336E">
            <w:pPr>
              <w:pStyle w:val="EasyRead16"/>
              <w:rPr>
                <w:sz w:val="28"/>
                <w:szCs w:val="28"/>
              </w:rPr>
            </w:pPr>
          </w:p>
          <w:p w14:paraId="6DE3E355" w14:textId="3FC15B08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238CF64F">
              <w:rPr>
                <w:sz w:val="28"/>
                <w:szCs w:val="28"/>
              </w:rPr>
              <w:t xml:space="preserve">You </w:t>
            </w:r>
            <w:r>
              <w:rPr>
                <w:sz w:val="28"/>
                <w:szCs w:val="28"/>
              </w:rPr>
              <w:t>may</w:t>
            </w:r>
            <w:r w:rsidRPr="238CF64F">
              <w:rPr>
                <w:sz w:val="28"/>
                <w:szCs w:val="28"/>
              </w:rPr>
              <w:t xml:space="preserve"> have lots of feelings when looking for a new </w:t>
            </w:r>
            <w:r>
              <w:rPr>
                <w:sz w:val="28"/>
                <w:szCs w:val="28"/>
              </w:rPr>
              <w:t>home</w:t>
            </w:r>
            <w:r w:rsidRPr="238CF64F">
              <w:rPr>
                <w:sz w:val="28"/>
                <w:szCs w:val="28"/>
              </w:rPr>
              <w:t>.</w:t>
            </w:r>
          </w:p>
          <w:p w14:paraId="5A952266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265579E6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can be</w:t>
            </w:r>
          </w:p>
          <w:p w14:paraId="38323409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7903220C" w14:textId="77777777" w:rsidR="000C15CE" w:rsidRDefault="000C15CE" w:rsidP="00CF1D44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Exciting</w:t>
            </w:r>
          </w:p>
          <w:p w14:paraId="083E0BF7" w14:textId="77777777" w:rsidR="000C15CE" w:rsidRPr="009E264E" w:rsidRDefault="000C15CE" w:rsidP="00CF1D44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>Confusing.</w:t>
            </w:r>
          </w:p>
        </w:tc>
      </w:tr>
      <w:tr w:rsidR="000C15CE" w:rsidRPr="00AF0EEE" w14:paraId="1443557B" w14:textId="77777777" w:rsidTr="00D4336E">
        <w:trPr>
          <w:cantSplit/>
          <w:trHeight w:val="3969"/>
        </w:trPr>
        <w:tc>
          <w:tcPr>
            <w:tcW w:w="3113" w:type="dxa"/>
          </w:tcPr>
          <w:p w14:paraId="5AE44CC0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59DC49" wp14:editId="4564C2DF">
                  <wp:extent cx="1685925" cy="1123701"/>
                  <wp:effectExtent l="0" t="0" r="0" b="635"/>
                  <wp:docPr id="1903534558" name="Picture 1" descr="high view of a suburban street with a range of brick hom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534558" name="Picture 1" descr="high view of a suburban street with a range of brick hom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792" cy="113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361446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238CF64F">
              <w:rPr>
                <w:sz w:val="28"/>
                <w:szCs w:val="28"/>
              </w:rPr>
              <w:t xml:space="preserve">You </w:t>
            </w:r>
            <w:r>
              <w:rPr>
                <w:sz w:val="28"/>
                <w:szCs w:val="28"/>
              </w:rPr>
              <w:t>may</w:t>
            </w:r>
            <w:r w:rsidRPr="238CF64F">
              <w:rPr>
                <w:sz w:val="28"/>
                <w:szCs w:val="28"/>
              </w:rPr>
              <w:t xml:space="preserve"> look at lots of </w:t>
            </w:r>
            <w:r>
              <w:rPr>
                <w:sz w:val="28"/>
                <w:szCs w:val="28"/>
              </w:rPr>
              <w:t>homes</w:t>
            </w:r>
            <w:r w:rsidRPr="238CF64F">
              <w:rPr>
                <w:sz w:val="28"/>
                <w:szCs w:val="28"/>
              </w:rPr>
              <w:t>.</w:t>
            </w:r>
          </w:p>
          <w:p w14:paraId="458B124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348A089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>It may be hard to choose which one is right for you.</w:t>
            </w:r>
          </w:p>
        </w:tc>
      </w:tr>
      <w:tr w:rsidR="000C15CE" w:rsidRPr="00AF0EEE" w14:paraId="2C353995" w14:textId="77777777" w:rsidTr="00D4336E">
        <w:trPr>
          <w:cantSplit/>
          <w:trHeight w:val="3969"/>
        </w:trPr>
        <w:tc>
          <w:tcPr>
            <w:tcW w:w="3113" w:type="dxa"/>
          </w:tcPr>
          <w:p w14:paraId="7632FB84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94C37F" wp14:editId="771CBAD9">
                  <wp:extent cx="1616065" cy="1962150"/>
                  <wp:effectExtent l="0" t="0" r="3810" b="0"/>
                  <wp:docPr id="1551467380" name="Picture 1" descr="Person with red hair wearing a patterned shirt and headband, resting chin on hand. Above are three thought bubbles with a hoist, a ramp, and a shower 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467380" name="Picture 1" descr="Person with red hair wearing a patterned shirt and headband, resting chin on hand. Above are three thought bubbles with a hoist, a ramp, and a shower chair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987" cy="1969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E7F1C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need to think of your needs. </w:t>
            </w:r>
          </w:p>
          <w:p w14:paraId="09329498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747B3B05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may need room in the home for equipment like</w:t>
            </w:r>
          </w:p>
          <w:p w14:paraId="36942AAC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6D35EC10" w14:textId="77777777" w:rsidR="000C15CE" w:rsidRDefault="000C15CE" w:rsidP="00CF1D44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Hoist</w:t>
            </w:r>
          </w:p>
          <w:p w14:paraId="48AE0B03" w14:textId="77777777" w:rsidR="000C15CE" w:rsidRDefault="000C15CE" w:rsidP="00CF1D44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Shower chair</w:t>
            </w:r>
          </w:p>
          <w:p w14:paraId="57E94CD4" w14:textId="77777777" w:rsidR="000C15CE" w:rsidRPr="001B609E" w:rsidRDefault="000C15CE" w:rsidP="00CF1D44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 xml:space="preserve">Ramp. </w:t>
            </w:r>
          </w:p>
        </w:tc>
      </w:tr>
      <w:tr w:rsidR="000C15CE" w:rsidRPr="00AF0EEE" w14:paraId="2A8F820A" w14:textId="77777777" w:rsidTr="00744622">
        <w:trPr>
          <w:cantSplit/>
          <w:trHeight w:val="5670"/>
        </w:trPr>
        <w:tc>
          <w:tcPr>
            <w:tcW w:w="3113" w:type="dxa"/>
          </w:tcPr>
          <w:p w14:paraId="10EED76F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38FD43" wp14:editId="3958B281">
                  <wp:extent cx="1762125" cy="1168434"/>
                  <wp:effectExtent l="0" t="0" r="0" b="0"/>
                  <wp:docPr id="1705422887" name="Picture 1" descr="Minimalist outline of a house with a roof and chimney beside Man in a motorized wheelchair wearing a red sweater and blue jeans, smiling and pointing at himsel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422887" name="Picture 1" descr="Minimalist outline of a house with a roof and chimney beside Man in a motorized wheelchair wearing a red sweater and blue jeans, smiling and pointing at himself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175" cy="117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5CB69A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need to look at the home to make sure it </w:t>
            </w:r>
          </w:p>
          <w:p w14:paraId="57A2266E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2A92B39" w14:textId="77777777" w:rsidR="000C15CE" w:rsidRDefault="000C15CE" w:rsidP="00CF1D44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Is right for you</w:t>
            </w:r>
          </w:p>
          <w:p w14:paraId="2EEBD458" w14:textId="77777777" w:rsidR="000C15CE" w:rsidRDefault="000C15CE" w:rsidP="00CF1D44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Can be changed to meet your needs</w:t>
            </w:r>
          </w:p>
          <w:p w14:paraId="283DF503" w14:textId="77777777" w:rsidR="000C15CE" w:rsidRDefault="000C15CE" w:rsidP="00CF1D44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Is where you want to live. </w:t>
            </w:r>
          </w:p>
          <w:p w14:paraId="6BED31AE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597C5E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>You could bring someone to support you.</w:t>
            </w:r>
          </w:p>
        </w:tc>
      </w:tr>
      <w:tr w:rsidR="000C15CE" w:rsidRPr="00AF0EEE" w14:paraId="0D5C3F95" w14:textId="77777777" w:rsidTr="00D4336E">
        <w:trPr>
          <w:cantSplit/>
          <w:trHeight w:val="4536"/>
        </w:trPr>
        <w:tc>
          <w:tcPr>
            <w:tcW w:w="3113" w:type="dxa"/>
          </w:tcPr>
          <w:p w14:paraId="5E7C74AD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9A4307">
              <w:rPr>
                <w:noProof/>
              </w:rPr>
              <w:drawing>
                <wp:inline distT="0" distB="0" distL="0" distR="0" wp14:anchorId="1AC4DD6D" wp14:editId="0D6F5AEB">
                  <wp:extent cx="1743075" cy="1743075"/>
                  <wp:effectExtent l="0" t="0" r="9525" b="9525"/>
                  <wp:docPr id="170047941" name="Picture 1" descr="Woman raising her arm with a speech bubble containing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7941" name="Picture 1" descr="Woman raising her arm with a speech bubble containing a question mark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794EFC8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ask questions.</w:t>
            </w:r>
          </w:p>
          <w:p w14:paraId="57BFAAD0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6F08E1A0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may have lots of questions.</w:t>
            </w:r>
          </w:p>
          <w:p w14:paraId="42C49ED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C0DED7B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That is okay.</w:t>
            </w:r>
          </w:p>
        </w:tc>
      </w:tr>
      <w:tr w:rsidR="000C15CE" w:rsidRPr="00AF0EEE" w14:paraId="48BEFFF2" w14:textId="77777777" w:rsidTr="00744622">
        <w:trPr>
          <w:cantSplit/>
          <w:trHeight w:val="2835"/>
        </w:trPr>
        <w:tc>
          <w:tcPr>
            <w:tcW w:w="3113" w:type="dxa"/>
          </w:tcPr>
          <w:p w14:paraId="26FFFDF0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9A4307">
              <w:rPr>
                <w:noProof/>
              </w:rPr>
              <w:drawing>
                <wp:inline distT="0" distB="0" distL="0" distR="0" wp14:anchorId="03FFA551" wp14:editId="0175D3E5">
                  <wp:extent cx="1790700" cy="1790700"/>
                  <wp:effectExtent l="0" t="0" r="0" b="0"/>
                  <wp:docPr id="1692530708" name="Picture 1" descr="Man in a red sweatshirt writing notes at a table with a pen and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530708" name="Picture 1" descr="Man in a red sweatshirt writing notes at a table with a pen and paper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5BDAC9D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2D7F27FF">
              <w:rPr>
                <w:sz w:val="28"/>
                <w:szCs w:val="28"/>
              </w:rPr>
              <w:t>You can ask questions about</w:t>
            </w:r>
          </w:p>
          <w:p w14:paraId="1893E75E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7D1FBCF0" w14:textId="77777777" w:rsidR="000C15CE" w:rsidRDefault="000C15CE" w:rsidP="00CF1D44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2D7F27FF">
              <w:rPr>
                <w:sz w:val="28"/>
                <w:szCs w:val="28"/>
              </w:rPr>
              <w:t>Changes to the home</w:t>
            </w:r>
          </w:p>
          <w:p w14:paraId="45A04171" w14:textId="77777777" w:rsidR="000C15CE" w:rsidRDefault="000C15CE" w:rsidP="00CF1D44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2D7F27FF">
              <w:rPr>
                <w:sz w:val="28"/>
                <w:szCs w:val="28"/>
              </w:rPr>
              <w:t>When you can move in</w:t>
            </w:r>
          </w:p>
          <w:p w14:paraId="2FFB6870" w14:textId="77777777" w:rsidR="000C15CE" w:rsidRDefault="000C15CE" w:rsidP="00CF1D44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2D7F27FF">
              <w:rPr>
                <w:sz w:val="28"/>
                <w:szCs w:val="28"/>
              </w:rPr>
              <w:t>The area the home is in</w:t>
            </w:r>
            <w:r>
              <w:rPr>
                <w:sz w:val="28"/>
                <w:szCs w:val="28"/>
              </w:rPr>
              <w:t>.</w:t>
            </w:r>
          </w:p>
          <w:p w14:paraId="5AE2691A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3AE6F12C" w14:textId="77777777" w:rsidR="000C15CE" w:rsidRPr="001C7B43" w:rsidRDefault="000C15CE" w:rsidP="00D4336E">
            <w:pPr>
              <w:pStyle w:val="EasyRead16"/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>You can ask other questions too.</w:t>
            </w:r>
          </w:p>
        </w:tc>
      </w:tr>
      <w:tr w:rsidR="000C15CE" w:rsidRPr="00AF0EEE" w14:paraId="7DB8BDF0" w14:textId="77777777" w:rsidTr="00744622">
        <w:trPr>
          <w:cantSplit/>
          <w:trHeight w:val="5103"/>
        </w:trPr>
        <w:tc>
          <w:tcPr>
            <w:tcW w:w="3113" w:type="dxa"/>
          </w:tcPr>
          <w:p w14:paraId="626DD462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B53BFE">
              <w:rPr>
                <w:noProof/>
              </w:rPr>
              <w:lastRenderedPageBreak/>
              <w:drawing>
                <wp:inline distT="0" distB="0" distL="0" distR="0" wp14:anchorId="204EA5E6" wp14:editId="043F3AC2">
                  <wp:extent cx="1666875" cy="1666875"/>
                  <wp:effectExtent l="0" t="0" r="9525" b="9525"/>
                  <wp:docPr id="304786540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786540" name="Picture 1" descr="Woman at a desk with envelopes and papers, asking for help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FB1622" w14:textId="77777777" w:rsidR="00A762D8" w:rsidRDefault="00A762D8" w:rsidP="00D4336E">
            <w:pPr>
              <w:pStyle w:val="EasyRead16"/>
              <w:rPr>
                <w:sz w:val="28"/>
                <w:szCs w:val="28"/>
              </w:rPr>
            </w:pPr>
          </w:p>
          <w:p w14:paraId="2A799BE7" w14:textId="443F06F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have help.</w:t>
            </w:r>
          </w:p>
          <w:p w14:paraId="165EC0C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C15DC7E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okay to ask for help.</w:t>
            </w:r>
          </w:p>
        </w:tc>
      </w:tr>
      <w:tr w:rsidR="000C15CE" w:rsidRPr="00AF0EEE" w14:paraId="798EAB71" w14:textId="77777777" w:rsidTr="00D4336E">
        <w:trPr>
          <w:cantSplit/>
          <w:trHeight w:val="3969"/>
        </w:trPr>
        <w:tc>
          <w:tcPr>
            <w:tcW w:w="3113" w:type="dxa"/>
          </w:tcPr>
          <w:p w14:paraId="335B9D2B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032EFD">
              <w:rPr>
                <w:noProof/>
              </w:rPr>
              <w:drawing>
                <wp:inline distT="0" distB="0" distL="0" distR="0" wp14:anchorId="08BDC70F" wp14:editId="738A4A79">
                  <wp:extent cx="1724025" cy="1724025"/>
                  <wp:effectExtent l="0" t="0" r="9525" b="0"/>
                  <wp:docPr id="207107310" name="Picture 1" descr="Two men engaging in a friendly conversation. One is holding a clipboard, and the other is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07310" name="Picture 1" descr="Two men engaging in a friendly conversation. One is holding a clipboard, and the other is in a wheelchair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CA9538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ask your</w:t>
            </w:r>
          </w:p>
          <w:p w14:paraId="66F78617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0E004D6" w14:textId="77777777" w:rsidR="000C15CE" w:rsidRDefault="000C15CE" w:rsidP="00CF1D4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Family</w:t>
            </w:r>
          </w:p>
          <w:p w14:paraId="6D264F78" w14:textId="77777777" w:rsidR="000C15CE" w:rsidRDefault="000C15CE" w:rsidP="00CF1D4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Friends</w:t>
            </w:r>
          </w:p>
          <w:p w14:paraId="71C3A49A" w14:textId="77777777" w:rsidR="000C15CE" w:rsidRDefault="000C15CE" w:rsidP="00CF1D4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Other people who support you.</w:t>
            </w:r>
          </w:p>
        </w:tc>
      </w:tr>
    </w:tbl>
    <w:p w14:paraId="715405DC" w14:textId="77777777" w:rsidR="000C15CE" w:rsidRDefault="000C15CE" w:rsidP="000C15CE">
      <w:pPr>
        <w:rPr>
          <w:sz w:val="28"/>
          <w:szCs w:val="28"/>
        </w:rPr>
      </w:pPr>
      <w:r>
        <w:br w:type="page"/>
      </w:r>
    </w:p>
    <w:p w14:paraId="3F71B3D8" w14:textId="77777777" w:rsidR="000C15CE" w:rsidRPr="00CF1D44" w:rsidRDefault="000C15CE" w:rsidP="000C15CE">
      <w:pPr>
        <w:pStyle w:val="EasyReadPageHeader"/>
        <w:rPr>
          <w:sz w:val="44"/>
          <w:szCs w:val="44"/>
        </w:rPr>
      </w:pPr>
      <w:bookmarkStart w:id="3" w:name="_Toc195775840"/>
      <w:r w:rsidRPr="00CF1D44">
        <w:rPr>
          <w:sz w:val="44"/>
          <w:szCs w:val="44"/>
        </w:rPr>
        <w:lastRenderedPageBreak/>
        <w:t>Your timeline for moving</w:t>
      </w:r>
      <w:bookmarkEnd w:id="3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71"/>
        <w:gridCol w:w="5761"/>
      </w:tblGrid>
      <w:tr w:rsidR="000C15CE" w:rsidRPr="00AF0EEE" w14:paraId="71CC0D3F" w14:textId="77777777" w:rsidTr="00D4336E">
        <w:trPr>
          <w:cantSplit/>
          <w:trHeight w:val="5670"/>
        </w:trPr>
        <w:tc>
          <w:tcPr>
            <w:tcW w:w="3113" w:type="dxa"/>
          </w:tcPr>
          <w:p w14:paraId="080D471B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C31521">
              <w:rPr>
                <w:noProof/>
              </w:rPr>
              <w:drawing>
                <wp:inline distT="0" distB="0" distL="0" distR="0" wp14:anchorId="1B57F91C" wp14:editId="18FC6DAF">
                  <wp:extent cx="1721929" cy="1790700"/>
                  <wp:effectExtent l="0" t="0" r="0" b="0"/>
                  <wp:docPr id="1163845202" name="Picture 2" descr="a black alarm clock on a calendar with different month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845202" name="Picture 2" descr="a black alarm clock on a calendar with different month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875"/>
                          <a:stretch/>
                        </pic:blipFill>
                        <pic:spPr bwMode="auto">
                          <a:xfrm>
                            <a:off x="0" y="0"/>
                            <a:ext cx="1730398" cy="179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006D7DED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make a </w:t>
            </w:r>
            <w:r w:rsidRPr="00D20029">
              <w:rPr>
                <w:b/>
                <w:bCs/>
                <w:sz w:val="28"/>
                <w:szCs w:val="28"/>
              </w:rPr>
              <w:t>timeline</w:t>
            </w:r>
            <w:r>
              <w:rPr>
                <w:sz w:val="28"/>
                <w:szCs w:val="28"/>
              </w:rPr>
              <w:t xml:space="preserve"> for moving.</w:t>
            </w:r>
          </w:p>
          <w:p w14:paraId="03849989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1102C53C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timeline is a plan that says when things will happen. </w:t>
            </w:r>
          </w:p>
          <w:p w14:paraId="32555111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E13D19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2D7F27FF">
              <w:rPr>
                <w:sz w:val="28"/>
                <w:szCs w:val="28"/>
              </w:rPr>
              <w:t xml:space="preserve">The timeline has </w:t>
            </w:r>
            <w:r>
              <w:rPr>
                <w:sz w:val="28"/>
                <w:szCs w:val="28"/>
              </w:rPr>
              <w:t>everything</w:t>
            </w:r>
            <w:r w:rsidRPr="2D7F27FF">
              <w:rPr>
                <w:sz w:val="28"/>
                <w:szCs w:val="28"/>
              </w:rPr>
              <w:t xml:space="preserve"> in order from first to last.  </w:t>
            </w:r>
          </w:p>
          <w:p w14:paraId="295BBCA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3F607096" w14:textId="77777777" w:rsidR="000C15CE" w:rsidRPr="00C04A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>It can be good to see what needs to be done first.</w:t>
            </w:r>
          </w:p>
        </w:tc>
      </w:tr>
      <w:tr w:rsidR="000C15CE" w:rsidRPr="00AF0EEE" w14:paraId="3DD1C7FA" w14:textId="77777777" w:rsidTr="00D4336E">
        <w:trPr>
          <w:cantSplit/>
          <w:trHeight w:val="3686"/>
        </w:trPr>
        <w:tc>
          <w:tcPr>
            <w:tcW w:w="3113" w:type="dxa"/>
          </w:tcPr>
          <w:p w14:paraId="3C251329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F14AEE">
              <w:rPr>
                <w:noProof/>
              </w:rPr>
              <w:drawing>
                <wp:inline distT="0" distB="0" distL="0" distR="0" wp14:anchorId="27088321" wp14:editId="0C9B5771">
                  <wp:extent cx="1806478" cy="1552575"/>
                  <wp:effectExtent l="0" t="0" r="3810" b="0"/>
                  <wp:docPr id="1582164411" name="Picture 4" descr="A calendar with an hours glass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164411" name="Picture 4" descr="A calendar with an hours glass next to 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35"/>
                          <a:stretch/>
                        </pic:blipFill>
                        <pic:spPr bwMode="auto">
                          <a:xfrm>
                            <a:off x="0" y="0"/>
                            <a:ext cx="1812421" cy="1557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755CEDAC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0ECC325D">
              <w:rPr>
                <w:sz w:val="28"/>
                <w:szCs w:val="28"/>
              </w:rPr>
              <w:t>The timeline will look different for everyone.</w:t>
            </w:r>
          </w:p>
          <w:p w14:paraId="0916E14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DCC91E5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will depend on </w:t>
            </w:r>
          </w:p>
          <w:p w14:paraId="3C05CDC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5B3AE4C" w14:textId="77777777" w:rsidR="000C15CE" w:rsidRDefault="000C15CE" w:rsidP="00CF1D44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B12FE7">
              <w:rPr>
                <w:sz w:val="28"/>
                <w:szCs w:val="28"/>
              </w:rPr>
              <w:t>What you are up to</w:t>
            </w:r>
          </w:p>
          <w:p w14:paraId="19326823" w14:textId="77777777" w:rsidR="000C15CE" w:rsidRPr="007D36B0" w:rsidRDefault="000C15CE" w:rsidP="00CF1D44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>How much time you need.</w:t>
            </w:r>
          </w:p>
        </w:tc>
      </w:tr>
      <w:tr w:rsidR="000C15CE" w:rsidRPr="00AF0EEE" w14:paraId="095DDC48" w14:textId="77777777" w:rsidTr="00D4336E">
        <w:trPr>
          <w:cantSplit/>
          <w:trHeight w:val="2835"/>
        </w:trPr>
        <w:tc>
          <w:tcPr>
            <w:tcW w:w="3113" w:type="dxa"/>
          </w:tcPr>
          <w:p w14:paraId="33F1A3AD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600BE4">
              <w:rPr>
                <w:noProof/>
              </w:rPr>
              <w:drawing>
                <wp:inline distT="0" distB="0" distL="0" distR="0" wp14:anchorId="3E764458" wp14:editId="5A28C9F2">
                  <wp:extent cx="1733550" cy="1783102"/>
                  <wp:effectExtent l="0" t="0" r="0" b="7620"/>
                  <wp:docPr id="1815809510" name="Picture 1" descr="A man leaning towards a smiling woman in a pink wheelchair with a thought bubble above them with a house in the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809510" name="Picture 1" descr="A man leaning towards a smiling woman in a pink wheelchair with a thought bubble above them with a house in the bubble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061" cy="1790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5821063A" w14:textId="77777777" w:rsidR="000C15CE" w:rsidRPr="001F17EF" w:rsidRDefault="000C15CE" w:rsidP="00D4336E">
            <w:pPr>
              <w:pStyle w:val="EasyRead16"/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 xml:space="preserve">These are some things you can think about when you are planning your timeline. </w:t>
            </w:r>
          </w:p>
          <w:p w14:paraId="05F8CBDF" w14:textId="77777777" w:rsidR="000C15CE" w:rsidRPr="001F17EF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34B1D399" w14:textId="77777777" w:rsidR="000C15CE" w:rsidRPr="001F17EF" w:rsidRDefault="000C15CE" w:rsidP="00CF1D44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1F17EF">
              <w:rPr>
                <w:sz w:val="28"/>
                <w:szCs w:val="28"/>
              </w:rPr>
              <w:t xml:space="preserve">Where you are up to in your move out of aged care. </w:t>
            </w:r>
          </w:p>
          <w:p w14:paraId="250F6728" w14:textId="77777777" w:rsidR="000C15CE" w:rsidRPr="001F17EF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5AF52373" w14:textId="77777777" w:rsidR="000C15CE" w:rsidRPr="001F17EF" w:rsidRDefault="000C15CE" w:rsidP="00D4336E">
            <w:pPr>
              <w:pStyle w:val="EasyRead16"/>
              <w:rPr>
                <w:sz w:val="28"/>
                <w:szCs w:val="28"/>
              </w:rPr>
            </w:pPr>
            <w:r w:rsidRPr="0ECC325D">
              <w:rPr>
                <w:sz w:val="28"/>
                <w:szCs w:val="28"/>
              </w:rPr>
              <w:t xml:space="preserve">You may </w:t>
            </w:r>
            <w:r w:rsidRPr="0003109C">
              <w:rPr>
                <w:b/>
                <w:bCs/>
                <w:sz w:val="28"/>
                <w:szCs w:val="28"/>
              </w:rPr>
              <w:t>not</w:t>
            </w:r>
            <w:r w:rsidRPr="0ECC325D">
              <w:rPr>
                <w:sz w:val="28"/>
                <w:szCs w:val="28"/>
              </w:rPr>
              <w:t xml:space="preserve"> have found the right home yet. </w:t>
            </w:r>
          </w:p>
        </w:tc>
      </w:tr>
      <w:tr w:rsidR="000C15CE" w:rsidRPr="00AF0EEE" w14:paraId="14E3DE82" w14:textId="77777777" w:rsidTr="00D4336E">
        <w:trPr>
          <w:cantSplit/>
          <w:trHeight w:val="3969"/>
        </w:trPr>
        <w:tc>
          <w:tcPr>
            <w:tcW w:w="3113" w:type="dxa"/>
          </w:tcPr>
          <w:p w14:paraId="70D8600A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106BFD">
              <w:rPr>
                <w:noProof/>
              </w:rPr>
              <w:lastRenderedPageBreak/>
              <w:drawing>
                <wp:inline distT="0" distB="0" distL="0" distR="0" wp14:anchorId="69D82AEB" wp14:editId="24F369B1">
                  <wp:extent cx="1676400" cy="1676400"/>
                  <wp:effectExtent l="0" t="0" r="0" b="0"/>
                  <wp:docPr id="1981976309" name="Picture 1" descr="Person in an electric wheelchair on a portable ramp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76309" name="Picture 1" descr="Person in an electric wheelchair on a portable ramp, smiling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37E94E1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C652538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1F51818E" w14:textId="77777777" w:rsidR="000C15CE" w:rsidRDefault="000C15CE" w:rsidP="00CF1D44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6539FA">
              <w:rPr>
                <w:sz w:val="28"/>
                <w:szCs w:val="28"/>
              </w:rPr>
              <w:t>The changes your home</w:t>
            </w:r>
            <w:r w:rsidRPr="006539FA">
              <w:rPr>
                <w:sz w:val="24"/>
                <w:szCs w:val="24"/>
              </w:rPr>
              <w:t xml:space="preserve"> </w:t>
            </w:r>
            <w:r w:rsidRPr="006539FA">
              <w:rPr>
                <w:sz w:val="28"/>
                <w:szCs w:val="28"/>
              </w:rPr>
              <w:t>may need.</w:t>
            </w:r>
          </w:p>
        </w:tc>
      </w:tr>
      <w:tr w:rsidR="000C15CE" w:rsidRPr="00AF0EEE" w14:paraId="44314CC6" w14:textId="77777777" w:rsidTr="00D4336E">
        <w:trPr>
          <w:cantSplit/>
          <w:trHeight w:val="3969"/>
        </w:trPr>
        <w:tc>
          <w:tcPr>
            <w:tcW w:w="3113" w:type="dxa"/>
          </w:tcPr>
          <w:p w14:paraId="04DBE45E" w14:textId="77777777" w:rsidR="000C15CE" w:rsidRPr="002B0735" w:rsidRDefault="000C15CE" w:rsidP="00D4336E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2A697E" wp14:editId="5B1DD778">
                  <wp:extent cx="1828800" cy="1828800"/>
                  <wp:effectExtent l="0" t="0" r="0" b="0"/>
                  <wp:docPr id="1552659499" name="Picture 1552659499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59499" name="Picture 1552659499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02D4940A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072E5E7A">
              <w:rPr>
                <w:sz w:val="28"/>
                <w:szCs w:val="28"/>
              </w:rPr>
              <w:t xml:space="preserve">You can talk with your </w:t>
            </w:r>
            <w:r w:rsidRPr="072E5E7A">
              <w:rPr>
                <w:b/>
                <w:bCs/>
                <w:sz w:val="28"/>
                <w:szCs w:val="28"/>
              </w:rPr>
              <w:t xml:space="preserve">support coordinator </w:t>
            </w:r>
            <w:r w:rsidRPr="072E5E7A">
              <w:rPr>
                <w:sz w:val="28"/>
                <w:szCs w:val="28"/>
              </w:rPr>
              <w:t>about how long changes may take.</w:t>
            </w:r>
          </w:p>
          <w:p w14:paraId="303FE55A" w14:textId="77777777" w:rsidR="000C15CE" w:rsidRDefault="000C15CE" w:rsidP="00D4336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E4E7D80" w14:textId="77777777" w:rsidR="000C15CE" w:rsidRDefault="000C15CE" w:rsidP="00D4336E">
            <w:pPr>
              <w:spacing w:line="360" w:lineRule="auto"/>
              <w:rPr>
                <w:sz w:val="28"/>
                <w:szCs w:val="28"/>
              </w:rPr>
            </w:pPr>
            <w:r w:rsidRPr="045505B3"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Pr="045505B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993851">
              <w:rPr>
                <w:rFonts w:eastAsia="Arial" w:cs="Arial"/>
                <w:color w:val="000000" w:themeColor="text1"/>
                <w:sz w:val="28"/>
                <w:szCs w:val="28"/>
              </w:rPr>
              <w:t>support coordinator</w:t>
            </w:r>
            <w:r w:rsidRPr="045505B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45505B3">
              <w:rPr>
                <w:rFonts w:eastAsia="Arial" w:cs="Arial"/>
                <w:color w:val="000000" w:themeColor="text1"/>
                <w:sz w:val="28"/>
                <w:szCs w:val="28"/>
              </w:rPr>
              <w:t>is a person who helps you with your NDIS plan.</w:t>
            </w:r>
          </w:p>
        </w:tc>
      </w:tr>
      <w:tr w:rsidR="000C15CE" w:rsidRPr="00AF0EEE" w14:paraId="44AA4CF8" w14:textId="77777777" w:rsidTr="00D4336E">
        <w:trPr>
          <w:cantSplit/>
          <w:trHeight w:val="3969"/>
        </w:trPr>
        <w:tc>
          <w:tcPr>
            <w:tcW w:w="3113" w:type="dxa"/>
          </w:tcPr>
          <w:p w14:paraId="325B2764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1A1BAA">
              <w:rPr>
                <w:noProof/>
              </w:rPr>
              <w:drawing>
                <wp:inline distT="0" distB="0" distL="0" distR="0" wp14:anchorId="22E0087D" wp14:editId="07B25A7C">
                  <wp:extent cx="1762125" cy="1762125"/>
                  <wp:effectExtent l="0" t="0" r="0" b="9525"/>
                  <wp:docPr id="1163513122" name="Picture 1" descr="Two men interacting, one standing and one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513122" name="Picture 1" descr="Two men interacting, one standing and one seated in a wheelchair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6E02EA89" w14:textId="77777777" w:rsidR="000C15CE" w:rsidRDefault="000C15CE" w:rsidP="00CF1D44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support needs.</w:t>
            </w:r>
          </w:p>
          <w:p w14:paraId="00EC875B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D114BA9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may need to wait for </w:t>
            </w:r>
          </w:p>
          <w:p w14:paraId="6B903C3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176289DF" w14:textId="77777777" w:rsidR="000C15CE" w:rsidRDefault="000C15CE" w:rsidP="00CF1D44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Supports </w:t>
            </w:r>
          </w:p>
          <w:p w14:paraId="3A4FEC54" w14:textId="77777777" w:rsidR="000C15CE" w:rsidRPr="00C23FF9" w:rsidRDefault="000C15CE" w:rsidP="00CF1D44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Equipment</w:t>
            </w:r>
            <w:r w:rsidRPr="00C23FF9">
              <w:rPr>
                <w:sz w:val="28"/>
                <w:szCs w:val="28"/>
              </w:rPr>
              <w:t>.</w:t>
            </w:r>
          </w:p>
          <w:p w14:paraId="272A34D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1939421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talk with your support coordinator about how long this may take.</w:t>
            </w:r>
          </w:p>
        </w:tc>
      </w:tr>
      <w:tr w:rsidR="000C15CE" w:rsidRPr="00AF0EEE" w14:paraId="56A1E0CF" w14:textId="77777777" w:rsidTr="00D4336E">
        <w:trPr>
          <w:cantSplit/>
          <w:trHeight w:val="3402"/>
        </w:trPr>
        <w:tc>
          <w:tcPr>
            <w:tcW w:w="3113" w:type="dxa"/>
          </w:tcPr>
          <w:p w14:paraId="5457984A" w14:textId="77777777" w:rsidR="000C15CE" w:rsidRPr="002C36F3" w:rsidRDefault="000C15CE" w:rsidP="00D4336E">
            <w:pPr>
              <w:pStyle w:val="EasyRead16"/>
              <w:rPr>
                <w:noProof/>
              </w:rPr>
            </w:pPr>
            <w:r w:rsidRPr="00D66944">
              <w:rPr>
                <w:noProof/>
              </w:rPr>
              <w:lastRenderedPageBreak/>
              <w:drawing>
                <wp:inline distT="0" distB="0" distL="0" distR="0" wp14:anchorId="60460DED" wp14:editId="7A9136DA">
                  <wp:extent cx="1876425" cy="1826933"/>
                  <wp:effectExtent l="0" t="0" r="0" b="1905"/>
                  <wp:docPr id="1464165584" name="Picture 6" descr="boxes stacke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165584" name="Picture 6" descr="boxes stacked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531"/>
                          <a:stretch/>
                        </pic:blipFill>
                        <pic:spPr bwMode="auto">
                          <a:xfrm>
                            <a:off x="0" y="0"/>
                            <a:ext cx="1882270" cy="1832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3F7A32B0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DF761AE" w14:textId="77777777" w:rsidR="000C15CE" w:rsidRDefault="000C15CE" w:rsidP="00CF1D44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If you are ready to move.</w:t>
            </w:r>
          </w:p>
          <w:p w14:paraId="266B1E96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76813A2E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There is lots to do before moving.</w:t>
            </w:r>
          </w:p>
        </w:tc>
      </w:tr>
      <w:tr w:rsidR="000C15CE" w:rsidRPr="00AF0EEE" w14:paraId="2C89AF3B" w14:textId="77777777" w:rsidTr="00D4336E">
        <w:trPr>
          <w:cantSplit/>
          <w:trHeight w:val="3402"/>
        </w:trPr>
        <w:tc>
          <w:tcPr>
            <w:tcW w:w="3113" w:type="dxa"/>
          </w:tcPr>
          <w:p w14:paraId="1B3A46D5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360C7F">
              <w:rPr>
                <w:noProof/>
              </w:rPr>
              <w:drawing>
                <wp:inline distT="0" distB="0" distL="0" distR="0" wp14:anchorId="2FF24FC5" wp14:editId="7DEAF4BB">
                  <wp:extent cx="1833527" cy="1724025"/>
                  <wp:effectExtent l="0" t="0" r="0" b="0"/>
                  <wp:docPr id="2126510450" name="Picture 8" descr="a cardboard box open with a stopwatch on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510450" name="Picture 8" descr="a cardboard box open with a stopwatch on to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90" r="5440"/>
                          <a:stretch/>
                        </pic:blipFill>
                        <pic:spPr bwMode="auto">
                          <a:xfrm>
                            <a:off x="0" y="0"/>
                            <a:ext cx="1838572" cy="1728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25BC26DB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may need time to</w:t>
            </w:r>
          </w:p>
          <w:p w14:paraId="3E2B725B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23CEDBE3" w14:textId="77777777" w:rsidR="000C15CE" w:rsidRDefault="000C15CE" w:rsidP="00CF1D44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Pack your things</w:t>
            </w:r>
          </w:p>
          <w:p w14:paraId="51D64A3D" w14:textId="77777777" w:rsidR="000C15CE" w:rsidRDefault="000C15CE" w:rsidP="00CF1D44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Buy new things</w:t>
            </w:r>
          </w:p>
          <w:p w14:paraId="24EAD789" w14:textId="77777777" w:rsidR="000C15CE" w:rsidRDefault="000C15CE" w:rsidP="00CF1D44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Get used to the idea of moving</w:t>
            </w:r>
          </w:p>
          <w:p w14:paraId="605B6049" w14:textId="77777777" w:rsidR="000C15CE" w:rsidRDefault="000C15CE" w:rsidP="00CF1D44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238CF64F">
              <w:rPr>
                <w:sz w:val="28"/>
                <w:szCs w:val="28"/>
              </w:rPr>
              <w:t>See the new area your ho</w:t>
            </w:r>
            <w:r>
              <w:rPr>
                <w:sz w:val="28"/>
                <w:szCs w:val="28"/>
              </w:rPr>
              <w:t>me</w:t>
            </w:r>
            <w:r w:rsidRPr="238CF64F">
              <w:rPr>
                <w:sz w:val="28"/>
                <w:szCs w:val="28"/>
              </w:rPr>
              <w:t xml:space="preserve"> is in.</w:t>
            </w:r>
          </w:p>
        </w:tc>
      </w:tr>
      <w:tr w:rsidR="000C15CE" w:rsidRPr="00AF0EEE" w14:paraId="71C03544" w14:textId="77777777" w:rsidTr="00D4336E">
        <w:trPr>
          <w:cantSplit/>
          <w:trHeight w:val="3402"/>
        </w:trPr>
        <w:tc>
          <w:tcPr>
            <w:tcW w:w="3113" w:type="dxa"/>
          </w:tcPr>
          <w:p w14:paraId="391434B0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AC4AA7">
              <w:rPr>
                <w:noProof/>
              </w:rPr>
              <w:drawing>
                <wp:inline distT="0" distB="0" distL="0" distR="0" wp14:anchorId="39BBA4AB" wp14:editId="6EA8FBFA">
                  <wp:extent cx="1781175" cy="1654000"/>
                  <wp:effectExtent l="0" t="0" r="0" b="3810"/>
                  <wp:docPr id="1240313246" name="Picture 10" descr="a calendar on a wooden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313246" name="Picture 10" descr="a calendar on a wooden tabl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43" r="38012"/>
                          <a:stretch/>
                        </pic:blipFill>
                        <pic:spPr bwMode="auto">
                          <a:xfrm>
                            <a:off x="0" y="0"/>
                            <a:ext cx="1784750" cy="165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57361E00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5229CC93" w14:textId="77777777" w:rsidR="000C15CE" w:rsidRDefault="000C15CE" w:rsidP="00CF1D44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date you will move into your new home. </w:t>
            </w:r>
          </w:p>
          <w:p w14:paraId="289A16CB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3A693919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your </w:t>
            </w:r>
            <w:r w:rsidRPr="00B80497">
              <w:rPr>
                <w:b/>
                <w:bCs/>
                <w:sz w:val="28"/>
                <w:szCs w:val="28"/>
              </w:rPr>
              <w:t>moving day</w:t>
            </w:r>
            <w:r>
              <w:rPr>
                <w:sz w:val="28"/>
                <w:szCs w:val="28"/>
              </w:rPr>
              <w:t>.</w:t>
            </w:r>
          </w:p>
        </w:tc>
      </w:tr>
      <w:tr w:rsidR="000C15CE" w:rsidRPr="00AF0EEE" w14:paraId="58DE957F" w14:textId="77777777" w:rsidTr="00D4336E">
        <w:trPr>
          <w:cantSplit/>
          <w:trHeight w:val="3402"/>
        </w:trPr>
        <w:tc>
          <w:tcPr>
            <w:tcW w:w="3113" w:type="dxa"/>
          </w:tcPr>
          <w:p w14:paraId="75C872F4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DB4BC6">
              <w:rPr>
                <w:noProof/>
              </w:rPr>
              <w:drawing>
                <wp:inline distT="0" distB="0" distL="0" distR="0" wp14:anchorId="63D78713" wp14:editId="5E65DB69">
                  <wp:extent cx="1724025" cy="1724025"/>
                  <wp:effectExtent l="0" t="0" r="0" b="9525"/>
                  <wp:docPr id="1446420826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420826" name="Picture 1" descr="Person holding a clipboard with a completed checklist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25EEE138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5842EE72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Before you move you need to make sure </w:t>
            </w:r>
          </w:p>
          <w:p w14:paraId="1AC261BC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2E2C265D" w14:textId="77777777" w:rsidR="000C15CE" w:rsidRDefault="000C15CE" w:rsidP="00CF1D44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238CF64F">
              <w:rPr>
                <w:sz w:val="28"/>
                <w:szCs w:val="28"/>
              </w:rPr>
              <w:t>Your new ho</w:t>
            </w:r>
            <w:r>
              <w:rPr>
                <w:sz w:val="28"/>
                <w:szCs w:val="28"/>
              </w:rPr>
              <w:t>me</w:t>
            </w:r>
            <w:r w:rsidRPr="238CF64F">
              <w:rPr>
                <w:sz w:val="28"/>
                <w:szCs w:val="28"/>
              </w:rPr>
              <w:t xml:space="preserve"> is ready</w:t>
            </w:r>
          </w:p>
          <w:p w14:paraId="6EC8990C" w14:textId="77777777" w:rsidR="000C15CE" w:rsidRDefault="000C15CE" w:rsidP="00CF1D44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supports are set up</w:t>
            </w:r>
          </w:p>
          <w:p w14:paraId="20A44458" w14:textId="77777777" w:rsidR="000C15CE" w:rsidRDefault="000C15CE" w:rsidP="00CF1D44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changes to your home are finished. </w:t>
            </w:r>
          </w:p>
        </w:tc>
      </w:tr>
      <w:tr w:rsidR="000C15CE" w:rsidRPr="00AF0EEE" w14:paraId="10085FBE" w14:textId="77777777" w:rsidTr="00D4336E">
        <w:trPr>
          <w:cantSplit/>
          <w:trHeight w:val="3969"/>
        </w:trPr>
        <w:tc>
          <w:tcPr>
            <w:tcW w:w="3113" w:type="dxa"/>
          </w:tcPr>
          <w:p w14:paraId="6E1A0572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F7495B">
              <w:rPr>
                <w:noProof/>
              </w:rPr>
              <w:lastRenderedPageBreak/>
              <w:drawing>
                <wp:inline distT="0" distB="0" distL="0" distR="0" wp14:anchorId="049F407C" wp14:editId="6C7999C1">
                  <wp:extent cx="1825096" cy="1600200"/>
                  <wp:effectExtent l="0" t="0" r="3810" b="0"/>
                  <wp:docPr id="1420769333" name="Picture 12" descr="2 post it notes on a cork board. Plan a is crossed out and plan b is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769333" name="Picture 12" descr="2 post it notes on a cork board. Plan a is crossed out and plan b is next to 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73" r="11881"/>
                          <a:stretch/>
                        </pic:blipFill>
                        <pic:spPr bwMode="auto">
                          <a:xfrm>
                            <a:off x="0" y="0"/>
                            <a:ext cx="1830606" cy="1605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774FDE39" w14:textId="77777777" w:rsidR="000C15CE" w:rsidRDefault="000C15CE" w:rsidP="00CF1D44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Sometimes your timeline may need to change.</w:t>
            </w:r>
          </w:p>
          <w:p w14:paraId="4E0D1BA1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67E9D11E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That is okay.</w:t>
            </w:r>
          </w:p>
        </w:tc>
      </w:tr>
      <w:tr w:rsidR="000C15CE" w:rsidRPr="00AF0EEE" w14:paraId="759F71AA" w14:textId="77777777" w:rsidTr="00D4336E">
        <w:trPr>
          <w:cantSplit/>
          <w:trHeight w:val="3969"/>
        </w:trPr>
        <w:tc>
          <w:tcPr>
            <w:tcW w:w="3113" w:type="dxa"/>
          </w:tcPr>
          <w:p w14:paraId="2C4DA875" w14:textId="77777777" w:rsidR="000C15CE" w:rsidRPr="00F7495B" w:rsidRDefault="000C15CE" w:rsidP="00D4336E">
            <w:pPr>
              <w:pStyle w:val="EasyRead16"/>
              <w:rPr>
                <w:noProof/>
              </w:rPr>
            </w:pPr>
            <w:r w:rsidRPr="004C32AB">
              <w:rPr>
                <w:noProof/>
              </w:rPr>
              <w:drawing>
                <wp:inline distT="0" distB="0" distL="0" distR="0" wp14:anchorId="100C709C" wp14:editId="4848CEF0">
                  <wp:extent cx="1733550" cy="1733550"/>
                  <wp:effectExtent l="0" t="0" r="0" b="0"/>
                  <wp:docPr id="69770127" name="Picture 1" descr="Three people posing together with smiles, one sitting and two stan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70127" name="Picture 1" descr="Three people posing together with smiles, one sitting and two standing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1" w:type="dxa"/>
          </w:tcPr>
          <w:p w14:paraId="3A445F5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talk with your </w:t>
            </w:r>
            <w:r w:rsidRPr="00B45E0B">
              <w:rPr>
                <w:b/>
                <w:bCs/>
                <w:sz w:val="28"/>
                <w:szCs w:val="28"/>
              </w:rPr>
              <w:t>support network</w:t>
            </w:r>
            <w:r>
              <w:rPr>
                <w:sz w:val="28"/>
                <w:szCs w:val="28"/>
              </w:rPr>
              <w:t xml:space="preserve"> to make any changes to your timeline.</w:t>
            </w:r>
          </w:p>
          <w:p w14:paraId="6C09F6A6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5548360A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</w:t>
            </w:r>
            <w:r w:rsidRPr="74158465">
              <w:rPr>
                <w:sz w:val="28"/>
                <w:szCs w:val="28"/>
              </w:rPr>
              <w:t xml:space="preserve"> </w:t>
            </w:r>
            <w:r w:rsidRPr="003B286C">
              <w:rPr>
                <w:sz w:val="28"/>
                <w:szCs w:val="28"/>
              </w:rPr>
              <w:t>support network</w:t>
            </w:r>
            <w:r w:rsidRPr="74158465">
              <w:rPr>
                <w:sz w:val="28"/>
                <w:szCs w:val="28"/>
              </w:rPr>
              <w:t xml:space="preserve"> are the people who help you in your daily life</w:t>
            </w:r>
            <w:r>
              <w:rPr>
                <w:sz w:val="28"/>
                <w:szCs w:val="28"/>
              </w:rPr>
              <w:t xml:space="preserve"> like</w:t>
            </w:r>
          </w:p>
          <w:p w14:paraId="4E4E01A9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21A29D0B" w14:textId="77777777" w:rsidR="000C15CE" w:rsidRDefault="000C15CE" w:rsidP="00CF1D44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Family</w:t>
            </w:r>
          </w:p>
          <w:p w14:paraId="766F7101" w14:textId="77777777" w:rsidR="000C15CE" w:rsidRDefault="000C15CE" w:rsidP="00CF1D44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Friends</w:t>
            </w:r>
          </w:p>
          <w:p w14:paraId="2C4F348B" w14:textId="77777777" w:rsidR="000C15CE" w:rsidRDefault="000C15CE" w:rsidP="00CF1D44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Other people you trust.</w:t>
            </w:r>
          </w:p>
        </w:tc>
      </w:tr>
    </w:tbl>
    <w:p w14:paraId="00D8774E" w14:textId="77777777" w:rsidR="000C15CE" w:rsidRPr="00CF1D44" w:rsidRDefault="000C15CE" w:rsidP="000C15CE">
      <w:pPr>
        <w:pStyle w:val="EasyReadPageHeader"/>
        <w:rPr>
          <w:sz w:val="44"/>
          <w:szCs w:val="44"/>
        </w:rPr>
      </w:pPr>
      <w:r>
        <w:br w:type="page"/>
      </w:r>
      <w:bookmarkStart w:id="4" w:name="_Toc195775841"/>
      <w:r w:rsidRPr="00CF1D44">
        <w:rPr>
          <w:sz w:val="44"/>
          <w:szCs w:val="44"/>
        </w:rPr>
        <w:lastRenderedPageBreak/>
        <w:t>Plan your transition</w:t>
      </w:r>
      <w:bookmarkEnd w:id="4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256"/>
        <w:gridCol w:w="5759"/>
      </w:tblGrid>
      <w:tr w:rsidR="000C15CE" w:rsidRPr="00AF0EEE" w14:paraId="400B3A49" w14:textId="77777777" w:rsidTr="00D4336E">
        <w:trPr>
          <w:cantSplit/>
          <w:trHeight w:val="4820"/>
        </w:trPr>
        <w:tc>
          <w:tcPr>
            <w:tcW w:w="3256" w:type="dxa"/>
          </w:tcPr>
          <w:p w14:paraId="0B659839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4327C7">
              <w:rPr>
                <w:noProof/>
              </w:rPr>
              <w:drawing>
                <wp:inline distT="0" distB="0" distL="0" distR="0" wp14:anchorId="2C37A4DB" wp14:editId="6DBC2CF6">
                  <wp:extent cx="1704975" cy="1704975"/>
                  <wp:effectExtent l="0" t="0" r="9525" b="0"/>
                  <wp:docPr id="86920939" name="Picture 1" descr="Two people shaking hands with a checklist labeled 'Plan'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20939" name="Picture 1" descr="Two people shaking hands with a checklist labeled 'Plan' in the background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9" w:type="dxa"/>
          </w:tcPr>
          <w:p w14:paraId="2890D560" w14:textId="77777777" w:rsidR="00A762D8" w:rsidRDefault="00A762D8" w:rsidP="00D4336E">
            <w:pPr>
              <w:pStyle w:val="EasyRead16"/>
              <w:rPr>
                <w:sz w:val="28"/>
                <w:szCs w:val="28"/>
              </w:rPr>
            </w:pPr>
          </w:p>
          <w:p w14:paraId="538D6E9E" w14:textId="17E78974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0ECC325D">
              <w:rPr>
                <w:sz w:val="28"/>
                <w:szCs w:val="28"/>
              </w:rPr>
              <w:t xml:space="preserve">It can be helpful to make a </w:t>
            </w:r>
            <w:r w:rsidRPr="006539FA">
              <w:rPr>
                <w:b/>
                <w:bCs/>
                <w:sz w:val="28"/>
                <w:szCs w:val="28"/>
              </w:rPr>
              <w:t>transition plan</w:t>
            </w:r>
            <w:r w:rsidRPr="0ECC325D">
              <w:rPr>
                <w:sz w:val="28"/>
                <w:szCs w:val="28"/>
              </w:rPr>
              <w:t xml:space="preserve"> for moving out of aged care.</w:t>
            </w:r>
          </w:p>
          <w:p w14:paraId="73D9734E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78298001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plan</w:t>
            </w:r>
          </w:p>
          <w:p w14:paraId="6B208C30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5AAF07F2" w14:textId="77777777" w:rsidR="000C15CE" w:rsidRDefault="000C15CE" w:rsidP="00CF1D44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will support you</w:t>
            </w:r>
          </w:p>
          <w:p w14:paraId="07D0A828" w14:textId="77777777" w:rsidR="000C15CE" w:rsidRDefault="000C15CE" w:rsidP="00CF1D44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will happen</w:t>
            </w:r>
          </w:p>
          <w:p w14:paraId="6ACFC6D1" w14:textId="77777777" w:rsidR="000C15CE" w:rsidRDefault="000C15CE" w:rsidP="00CF1D44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ECC325D">
              <w:rPr>
                <w:sz w:val="28"/>
                <w:szCs w:val="28"/>
              </w:rPr>
              <w:t>What you think could make moving easier.</w:t>
            </w:r>
          </w:p>
        </w:tc>
      </w:tr>
      <w:tr w:rsidR="000C15CE" w:rsidRPr="00AF0EEE" w14:paraId="59C50439" w14:textId="77777777" w:rsidTr="00D4336E">
        <w:trPr>
          <w:cantSplit/>
          <w:trHeight w:val="3969"/>
        </w:trPr>
        <w:tc>
          <w:tcPr>
            <w:tcW w:w="3256" w:type="dxa"/>
          </w:tcPr>
          <w:p w14:paraId="09C7CDD3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15DD8A" wp14:editId="4CE0E0DB">
                  <wp:extent cx="1828800" cy="1828800"/>
                  <wp:effectExtent l="0" t="0" r="0" b="0"/>
                  <wp:docPr id="2051171505" name="Picture 2051171505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59499" name="Picture 1552659499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9" w:type="dxa"/>
          </w:tcPr>
          <w:p w14:paraId="512FE02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34B83E52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1B3BA210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support coordinator will support you with this.</w:t>
            </w:r>
          </w:p>
        </w:tc>
      </w:tr>
      <w:tr w:rsidR="000C15CE" w:rsidRPr="00AF0EEE" w14:paraId="47A386D5" w14:textId="77777777" w:rsidTr="00D4336E">
        <w:trPr>
          <w:cantSplit/>
          <w:trHeight w:val="3969"/>
        </w:trPr>
        <w:tc>
          <w:tcPr>
            <w:tcW w:w="3256" w:type="dxa"/>
          </w:tcPr>
          <w:p w14:paraId="763FD253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6E19C3">
              <w:rPr>
                <w:noProof/>
              </w:rPr>
              <w:drawing>
                <wp:inline distT="0" distB="0" distL="0" distR="0" wp14:anchorId="6A1F16B6" wp14:editId="45B72633">
                  <wp:extent cx="1762125" cy="1762125"/>
                  <wp:effectExtent l="0" t="0" r="0" b="9525"/>
                  <wp:docPr id="61457320" name="Picture 1" descr="A man in a helmet giving a thumbs up in front of four healthcare workers in blue uniform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57320" name="Picture 1" descr="A man in a helmet giving a thumbs up in front of four healthcare workers in blue uniforms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9" w:type="dxa"/>
          </w:tcPr>
          <w:p w14:paraId="0974AF45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Your support coordinator will help </w:t>
            </w:r>
          </w:p>
          <w:p w14:paraId="5C7499F2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042B561" w14:textId="77777777" w:rsidR="000C15CE" w:rsidRDefault="000C15CE" w:rsidP="00CF1D4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 what needs to be done</w:t>
            </w:r>
          </w:p>
          <w:p w14:paraId="1A350343" w14:textId="77777777" w:rsidR="000C15CE" w:rsidRDefault="000C15CE" w:rsidP="00CF1D4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Organise your supports </w:t>
            </w:r>
          </w:p>
          <w:p w14:paraId="7ECADD95" w14:textId="77777777" w:rsidR="000C15CE" w:rsidRDefault="000C15CE" w:rsidP="00CF1D4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Make sure everything is ready for you to move in. </w:t>
            </w:r>
          </w:p>
        </w:tc>
      </w:tr>
      <w:tr w:rsidR="000C15CE" w:rsidRPr="00AF0EEE" w14:paraId="73DD45E0" w14:textId="77777777" w:rsidTr="00D4336E">
        <w:trPr>
          <w:cantSplit/>
          <w:trHeight w:val="3402"/>
        </w:trPr>
        <w:tc>
          <w:tcPr>
            <w:tcW w:w="3256" w:type="dxa"/>
          </w:tcPr>
          <w:p w14:paraId="67788666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AD3BC6">
              <w:rPr>
                <w:noProof/>
              </w:rPr>
              <w:lastRenderedPageBreak/>
              <w:drawing>
                <wp:inline distT="0" distB="0" distL="0" distR="0" wp14:anchorId="1E414374" wp14:editId="48C57336">
                  <wp:extent cx="1704975" cy="1704975"/>
                  <wp:effectExtent l="0" t="0" r="0" b="9525"/>
                  <wp:docPr id="1045076991" name="Picture 1" descr="A clipboard with a checklist titled 'Needs' showing 8 green checkmarks and 2 red X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076991" name="Picture 1" descr="A clipboard with a checklist titled 'Needs' showing 8 green checkmarks and 2 red X marks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9" w:type="dxa"/>
          </w:tcPr>
          <w:p w14:paraId="15C8DBE9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3D2DB1BA">
              <w:rPr>
                <w:sz w:val="28"/>
                <w:szCs w:val="28"/>
              </w:rPr>
              <w:t>A transition plan says</w:t>
            </w:r>
          </w:p>
          <w:p w14:paraId="55A93FDA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59036F9A" w14:textId="77777777" w:rsidR="000C15CE" w:rsidRDefault="000C15CE" w:rsidP="00CF1D44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your home needs</w:t>
            </w:r>
          </w:p>
        </w:tc>
      </w:tr>
      <w:tr w:rsidR="000C15CE" w:rsidRPr="00AF0EEE" w14:paraId="7024F121" w14:textId="77777777" w:rsidTr="00D4336E">
        <w:trPr>
          <w:cantSplit/>
          <w:trHeight w:val="3402"/>
        </w:trPr>
        <w:tc>
          <w:tcPr>
            <w:tcW w:w="3256" w:type="dxa"/>
          </w:tcPr>
          <w:p w14:paraId="0ACEA7E7" w14:textId="77777777" w:rsidR="000C15CE" w:rsidRPr="00AD3BC6" w:rsidRDefault="000C15CE" w:rsidP="00D4336E">
            <w:pPr>
              <w:pStyle w:val="EasyRead16"/>
              <w:rPr>
                <w:noProof/>
              </w:rPr>
            </w:pPr>
            <w:r w:rsidRPr="00E733F2">
              <w:rPr>
                <w:noProof/>
              </w:rPr>
              <w:drawing>
                <wp:inline distT="0" distB="0" distL="0" distR="0" wp14:anchorId="59E1AFB0" wp14:editId="421DE14F">
                  <wp:extent cx="1704975" cy="1704975"/>
                  <wp:effectExtent l="0" t="0" r="0" b="0"/>
                  <wp:docPr id="909035482" name="Picture 1" descr="A woman writing on a clipboard, a golden retriever, and a man in a suit with a speech bubble abov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035482" name="Picture 1" descr="A woman writing on a clipboard, a golden retriever, and a man in a suit with a speech bubble above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9" w:type="dxa"/>
          </w:tcPr>
          <w:p w14:paraId="350BF068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2612950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31ED1AAB" w14:textId="77777777" w:rsidR="000C15CE" w:rsidRDefault="000C15CE" w:rsidP="00CF1D44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supports you need</w:t>
            </w:r>
          </w:p>
        </w:tc>
      </w:tr>
      <w:tr w:rsidR="000C15CE" w:rsidRPr="00AF0EEE" w14:paraId="712C954B" w14:textId="77777777" w:rsidTr="00D4336E">
        <w:trPr>
          <w:cantSplit/>
          <w:trHeight w:val="3402"/>
        </w:trPr>
        <w:tc>
          <w:tcPr>
            <w:tcW w:w="3256" w:type="dxa"/>
          </w:tcPr>
          <w:p w14:paraId="5443651D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0A53E7">
              <w:rPr>
                <w:noProof/>
              </w:rPr>
              <w:drawing>
                <wp:inline distT="0" distB="0" distL="0" distR="0" wp14:anchorId="0F595C88" wp14:editId="723F9629">
                  <wp:extent cx="1666875" cy="2222561"/>
                  <wp:effectExtent l="0" t="0" r="0" b="6350"/>
                  <wp:docPr id="676266402" name="Picture 16" descr="paper with plan and the numbers 1 to 7 and a pen on top with a green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266402" name="Picture 16" descr="paper with plan and the numbers 1 to 7 and a pen on top with a green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938" cy="222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9" w:type="dxa"/>
          </w:tcPr>
          <w:p w14:paraId="388AF98E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6948544" w14:textId="77777777" w:rsidR="000C15CE" w:rsidRDefault="000C15CE" w:rsidP="00CF1D44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Everything that needs to be done</w:t>
            </w:r>
            <w:r w:rsidRPr="627754F9">
              <w:rPr>
                <w:sz w:val="28"/>
                <w:szCs w:val="28"/>
              </w:rPr>
              <w:t>.</w:t>
            </w:r>
          </w:p>
          <w:p w14:paraId="4AC962E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2AE3687F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2D7F27FF">
              <w:rPr>
                <w:sz w:val="28"/>
                <w:szCs w:val="28"/>
              </w:rPr>
              <w:t xml:space="preserve">The </w:t>
            </w:r>
            <w:r>
              <w:rPr>
                <w:sz w:val="28"/>
                <w:szCs w:val="28"/>
              </w:rPr>
              <w:t>transition plan</w:t>
            </w:r>
            <w:r w:rsidRPr="2D7F27FF">
              <w:rPr>
                <w:sz w:val="28"/>
                <w:szCs w:val="28"/>
              </w:rPr>
              <w:t xml:space="preserve"> has all the things in order from first to last. </w:t>
            </w:r>
          </w:p>
        </w:tc>
      </w:tr>
      <w:tr w:rsidR="000C15CE" w:rsidRPr="00AF0EEE" w14:paraId="1C8CFC6F" w14:textId="77777777" w:rsidTr="00D4336E">
        <w:trPr>
          <w:cantSplit/>
          <w:trHeight w:val="3402"/>
        </w:trPr>
        <w:tc>
          <w:tcPr>
            <w:tcW w:w="3256" w:type="dxa"/>
          </w:tcPr>
          <w:p w14:paraId="5668512F" w14:textId="77777777" w:rsidR="000C15CE" w:rsidRPr="00A635D8" w:rsidRDefault="000C15CE" w:rsidP="00D4336E">
            <w:pPr>
              <w:pStyle w:val="EasyRead16"/>
              <w:rPr>
                <w:noProof/>
              </w:rPr>
            </w:pPr>
            <w:r w:rsidRPr="00F7495B">
              <w:rPr>
                <w:noProof/>
              </w:rPr>
              <w:drawing>
                <wp:inline distT="0" distB="0" distL="0" distR="0" wp14:anchorId="0C708B0C" wp14:editId="5493116B">
                  <wp:extent cx="1825096" cy="1600200"/>
                  <wp:effectExtent l="0" t="0" r="3810" b="0"/>
                  <wp:docPr id="1028596629" name="Picture 12" descr="2 posit it notes on a cork board. Plan a is crossed out and plan b is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769333" name="Picture 12" descr="2 posit it notes on a cork board. Plan a is crossed out and plan b is next to 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73" r="11881"/>
                          <a:stretch/>
                        </pic:blipFill>
                        <pic:spPr bwMode="auto">
                          <a:xfrm>
                            <a:off x="0" y="0"/>
                            <a:ext cx="1830606" cy="1605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9" w:type="dxa"/>
          </w:tcPr>
          <w:p w14:paraId="7AFF6A7D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Sometimes things do </w:t>
            </w:r>
            <w:r w:rsidRPr="00105E01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go the way we plan.</w:t>
            </w:r>
          </w:p>
          <w:p w14:paraId="33A5254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61934BE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That is okay.</w:t>
            </w:r>
          </w:p>
          <w:p w14:paraId="6AD3276B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19C198D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talk with your support network if you need help.</w:t>
            </w:r>
          </w:p>
        </w:tc>
      </w:tr>
    </w:tbl>
    <w:p w14:paraId="67BCE95E" w14:textId="77777777" w:rsidR="000C15CE" w:rsidRPr="00CF1D44" w:rsidRDefault="000C15CE" w:rsidP="000C15CE">
      <w:pPr>
        <w:pStyle w:val="EasyReadPageHeader"/>
        <w:rPr>
          <w:sz w:val="44"/>
          <w:szCs w:val="44"/>
        </w:rPr>
      </w:pPr>
      <w:bookmarkStart w:id="5" w:name="_Toc195775842"/>
      <w:r w:rsidRPr="00CF1D44">
        <w:rPr>
          <w:sz w:val="44"/>
          <w:szCs w:val="44"/>
        </w:rPr>
        <w:lastRenderedPageBreak/>
        <w:t>Make your transition plan</w:t>
      </w:r>
      <w:bookmarkEnd w:id="5"/>
    </w:p>
    <w:tbl>
      <w:tblPr>
        <w:tblW w:w="9000" w:type="dxa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40"/>
        <w:gridCol w:w="5760"/>
      </w:tblGrid>
      <w:tr w:rsidR="000C15CE" w:rsidRPr="007F0040" w14:paraId="53B3D9BC" w14:textId="77777777" w:rsidTr="00FD6C0F">
        <w:trPr>
          <w:cantSplit/>
          <w:trHeight w:val="3402"/>
        </w:trPr>
        <w:tc>
          <w:tcPr>
            <w:tcW w:w="324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55519A15" w14:textId="77777777" w:rsidR="000C15CE" w:rsidRPr="007F0040" w:rsidRDefault="000C15CE" w:rsidP="00D4336E">
            <w:pPr>
              <w:spacing w:after="0" w:line="360" w:lineRule="auto"/>
              <w:rPr>
                <w:noProof/>
                <w:sz w:val="28"/>
                <w:szCs w:val="28"/>
              </w:rPr>
            </w:pPr>
            <w:r w:rsidRPr="00E24DFA">
              <w:rPr>
                <w:noProof/>
              </w:rPr>
              <w:drawing>
                <wp:inline distT="0" distB="0" distL="0" distR="0" wp14:anchorId="29100958" wp14:editId="674335C8">
                  <wp:extent cx="1719472" cy="1413163"/>
                  <wp:effectExtent l="0" t="0" r="0" b="0"/>
                  <wp:docPr id="490606738" name="Picture 18" descr="a clipboard with plan and 1 2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606738" name="Picture 18" descr="a clipboard with plan and 1 2 3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4" r="4609"/>
                          <a:stretch/>
                        </pic:blipFill>
                        <pic:spPr bwMode="auto">
                          <a:xfrm>
                            <a:off x="0" y="0"/>
                            <a:ext cx="1738393" cy="1428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690F6CA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>We have a transition plan you can fill out.</w:t>
            </w:r>
          </w:p>
          <w:p w14:paraId="72587115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5F71A5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 w:rsidRPr="0ECC325D">
              <w:rPr>
                <w:sz w:val="28"/>
                <w:szCs w:val="28"/>
              </w:rPr>
              <w:t xml:space="preserve">The transition plan </w:t>
            </w:r>
          </w:p>
          <w:p w14:paraId="33B9F157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7F6C74DD" w14:textId="77777777" w:rsidR="000C15CE" w:rsidRDefault="000C15CE" w:rsidP="00CF1D44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ECC325D">
              <w:rPr>
                <w:sz w:val="28"/>
                <w:szCs w:val="28"/>
              </w:rPr>
              <w:t>Has lots of questions.</w:t>
            </w:r>
          </w:p>
          <w:p w14:paraId="7A456801" w14:textId="44A661D0" w:rsidR="000C15CE" w:rsidRPr="00FD6C0F" w:rsidRDefault="000C15CE" w:rsidP="00D4336E">
            <w:pPr>
              <w:pStyle w:val="EasyRead16"/>
              <w:numPr>
                <w:ilvl w:val="0"/>
                <w:numId w:val="29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9D4E596">
              <w:rPr>
                <w:sz w:val="28"/>
                <w:szCs w:val="28"/>
              </w:rPr>
              <w:t>Will help you think about things you need to move out of aged care.</w:t>
            </w:r>
          </w:p>
        </w:tc>
      </w:tr>
      <w:tr w:rsidR="000C15CE" w:rsidRPr="007F0040" w14:paraId="15B42644" w14:textId="77777777" w:rsidTr="00FD6C0F">
        <w:trPr>
          <w:cantSplit/>
          <w:trHeight w:val="3402"/>
        </w:trPr>
        <w:tc>
          <w:tcPr>
            <w:tcW w:w="324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5B4E660" w14:textId="77777777" w:rsidR="000C15CE" w:rsidRPr="007F0040" w:rsidRDefault="000C15CE" w:rsidP="00D4336E">
            <w:pPr>
              <w:spacing w:after="0" w:line="360" w:lineRule="auto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731812" wp14:editId="126F18EC">
                  <wp:extent cx="1743075" cy="1743075"/>
                  <wp:effectExtent l="0" t="0" r="9525" b="9525"/>
                  <wp:docPr id="2076538747" name="Picture 2076538747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538747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77F6CBFC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0772DD9B" w14:textId="77777777" w:rsidR="00A61C49" w:rsidRPr="00A61C49" w:rsidRDefault="000C15CE" w:rsidP="567E4F4A">
            <w:pPr>
              <w:pStyle w:val="EasyRead16"/>
              <w:rPr>
                <w:rStyle w:val="Hyperlink"/>
                <w:color w:val="auto"/>
                <w:sz w:val="28"/>
                <w:szCs w:val="28"/>
              </w:rPr>
            </w:pPr>
            <w:r w:rsidRPr="521A59BF">
              <w:rPr>
                <w:sz w:val="28"/>
                <w:szCs w:val="28"/>
              </w:rPr>
              <w:t xml:space="preserve">It is on </w:t>
            </w:r>
            <w:r w:rsidR="2793255C" w:rsidRPr="521A59BF">
              <w:rPr>
                <w:sz w:val="28"/>
                <w:szCs w:val="28"/>
              </w:rPr>
              <w:t>our</w:t>
            </w:r>
            <w:r w:rsidR="657E6A12" w:rsidRPr="521A59BF">
              <w:rPr>
                <w:sz w:val="28"/>
                <w:szCs w:val="28"/>
              </w:rPr>
              <w:t xml:space="preserve"> </w:t>
            </w:r>
            <w:r w:rsidR="2793255C" w:rsidRPr="521A59BF">
              <w:rPr>
                <w:sz w:val="28"/>
                <w:szCs w:val="28"/>
              </w:rPr>
              <w:t>websit</w:t>
            </w:r>
            <w:r w:rsidR="5FB37316" w:rsidRPr="521A59BF">
              <w:rPr>
                <w:sz w:val="28"/>
                <w:szCs w:val="28"/>
              </w:rPr>
              <w:t>e</w:t>
            </w:r>
            <w:r w:rsidR="5ED885F8" w:rsidRPr="521A59BF">
              <w:rPr>
                <w:rStyle w:val="Hyperlink"/>
                <w:sz w:val="28"/>
                <w:szCs w:val="28"/>
              </w:rPr>
              <w:t xml:space="preserve"> </w:t>
            </w:r>
          </w:p>
          <w:p w14:paraId="5D475C7E" w14:textId="6E75A856" w:rsidR="000C15CE" w:rsidRPr="007F0040" w:rsidRDefault="00A61C49" w:rsidP="567E4F4A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69" w:history="1">
              <w:r>
                <w:rPr>
                  <w:rStyle w:val="Hyperlink"/>
                  <w:sz w:val="28"/>
                  <w:szCs w:val="28"/>
                </w:rPr>
                <w:t>www.health.gov.au/sites/default/files/2025-07/younger-people-in-residential-aged-care-ypirac-toolkit.pdf</w:t>
              </w:r>
            </w:hyperlink>
          </w:p>
        </w:tc>
      </w:tr>
      <w:tr w:rsidR="000C15CE" w:rsidRPr="007F0040" w14:paraId="6656B7BE" w14:textId="77777777" w:rsidTr="00FD6C0F">
        <w:trPr>
          <w:cantSplit/>
          <w:trHeight w:val="3402"/>
        </w:trPr>
        <w:tc>
          <w:tcPr>
            <w:tcW w:w="324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B2CC609" w14:textId="77777777" w:rsidR="000C15CE" w:rsidRPr="007F0040" w:rsidRDefault="000C15CE" w:rsidP="00D4336E">
            <w:pPr>
              <w:spacing w:after="0" w:line="360" w:lineRule="auto"/>
              <w:rPr>
                <w:noProof/>
                <w:sz w:val="28"/>
                <w:szCs w:val="28"/>
              </w:rPr>
            </w:pPr>
            <w:r w:rsidRPr="00CF1592">
              <w:rPr>
                <w:noProof/>
              </w:rPr>
              <w:drawing>
                <wp:inline distT="0" distB="0" distL="0" distR="0" wp14:anchorId="4B1BD9EB" wp14:editId="0683F174">
                  <wp:extent cx="1724025" cy="1724025"/>
                  <wp:effectExtent l="0" t="0" r="9525" b="0"/>
                  <wp:docPr id="695749150" name="Picture 1" descr="Two people sitting at a table, one writing on a piece of paper while the other watch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749150" name="Picture 1" descr="Two people sitting at a table, one writing on a piece of paper while the other watches.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FB61E1D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8AE0604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have support to </w:t>
            </w:r>
          </w:p>
          <w:p w14:paraId="5729AC3B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74C13909" w14:textId="77777777" w:rsidR="000C15CE" w:rsidRDefault="000C15CE" w:rsidP="00CF1D44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Answer the questions</w:t>
            </w:r>
          </w:p>
          <w:p w14:paraId="33B5F3CC" w14:textId="77777777" w:rsidR="000C15CE" w:rsidRPr="007F0040" w:rsidRDefault="000C15CE" w:rsidP="00CF1D44">
            <w:pPr>
              <w:pStyle w:val="EasyRead16"/>
              <w:numPr>
                <w:ilvl w:val="0"/>
                <w:numId w:val="22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sz w:val="28"/>
                <w:szCs w:val="28"/>
              </w:rPr>
              <w:t>Fill out the plan.</w:t>
            </w:r>
          </w:p>
        </w:tc>
      </w:tr>
      <w:tr w:rsidR="000C15CE" w:rsidRPr="007F0040" w14:paraId="2C42CA50" w14:textId="77777777" w:rsidTr="521A59BF">
        <w:trPr>
          <w:cantSplit/>
          <w:trHeight w:val="300"/>
        </w:trPr>
        <w:tc>
          <w:tcPr>
            <w:tcW w:w="324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27D3DDAD" w14:textId="77777777" w:rsidR="000C15CE" w:rsidRPr="00CF1592" w:rsidRDefault="000C15CE" w:rsidP="00D4336E">
            <w:pPr>
              <w:spacing w:after="0" w:line="360" w:lineRule="auto"/>
              <w:rPr>
                <w:noProof/>
              </w:rPr>
            </w:pPr>
            <w:r w:rsidRPr="002E64E2">
              <w:rPr>
                <w:noProof/>
              </w:rPr>
              <w:drawing>
                <wp:inline distT="0" distB="0" distL="0" distR="0" wp14:anchorId="0ED2A3E5" wp14:editId="41E636DF">
                  <wp:extent cx="1743075" cy="1743075"/>
                  <wp:effectExtent l="0" t="0" r="0" b="9525"/>
                  <wp:docPr id="599907817" name="Picture 1" descr="Three people standing together, looking up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907817" name="Picture 1" descr="Three people standing together, looking up and smiling.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05EBEDAC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47099F5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could ask </w:t>
            </w:r>
          </w:p>
          <w:p w14:paraId="573203B3" w14:textId="77777777" w:rsidR="000C15CE" w:rsidRDefault="000C15CE" w:rsidP="00D4336E">
            <w:pPr>
              <w:pStyle w:val="EasyRead16"/>
              <w:rPr>
                <w:sz w:val="28"/>
                <w:szCs w:val="28"/>
              </w:rPr>
            </w:pPr>
          </w:p>
          <w:p w14:paraId="34C4CDFC" w14:textId="77777777" w:rsidR="000C15CE" w:rsidRDefault="000C15CE" w:rsidP="00CF1D44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family member</w:t>
            </w:r>
          </w:p>
          <w:p w14:paraId="7D1EFBDC" w14:textId="77777777" w:rsidR="000C15CE" w:rsidRDefault="000C15CE" w:rsidP="00CF1D44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Your support coordinator </w:t>
            </w:r>
          </w:p>
          <w:p w14:paraId="28B1136B" w14:textId="77777777" w:rsidR="000C15CE" w:rsidRDefault="000C15CE" w:rsidP="00CF1D44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Someone you trust.</w:t>
            </w:r>
          </w:p>
        </w:tc>
      </w:tr>
    </w:tbl>
    <w:p w14:paraId="642D99E5" w14:textId="77777777" w:rsidR="000C15CE" w:rsidRPr="00CF1D44" w:rsidRDefault="000C15CE" w:rsidP="000C15CE">
      <w:pPr>
        <w:pStyle w:val="EasyReadPageHeader"/>
        <w:rPr>
          <w:sz w:val="44"/>
          <w:szCs w:val="44"/>
        </w:rPr>
      </w:pPr>
      <w:bookmarkStart w:id="6" w:name="_Toc195775843"/>
      <w:r w:rsidRPr="00CF1D44">
        <w:rPr>
          <w:sz w:val="44"/>
          <w:szCs w:val="44"/>
        </w:rPr>
        <w:lastRenderedPageBreak/>
        <w:t>More information</w:t>
      </w:r>
      <w:bookmarkEnd w:id="6"/>
    </w:p>
    <w:tbl>
      <w:tblPr>
        <w:tblW w:w="9000" w:type="dxa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3"/>
        <w:gridCol w:w="5747"/>
      </w:tblGrid>
      <w:tr w:rsidR="000C15CE" w:rsidRPr="00B12FE7" w14:paraId="67FA11FE" w14:textId="77777777" w:rsidTr="00D4336E">
        <w:trPr>
          <w:cantSplit/>
          <w:trHeight w:val="3969"/>
        </w:trPr>
        <w:tc>
          <w:tcPr>
            <w:tcW w:w="325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4475DDC7" w14:textId="77777777" w:rsidR="000C15CE" w:rsidRPr="00B12FE7" w:rsidRDefault="000C15CE" w:rsidP="00D4336E">
            <w:pPr>
              <w:spacing w:after="0" w:line="360" w:lineRule="auto"/>
              <w:jc w:val="center"/>
              <w:rPr>
                <w:noProof/>
                <w:sz w:val="28"/>
                <w:szCs w:val="28"/>
              </w:rPr>
            </w:pPr>
            <w:r w:rsidRPr="00B12FE7">
              <w:rPr>
                <w:noProof/>
                <w:sz w:val="28"/>
                <w:szCs w:val="28"/>
              </w:rPr>
              <w:drawing>
                <wp:inline distT="0" distB="0" distL="0" distR="0" wp14:anchorId="37D3E912" wp14:editId="57A12C22">
                  <wp:extent cx="1333500" cy="1671095"/>
                  <wp:effectExtent l="0" t="0" r="0" b="5715"/>
                  <wp:docPr id="1396980250" name="Picture 1" descr="a white book with a large black 2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980250" name="Picture 1" descr="a white book with a large black 2 on the cover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137" cy="1671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78C9F13C" w14:textId="77777777" w:rsidR="000C15C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63871BF" w14:textId="77777777" w:rsidR="000C15CE" w:rsidRPr="00B12FE7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next Easy Read for </w:t>
            </w:r>
            <w:r w:rsidRPr="00B12FE7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Chapter 4</w:t>
            </w: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is </w:t>
            </w:r>
          </w:p>
          <w:p w14:paraId="6E709C67" w14:textId="77777777" w:rsidR="000C15CE" w:rsidRPr="00B12FE7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12D0A89" w14:textId="77777777" w:rsidR="000C15CE" w:rsidRPr="00B12FE7" w:rsidRDefault="000C15CE" w:rsidP="00CF1D44">
            <w:pPr>
              <w:pStyle w:val="EasyRead16"/>
              <w:numPr>
                <w:ilvl w:val="0"/>
                <w:numId w:val="25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12FE7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Part 2</w:t>
            </w: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00B12FE7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Moving</w:t>
            </w:r>
          </w:p>
        </w:tc>
      </w:tr>
      <w:tr w:rsidR="000C15CE" w:rsidRPr="00B12FE7" w14:paraId="4ACCDE9E" w14:textId="77777777" w:rsidTr="00D4336E">
        <w:trPr>
          <w:cantSplit/>
          <w:trHeight w:val="3969"/>
        </w:trPr>
        <w:tc>
          <w:tcPr>
            <w:tcW w:w="325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7F913096" w14:textId="77777777" w:rsidR="000C15CE" w:rsidRPr="00B12FE7" w:rsidRDefault="000C15CE" w:rsidP="00D4336E">
            <w:pPr>
              <w:spacing w:after="0" w:line="360" w:lineRule="auto"/>
              <w:rPr>
                <w:noProof/>
                <w:sz w:val="28"/>
                <w:szCs w:val="28"/>
              </w:rPr>
            </w:pPr>
            <w:r w:rsidRPr="00B12FE7">
              <w:rPr>
                <w:noProof/>
                <w:sz w:val="28"/>
                <w:szCs w:val="28"/>
              </w:rPr>
              <w:drawing>
                <wp:inline distT="0" distB="0" distL="0" distR="0" wp14:anchorId="5D26F0F6" wp14:editId="39F6FAB0">
                  <wp:extent cx="1620000" cy="1620000"/>
                  <wp:effectExtent l="0" t="0" r="0" b="0"/>
                  <wp:docPr id="1254778551" name="Picture 1254778551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778551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0001D93E" w14:textId="77777777" w:rsidR="000C15CE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1F7BE9E" w14:textId="77777777" w:rsidR="000C15CE" w:rsidRPr="00B12FE7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on this website. </w:t>
            </w:r>
          </w:p>
          <w:p w14:paraId="78589BD9" w14:textId="77777777" w:rsidR="000C15CE" w:rsidRPr="00B12FE7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A5FC379" w14:textId="5E11F1A7" w:rsidR="000C15CE" w:rsidRPr="00B12FE7" w:rsidRDefault="004968B6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73" w:history="1">
              <w:r w:rsidRPr="00F73EA9">
                <w:rPr>
                  <w:rStyle w:val="Hyperlink"/>
                  <w:sz w:val="28"/>
                  <w:szCs w:val="28"/>
                </w:rPr>
                <w:t>www.health.gov.au/ypirac</w:t>
              </w:r>
            </w:hyperlink>
            <w:r w:rsidR="000C15CE"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46DAEBAC" w14:textId="77777777" w:rsidR="000C15CE" w:rsidRPr="00B12FE7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79002EB" w14:textId="77777777" w:rsidR="000C15CE" w:rsidRPr="00B12FE7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website is </w:t>
            </w:r>
            <w:r w:rsidRPr="00B12FE7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Easy Read.</w:t>
            </w:r>
          </w:p>
        </w:tc>
      </w:tr>
      <w:tr w:rsidR="000C15CE" w:rsidRPr="00B12FE7" w14:paraId="649AC61F" w14:textId="77777777" w:rsidTr="00D4336E">
        <w:trPr>
          <w:cantSplit/>
          <w:trHeight w:val="3969"/>
        </w:trPr>
        <w:tc>
          <w:tcPr>
            <w:tcW w:w="325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08526CB" w14:textId="77777777" w:rsidR="000C15CE" w:rsidRPr="00B12FE7" w:rsidRDefault="000C15CE" w:rsidP="00D4336E">
            <w:pPr>
              <w:spacing w:after="0" w:line="360" w:lineRule="auto"/>
              <w:rPr>
                <w:noProof/>
                <w:sz w:val="28"/>
                <w:szCs w:val="28"/>
              </w:rPr>
            </w:pPr>
            <w:r w:rsidRPr="00B12FE7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2FC0C4D" wp14:editId="2A70C210">
                  <wp:extent cx="1571625" cy="1571625"/>
                  <wp:effectExtent l="0" t="0" r="0" b="9525"/>
                  <wp:docPr id="1018001125" name="Picture 2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lderly person reading a book with a bright blue cover and colorful patterned bord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7F2E19F3" w14:textId="77777777" w:rsidR="000C15CE" w:rsidRPr="00B12FE7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>The website also has Easy Read information for</w:t>
            </w:r>
          </w:p>
          <w:p w14:paraId="26A6882C" w14:textId="77777777" w:rsidR="000C15CE" w:rsidRPr="00B12FE7" w:rsidRDefault="000C15CE" w:rsidP="00D4336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DC2D46D" w14:textId="77777777" w:rsidR="000C15CE" w:rsidRPr="00B12FE7" w:rsidRDefault="000C15CE" w:rsidP="00CF1D44">
            <w:pPr>
              <w:pStyle w:val="EasyRead16"/>
              <w:numPr>
                <w:ilvl w:val="0"/>
                <w:numId w:val="5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>The 5 toolkit chapters</w:t>
            </w:r>
          </w:p>
          <w:p w14:paraId="165C4EA3" w14:textId="77777777" w:rsidR="000C15CE" w:rsidRPr="00B12FE7" w:rsidRDefault="000C15CE" w:rsidP="00CF1D44">
            <w:pPr>
              <w:pStyle w:val="EasyRead16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>Why we wrote the toolkit</w:t>
            </w:r>
          </w:p>
          <w:p w14:paraId="6E419269" w14:textId="77777777" w:rsidR="000C15CE" w:rsidRPr="00B12FE7" w:rsidRDefault="000C15CE" w:rsidP="00CF1D44">
            <w:pPr>
              <w:pStyle w:val="EasyRead16"/>
              <w:numPr>
                <w:ilvl w:val="0"/>
                <w:numId w:val="5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12FE7">
              <w:rPr>
                <w:rFonts w:eastAsia="Arial" w:cs="Arial"/>
                <w:color w:val="000000" w:themeColor="text1"/>
                <w:sz w:val="28"/>
                <w:szCs w:val="28"/>
              </w:rPr>
              <w:t>How to contact us.</w:t>
            </w:r>
          </w:p>
        </w:tc>
      </w:tr>
    </w:tbl>
    <w:p w14:paraId="20AF7665" w14:textId="77777777" w:rsidR="000C15CE" w:rsidRDefault="000C15CE" w:rsidP="000C15CE">
      <w:pPr>
        <w:spacing w:after="0" w:line="360" w:lineRule="auto"/>
        <w:jc w:val="center"/>
        <w:rPr>
          <w:rFonts w:eastAsia="Arial" w:cs="Arial"/>
          <w:sz w:val="24"/>
          <w:szCs w:val="24"/>
        </w:rPr>
      </w:pPr>
    </w:p>
    <w:p w14:paraId="4528376A" w14:textId="77777777" w:rsidR="00FD6C0F" w:rsidRDefault="00FD6C0F" w:rsidP="000C15CE">
      <w:pPr>
        <w:spacing w:after="0" w:line="360" w:lineRule="auto"/>
        <w:jc w:val="center"/>
        <w:rPr>
          <w:rFonts w:eastAsia="Arial" w:cs="Arial"/>
          <w:sz w:val="24"/>
          <w:szCs w:val="24"/>
        </w:rPr>
      </w:pPr>
    </w:p>
    <w:p w14:paraId="64490535" w14:textId="66E10253" w:rsidR="00C33F62" w:rsidRPr="000C15CE" w:rsidRDefault="000C15CE" w:rsidP="000C15CE">
      <w:pPr>
        <w:spacing w:after="0" w:line="360" w:lineRule="auto"/>
        <w:jc w:val="center"/>
        <w:rPr>
          <w:vanish/>
          <w:sz w:val="24"/>
          <w:szCs w:val="24"/>
        </w:rPr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permission.</w:t>
      </w:r>
    </w:p>
    <w:sectPr w:rsidR="00C33F62" w:rsidRPr="000C15CE" w:rsidSect="006D260B">
      <w:headerReference w:type="even" r:id="rId75"/>
      <w:footerReference w:type="even" r:id="rId76"/>
      <w:footerReference w:type="default" r:id="rId77"/>
      <w:headerReference w:type="first" r:id="rId78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06884D" w14:textId="77777777" w:rsidR="000C622A" w:rsidRDefault="000C622A" w:rsidP="00B04ED8">
      <w:pPr>
        <w:spacing w:after="0" w:line="240" w:lineRule="auto"/>
      </w:pPr>
      <w:r>
        <w:separator/>
      </w:r>
    </w:p>
  </w:endnote>
  <w:endnote w:type="continuationSeparator" w:id="0">
    <w:p w14:paraId="57E40C03" w14:textId="77777777" w:rsidR="000C622A" w:rsidRDefault="000C622A" w:rsidP="00B04ED8">
      <w:pPr>
        <w:spacing w:after="0" w:line="240" w:lineRule="auto"/>
      </w:pPr>
      <w:r>
        <w:continuationSeparator/>
      </w:r>
    </w:p>
  </w:endnote>
  <w:endnote w:type="continuationNotice" w:id="1">
    <w:p w14:paraId="3BC07DED" w14:textId="77777777" w:rsidR="000C622A" w:rsidRDefault="000C622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8AC0BE" w14:textId="67CA975F" w:rsidR="0004694F" w:rsidRDefault="0004694F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3361" behindDoc="0" locked="0" layoutInCell="1" allowOverlap="1" wp14:anchorId="621E1324" wp14:editId="39EF444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576200328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F08DCF" w14:textId="3C7CFA98" w:rsidR="0004694F" w:rsidRPr="0004694F" w:rsidRDefault="0004694F" w:rsidP="0004694F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04694F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1E132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6336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19F08DCF" w14:textId="3C7CFA98" w:rsidR="0004694F" w:rsidRPr="0004694F" w:rsidRDefault="0004694F" w:rsidP="0004694F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04694F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2D10B571" w:rsidR="00B04ED8" w:rsidRPr="00BB43CB" w:rsidRDefault="00000000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FEA648" w14:textId="77777777" w:rsidR="000C622A" w:rsidRDefault="000C622A" w:rsidP="00B04ED8">
      <w:pPr>
        <w:spacing w:after="0" w:line="240" w:lineRule="auto"/>
      </w:pPr>
      <w:r>
        <w:separator/>
      </w:r>
    </w:p>
  </w:footnote>
  <w:footnote w:type="continuationSeparator" w:id="0">
    <w:p w14:paraId="67C4A8F7" w14:textId="77777777" w:rsidR="000C622A" w:rsidRDefault="000C622A" w:rsidP="00B04ED8">
      <w:pPr>
        <w:spacing w:after="0" w:line="240" w:lineRule="auto"/>
      </w:pPr>
      <w:r>
        <w:continuationSeparator/>
      </w:r>
    </w:p>
  </w:footnote>
  <w:footnote w:type="continuationNotice" w:id="1">
    <w:p w14:paraId="664F8EC2" w14:textId="77777777" w:rsidR="000C622A" w:rsidRDefault="000C622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30BA31" w14:textId="5B28C8CB" w:rsidR="0004694F" w:rsidRDefault="0004694F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9" behindDoc="0" locked="0" layoutInCell="1" allowOverlap="1" wp14:anchorId="46AC0A82" wp14:editId="722953B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77532953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CD8FDCC" w14:textId="0B8D5C98" w:rsidR="0004694F" w:rsidRPr="0004694F" w:rsidRDefault="0004694F" w:rsidP="0004694F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04694F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AC0A8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6028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5CD8FDCC" w14:textId="0B8D5C98" w:rsidR="0004694F" w:rsidRPr="0004694F" w:rsidRDefault="0004694F" w:rsidP="0004694F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04694F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2757B114" w:rsidR="002950E3" w:rsidRPr="00125C36" w:rsidRDefault="00870468">
    <w:pPr>
      <w:pStyle w:val="Header"/>
      <w:rPr>
        <w:noProof/>
        <w:sz w:val="2"/>
        <w:szCs w:val="2"/>
      </w:rPr>
    </w:pPr>
    <w:r w:rsidRPr="009516D6">
      <w:rPr>
        <w:noProof/>
        <w:sz w:val="2"/>
        <w:szCs w:val="2"/>
      </w:rPr>
      <w:drawing>
        <wp:anchor distT="0" distB="0" distL="114300" distR="114300" simplePos="0" relativeHeight="251666433" behindDoc="0" locked="0" layoutInCell="1" allowOverlap="1" wp14:anchorId="6A31147F" wp14:editId="03B712D5">
          <wp:simplePos x="0" y="0"/>
          <wp:positionH relativeFrom="page">
            <wp:posOffset>2667000</wp:posOffset>
          </wp:positionH>
          <wp:positionV relativeFrom="paragraph">
            <wp:posOffset>-603250</wp:posOffset>
          </wp:positionV>
          <wp:extent cx="5240020" cy="1438146"/>
          <wp:effectExtent l="0" t="0" r="0" b="0"/>
          <wp:wrapNone/>
          <wp:docPr id="467077909" name="Picture 6" descr="A black and whit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077909" name="Picture 6" descr="A black and white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40020" cy="143814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45D33" w:rsidRPr="0023590C">
      <w:rPr>
        <w:noProof/>
        <w:sz w:val="2"/>
        <w:szCs w:val="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62F12747" wp14:editId="66806803">
              <wp:simplePos x="0" y="0"/>
              <wp:positionH relativeFrom="page">
                <wp:posOffset>-19050</wp:posOffset>
              </wp:positionH>
              <wp:positionV relativeFrom="page">
                <wp:posOffset>9525</wp:posOffset>
              </wp:positionV>
              <wp:extent cx="7552690" cy="1313815"/>
              <wp:effectExtent l="0" t="0" r="0" b="635"/>
              <wp:wrapSquare wrapText="bothSides"/>
              <wp:docPr id="478959178" name="Group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2690" cy="1313815"/>
                        <a:chOff x="0" y="0"/>
                        <a:chExt cx="5751321" cy="1009650"/>
                      </a:xfrm>
                    </wpg:grpSpPr>
                    <pic:pic xmlns:pic="http://schemas.openxmlformats.org/drawingml/2006/picture">
                      <pic:nvPicPr>
                        <pic:cNvPr id="85521589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85" t="8145" r="779" b="42820"/>
                        <a:stretch/>
                      </pic:blipFill>
                      <pic:spPr bwMode="auto">
                        <a:xfrm>
                          <a:off x="0" y="0"/>
                          <a:ext cx="397700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141631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9163" t="4854" r="-41" b="43782"/>
                        <a:stretch/>
                      </pic:blipFill>
                      <pic:spPr bwMode="auto">
                        <a:xfrm>
                          <a:off x="3973956" y="0"/>
                          <a:ext cx="177736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74CA19C" id="Group 1" o:spid="_x0000_s1026" alt="&quot;&quot;" style="position:absolute;margin-left:-1.5pt;margin-top:.75pt;width:594.7pt;height:103.45pt;z-index:251658240;mso-position-horizontal-relative:page;mso-position-vertical-relative:page;mso-width-relative:margin;mso-height-relative:margin" coordsize="57513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alt="A house with a heart in the middle of it drawn on blue background." style="position:absolute;width:39770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">
                <v:imagedata r:id="rId3" o:title="A house with a heart in the middle of it drawn on blue background" croptop="5338f" cropbottom="28063f" cropleft="121f" cropright="511f"/>
              </v:shape>
              <v:shape id="Picture 1" o:spid="_x0000_s1028" type="#_x0000_t75" alt="A house with a heart in the middle of it drawn on blue background." style="position:absolute;left:39739;width:17774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">
                <v:imagedata r:id="rId3" o:title="A house with a heart in the middle of it drawn on blue background" croptop="3181f" cropbottom="28693f" cropleft="38773f" cropright="-27f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AD5D61"/>
    <w:multiLevelType w:val="hybridMultilevel"/>
    <w:tmpl w:val="27F094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4E6C90"/>
    <w:multiLevelType w:val="hybridMultilevel"/>
    <w:tmpl w:val="2A489B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C3D49F"/>
    <w:multiLevelType w:val="hybridMultilevel"/>
    <w:tmpl w:val="8AE2A9F4"/>
    <w:lvl w:ilvl="0" w:tplc="93CA50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C0447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F2814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3016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A6A6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AE490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9278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2A3A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4E8AC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C86FF2"/>
    <w:multiLevelType w:val="hybridMultilevel"/>
    <w:tmpl w:val="CC94F9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BC395E"/>
    <w:multiLevelType w:val="hybridMultilevel"/>
    <w:tmpl w:val="AE6CDB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FC040A"/>
    <w:multiLevelType w:val="hybridMultilevel"/>
    <w:tmpl w:val="699CEF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830C08"/>
    <w:multiLevelType w:val="hybridMultilevel"/>
    <w:tmpl w:val="75D60A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F3533F"/>
    <w:multiLevelType w:val="hybridMultilevel"/>
    <w:tmpl w:val="9CB671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A11606"/>
    <w:multiLevelType w:val="hybridMultilevel"/>
    <w:tmpl w:val="2C1481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28184F"/>
    <w:multiLevelType w:val="hybridMultilevel"/>
    <w:tmpl w:val="AA3A0B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A0624B"/>
    <w:multiLevelType w:val="hybridMultilevel"/>
    <w:tmpl w:val="C6E8276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B32FE5"/>
    <w:multiLevelType w:val="hybridMultilevel"/>
    <w:tmpl w:val="665415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7F1A4D"/>
    <w:multiLevelType w:val="hybridMultilevel"/>
    <w:tmpl w:val="41966B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2757AD"/>
    <w:multiLevelType w:val="hybridMultilevel"/>
    <w:tmpl w:val="E880F7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5B1F28"/>
    <w:multiLevelType w:val="hybridMultilevel"/>
    <w:tmpl w:val="EB6631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7A45BE"/>
    <w:multiLevelType w:val="hybridMultilevel"/>
    <w:tmpl w:val="923800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B7159D"/>
    <w:multiLevelType w:val="hybridMultilevel"/>
    <w:tmpl w:val="9D94D4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18F32CF"/>
    <w:multiLevelType w:val="hybridMultilevel"/>
    <w:tmpl w:val="815C3BE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2F18E5"/>
    <w:multiLevelType w:val="hybridMultilevel"/>
    <w:tmpl w:val="89B0A9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D8548A"/>
    <w:multiLevelType w:val="hybridMultilevel"/>
    <w:tmpl w:val="48543B4C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1" w15:restartNumberingAfterBreak="0">
    <w:nsid w:val="552F4381"/>
    <w:multiLevelType w:val="hybridMultilevel"/>
    <w:tmpl w:val="FA10D4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87C577E"/>
    <w:multiLevelType w:val="hybridMultilevel"/>
    <w:tmpl w:val="770A37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23547A"/>
    <w:multiLevelType w:val="hybridMultilevel"/>
    <w:tmpl w:val="131EC7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1F709B9"/>
    <w:multiLevelType w:val="hybridMultilevel"/>
    <w:tmpl w:val="40648E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3542119"/>
    <w:multiLevelType w:val="hybridMultilevel"/>
    <w:tmpl w:val="061A6C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3E206D1"/>
    <w:multiLevelType w:val="hybridMultilevel"/>
    <w:tmpl w:val="59F8E38C"/>
    <w:lvl w:ilvl="0" w:tplc="CE147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6503513"/>
    <w:multiLevelType w:val="hybridMultilevel"/>
    <w:tmpl w:val="F1CCA2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70329A"/>
    <w:multiLevelType w:val="hybridMultilevel"/>
    <w:tmpl w:val="C504CD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5"/>
  </w:num>
  <w:num w:numId="2" w16cid:durableId="2017422745">
    <w:abstractNumId w:val="16"/>
  </w:num>
  <w:num w:numId="3" w16cid:durableId="1254243251">
    <w:abstractNumId w:val="25"/>
  </w:num>
  <w:num w:numId="4" w16cid:durableId="1547915399">
    <w:abstractNumId w:val="1"/>
  </w:num>
  <w:num w:numId="5" w16cid:durableId="507524441">
    <w:abstractNumId w:val="20"/>
  </w:num>
  <w:num w:numId="6" w16cid:durableId="2056267664">
    <w:abstractNumId w:val="2"/>
  </w:num>
  <w:num w:numId="7" w16cid:durableId="115025873">
    <w:abstractNumId w:val="6"/>
  </w:num>
  <w:num w:numId="8" w16cid:durableId="1685092562">
    <w:abstractNumId w:val="18"/>
  </w:num>
  <w:num w:numId="9" w16cid:durableId="1887719321">
    <w:abstractNumId w:val="21"/>
  </w:num>
  <w:num w:numId="10" w16cid:durableId="1938707099">
    <w:abstractNumId w:val="14"/>
  </w:num>
  <w:num w:numId="11" w16cid:durableId="880629747">
    <w:abstractNumId w:val="23"/>
  </w:num>
  <w:num w:numId="12" w16cid:durableId="1609040810">
    <w:abstractNumId w:val="11"/>
  </w:num>
  <w:num w:numId="13" w16cid:durableId="2042897972">
    <w:abstractNumId w:val="12"/>
  </w:num>
  <w:num w:numId="14" w16cid:durableId="1872958969">
    <w:abstractNumId w:val="3"/>
  </w:num>
  <w:num w:numId="15" w16cid:durableId="337730304">
    <w:abstractNumId w:val="22"/>
  </w:num>
  <w:num w:numId="16" w16cid:durableId="1735352714">
    <w:abstractNumId w:val="9"/>
  </w:num>
  <w:num w:numId="17" w16cid:durableId="1926575313">
    <w:abstractNumId w:val="0"/>
  </w:num>
  <w:num w:numId="18" w16cid:durableId="757750448">
    <w:abstractNumId w:val="17"/>
  </w:num>
  <w:num w:numId="19" w16cid:durableId="1225528355">
    <w:abstractNumId w:val="13"/>
  </w:num>
  <w:num w:numId="20" w16cid:durableId="1237980821">
    <w:abstractNumId w:val="4"/>
  </w:num>
  <w:num w:numId="21" w16cid:durableId="1216313780">
    <w:abstractNumId w:val="19"/>
  </w:num>
  <w:num w:numId="22" w16cid:durableId="1942830540">
    <w:abstractNumId w:val="28"/>
  </w:num>
  <w:num w:numId="23" w16cid:durableId="140343931">
    <w:abstractNumId w:val="5"/>
  </w:num>
  <w:num w:numId="24" w16cid:durableId="793254742">
    <w:abstractNumId w:val="27"/>
  </w:num>
  <w:num w:numId="25" w16cid:durableId="1011251013">
    <w:abstractNumId w:val="24"/>
  </w:num>
  <w:num w:numId="26" w16cid:durableId="146636052">
    <w:abstractNumId w:val="8"/>
  </w:num>
  <w:num w:numId="27" w16cid:durableId="492184739">
    <w:abstractNumId w:val="7"/>
  </w:num>
  <w:num w:numId="28" w16cid:durableId="138310892">
    <w:abstractNumId w:val="10"/>
  </w:num>
  <w:num w:numId="29" w16cid:durableId="589847710">
    <w:abstractNumId w:val="2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2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23314"/>
    <w:rsid w:val="00026917"/>
    <w:rsid w:val="00046031"/>
    <w:rsid w:val="00046382"/>
    <w:rsid w:val="0004694F"/>
    <w:rsid w:val="00050DB7"/>
    <w:rsid w:val="0005177C"/>
    <w:rsid w:val="0005492C"/>
    <w:rsid w:val="00070C43"/>
    <w:rsid w:val="00080A7D"/>
    <w:rsid w:val="00080ABB"/>
    <w:rsid w:val="000866C5"/>
    <w:rsid w:val="000B092B"/>
    <w:rsid w:val="000C15CE"/>
    <w:rsid w:val="000C4B20"/>
    <w:rsid w:val="000C622A"/>
    <w:rsid w:val="000D21CE"/>
    <w:rsid w:val="000D3ED4"/>
    <w:rsid w:val="000D437E"/>
    <w:rsid w:val="000E4BE0"/>
    <w:rsid w:val="000F1BFE"/>
    <w:rsid w:val="000F5175"/>
    <w:rsid w:val="000F5619"/>
    <w:rsid w:val="001074F3"/>
    <w:rsid w:val="0011762E"/>
    <w:rsid w:val="00124AF4"/>
    <w:rsid w:val="0012524F"/>
    <w:rsid w:val="00125C36"/>
    <w:rsid w:val="00140AD0"/>
    <w:rsid w:val="0015287F"/>
    <w:rsid w:val="00152C86"/>
    <w:rsid w:val="001570E2"/>
    <w:rsid w:val="00160463"/>
    <w:rsid w:val="00162E3E"/>
    <w:rsid w:val="001642C3"/>
    <w:rsid w:val="00164C3A"/>
    <w:rsid w:val="00166B4D"/>
    <w:rsid w:val="00172E01"/>
    <w:rsid w:val="00183E6B"/>
    <w:rsid w:val="001A08F5"/>
    <w:rsid w:val="001A3D85"/>
    <w:rsid w:val="001B07B8"/>
    <w:rsid w:val="001B296B"/>
    <w:rsid w:val="001C02E3"/>
    <w:rsid w:val="001E630D"/>
    <w:rsid w:val="001F0E97"/>
    <w:rsid w:val="001F5FAD"/>
    <w:rsid w:val="00207CB5"/>
    <w:rsid w:val="0021240C"/>
    <w:rsid w:val="00214B96"/>
    <w:rsid w:val="00236F45"/>
    <w:rsid w:val="00255732"/>
    <w:rsid w:val="00257312"/>
    <w:rsid w:val="00261D86"/>
    <w:rsid w:val="00270667"/>
    <w:rsid w:val="00273CFE"/>
    <w:rsid w:val="00281F3A"/>
    <w:rsid w:val="00284DC9"/>
    <w:rsid w:val="00286065"/>
    <w:rsid w:val="00287FC7"/>
    <w:rsid w:val="002950E3"/>
    <w:rsid w:val="002A7B19"/>
    <w:rsid w:val="002B0791"/>
    <w:rsid w:val="002C30C7"/>
    <w:rsid w:val="002D033F"/>
    <w:rsid w:val="002D31A0"/>
    <w:rsid w:val="002E061E"/>
    <w:rsid w:val="002F4066"/>
    <w:rsid w:val="002F5939"/>
    <w:rsid w:val="003033C1"/>
    <w:rsid w:val="00317021"/>
    <w:rsid w:val="00330106"/>
    <w:rsid w:val="00332946"/>
    <w:rsid w:val="003376F1"/>
    <w:rsid w:val="003544EB"/>
    <w:rsid w:val="00354A38"/>
    <w:rsid w:val="0036503F"/>
    <w:rsid w:val="00366044"/>
    <w:rsid w:val="003671EC"/>
    <w:rsid w:val="003755AE"/>
    <w:rsid w:val="0039331C"/>
    <w:rsid w:val="003A14D9"/>
    <w:rsid w:val="003A72AF"/>
    <w:rsid w:val="003B2BB8"/>
    <w:rsid w:val="003D0E4B"/>
    <w:rsid w:val="003D34FF"/>
    <w:rsid w:val="003E04CF"/>
    <w:rsid w:val="003E0E42"/>
    <w:rsid w:val="004139FD"/>
    <w:rsid w:val="00421EC4"/>
    <w:rsid w:val="004258FD"/>
    <w:rsid w:val="00435F9D"/>
    <w:rsid w:val="00462668"/>
    <w:rsid w:val="00462D1A"/>
    <w:rsid w:val="004747D0"/>
    <w:rsid w:val="00475090"/>
    <w:rsid w:val="004968B6"/>
    <w:rsid w:val="00497865"/>
    <w:rsid w:val="004B54CA"/>
    <w:rsid w:val="004C5A82"/>
    <w:rsid w:val="004D092D"/>
    <w:rsid w:val="004D5B36"/>
    <w:rsid w:val="004E0783"/>
    <w:rsid w:val="004E1049"/>
    <w:rsid w:val="004E5CBF"/>
    <w:rsid w:val="004F2566"/>
    <w:rsid w:val="00503564"/>
    <w:rsid w:val="00512C1B"/>
    <w:rsid w:val="00514B4B"/>
    <w:rsid w:val="00533EEF"/>
    <w:rsid w:val="00542AB2"/>
    <w:rsid w:val="00557887"/>
    <w:rsid w:val="005601E0"/>
    <w:rsid w:val="005675B5"/>
    <w:rsid w:val="0058149C"/>
    <w:rsid w:val="00597BD5"/>
    <w:rsid w:val="005A069C"/>
    <w:rsid w:val="005A0CAF"/>
    <w:rsid w:val="005A4AB5"/>
    <w:rsid w:val="005B2AE4"/>
    <w:rsid w:val="005B476B"/>
    <w:rsid w:val="005C09E3"/>
    <w:rsid w:val="005C3476"/>
    <w:rsid w:val="005C3AA9"/>
    <w:rsid w:val="005D0354"/>
    <w:rsid w:val="005D56F1"/>
    <w:rsid w:val="005F060D"/>
    <w:rsid w:val="005F5A4B"/>
    <w:rsid w:val="005F75D0"/>
    <w:rsid w:val="00602336"/>
    <w:rsid w:val="006201FF"/>
    <w:rsid w:val="006213C6"/>
    <w:rsid w:val="00621FC5"/>
    <w:rsid w:val="006264F0"/>
    <w:rsid w:val="006317F9"/>
    <w:rsid w:val="00637B02"/>
    <w:rsid w:val="0064027C"/>
    <w:rsid w:val="0064067F"/>
    <w:rsid w:val="00653CB0"/>
    <w:rsid w:val="0065719F"/>
    <w:rsid w:val="00660B19"/>
    <w:rsid w:val="006720FA"/>
    <w:rsid w:val="006808EF"/>
    <w:rsid w:val="00682BDD"/>
    <w:rsid w:val="00683A84"/>
    <w:rsid w:val="006A06C1"/>
    <w:rsid w:val="006A1831"/>
    <w:rsid w:val="006A41A2"/>
    <w:rsid w:val="006A4A9D"/>
    <w:rsid w:val="006A4CE7"/>
    <w:rsid w:val="006B0614"/>
    <w:rsid w:val="006B42A4"/>
    <w:rsid w:val="006D1391"/>
    <w:rsid w:val="006D260B"/>
    <w:rsid w:val="007103E6"/>
    <w:rsid w:val="00711544"/>
    <w:rsid w:val="007236A7"/>
    <w:rsid w:val="007344D7"/>
    <w:rsid w:val="007445C0"/>
    <w:rsid w:val="00744622"/>
    <w:rsid w:val="00750C6F"/>
    <w:rsid w:val="0075406B"/>
    <w:rsid w:val="007608F5"/>
    <w:rsid w:val="00765167"/>
    <w:rsid w:val="00785261"/>
    <w:rsid w:val="00794F02"/>
    <w:rsid w:val="007B0256"/>
    <w:rsid w:val="007C5DD2"/>
    <w:rsid w:val="007E5083"/>
    <w:rsid w:val="00803D73"/>
    <w:rsid w:val="00821EC7"/>
    <w:rsid w:val="00823871"/>
    <w:rsid w:val="0082413F"/>
    <w:rsid w:val="00825E4B"/>
    <w:rsid w:val="00826BB1"/>
    <w:rsid w:val="0083177B"/>
    <w:rsid w:val="00837C40"/>
    <w:rsid w:val="00840033"/>
    <w:rsid w:val="0084369E"/>
    <w:rsid w:val="008515B4"/>
    <w:rsid w:val="008515FC"/>
    <w:rsid w:val="0086232C"/>
    <w:rsid w:val="008661EC"/>
    <w:rsid w:val="00870468"/>
    <w:rsid w:val="00883C6C"/>
    <w:rsid w:val="008841A9"/>
    <w:rsid w:val="008852F8"/>
    <w:rsid w:val="008A0F4A"/>
    <w:rsid w:val="008A4A81"/>
    <w:rsid w:val="008A6766"/>
    <w:rsid w:val="008B69C8"/>
    <w:rsid w:val="008C639F"/>
    <w:rsid w:val="008C66DD"/>
    <w:rsid w:val="008D7E1B"/>
    <w:rsid w:val="008E647D"/>
    <w:rsid w:val="008E6C5E"/>
    <w:rsid w:val="008E72C2"/>
    <w:rsid w:val="008E75D5"/>
    <w:rsid w:val="008E7B9A"/>
    <w:rsid w:val="009225F0"/>
    <w:rsid w:val="009238DA"/>
    <w:rsid w:val="00926492"/>
    <w:rsid w:val="009319C3"/>
    <w:rsid w:val="0093462C"/>
    <w:rsid w:val="00935C66"/>
    <w:rsid w:val="00946D84"/>
    <w:rsid w:val="00953795"/>
    <w:rsid w:val="00960B45"/>
    <w:rsid w:val="00962E59"/>
    <w:rsid w:val="0097389B"/>
    <w:rsid w:val="00974189"/>
    <w:rsid w:val="00983888"/>
    <w:rsid w:val="00985917"/>
    <w:rsid w:val="009903D2"/>
    <w:rsid w:val="00990B40"/>
    <w:rsid w:val="00995B0F"/>
    <w:rsid w:val="009C0737"/>
    <w:rsid w:val="009D6430"/>
    <w:rsid w:val="009D76ED"/>
    <w:rsid w:val="00A03F94"/>
    <w:rsid w:val="00A07629"/>
    <w:rsid w:val="00A214DC"/>
    <w:rsid w:val="00A24A04"/>
    <w:rsid w:val="00A25904"/>
    <w:rsid w:val="00A4471E"/>
    <w:rsid w:val="00A50C35"/>
    <w:rsid w:val="00A51FBF"/>
    <w:rsid w:val="00A56679"/>
    <w:rsid w:val="00A56905"/>
    <w:rsid w:val="00A61C49"/>
    <w:rsid w:val="00A65E30"/>
    <w:rsid w:val="00A73869"/>
    <w:rsid w:val="00A762D8"/>
    <w:rsid w:val="00A805E6"/>
    <w:rsid w:val="00A841C0"/>
    <w:rsid w:val="00A95374"/>
    <w:rsid w:val="00A9679D"/>
    <w:rsid w:val="00AA0C26"/>
    <w:rsid w:val="00AA0F57"/>
    <w:rsid w:val="00AA69C9"/>
    <w:rsid w:val="00AB006C"/>
    <w:rsid w:val="00AD161D"/>
    <w:rsid w:val="00AD1BD5"/>
    <w:rsid w:val="00AD54FE"/>
    <w:rsid w:val="00AE159E"/>
    <w:rsid w:val="00AF1618"/>
    <w:rsid w:val="00AF5D70"/>
    <w:rsid w:val="00B00125"/>
    <w:rsid w:val="00B04ED8"/>
    <w:rsid w:val="00B05511"/>
    <w:rsid w:val="00B15AA2"/>
    <w:rsid w:val="00B15FE4"/>
    <w:rsid w:val="00B303BE"/>
    <w:rsid w:val="00B4182A"/>
    <w:rsid w:val="00B41A19"/>
    <w:rsid w:val="00B45D33"/>
    <w:rsid w:val="00B50315"/>
    <w:rsid w:val="00B66E21"/>
    <w:rsid w:val="00B70EE1"/>
    <w:rsid w:val="00B73149"/>
    <w:rsid w:val="00B91E3E"/>
    <w:rsid w:val="00BA2DB9"/>
    <w:rsid w:val="00BA5B46"/>
    <w:rsid w:val="00BA70D7"/>
    <w:rsid w:val="00BB43CB"/>
    <w:rsid w:val="00BB78B3"/>
    <w:rsid w:val="00BC1011"/>
    <w:rsid w:val="00BC4E53"/>
    <w:rsid w:val="00BC5026"/>
    <w:rsid w:val="00BD46F7"/>
    <w:rsid w:val="00BE2430"/>
    <w:rsid w:val="00BE7148"/>
    <w:rsid w:val="00BF4A13"/>
    <w:rsid w:val="00BF7F97"/>
    <w:rsid w:val="00C0110F"/>
    <w:rsid w:val="00C33F62"/>
    <w:rsid w:val="00C43F6A"/>
    <w:rsid w:val="00C44409"/>
    <w:rsid w:val="00C4674B"/>
    <w:rsid w:val="00C61BC4"/>
    <w:rsid w:val="00C64BAB"/>
    <w:rsid w:val="00C77246"/>
    <w:rsid w:val="00C84DD7"/>
    <w:rsid w:val="00C906B4"/>
    <w:rsid w:val="00C908D3"/>
    <w:rsid w:val="00C9499D"/>
    <w:rsid w:val="00CA011F"/>
    <w:rsid w:val="00CB07FC"/>
    <w:rsid w:val="00CB5863"/>
    <w:rsid w:val="00CB6266"/>
    <w:rsid w:val="00CB6EEC"/>
    <w:rsid w:val="00CB7257"/>
    <w:rsid w:val="00CD2ACE"/>
    <w:rsid w:val="00CE1C12"/>
    <w:rsid w:val="00CF1D44"/>
    <w:rsid w:val="00D03232"/>
    <w:rsid w:val="00D063C0"/>
    <w:rsid w:val="00D24892"/>
    <w:rsid w:val="00D37AAC"/>
    <w:rsid w:val="00D4336E"/>
    <w:rsid w:val="00D50ACF"/>
    <w:rsid w:val="00D51640"/>
    <w:rsid w:val="00D5756A"/>
    <w:rsid w:val="00D61686"/>
    <w:rsid w:val="00D662A2"/>
    <w:rsid w:val="00D94BBF"/>
    <w:rsid w:val="00D9762A"/>
    <w:rsid w:val="00DA243A"/>
    <w:rsid w:val="00DA47D9"/>
    <w:rsid w:val="00DC23DE"/>
    <w:rsid w:val="00DC4D1D"/>
    <w:rsid w:val="00DC7F8C"/>
    <w:rsid w:val="00DE2F27"/>
    <w:rsid w:val="00DF7537"/>
    <w:rsid w:val="00DF7F77"/>
    <w:rsid w:val="00E00F0A"/>
    <w:rsid w:val="00E015DE"/>
    <w:rsid w:val="00E14BAA"/>
    <w:rsid w:val="00E273E4"/>
    <w:rsid w:val="00E37D09"/>
    <w:rsid w:val="00E433E3"/>
    <w:rsid w:val="00E44DDF"/>
    <w:rsid w:val="00E50CA2"/>
    <w:rsid w:val="00E51C8A"/>
    <w:rsid w:val="00E62246"/>
    <w:rsid w:val="00E75EAA"/>
    <w:rsid w:val="00E85C1F"/>
    <w:rsid w:val="00E93924"/>
    <w:rsid w:val="00EB4A2A"/>
    <w:rsid w:val="00EB64A4"/>
    <w:rsid w:val="00EC0FBC"/>
    <w:rsid w:val="00EC6EC4"/>
    <w:rsid w:val="00ED6316"/>
    <w:rsid w:val="00EF5141"/>
    <w:rsid w:val="00EF7B9F"/>
    <w:rsid w:val="00F02D15"/>
    <w:rsid w:val="00F068DF"/>
    <w:rsid w:val="00F16105"/>
    <w:rsid w:val="00F25146"/>
    <w:rsid w:val="00F30AFE"/>
    <w:rsid w:val="00F405F3"/>
    <w:rsid w:val="00F40E78"/>
    <w:rsid w:val="00F44D68"/>
    <w:rsid w:val="00F477C3"/>
    <w:rsid w:val="00F55E11"/>
    <w:rsid w:val="00F65AF2"/>
    <w:rsid w:val="00F70725"/>
    <w:rsid w:val="00F81B8F"/>
    <w:rsid w:val="00F8422C"/>
    <w:rsid w:val="00F94903"/>
    <w:rsid w:val="00FA2177"/>
    <w:rsid w:val="00FA2B58"/>
    <w:rsid w:val="00FB57D9"/>
    <w:rsid w:val="00FD6C0F"/>
    <w:rsid w:val="00FD7A0C"/>
    <w:rsid w:val="00FE0DCC"/>
    <w:rsid w:val="00FF533B"/>
    <w:rsid w:val="00FF667F"/>
    <w:rsid w:val="020F953C"/>
    <w:rsid w:val="02F4ED19"/>
    <w:rsid w:val="0324ABC4"/>
    <w:rsid w:val="0507A13D"/>
    <w:rsid w:val="062226B2"/>
    <w:rsid w:val="06E5E9FC"/>
    <w:rsid w:val="08E4B8B7"/>
    <w:rsid w:val="0B1D82AF"/>
    <w:rsid w:val="0B3666EC"/>
    <w:rsid w:val="0D59EBC9"/>
    <w:rsid w:val="0EEFDEA6"/>
    <w:rsid w:val="0F82C826"/>
    <w:rsid w:val="10E3D0B2"/>
    <w:rsid w:val="118367C3"/>
    <w:rsid w:val="14F504F1"/>
    <w:rsid w:val="153C197B"/>
    <w:rsid w:val="16BB19C1"/>
    <w:rsid w:val="17DC87A1"/>
    <w:rsid w:val="18D95136"/>
    <w:rsid w:val="19AAEB68"/>
    <w:rsid w:val="1B2A2CB1"/>
    <w:rsid w:val="1BAFA1BF"/>
    <w:rsid w:val="1BEEB94B"/>
    <w:rsid w:val="1EB50A72"/>
    <w:rsid w:val="1F8030DD"/>
    <w:rsid w:val="21A50710"/>
    <w:rsid w:val="232CD00D"/>
    <w:rsid w:val="264C800F"/>
    <w:rsid w:val="26530BF3"/>
    <w:rsid w:val="26E19A65"/>
    <w:rsid w:val="2711DBA2"/>
    <w:rsid w:val="2793255C"/>
    <w:rsid w:val="286FCD21"/>
    <w:rsid w:val="28F7CB47"/>
    <w:rsid w:val="298BE7E4"/>
    <w:rsid w:val="29C761A5"/>
    <w:rsid w:val="2A4100EA"/>
    <w:rsid w:val="2C1640BD"/>
    <w:rsid w:val="2D674B1A"/>
    <w:rsid w:val="2E10544F"/>
    <w:rsid w:val="2F40BD42"/>
    <w:rsid w:val="314498D6"/>
    <w:rsid w:val="32A46637"/>
    <w:rsid w:val="32B7A980"/>
    <w:rsid w:val="33366DE3"/>
    <w:rsid w:val="338B5AAB"/>
    <w:rsid w:val="33A3C114"/>
    <w:rsid w:val="38A6922C"/>
    <w:rsid w:val="39AE12AC"/>
    <w:rsid w:val="3A811A54"/>
    <w:rsid w:val="3B8D1312"/>
    <w:rsid w:val="4081924D"/>
    <w:rsid w:val="414CD862"/>
    <w:rsid w:val="419927BC"/>
    <w:rsid w:val="44F6BC46"/>
    <w:rsid w:val="490C9402"/>
    <w:rsid w:val="49C83BD1"/>
    <w:rsid w:val="4A774ABD"/>
    <w:rsid w:val="4BDD50A4"/>
    <w:rsid w:val="4E6D703A"/>
    <w:rsid w:val="4EB61530"/>
    <w:rsid w:val="50530538"/>
    <w:rsid w:val="5146AF6D"/>
    <w:rsid w:val="51628007"/>
    <w:rsid w:val="521A59BF"/>
    <w:rsid w:val="5253B168"/>
    <w:rsid w:val="5326A0FC"/>
    <w:rsid w:val="54D71531"/>
    <w:rsid w:val="558EF9F2"/>
    <w:rsid w:val="561D0987"/>
    <w:rsid w:val="567E4F4A"/>
    <w:rsid w:val="5A51DDCA"/>
    <w:rsid w:val="5B437248"/>
    <w:rsid w:val="5B675CB1"/>
    <w:rsid w:val="5C1A1679"/>
    <w:rsid w:val="5C3ED0D1"/>
    <w:rsid w:val="5ED885F8"/>
    <w:rsid w:val="5FA68A13"/>
    <w:rsid w:val="5FB37316"/>
    <w:rsid w:val="5FC3C730"/>
    <w:rsid w:val="60060FDE"/>
    <w:rsid w:val="61C8EC68"/>
    <w:rsid w:val="62842E91"/>
    <w:rsid w:val="63278521"/>
    <w:rsid w:val="645AADD1"/>
    <w:rsid w:val="657E6A12"/>
    <w:rsid w:val="67B1228D"/>
    <w:rsid w:val="68991C07"/>
    <w:rsid w:val="68C5A9E8"/>
    <w:rsid w:val="6A8ECED4"/>
    <w:rsid w:val="6B3FCB4E"/>
    <w:rsid w:val="6C1A0266"/>
    <w:rsid w:val="6C59DD06"/>
    <w:rsid w:val="6D1334A1"/>
    <w:rsid w:val="6D1B198C"/>
    <w:rsid w:val="6D59A06A"/>
    <w:rsid w:val="6F6C8DC1"/>
    <w:rsid w:val="6F6D549D"/>
    <w:rsid w:val="6FE53B02"/>
    <w:rsid w:val="703CC7DB"/>
    <w:rsid w:val="716FC7B9"/>
    <w:rsid w:val="71B10253"/>
    <w:rsid w:val="7361B9FB"/>
    <w:rsid w:val="75F8000D"/>
    <w:rsid w:val="766C1932"/>
    <w:rsid w:val="786C0AAD"/>
    <w:rsid w:val="78998DA1"/>
    <w:rsid w:val="78B4894E"/>
    <w:rsid w:val="7A24433F"/>
    <w:rsid w:val="7A4360E3"/>
    <w:rsid w:val="7D3F0739"/>
    <w:rsid w:val="7E74B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B0A8E349-B742-451C-8C02-14A3F378D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3F62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link w:val="EasyReadContentsItemsChar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  <w:style w:type="character" w:customStyle="1" w:styleId="EasyReadContentsItemsChar">
    <w:name w:val="Easy Read Contents Items Char"/>
    <w:basedOn w:val="DefaultParagraphFont"/>
    <w:link w:val="EasyReadContentsItems"/>
    <w:locked/>
    <w:rsid w:val="001B296B"/>
    <w:rPr>
      <w:rFonts w:ascii="Arial" w:hAnsi="Arial"/>
      <w:color w:val="00556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6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6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53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42" Type="http://schemas.openxmlformats.org/officeDocument/2006/relationships/image" Target="media/image24.png"/><Relationship Id="rId47" Type="http://schemas.openxmlformats.org/officeDocument/2006/relationships/image" Target="media/image28.png"/><Relationship Id="rId63" Type="http://schemas.openxmlformats.org/officeDocument/2006/relationships/image" Target="media/image44.png"/><Relationship Id="rId68" Type="http://schemas.openxmlformats.org/officeDocument/2006/relationships/image" Target="media/image49.jpe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19.png"/><Relationship Id="rId37" Type="http://schemas.openxmlformats.org/officeDocument/2006/relationships/hyperlink" Target="https://yourplacehousing.com.au/" TargetMode="External"/><Relationship Id="rId40" Type="http://schemas.openxmlformats.org/officeDocument/2006/relationships/image" Target="media/image23.pn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7.png"/><Relationship Id="rId74" Type="http://schemas.openxmlformats.org/officeDocument/2006/relationships/image" Target="media/image53.png"/><Relationship Id="rId79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42.jpe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hyperlink" Target="http://www.allhomes.com.au" TargetMode="External"/><Relationship Id="rId35" Type="http://schemas.openxmlformats.org/officeDocument/2006/relationships/hyperlink" Target="https://gonest.com.au/" TargetMode="External"/><Relationship Id="rId43" Type="http://schemas.openxmlformats.org/officeDocument/2006/relationships/hyperlink" Target="https://www.housingchoices.org.au/" TargetMode="External"/><Relationship Id="rId48" Type="http://schemas.openxmlformats.org/officeDocument/2006/relationships/image" Target="media/image29.png"/><Relationship Id="rId56" Type="http://schemas.openxmlformats.org/officeDocument/2006/relationships/image" Target="media/image37.png"/><Relationship Id="rId64" Type="http://schemas.openxmlformats.org/officeDocument/2006/relationships/image" Target="media/image45.png"/><Relationship Id="rId69" Type="http://schemas.openxmlformats.org/officeDocument/2006/relationships/hyperlink" Target="https://www.health.gov.au/sites/default/files/2025-07/younger-people-in-residential-aged-care-ypirac-toolkit.pdf" TargetMode="External"/><Relationship Id="rId77" Type="http://schemas.openxmlformats.org/officeDocument/2006/relationships/footer" Target="footer2.xml"/><Relationship Id="rId8" Type="http://schemas.openxmlformats.org/officeDocument/2006/relationships/webSettings" Target="webSettings.xml"/><Relationship Id="rId51" Type="http://schemas.openxmlformats.org/officeDocument/2006/relationships/image" Target="media/image32.png"/><Relationship Id="rId72" Type="http://schemas.openxmlformats.org/officeDocument/2006/relationships/image" Target="media/image52.png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hyperlink" Target="http://www.housinghub.org.au" TargetMode="External"/><Relationship Id="rId38" Type="http://schemas.openxmlformats.org/officeDocument/2006/relationships/image" Target="media/image22.png"/><Relationship Id="rId46" Type="http://schemas.openxmlformats.org/officeDocument/2006/relationships/image" Target="media/image27.pn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10.png"/><Relationship Id="rId41" Type="http://schemas.openxmlformats.org/officeDocument/2006/relationships/hyperlink" Target="https://my.gov.au/en/services/living-arrangements/finding-renting-and-buying-a-home/help-with-homelessness/social-public-and-community-housing" TargetMode="External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50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hyperlink" Target="http://www.realestate.com.au" TargetMode="External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10" Type="http://schemas.openxmlformats.org/officeDocument/2006/relationships/endnotes" Target="endnotes.xml"/><Relationship Id="rId31" Type="http://schemas.openxmlformats.org/officeDocument/2006/relationships/image" Target="media/image18.jpeg"/><Relationship Id="rId44" Type="http://schemas.openxmlformats.org/officeDocument/2006/relationships/image" Target="media/image25.pn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png"/><Relationship Id="rId73" Type="http://schemas.openxmlformats.org/officeDocument/2006/relationships/hyperlink" Target="http://www.health.gov.au/ypirac" TargetMode="External"/><Relationship Id="rId78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www.endeavour.com.au" TargetMode="External"/><Relationship Id="rId34" Type="http://schemas.openxmlformats.org/officeDocument/2006/relationships/image" Target="media/image20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51.png"/><Relationship Id="rId2" Type="http://schemas.openxmlformats.org/officeDocument/2006/relationships/customXml" Target="../customXml/item2.xml"/><Relationship Id="rId29" Type="http://schemas.openxmlformats.org/officeDocument/2006/relationships/hyperlink" Target="http://www.domain.com.au" TargetMode="Externa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6.png"/><Relationship Id="rId2" Type="http://schemas.openxmlformats.org/officeDocument/2006/relationships/image" Target="media/image55.png"/><Relationship Id="rId1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f3ce30d3784a593a450866b05ec11a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eb998c491dfe395c05c22ddb3a03485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Props1.xml><?xml version="1.0" encoding="utf-8"?>
<ds:datastoreItem xmlns:ds="http://schemas.openxmlformats.org/officeDocument/2006/customXml" ds:itemID="{2C3E549B-30E9-4B31-B3D3-9E2181AFA39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1cdec39a-f586-4ab8-909b-70360a267eb8"/>
    <ds:schemaRef ds:uri="80713d6d-f344-4aa1-881a-17829d2074f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23</Pages>
  <Words>1442</Words>
  <Characters>6622</Characters>
  <Application>Microsoft Office Word</Application>
  <DocSecurity>0</DocSecurity>
  <Lines>551</Lines>
  <Paragraphs>298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Younger people in residential aged care (YPIRAC) toolkit – Chapter 4: Move out and settle in – Part 1</vt:lpstr>
    </vt:vector>
  </TitlesOfParts>
  <Company/>
  <LinksUpToDate>false</LinksUpToDate>
  <CharactersWithSpaces>7766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Younger people in residential aged care (YPIRAC) toolkit – Chapter 4: Move out and settle in – Part 1</dc:title>
  <dc:subject>Aged care; Young people's health</dc:subject>
  <dc:creator>Australian Government Department of Health, Disability and Ageing</dc:creator>
  <cp:keywords/>
  <dc:description/>
  <cp:lastModifiedBy>MCCAY, Meryl</cp:lastModifiedBy>
  <cp:revision>5</cp:revision>
  <dcterms:created xsi:type="dcterms:W3CDTF">2025-11-30T21:00:00Z</dcterms:created>
  <dcterms:modified xsi:type="dcterms:W3CDTF">2025-12-09T01:59:00Z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v=2022.1;a=SHA256;h=B28D9C0E34A28DABDA00E51C24D8A37361481AC53C59A84AA47D05C63FDF166D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82dd66fe4d01488584c6c439dde67b58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E6D6EA712B207AD65ACD51EED4AB3C2B6B77FDB5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A80FE6F9BA736267E3284647C90F691BC4D97D8C1B2DD8EBC68C1291E09A4035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14C8152CA810E2D6A8350E1FB2F31287</vt:lpwstr>
  </property>
  <property fmtid="{D5CDD505-2E9C-101B-9397-08002B2CF9AE}" pid="32" name="PM_Hash_Salt">
    <vt:lpwstr>41BB8F19107FBA88FC49A5704E2CCD38</vt:lpwstr>
  </property>
  <property fmtid="{D5CDD505-2E9C-101B-9397-08002B2CF9AE}" pid="33" name="PM_Hash_SHA1">
    <vt:lpwstr>E1518B01BD0DF5F301ED624ACED87EA6EA7D4003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623f540,49f0f19,3233afed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228d79d0,22581e88,32827e9e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2025-10-01T06:19:31Z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cf386f96-db82-4aaa-875f-38e102a66b93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</Properties>
</file>