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0D472D" w14:textId="77777777" w:rsidR="001652E0" w:rsidRPr="004D1A71" w:rsidRDefault="001652E0" w:rsidP="002B4203">
      <w:pPr>
        <w:pStyle w:val="EasyReadTitle"/>
      </w:pPr>
      <w:r w:rsidRPr="009915E5">
        <w:t>Your toolkit for moving out of aged care</w:t>
      </w:r>
    </w:p>
    <w:p w14:paraId="59CF4F1D" w14:textId="77777777" w:rsidR="009915E5" w:rsidRPr="009915E5" w:rsidRDefault="001652E0" w:rsidP="009915E5">
      <w:pPr>
        <w:pStyle w:val="EasyReadSubtitle"/>
      </w:pPr>
      <w:r w:rsidRPr="009915E5">
        <w:t xml:space="preserve">Chapter 3 </w:t>
      </w:r>
    </w:p>
    <w:p w14:paraId="06809DEE" w14:textId="41BC0C4C" w:rsidR="0036529F" w:rsidRPr="002F63D9" w:rsidRDefault="001652E0" w:rsidP="002F63D9">
      <w:pPr>
        <w:pStyle w:val="EasyReadSubtitle"/>
      </w:pPr>
      <w:r>
        <w:t>Part 1</w:t>
      </w:r>
      <w:r w:rsidR="009915E5">
        <w:t xml:space="preserve"> </w:t>
      </w:r>
      <w:r>
        <w:t xml:space="preserve">Finding the right home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120504" w:rsidRPr="000B1C50" w14:paraId="23DB34D7" w14:textId="77777777" w:rsidTr="00C46DA7">
        <w:trPr>
          <w:cantSplit/>
          <w:trHeight w:val="6804"/>
        </w:trPr>
        <w:tc>
          <w:tcPr>
            <w:tcW w:w="3216" w:type="dxa"/>
          </w:tcPr>
          <w:p w14:paraId="0B5914CD" w14:textId="77777777" w:rsidR="00120504" w:rsidRPr="000B1C50" w:rsidRDefault="00120504" w:rsidP="00C46DA7">
            <w:pPr>
              <w:spacing w:line="360" w:lineRule="auto"/>
              <w:rPr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B86D0EE" wp14:editId="79428219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737FC23A" w14:textId="77777777" w:rsidR="00120504" w:rsidRDefault="00120504" w:rsidP="00C46DA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74B2F66" w14:textId="77777777" w:rsidR="00120504" w:rsidRPr="008E647D" w:rsidRDefault="00120504" w:rsidP="00C46DA7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>
              <w:rPr>
                <w:rFonts w:cs="Arial"/>
                <w:sz w:val="28"/>
                <w:szCs w:val="28"/>
              </w:rPr>
              <w:t>Health Disability</w:t>
            </w:r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6A660723" w14:textId="77777777" w:rsidR="00120504" w:rsidRDefault="00120504" w:rsidP="00C46DA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72CB48F" w14:textId="77777777" w:rsidR="00120504" w:rsidRPr="008E647D" w:rsidRDefault="00120504" w:rsidP="00C46DA7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3917D2E7" w14:textId="77777777" w:rsidR="00120504" w:rsidRPr="008E647D" w:rsidRDefault="00120504" w:rsidP="00C46DA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202B28B" w14:textId="77777777" w:rsidR="00120504" w:rsidRPr="000B1C50" w:rsidRDefault="00120504" w:rsidP="00C46DA7">
            <w:pPr>
              <w:pStyle w:val="EasyRead16"/>
              <w:rPr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 </w:t>
            </w:r>
            <w:r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  <w:p w14:paraId="1C887B67" w14:textId="77777777" w:rsidR="00120504" w:rsidRPr="000B1C50" w:rsidRDefault="00120504" w:rsidP="00C46DA7">
            <w:pPr>
              <w:pStyle w:val="EasyRead16"/>
              <w:rPr>
                <w:sz w:val="28"/>
                <w:szCs w:val="28"/>
              </w:rPr>
            </w:pPr>
          </w:p>
          <w:p w14:paraId="3AF2F064" w14:textId="77777777" w:rsidR="00120504" w:rsidRDefault="00120504" w:rsidP="00C46DA7">
            <w:pPr>
              <w:pStyle w:val="EasyRead16"/>
              <w:rPr>
                <w:sz w:val="28"/>
                <w:szCs w:val="28"/>
              </w:rPr>
            </w:pPr>
            <w:r w:rsidRPr="2CFF0303">
              <w:rPr>
                <w:sz w:val="28"/>
                <w:szCs w:val="28"/>
              </w:rPr>
              <w:t>We wrote this with help from the</w:t>
            </w:r>
          </w:p>
          <w:p w14:paraId="14FCFB3B" w14:textId="77777777" w:rsidR="00120504" w:rsidRPr="000B1C50" w:rsidRDefault="00120504" w:rsidP="00C46DA7">
            <w:pPr>
              <w:pStyle w:val="EasyRead16"/>
              <w:rPr>
                <w:sz w:val="28"/>
                <w:szCs w:val="28"/>
              </w:rPr>
            </w:pPr>
          </w:p>
          <w:p w14:paraId="483EC42D" w14:textId="77777777" w:rsidR="00120504" w:rsidRPr="000B1C50" w:rsidRDefault="00120504" w:rsidP="00120504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3AA32245">
              <w:rPr>
                <w:sz w:val="28"/>
                <w:szCs w:val="28"/>
              </w:rPr>
              <w:t xml:space="preserve">National Disability Insurance Agency. </w:t>
            </w:r>
          </w:p>
          <w:p w14:paraId="594E7F38" w14:textId="77777777" w:rsidR="00D358CD" w:rsidRDefault="00D358CD" w:rsidP="00C46DA7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2AF8BF9A" w14:textId="62184CFD" w:rsidR="00120504" w:rsidRPr="000B1C50" w:rsidRDefault="00120504" w:rsidP="00D358CD">
            <w:pPr>
              <w:pStyle w:val="EasyRead16"/>
              <w:rPr>
                <w:sz w:val="28"/>
                <w:szCs w:val="28"/>
              </w:rPr>
            </w:pPr>
            <w:r w:rsidRPr="000B1C50">
              <w:rPr>
                <w:sz w:val="28"/>
                <w:szCs w:val="28"/>
              </w:rPr>
              <w:t xml:space="preserve">We say </w:t>
            </w:r>
            <w:r w:rsidRPr="000B1C50">
              <w:rPr>
                <w:b/>
                <w:bCs/>
                <w:sz w:val="28"/>
                <w:szCs w:val="28"/>
              </w:rPr>
              <w:t xml:space="preserve">NDIA </w:t>
            </w:r>
            <w:r w:rsidRPr="000B1C50">
              <w:rPr>
                <w:sz w:val="28"/>
                <w:szCs w:val="28"/>
              </w:rPr>
              <w:t>for short.</w:t>
            </w:r>
          </w:p>
        </w:tc>
      </w:tr>
      <w:tr w:rsidR="009915E5" w:rsidRPr="00DF6853" w14:paraId="3F9CD4F2" w14:textId="77777777" w:rsidTr="41DC019E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2401"/>
        </w:trPr>
        <w:tc>
          <w:tcPr>
            <w:tcW w:w="3216" w:type="dxa"/>
          </w:tcPr>
          <w:p w14:paraId="5E1BF9F1" w14:textId="77777777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drawing>
                <wp:inline distT="0" distB="0" distL="0" distR="0" wp14:anchorId="6824A67E" wp14:editId="611424CF">
                  <wp:extent cx="1524000" cy="150495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5240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B8A19DC" w14:textId="77777777" w:rsidR="00BD09F9" w:rsidRDefault="00BD09F9" w:rsidP="004B7FC1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508E41" w14:textId="54816850" w:rsidR="009915E5" w:rsidRPr="00D00BE6" w:rsidRDefault="009915E5" w:rsidP="004B7FC1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D00BE6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D00BE6">
              <w:rPr>
                <w:rFonts w:cs="Arial"/>
                <w:sz w:val="28"/>
                <w:szCs w:val="28"/>
              </w:rPr>
              <w:t xml:space="preserve"> way.</w:t>
            </w:r>
          </w:p>
          <w:p w14:paraId="176E4F8C" w14:textId="77777777" w:rsidR="009915E5" w:rsidRPr="00D00BE6" w:rsidRDefault="009915E5" w:rsidP="004B7FC1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DEE721E" w14:textId="77777777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9915E5" w:rsidRPr="00DF6853" w14:paraId="31976CD2" w14:textId="77777777" w:rsidTr="002F63D9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4536"/>
        </w:trPr>
        <w:tc>
          <w:tcPr>
            <w:tcW w:w="3216" w:type="dxa"/>
          </w:tcPr>
          <w:p w14:paraId="2A9BBD9C" w14:textId="77777777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4C4ABD6" wp14:editId="68012F12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3C5D3ED" w14:textId="77777777" w:rsidR="009915E5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have some words in </w:t>
            </w:r>
            <w:r w:rsidRPr="00DF6853">
              <w:rPr>
                <w:b/>
                <w:bCs/>
                <w:sz w:val="28"/>
                <w:szCs w:val="28"/>
              </w:rPr>
              <w:t>bold</w:t>
            </w:r>
            <w:r w:rsidRPr="00DF6853">
              <w:rPr>
                <w:sz w:val="28"/>
                <w:szCs w:val="28"/>
              </w:rPr>
              <w:t xml:space="preserve">. </w:t>
            </w:r>
          </w:p>
          <w:p w14:paraId="47600529" w14:textId="77777777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</w:p>
          <w:p w14:paraId="49B2DC79" w14:textId="77777777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This means the letters are thicker and darker.</w:t>
            </w:r>
          </w:p>
          <w:p w14:paraId="6DC0DAFB" w14:textId="77777777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</w:p>
          <w:p w14:paraId="1A9DC4E6" w14:textId="0F7E3F7B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41DC019E">
              <w:rPr>
                <w:sz w:val="28"/>
                <w:szCs w:val="28"/>
              </w:rPr>
              <w:t>These are important words.</w:t>
            </w:r>
          </w:p>
        </w:tc>
      </w:tr>
      <w:tr w:rsidR="009915E5" w:rsidRPr="00DF6853" w14:paraId="1938E633" w14:textId="77777777" w:rsidTr="002F63D9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4536"/>
        </w:trPr>
        <w:tc>
          <w:tcPr>
            <w:tcW w:w="3216" w:type="dxa"/>
          </w:tcPr>
          <w:p w14:paraId="19366FC9" w14:textId="77777777" w:rsidR="009915E5" w:rsidRPr="00DF6853" w:rsidRDefault="009915E5" w:rsidP="004B7FC1">
            <w:pPr>
              <w:spacing w:line="360" w:lineRule="auto"/>
              <w:rPr>
                <w:noProof/>
                <w:sz w:val="28"/>
                <w:szCs w:val="28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1077A8D3" wp14:editId="59944D9D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6B2E09" w14:textId="77777777" w:rsidR="009915E5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is an Easy Read summary of another document.</w:t>
            </w:r>
          </w:p>
          <w:p w14:paraId="22D1FC11" w14:textId="77777777" w:rsidR="009915E5" w:rsidRPr="00BE608C" w:rsidRDefault="009915E5" w:rsidP="004B7FC1">
            <w:pPr>
              <w:spacing w:line="360" w:lineRule="auto"/>
              <w:rPr>
                <w:sz w:val="28"/>
                <w:szCs w:val="28"/>
              </w:rPr>
            </w:pPr>
          </w:p>
          <w:p w14:paraId="6CBFE81F" w14:textId="77777777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means it has the most important ideas.</w:t>
            </w:r>
          </w:p>
        </w:tc>
      </w:tr>
      <w:tr w:rsidR="009915E5" w:rsidRPr="00DF6853" w14:paraId="32B74143" w14:textId="77777777" w:rsidTr="002F63D9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4536"/>
        </w:trPr>
        <w:tc>
          <w:tcPr>
            <w:tcW w:w="3216" w:type="dxa"/>
          </w:tcPr>
          <w:p w14:paraId="36E3EC99" w14:textId="77777777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drawing>
                <wp:inline distT="0" distB="0" distL="0" distR="0" wp14:anchorId="29726B42" wp14:editId="25899A0C">
                  <wp:extent cx="1752600" cy="163830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7526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0F87AA7" w14:textId="77777777" w:rsidR="009915E5" w:rsidRPr="00D00BE6" w:rsidRDefault="009915E5" w:rsidP="004B7FC1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3786470A" w14:textId="77777777" w:rsidR="009915E5" w:rsidRDefault="009915E5" w:rsidP="004B7FC1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1D784FC" w14:textId="04C3D119" w:rsidR="009915E5" w:rsidRDefault="009915E5" w:rsidP="004B7FC1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41DC019E">
              <w:rPr>
                <w:rFonts w:cs="Arial"/>
                <w:sz w:val="28"/>
                <w:szCs w:val="28"/>
              </w:rPr>
              <w:t>You can ask</w:t>
            </w:r>
          </w:p>
          <w:p w14:paraId="29F01FB8" w14:textId="77777777" w:rsidR="001F011C" w:rsidRPr="00D00BE6" w:rsidRDefault="001F011C" w:rsidP="004B7FC1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4159FB4" w14:textId="77777777" w:rsidR="009915E5" w:rsidRPr="00D00BE6" w:rsidRDefault="009915E5" w:rsidP="004B7FC1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A friend</w:t>
            </w:r>
          </w:p>
          <w:p w14:paraId="4C9C5BEF" w14:textId="77777777" w:rsidR="009915E5" w:rsidRPr="00D00BE6" w:rsidRDefault="009915E5" w:rsidP="004B7FC1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Family members</w:t>
            </w:r>
          </w:p>
          <w:p w14:paraId="257FCBB9" w14:textId="77777777" w:rsidR="009915E5" w:rsidRPr="00950743" w:rsidRDefault="009915E5" w:rsidP="004B7FC1">
            <w:pPr>
              <w:pStyle w:val="ListParagraph"/>
              <w:numPr>
                <w:ilvl w:val="0"/>
                <w:numId w:val="3"/>
              </w:numPr>
              <w:spacing w:line="360" w:lineRule="auto"/>
              <w:contextualSpacing w:val="0"/>
              <w:rPr>
                <w:sz w:val="28"/>
                <w:szCs w:val="28"/>
              </w:rPr>
            </w:pPr>
            <w:r w:rsidRPr="00950743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9915E5" w:rsidRPr="00DF6853" w14:paraId="58F9086A" w14:textId="77777777" w:rsidTr="002F63D9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3969"/>
        </w:trPr>
        <w:tc>
          <w:tcPr>
            <w:tcW w:w="3216" w:type="dxa"/>
          </w:tcPr>
          <w:p w14:paraId="3B4F8500" w14:textId="77777777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AE77462" wp14:editId="0C68AC05">
                  <wp:extent cx="1672590" cy="1673081"/>
                  <wp:effectExtent l="0" t="0" r="3810" b="381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733" cy="169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D83EDDE" w14:textId="77777777" w:rsidR="00503BD0" w:rsidRDefault="00503BD0" w:rsidP="004B7FC1">
            <w:pPr>
              <w:spacing w:line="360" w:lineRule="auto"/>
              <w:rPr>
                <w:sz w:val="28"/>
                <w:szCs w:val="28"/>
              </w:rPr>
            </w:pPr>
          </w:p>
          <w:p w14:paraId="74AE2CC9" w14:textId="1E16D8B2" w:rsidR="009915E5" w:rsidRPr="00DF6853" w:rsidRDefault="009915E5" w:rsidP="004B7FC1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DF6853">
              <w:rPr>
                <w:b/>
                <w:bCs/>
                <w:sz w:val="28"/>
                <w:szCs w:val="28"/>
              </w:rPr>
              <w:t>Traditional Owners</w:t>
            </w:r>
            <w:r w:rsidRPr="00DF6853">
              <w:rPr>
                <w:sz w:val="28"/>
                <w:szCs w:val="28"/>
              </w:rPr>
              <w:t xml:space="preserve"> of the land we live on.</w:t>
            </w:r>
          </w:p>
        </w:tc>
      </w:tr>
      <w:tr w:rsidR="009915E5" w:rsidRPr="00DF6853" w14:paraId="5CADD805" w14:textId="77777777" w:rsidTr="002F63D9">
        <w:tblPrEx>
          <w:tblBorders>
            <w:top w:val="none" w:sz="12" w:space="0" w:color="000000" w:themeColor="text1"/>
            <w:left w:val="none" w:sz="12" w:space="0" w:color="000000" w:themeColor="text1"/>
            <w:bottom w:val="none" w:sz="12" w:space="0" w:color="000000" w:themeColor="text1"/>
            <w:right w:val="none" w:sz="12" w:space="0" w:color="000000" w:themeColor="text1"/>
            <w:insideH w:val="none" w:sz="12" w:space="0" w:color="000000" w:themeColor="text1"/>
            <w:insideV w:val="none" w:sz="12" w:space="0" w:color="000000" w:themeColor="text1"/>
          </w:tblBorders>
        </w:tblPrEx>
        <w:trPr>
          <w:cantSplit/>
          <w:trHeight w:val="3969"/>
        </w:trPr>
        <w:tc>
          <w:tcPr>
            <w:tcW w:w="3216" w:type="dxa"/>
          </w:tcPr>
          <w:p w14:paraId="0D4F3823" w14:textId="77777777" w:rsidR="009915E5" w:rsidRPr="00DF6853" w:rsidRDefault="009915E5" w:rsidP="00BE71CC">
            <w:pPr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451B06" wp14:editId="3A2A7B8A">
                  <wp:extent cx="1587600" cy="1620000"/>
                  <wp:effectExtent l="0" t="0" r="0" b="0"/>
                  <wp:docPr id="1249683078" name="Picture 1249683078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010627E" w14:textId="0C5576A1" w:rsidR="009915E5" w:rsidRDefault="009915E5" w:rsidP="00BE71CC">
            <w:pPr>
              <w:spacing w:line="360" w:lineRule="auto"/>
              <w:rPr>
                <w:sz w:val="28"/>
                <w:szCs w:val="28"/>
              </w:rPr>
            </w:pPr>
            <w:r w:rsidRPr="41DC019E">
              <w:rPr>
                <w:sz w:val="28"/>
                <w:szCs w:val="28"/>
              </w:rPr>
              <w:t xml:space="preserve">They were the </w:t>
            </w:r>
            <w:r w:rsidRPr="41DC019E">
              <w:rPr>
                <w:b/>
                <w:bCs/>
                <w:sz w:val="28"/>
                <w:szCs w:val="28"/>
              </w:rPr>
              <w:t>first people</w:t>
            </w:r>
            <w:r w:rsidRPr="41DC019E">
              <w:rPr>
                <w:sz w:val="28"/>
                <w:szCs w:val="28"/>
              </w:rPr>
              <w:t xml:space="preserve"> to live on and use the</w:t>
            </w:r>
          </w:p>
          <w:p w14:paraId="4C6F5396" w14:textId="77777777" w:rsidR="001F011C" w:rsidRPr="001510FB" w:rsidRDefault="001F011C" w:rsidP="00BE71CC">
            <w:pPr>
              <w:spacing w:line="360" w:lineRule="auto"/>
              <w:rPr>
                <w:sz w:val="28"/>
                <w:szCs w:val="28"/>
              </w:rPr>
            </w:pPr>
          </w:p>
          <w:p w14:paraId="1F9F59D0" w14:textId="77777777" w:rsidR="009915E5" w:rsidRPr="00895DF3" w:rsidRDefault="009915E5" w:rsidP="00BE71CC">
            <w:pPr>
              <w:numPr>
                <w:ilvl w:val="0"/>
                <w:numId w:val="6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Land</w:t>
            </w:r>
          </w:p>
          <w:p w14:paraId="3F453277" w14:textId="77777777" w:rsidR="009915E5" w:rsidRPr="00DF6853" w:rsidRDefault="009915E5" w:rsidP="00BE71CC">
            <w:pPr>
              <w:numPr>
                <w:ilvl w:val="0"/>
                <w:numId w:val="6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Waters.</w:t>
            </w:r>
          </w:p>
        </w:tc>
      </w:tr>
    </w:tbl>
    <w:p w14:paraId="23534E38" w14:textId="77777777" w:rsidR="00C468FA" w:rsidRDefault="009915E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B4B9E91" w14:textId="2099952C" w:rsidR="00C468FA" w:rsidRDefault="00C468FA" w:rsidP="00C468FA">
      <w:pPr>
        <w:pStyle w:val="EasyReadContents"/>
      </w:pPr>
      <w:r>
        <w:lastRenderedPageBreak/>
        <w:t>Contents</w:t>
      </w:r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C468FA" w:rsidRPr="001B3BFD" w14:paraId="0CEFAB75" w14:textId="77777777" w:rsidTr="52472875">
        <w:trPr>
          <w:trHeight w:val="1106"/>
        </w:trPr>
        <w:tc>
          <w:tcPr>
            <w:tcW w:w="7508" w:type="dxa"/>
          </w:tcPr>
          <w:p w14:paraId="4DEC81E6" w14:textId="47FD237D" w:rsidR="00C468FA" w:rsidRPr="001B3BFD" w:rsidRDefault="00C468FA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About Chapter 3</w:t>
            </w:r>
          </w:p>
        </w:tc>
        <w:tc>
          <w:tcPr>
            <w:tcW w:w="1508" w:type="dxa"/>
          </w:tcPr>
          <w:p w14:paraId="0540404E" w14:textId="77777777" w:rsidR="00C468FA" w:rsidRPr="001B3BFD" w:rsidRDefault="00C468FA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5</w:t>
            </w:r>
          </w:p>
        </w:tc>
      </w:tr>
      <w:tr w:rsidR="00C468FA" w:rsidRPr="001B3BFD" w14:paraId="63ADE358" w14:textId="77777777" w:rsidTr="52472875">
        <w:trPr>
          <w:trHeight w:val="1106"/>
        </w:trPr>
        <w:tc>
          <w:tcPr>
            <w:tcW w:w="7508" w:type="dxa"/>
          </w:tcPr>
          <w:p w14:paraId="6191670B" w14:textId="0B3677E2" w:rsidR="00C468FA" w:rsidRPr="001B3BFD" w:rsidRDefault="00C468FA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Find the right home</w:t>
            </w:r>
          </w:p>
        </w:tc>
        <w:tc>
          <w:tcPr>
            <w:tcW w:w="1508" w:type="dxa"/>
          </w:tcPr>
          <w:p w14:paraId="222AEC09" w14:textId="2C16A58B" w:rsidR="00C468FA" w:rsidRPr="001B3BFD" w:rsidRDefault="742FEE12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rStyle w:val="CommentReference"/>
                <w:sz w:val="36"/>
                <w:szCs w:val="36"/>
              </w:rPr>
              <w:t>6</w:t>
            </w:r>
          </w:p>
        </w:tc>
      </w:tr>
      <w:tr w:rsidR="00C468FA" w:rsidRPr="001B3BFD" w14:paraId="09A79751" w14:textId="77777777" w:rsidTr="52472875">
        <w:trPr>
          <w:trHeight w:val="1106"/>
        </w:trPr>
        <w:tc>
          <w:tcPr>
            <w:tcW w:w="7508" w:type="dxa"/>
          </w:tcPr>
          <w:p w14:paraId="20F78B26" w14:textId="29FBF1C8" w:rsidR="00C468FA" w:rsidRPr="001B3BFD" w:rsidRDefault="00C468FA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Capacity building funding</w:t>
            </w:r>
          </w:p>
        </w:tc>
        <w:tc>
          <w:tcPr>
            <w:tcW w:w="1508" w:type="dxa"/>
          </w:tcPr>
          <w:p w14:paraId="53A20506" w14:textId="5D28621F" w:rsidR="00C468FA" w:rsidRPr="001B3BFD" w:rsidRDefault="08678BDB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8</w:t>
            </w:r>
          </w:p>
        </w:tc>
      </w:tr>
      <w:tr w:rsidR="00C468FA" w:rsidRPr="001B3BFD" w14:paraId="47E849CE" w14:textId="77777777" w:rsidTr="52472875">
        <w:trPr>
          <w:trHeight w:val="1106"/>
        </w:trPr>
        <w:tc>
          <w:tcPr>
            <w:tcW w:w="7508" w:type="dxa"/>
          </w:tcPr>
          <w:p w14:paraId="7D64B39F" w14:textId="2D1CA79E" w:rsidR="00C468FA" w:rsidRPr="001B3BFD" w:rsidRDefault="742FEE12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Work towards your new home</w:t>
            </w:r>
          </w:p>
        </w:tc>
        <w:tc>
          <w:tcPr>
            <w:tcW w:w="1508" w:type="dxa"/>
          </w:tcPr>
          <w:p w14:paraId="1B4BD99E" w14:textId="7322571A" w:rsidR="00C468FA" w:rsidRPr="001B3BFD" w:rsidRDefault="742FEE12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10</w:t>
            </w:r>
          </w:p>
        </w:tc>
      </w:tr>
      <w:tr w:rsidR="004932A8" w:rsidRPr="001B3BFD" w14:paraId="30905882" w14:textId="77777777" w:rsidTr="52472875">
        <w:trPr>
          <w:trHeight w:val="1106"/>
        </w:trPr>
        <w:tc>
          <w:tcPr>
            <w:tcW w:w="7508" w:type="dxa"/>
          </w:tcPr>
          <w:p w14:paraId="232A2E93" w14:textId="1B426D7E" w:rsidR="004932A8" w:rsidRPr="001B3BFD" w:rsidRDefault="08678BDB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 xml:space="preserve">Make a goal to move </w:t>
            </w:r>
          </w:p>
        </w:tc>
        <w:tc>
          <w:tcPr>
            <w:tcW w:w="1508" w:type="dxa"/>
          </w:tcPr>
          <w:p w14:paraId="24497168" w14:textId="05E7FD7B" w:rsidR="004932A8" w:rsidRPr="001B3BFD" w:rsidRDefault="698D7999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12</w:t>
            </w:r>
          </w:p>
        </w:tc>
      </w:tr>
      <w:tr w:rsidR="000D1A23" w:rsidRPr="001B3BFD" w14:paraId="4D834897" w14:textId="77777777" w:rsidTr="52472875">
        <w:trPr>
          <w:trHeight w:val="1106"/>
        </w:trPr>
        <w:tc>
          <w:tcPr>
            <w:tcW w:w="7508" w:type="dxa"/>
          </w:tcPr>
          <w:p w14:paraId="119C9B28" w14:textId="103DACF9" w:rsidR="000D1A23" w:rsidRPr="001B3BFD" w:rsidRDefault="698D7999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Write your housing plan</w:t>
            </w:r>
          </w:p>
        </w:tc>
        <w:tc>
          <w:tcPr>
            <w:tcW w:w="1508" w:type="dxa"/>
          </w:tcPr>
          <w:p w14:paraId="3FF8F95D" w14:textId="423FDFD7" w:rsidR="000D1A23" w:rsidRPr="001B3BFD" w:rsidRDefault="698D7999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16</w:t>
            </w:r>
          </w:p>
        </w:tc>
      </w:tr>
      <w:tr w:rsidR="007D15D5" w:rsidRPr="001B3BFD" w14:paraId="62D37311" w14:textId="77777777" w:rsidTr="52472875">
        <w:trPr>
          <w:trHeight w:val="1106"/>
        </w:trPr>
        <w:tc>
          <w:tcPr>
            <w:tcW w:w="7508" w:type="dxa"/>
          </w:tcPr>
          <w:p w14:paraId="6528B786" w14:textId="7B8D4704" w:rsidR="007D15D5" w:rsidRPr="001B3BFD" w:rsidRDefault="742FEE12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 xml:space="preserve">Your </w:t>
            </w:r>
            <w:r w:rsidR="00AC6658">
              <w:rPr>
                <w:sz w:val="36"/>
                <w:szCs w:val="36"/>
              </w:rPr>
              <w:t>s</w:t>
            </w:r>
            <w:r w:rsidRPr="52472875">
              <w:rPr>
                <w:sz w:val="36"/>
                <w:szCs w:val="36"/>
              </w:rPr>
              <w:t xml:space="preserve">upport </w:t>
            </w:r>
            <w:r w:rsidR="00AC6658">
              <w:rPr>
                <w:sz w:val="36"/>
                <w:szCs w:val="36"/>
              </w:rPr>
              <w:t>c</w:t>
            </w:r>
            <w:r w:rsidRPr="52472875">
              <w:rPr>
                <w:sz w:val="36"/>
                <w:szCs w:val="36"/>
              </w:rPr>
              <w:t>oordinator can help</w:t>
            </w:r>
          </w:p>
        </w:tc>
        <w:tc>
          <w:tcPr>
            <w:tcW w:w="1508" w:type="dxa"/>
          </w:tcPr>
          <w:p w14:paraId="66158670" w14:textId="18A8C4BB" w:rsidR="007D15D5" w:rsidRPr="001B3BFD" w:rsidRDefault="742FEE12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1</w:t>
            </w:r>
            <w:r w:rsidR="7ABB01AF" w:rsidRPr="52472875">
              <w:rPr>
                <w:sz w:val="36"/>
                <w:szCs w:val="36"/>
              </w:rPr>
              <w:t>9</w:t>
            </w:r>
          </w:p>
        </w:tc>
      </w:tr>
      <w:tr w:rsidR="007D15D5" w:rsidRPr="001B3BFD" w14:paraId="6D0921DA" w14:textId="77777777" w:rsidTr="52472875">
        <w:trPr>
          <w:trHeight w:val="1106"/>
        </w:trPr>
        <w:tc>
          <w:tcPr>
            <w:tcW w:w="7508" w:type="dxa"/>
          </w:tcPr>
          <w:p w14:paraId="7EE8B3B5" w14:textId="22AE8239" w:rsidR="007D15D5" w:rsidRPr="001B3BFD" w:rsidRDefault="742FEE12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Allied health professionals can help</w:t>
            </w:r>
          </w:p>
        </w:tc>
        <w:tc>
          <w:tcPr>
            <w:tcW w:w="1508" w:type="dxa"/>
          </w:tcPr>
          <w:p w14:paraId="40433305" w14:textId="3335C032" w:rsidR="007D15D5" w:rsidRPr="001B3BFD" w:rsidRDefault="7ABB01AF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21</w:t>
            </w:r>
          </w:p>
        </w:tc>
      </w:tr>
      <w:tr w:rsidR="00C468FA" w:rsidRPr="001B3BFD" w14:paraId="7CB89EE8" w14:textId="77777777" w:rsidTr="52472875">
        <w:trPr>
          <w:trHeight w:val="1106"/>
        </w:trPr>
        <w:tc>
          <w:tcPr>
            <w:tcW w:w="7508" w:type="dxa"/>
          </w:tcPr>
          <w:p w14:paraId="356441A6" w14:textId="77777777" w:rsidR="00C468FA" w:rsidRPr="001B3BFD" w:rsidRDefault="00C468FA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 xml:space="preserve">More information </w:t>
            </w:r>
          </w:p>
        </w:tc>
        <w:tc>
          <w:tcPr>
            <w:tcW w:w="1508" w:type="dxa"/>
          </w:tcPr>
          <w:p w14:paraId="623740AA" w14:textId="1DD618E7" w:rsidR="00C468FA" w:rsidRPr="001B3BFD" w:rsidRDefault="7ABB01AF" w:rsidP="52472875">
            <w:pPr>
              <w:pStyle w:val="EasyReadContentsItems"/>
              <w:spacing w:before="0" w:after="0"/>
              <w:rPr>
                <w:sz w:val="36"/>
                <w:szCs w:val="36"/>
              </w:rPr>
            </w:pPr>
            <w:r w:rsidRPr="52472875">
              <w:rPr>
                <w:sz w:val="36"/>
                <w:szCs w:val="36"/>
              </w:rPr>
              <w:t>23</w:t>
            </w:r>
          </w:p>
        </w:tc>
      </w:tr>
    </w:tbl>
    <w:p w14:paraId="5963C258" w14:textId="6F080FCE" w:rsidR="00B2054F" w:rsidRDefault="00B2054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E9F37A7" w14:textId="77777777" w:rsidR="00BE32D5" w:rsidRPr="000923EF" w:rsidRDefault="00BE32D5" w:rsidP="00BE32D5">
      <w:pPr>
        <w:pStyle w:val="EasyReadPageHeader"/>
      </w:pPr>
      <w:bookmarkStart w:id="0" w:name="_Toc195774006"/>
      <w:r>
        <w:lastRenderedPageBreak/>
        <w:t>About Chapter 3</w:t>
      </w:r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BE32D5" w14:paraId="415F28F9" w14:textId="77777777" w:rsidTr="00BE32D5">
        <w:trPr>
          <w:cantSplit/>
          <w:trHeight w:val="2268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0D26C39C" w14:textId="77777777" w:rsidR="00BE32D5" w:rsidRPr="008848B9" w:rsidRDefault="00BE32D5" w:rsidP="00C50ECD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F267BA" wp14:editId="7C82454D">
                  <wp:extent cx="1533525" cy="1533525"/>
                  <wp:effectExtent l="0" t="0" r="0" b="9525"/>
                  <wp:docPr id="43009980" name="Picture 1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2C8013DD" w14:textId="77777777" w:rsidR="00BE32D5" w:rsidRDefault="00BE32D5" w:rsidP="00C50ECD">
            <w:pPr>
              <w:pStyle w:val="EasyRead16"/>
              <w:rPr>
                <w:sz w:val="28"/>
                <w:szCs w:val="28"/>
              </w:rPr>
            </w:pPr>
          </w:p>
          <w:p w14:paraId="75566C65" w14:textId="77777777" w:rsidR="00BE32D5" w:rsidRDefault="00BE32D5" w:rsidP="00C50ECD">
            <w:pPr>
              <w:pStyle w:val="EasyRead16"/>
              <w:rPr>
                <w:sz w:val="28"/>
                <w:szCs w:val="28"/>
              </w:rPr>
            </w:pPr>
          </w:p>
          <w:p w14:paraId="232AF0A8" w14:textId="4886C593" w:rsidR="00BE32D5" w:rsidRPr="000F5DEB" w:rsidRDefault="00BE32D5" w:rsidP="00C50ECD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>This Easy Read is about</w:t>
            </w:r>
            <w:r w:rsidRPr="52472875">
              <w:rPr>
                <w:b/>
                <w:bCs/>
                <w:sz w:val="28"/>
                <w:szCs w:val="28"/>
              </w:rPr>
              <w:t xml:space="preserve"> Chapter 3</w:t>
            </w:r>
            <w:r w:rsidRPr="52472875">
              <w:rPr>
                <w:sz w:val="28"/>
                <w:szCs w:val="28"/>
              </w:rPr>
              <w:t>.</w:t>
            </w:r>
          </w:p>
        </w:tc>
      </w:tr>
      <w:tr w:rsidR="00BE32D5" w14:paraId="3F88B2CA" w14:textId="77777777" w:rsidTr="00BE32D5">
        <w:trPr>
          <w:cantSplit/>
          <w:trHeight w:val="255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AB3A2AC" w14:textId="77777777" w:rsidR="00BE32D5" w:rsidRPr="009C0737" w:rsidRDefault="00BE32D5" w:rsidP="00C50ECD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CA9890B" wp14:editId="7EFB3E63">
                  <wp:extent cx="1838325" cy="898525"/>
                  <wp:effectExtent l="0" t="0" r="9525" b="0"/>
                  <wp:docPr id="74075787" name="Picture 1" descr="three white books lined up. From left to right the books are numbered 1, 2,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75787" name="Picture 1" descr="three white books lined up. From left to right the books are numbered 1, 2, 3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314" cy="899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8748A48" w14:textId="77777777" w:rsidR="00BE32D5" w:rsidRDefault="00BE32D5" w:rsidP="00C50ECD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Chapter 3 has Easy Read documents called</w:t>
            </w:r>
          </w:p>
          <w:p w14:paraId="09E9D848" w14:textId="77777777" w:rsidR="00BE32D5" w:rsidRDefault="00BE32D5" w:rsidP="00C50ECD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B1AF9C0" w14:textId="77777777" w:rsidR="00BE32D5" w:rsidRDefault="00BE32D5" w:rsidP="00C50ECD">
            <w:pPr>
              <w:pStyle w:val="EasyRead16"/>
              <w:numPr>
                <w:ilvl w:val="0"/>
                <w:numId w:val="30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Part 1 Finding the right home</w:t>
            </w:r>
          </w:p>
          <w:p w14:paraId="04EC326A" w14:textId="77777777" w:rsidR="00BE32D5" w:rsidRDefault="00BE32D5" w:rsidP="00C50ECD">
            <w:pPr>
              <w:pStyle w:val="EasyRead16"/>
              <w:numPr>
                <w:ilvl w:val="0"/>
                <w:numId w:val="30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Part 2 Changes to your new home</w:t>
            </w:r>
          </w:p>
          <w:p w14:paraId="7456C321" w14:textId="77777777" w:rsidR="00BE32D5" w:rsidRDefault="00BE32D5" w:rsidP="00C50ECD">
            <w:pPr>
              <w:pStyle w:val="EasyRead16"/>
              <w:numPr>
                <w:ilvl w:val="0"/>
                <w:numId w:val="30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15AEACB">
              <w:rPr>
                <w:rFonts w:eastAsia="Arial" w:cs="Arial"/>
                <w:color w:val="000000" w:themeColor="text1"/>
                <w:sz w:val="28"/>
                <w:szCs w:val="28"/>
              </w:rPr>
              <w:t>Part 3 Your new community</w:t>
            </w:r>
          </w:p>
        </w:tc>
      </w:tr>
      <w:tr w:rsidR="00BE32D5" w14:paraId="49BE1A25" w14:textId="77777777" w:rsidTr="00BE32D5">
        <w:trPr>
          <w:cantSplit/>
          <w:trHeight w:val="2552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A3FB523" w14:textId="77777777" w:rsidR="00BE32D5" w:rsidRDefault="00BE32D5" w:rsidP="00C50EC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95628A" wp14:editId="08F2044E">
                  <wp:extent cx="1076325" cy="1489747"/>
                  <wp:effectExtent l="0" t="0" r="0" b="0"/>
                  <wp:docPr id="1318013175" name="Picture 1" descr="a white book with a large black 1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013175" name="Picture 1" descr="a white book with a large black 1 on the cover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608" cy="1492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79150409" w14:textId="77777777" w:rsidR="00BE32D5" w:rsidRDefault="00BE32D5" w:rsidP="00C50ECD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648C515" w14:textId="77777777" w:rsidR="00BE32D5" w:rsidRDefault="00BE32D5" w:rsidP="00C50ECD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This Easy Read is </w:t>
            </w:r>
            <w:r w:rsidRPr="001E712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Part</w:t>
            </w:r>
            <w:r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1.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</w:p>
          <w:p w14:paraId="20BD7B31" w14:textId="77777777" w:rsidR="00BE32D5" w:rsidRDefault="00BE32D5" w:rsidP="00C50ECD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02BC1FF" w14:textId="77777777" w:rsidR="00BE32D5" w:rsidRDefault="00BE32D5" w:rsidP="00C50ECD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It is called</w:t>
            </w:r>
            <w:r w:rsidRPr="009915E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Finding the</w:t>
            </w:r>
            <w:r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9915E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right home</w:t>
            </w: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. </w:t>
            </w:r>
          </w:p>
        </w:tc>
      </w:tr>
      <w:tr w:rsidR="00BE32D5" w14:paraId="63FFA562" w14:textId="77777777" w:rsidTr="00BE32D5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12352D3" w14:textId="77777777" w:rsidR="006B5DBB" w:rsidRDefault="006B5DBB" w:rsidP="00C50ECD">
            <w:pPr>
              <w:spacing w:line="360" w:lineRule="auto"/>
              <w:rPr>
                <w:noProof/>
                <w:sz w:val="32"/>
                <w:szCs w:val="32"/>
              </w:rPr>
            </w:pPr>
          </w:p>
          <w:p w14:paraId="1CFDD45C" w14:textId="632D3980" w:rsidR="00BE32D5" w:rsidRPr="009C0737" w:rsidRDefault="00BE32D5" w:rsidP="00C50ECD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79BD257" wp14:editId="3FE141AD">
                  <wp:extent cx="1838325" cy="1821180"/>
                  <wp:effectExtent l="0" t="0" r="9525" b="7620"/>
                  <wp:docPr id="488728498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2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50C89BDF" w14:textId="77777777" w:rsidR="00BE32D5" w:rsidRPr="00D87A50" w:rsidRDefault="00BE32D5" w:rsidP="00C50ECD">
            <w:pPr>
              <w:pStyle w:val="EasyRead16"/>
              <w:rPr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>It has information about how to</w:t>
            </w:r>
          </w:p>
          <w:p w14:paraId="3B109AAB" w14:textId="77777777" w:rsidR="00BE32D5" w:rsidRPr="00D87A50" w:rsidRDefault="00BE32D5" w:rsidP="00C50ECD">
            <w:pPr>
              <w:pStyle w:val="EasyRead16"/>
              <w:rPr>
                <w:sz w:val="28"/>
                <w:szCs w:val="28"/>
              </w:rPr>
            </w:pPr>
          </w:p>
          <w:p w14:paraId="070A781A" w14:textId="77777777" w:rsidR="00BE32D5" w:rsidRPr="00D87A50" w:rsidRDefault="00BE32D5" w:rsidP="00C50ECD">
            <w:pPr>
              <w:pStyle w:val="EasyRead16"/>
              <w:numPr>
                <w:ilvl w:val="0"/>
                <w:numId w:val="13"/>
              </w:numPr>
              <w:ind w:left="714" w:hanging="357"/>
              <w:rPr>
                <w:sz w:val="28"/>
                <w:szCs w:val="28"/>
              </w:rPr>
            </w:pPr>
            <w:r w:rsidRPr="00D87A50">
              <w:rPr>
                <w:sz w:val="28"/>
                <w:szCs w:val="28"/>
              </w:rPr>
              <w:t>Find the right home for you</w:t>
            </w:r>
          </w:p>
          <w:p w14:paraId="37AE3917" w14:textId="77777777" w:rsidR="00BE32D5" w:rsidRPr="00D87A50" w:rsidRDefault="00BE32D5" w:rsidP="00C50ECD">
            <w:pPr>
              <w:pStyle w:val="EasyRead16"/>
              <w:numPr>
                <w:ilvl w:val="0"/>
                <w:numId w:val="13"/>
              </w:numPr>
              <w:ind w:left="714" w:hanging="357"/>
              <w:rPr>
                <w:sz w:val="28"/>
                <w:szCs w:val="28"/>
              </w:rPr>
            </w:pPr>
            <w:r w:rsidRPr="00D87A50">
              <w:rPr>
                <w:sz w:val="28"/>
                <w:szCs w:val="28"/>
              </w:rPr>
              <w:t>Work towards your new home</w:t>
            </w:r>
          </w:p>
          <w:p w14:paraId="31D0F150" w14:textId="77777777" w:rsidR="00BE32D5" w:rsidRPr="00D87A50" w:rsidRDefault="00BE32D5" w:rsidP="00C50ECD">
            <w:pPr>
              <w:pStyle w:val="EasyRead16"/>
              <w:numPr>
                <w:ilvl w:val="0"/>
                <w:numId w:val="13"/>
              </w:numPr>
              <w:ind w:left="714" w:hanging="357"/>
              <w:rPr>
                <w:sz w:val="28"/>
                <w:szCs w:val="28"/>
              </w:rPr>
            </w:pPr>
            <w:r w:rsidRPr="00D87A50">
              <w:rPr>
                <w:sz w:val="28"/>
                <w:szCs w:val="28"/>
              </w:rPr>
              <w:t xml:space="preserve">Make a </w:t>
            </w:r>
            <w:r w:rsidRPr="00D87A50">
              <w:rPr>
                <w:b/>
                <w:bCs/>
                <w:sz w:val="28"/>
                <w:szCs w:val="28"/>
              </w:rPr>
              <w:t xml:space="preserve">goal </w:t>
            </w:r>
            <w:r w:rsidRPr="00D87A50">
              <w:rPr>
                <w:sz w:val="28"/>
                <w:szCs w:val="28"/>
              </w:rPr>
              <w:t xml:space="preserve">to move </w:t>
            </w:r>
          </w:p>
          <w:p w14:paraId="37C64841" w14:textId="77777777" w:rsidR="00BE32D5" w:rsidRPr="00D87A50" w:rsidRDefault="00BE32D5" w:rsidP="00C50ECD">
            <w:pPr>
              <w:pStyle w:val="EasyRead16"/>
              <w:numPr>
                <w:ilvl w:val="0"/>
                <w:numId w:val="13"/>
              </w:numPr>
              <w:ind w:left="714" w:hanging="357"/>
              <w:rPr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 xml:space="preserve">Write a </w:t>
            </w:r>
            <w:r w:rsidRPr="52472875">
              <w:rPr>
                <w:b/>
                <w:bCs/>
                <w:sz w:val="28"/>
                <w:szCs w:val="28"/>
              </w:rPr>
              <w:t>housing</w:t>
            </w:r>
            <w:r w:rsidRPr="52472875">
              <w:rPr>
                <w:sz w:val="28"/>
                <w:szCs w:val="28"/>
              </w:rPr>
              <w:t xml:space="preserve"> plan.</w:t>
            </w:r>
          </w:p>
          <w:p w14:paraId="4CCEB650" w14:textId="77777777" w:rsidR="00BE32D5" w:rsidRPr="00D87A50" w:rsidRDefault="00BE32D5" w:rsidP="00C50ECD">
            <w:pPr>
              <w:pStyle w:val="EasyRead16"/>
              <w:rPr>
                <w:sz w:val="28"/>
                <w:szCs w:val="28"/>
              </w:rPr>
            </w:pPr>
          </w:p>
          <w:p w14:paraId="3134E697" w14:textId="77777777" w:rsidR="00BE32D5" w:rsidRPr="00D87A50" w:rsidRDefault="00BE32D5" w:rsidP="00C50ECD">
            <w:pPr>
              <w:pStyle w:val="EasyRead16"/>
              <w:rPr>
                <w:sz w:val="28"/>
                <w:szCs w:val="28"/>
              </w:rPr>
            </w:pPr>
            <w:r w:rsidRPr="00D87A50">
              <w:rPr>
                <w:sz w:val="28"/>
                <w:szCs w:val="28"/>
              </w:rPr>
              <w:t>Goals are things you want to do.</w:t>
            </w:r>
          </w:p>
          <w:p w14:paraId="557F0C4A" w14:textId="77777777" w:rsidR="00BE32D5" w:rsidRPr="00D87A50" w:rsidRDefault="00BE32D5" w:rsidP="00C50ECD">
            <w:pPr>
              <w:pStyle w:val="EasyRead16"/>
              <w:rPr>
                <w:sz w:val="28"/>
                <w:szCs w:val="28"/>
              </w:rPr>
            </w:pPr>
          </w:p>
          <w:p w14:paraId="06076022" w14:textId="77777777" w:rsidR="00BE32D5" w:rsidRPr="00D87A50" w:rsidRDefault="00BE32D5" w:rsidP="00C50ECD">
            <w:pPr>
              <w:pStyle w:val="EasyRead16"/>
              <w:rPr>
                <w:sz w:val="28"/>
                <w:szCs w:val="28"/>
              </w:rPr>
            </w:pPr>
            <w:r w:rsidRPr="00D87A50">
              <w:rPr>
                <w:sz w:val="28"/>
                <w:szCs w:val="28"/>
              </w:rPr>
              <w:t>Housing means homes for people to live in.</w:t>
            </w:r>
          </w:p>
        </w:tc>
      </w:tr>
    </w:tbl>
    <w:p w14:paraId="617880CF" w14:textId="77777777" w:rsidR="00BE32D5" w:rsidRDefault="00BE32D5" w:rsidP="00BE32D5">
      <w:pPr>
        <w:rPr>
          <w:b/>
          <w:bCs/>
        </w:rPr>
      </w:pPr>
      <w:r>
        <w:rPr>
          <w:b/>
          <w:bCs/>
        </w:rPr>
        <w:br w:type="page"/>
      </w:r>
    </w:p>
    <w:p w14:paraId="644D75CB" w14:textId="53C47CEE" w:rsidR="0021082E" w:rsidRDefault="00783ECF" w:rsidP="0021082E">
      <w:pPr>
        <w:pStyle w:val="EasyReadPageHeader"/>
      </w:pPr>
      <w:r>
        <w:lastRenderedPageBreak/>
        <w:t xml:space="preserve">Find the right </w:t>
      </w:r>
      <w:r w:rsidR="00C87C51">
        <w:t>home</w:t>
      </w:r>
      <w:bookmarkEnd w:id="0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21082E" w:rsidRPr="00AF0EEE" w14:paraId="39CCB6DE" w14:textId="77777777" w:rsidTr="00BE32D5">
        <w:trPr>
          <w:cantSplit/>
          <w:trHeight w:val="4253"/>
        </w:trPr>
        <w:tc>
          <w:tcPr>
            <w:tcW w:w="3114" w:type="dxa"/>
          </w:tcPr>
          <w:p w14:paraId="2AE01248" w14:textId="43DD6420" w:rsidR="0021082E" w:rsidRPr="00A635D8" w:rsidRDefault="00557931" w:rsidP="004011F0">
            <w:pPr>
              <w:pStyle w:val="EasyRead16"/>
              <w:rPr>
                <w:noProof/>
              </w:rPr>
            </w:pPr>
            <w:r w:rsidRPr="00557931">
              <w:rPr>
                <w:noProof/>
              </w:rPr>
              <w:drawing>
                <wp:inline distT="0" distB="0" distL="0" distR="0" wp14:anchorId="1F56F844" wp14:editId="2DE33545">
                  <wp:extent cx="1703705" cy="1703705"/>
                  <wp:effectExtent l="0" t="0" r="0" b="0"/>
                  <wp:docPr id="1505042185" name="Picture 1" descr="Two people holding boxes in front of a white v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042185" name="Picture 1" descr="Two people holding boxes in front of a white van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70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A5573E7" w14:textId="1129DCE4" w:rsidR="0021082E" w:rsidRDefault="58C20AB1" w:rsidP="004011F0">
            <w:pPr>
              <w:pStyle w:val="EasyRead16"/>
              <w:rPr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 xml:space="preserve">Moving </w:t>
            </w:r>
            <w:r w:rsidR="7DA8DD7B" w:rsidRPr="52472875">
              <w:rPr>
                <w:sz w:val="28"/>
                <w:szCs w:val="28"/>
              </w:rPr>
              <w:t xml:space="preserve">out of aged care </w:t>
            </w:r>
            <w:r w:rsidRPr="52472875">
              <w:rPr>
                <w:sz w:val="28"/>
                <w:szCs w:val="28"/>
              </w:rPr>
              <w:t>is a big decision.</w:t>
            </w:r>
          </w:p>
          <w:p w14:paraId="349000DD" w14:textId="77777777" w:rsidR="009915E5" w:rsidRDefault="009915E5" w:rsidP="004011F0">
            <w:pPr>
              <w:pStyle w:val="EasyRead16"/>
              <w:rPr>
                <w:sz w:val="28"/>
                <w:szCs w:val="28"/>
              </w:rPr>
            </w:pPr>
          </w:p>
          <w:p w14:paraId="05B9BD8A" w14:textId="6C37F0AC" w:rsidR="001373D4" w:rsidRDefault="38F5844F" w:rsidP="004011F0">
            <w:pPr>
              <w:pStyle w:val="EasyRead16"/>
              <w:rPr>
                <w:sz w:val="28"/>
                <w:szCs w:val="28"/>
              </w:rPr>
            </w:pPr>
            <w:r w:rsidRPr="41DC019E">
              <w:rPr>
                <w:sz w:val="28"/>
                <w:szCs w:val="28"/>
              </w:rPr>
              <w:t xml:space="preserve">It is important to make sure you </w:t>
            </w:r>
          </w:p>
          <w:p w14:paraId="66080074" w14:textId="4016EE6D" w:rsidR="41DC019E" w:rsidRDefault="41DC019E" w:rsidP="41DC019E">
            <w:pPr>
              <w:pStyle w:val="EasyRead16"/>
              <w:rPr>
                <w:sz w:val="28"/>
                <w:szCs w:val="28"/>
              </w:rPr>
            </w:pPr>
          </w:p>
          <w:p w14:paraId="143950DB" w14:textId="257BF5D1" w:rsidR="001373D4" w:rsidRDefault="001373D4" w:rsidP="004011F0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Find a </w:t>
            </w:r>
            <w:r w:rsidR="00FE34B0">
              <w:rPr>
                <w:sz w:val="28"/>
                <w:szCs w:val="28"/>
              </w:rPr>
              <w:t>home</w:t>
            </w:r>
            <w:r>
              <w:rPr>
                <w:sz w:val="28"/>
                <w:szCs w:val="28"/>
              </w:rPr>
              <w:t xml:space="preserve"> that is right for you</w:t>
            </w:r>
          </w:p>
          <w:p w14:paraId="397ADF13" w14:textId="3A83D02F" w:rsidR="000C0FEB" w:rsidRPr="00C04ACE" w:rsidRDefault="0419BBFA" w:rsidP="00A751D9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41DC019E">
              <w:rPr>
                <w:sz w:val="28"/>
                <w:szCs w:val="28"/>
              </w:rPr>
              <w:t>H</w:t>
            </w:r>
            <w:r w:rsidR="3AB2BF0C" w:rsidRPr="41DC019E">
              <w:rPr>
                <w:sz w:val="28"/>
                <w:szCs w:val="28"/>
              </w:rPr>
              <w:t xml:space="preserve">ave </w:t>
            </w:r>
            <w:r w:rsidR="19930A32" w:rsidRPr="41DC019E">
              <w:rPr>
                <w:sz w:val="28"/>
                <w:szCs w:val="28"/>
              </w:rPr>
              <w:t xml:space="preserve">the </w:t>
            </w:r>
            <w:r w:rsidR="3AB2BF0C" w:rsidRPr="41DC019E">
              <w:rPr>
                <w:sz w:val="28"/>
                <w:szCs w:val="28"/>
              </w:rPr>
              <w:t xml:space="preserve">support </w:t>
            </w:r>
            <w:r w:rsidR="19930A32" w:rsidRPr="41DC019E">
              <w:rPr>
                <w:sz w:val="28"/>
                <w:szCs w:val="28"/>
              </w:rPr>
              <w:t>you need</w:t>
            </w:r>
            <w:r w:rsidR="3AB2BF0C" w:rsidRPr="41DC019E">
              <w:rPr>
                <w:sz w:val="28"/>
                <w:szCs w:val="28"/>
              </w:rPr>
              <w:t>.</w:t>
            </w:r>
          </w:p>
        </w:tc>
      </w:tr>
      <w:tr w:rsidR="00783ECF" w:rsidRPr="00AF0EEE" w14:paraId="095C6865" w14:textId="77777777" w:rsidTr="00BE32D5">
        <w:trPr>
          <w:cantSplit/>
          <w:trHeight w:val="4253"/>
        </w:trPr>
        <w:tc>
          <w:tcPr>
            <w:tcW w:w="3114" w:type="dxa"/>
          </w:tcPr>
          <w:p w14:paraId="2ACBAEE2" w14:textId="77777777" w:rsidR="006B5DBB" w:rsidRDefault="006B5DBB" w:rsidP="004011F0">
            <w:pPr>
              <w:pStyle w:val="EasyRead16"/>
              <w:rPr>
                <w:noProof/>
              </w:rPr>
            </w:pPr>
          </w:p>
          <w:p w14:paraId="01D176E4" w14:textId="1163554A" w:rsidR="00783ECF" w:rsidRPr="00A635D8" w:rsidRDefault="009915E5" w:rsidP="004011F0">
            <w:pPr>
              <w:pStyle w:val="EasyRead16"/>
              <w:rPr>
                <w:noProof/>
              </w:rPr>
            </w:pPr>
            <w:r w:rsidRPr="001E1FFA">
              <w:rPr>
                <w:noProof/>
              </w:rPr>
              <w:drawing>
                <wp:inline distT="0" distB="0" distL="0" distR="0" wp14:anchorId="22989FD8" wp14:editId="19DEE821">
                  <wp:extent cx="1790700" cy="1037995"/>
                  <wp:effectExtent l="0" t="0" r="0" b="0"/>
                  <wp:docPr id="617314771" name="Picture 2" descr="NDIS logo with purple background and green dot above th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314771" name="Picture 2" descr="NDIS logo with purple background and green dot above th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519" cy="104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B0ADE10" w14:textId="106F1870" w:rsidR="2D78B908" w:rsidRDefault="2D78B908" w:rsidP="41DC019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1DC019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If you have </w:t>
            </w:r>
            <w:proofErr w:type="gramStart"/>
            <w:r w:rsidRPr="41DC019E">
              <w:rPr>
                <w:rFonts w:eastAsia="Arial" w:cs="Arial"/>
                <w:color w:val="000000" w:themeColor="text1"/>
                <w:sz w:val="28"/>
                <w:szCs w:val="28"/>
              </w:rPr>
              <w:t>NDIS</w:t>
            </w:r>
            <w:proofErr w:type="gramEnd"/>
            <w:r w:rsidRPr="41DC019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you may have </w:t>
            </w:r>
            <w:r w:rsidRPr="41DC019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funding </w:t>
            </w:r>
            <w:r w:rsidR="0DD7AB2F" w:rsidRPr="41DC019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to support you </w:t>
            </w:r>
            <w:r w:rsidR="47A47284" w:rsidRPr="41DC019E">
              <w:rPr>
                <w:rFonts w:eastAsia="Arial" w:cs="Arial"/>
                <w:color w:val="000000" w:themeColor="text1"/>
                <w:sz w:val="28"/>
                <w:szCs w:val="28"/>
              </w:rPr>
              <w:t>to</w:t>
            </w:r>
          </w:p>
          <w:p w14:paraId="7BC9EB72" w14:textId="357FBE72" w:rsidR="41DC019E" w:rsidRDefault="41DC019E" w:rsidP="41DC019E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406D3FF" w14:textId="7F6C3ECB" w:rsidR="001945B8" w:rsidRDefault="00484168" w:rsidP="004011F0">
            <w:pPr>
              <w:pStyle w:val="ListParagraph"/>
              <w:numPr>
                <w:ilvl w:val="0"/>
                <w:numId w:val="2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>Find a home</w:t>
            </w:r>
          </w:p>
          <w:p w14:paraId="21430421" w14:textId="78D3B9D4" w:rsidR="00484168" w:rsidRDefault="00484168" w:rsidP="004011F0">
            <w:pPr>
              <w:pStyle w:val="ListParagraph"/>
              <w:numPr>
                <w:ilvl w:val="0"/>
                <w:numId w:val="2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Get support. </w:t>
            </w:r>
          </w:p>
          <w:p w14:paraId="3AE0B884" w14:textId="77777777" w:rsidR="00935887" w:rsidRPr="00935887" w:rsidRDefault="00935887" w:rsidP="004011F0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BCAAD04" w14:textId="39F776FF" w:rsidR="004C4EEC" w:rsidRPr="007804B3" w:rsidRDefault="4C33F6BA" w:rsidP="004011F0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41DC019E">
              <w:rPr>
                <w:sz w:val="28"/>
                <w:szCs w:val="28"/>
              </w:rPr>
              <w:t xml:space="preserve">Funding is </w:t>
            </w:r>
            <w:r w:rsidRPr="41DC019E">
              <w:rPr>
                <w:b/>
                <w:bCs/>
                <w:sz w:val="28"/>
                <w:szCs w:val="28"/>
              </w:rPr>
              <w:t>money from the government</w:t>
            </w:r>
            <w:r w:rsidR="10D9CA4E" w:rsidRPr="41DC019E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230F8F" w:rsidRPr="00AF0EEE" w14:paraId="01BAC563" w14:textId="77777777" w:rsidTr="00BE32D5">
        <w:trPr>
          <w:cantSplit/>
          <w:trHeight w:val="4253"/>
        </w:trPr>
        <w:tc>
          <w:tcPr>
            <w:tcW w:w="3114" w:type="dxa"/>
          </w:tcPr>
          <w:p w14:paraId="683802C8" w14:textId="0EFEF78C" w:rsidR="00230F8F" w:rsidRPr="00A635D8" w:rsidRDefault="00980722" w:rsidP="004011F0">
            <w:pPr>
              <w:pStyle w:val="EasyRead16"/>
              <w:rPr>
                <w:noProof/>
              </w:rPr>
            </w:pPr>
            <w:r w:rsidRPr="00980722">
              <w:rPr>
                <w:noProof/>
              </w:rPr>
              <w:drawing>
                <wp:inline distT="0" distB="0" distL="0" distR="0" wp14:anchorId="666B6789" wp14:editId="7BE0F3EB">
                  <wp:extent cx="1729740" cy="1729740"/>
                  <wp:effectExtent l="0" t="0" r="3810" b="0"/>
                  <wp:docPr id="2069395344" name="Picture 1" descr="Man and woman shaking hands surrounded by six images of different build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395344" name="Picture 1" descr="Man and woman shaking hands surrounded by six images of different buildings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172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A5E6DD4" w14:textId="77777777" w:rsidR="00B86D7E" w:rsidRDefault="00B86D7E" w:rsidP="004011F0">
            <w:pPr>
              <w:pStyle w:val="EasyRead16"/>
              <w:rPr>
                <w:sz w:val="28"/>
                <w:szCs w:val="28"/>
              </w:rPr>
            </w:pPr>
          </w:p>
          <w:p w14:paraId="1CAAFBE8" w14:textId="56B073FC" w:rsidR="00230F8F" w:rsidRDefault="00F01F01" w:rsidP="004011F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</w:t>
            </w:r>
            <w:r w:rsidR="00E14ABB">
              <w:rPr>
                <w:b/>
                <w:bCs/>
                <w:sz w:val="28"/>
                <w:szCs w:val="28"/>
              </w:rPr>
              <w:t>may</w:t>
            </w:r>
            <w:r>
              <w:rPr>
                <w:sz w:val="28"/>
                <w:szCs w:val="28"/>
              </w:rPr>
              <w:t xml:space="preserve"> get NDIS </w:t>
            </w:r>
            <w:r w:rsidR="00DE0367">
              <w:rPr>
                <w:sz w:val="28"/>
                <w:szCs w:val="28"/>
              </w:rPr>
              <w:t>funding</w:t>
            </w:r>
            <w:r>
              <w:rPr>
                <w:sz w:val="28"/>
                <w:szCs w:val="28"/>
              </w:rPr>
              <w:t xml:space="preserve"> if</w:t>
            </w:r>
            <w:r w:rsidR="00DE0367">
              <w:rPr>
                <w:sz w:val="28"/>
                <w:szCs w:val="28"/>
              </w:rPr>
              <w:t xml:space="preserve"> you</w:t>
            </w:r>
          </w:p>
          <w:p w14:paraId="0AFEE260" w14:textId="77777777" w:rsidR="00F01F01" w:rsidRDefault="00F01F01" w:rsidP="004011F0">
            <w:pPr>
              <w:pStyle w:val="EasyRead16"/>
              <w:rPr>
                <w:sz w:val="28"/>
                <w:szCs w:val="28"/>
              </w:rPr>
            </w:pPr>
          </w:p>
          <w:p w14:paraId="47CF9603" w14:textId="2F00B273" w:rsidR="00F01F01" w:rsidRDefault="00DE0367" w:rsidP="004011F0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</w:t>
            </w:r>
            <w:r w:rsidR="00F01F01" w:rsidRPr="011816C1">
              <w:rPr>
                <w:sz w:val="28"/>
                <w:szCs w:val="28"/>
              </w:rPr>
              <w:t xml:space="preserve">an </w:t>
            </w:r>
            <w:r w:rsidR="00F01F01" w:rsidRPr="011816C1">
              <w:rPr>
                <w:b/>
                <w:bCs/>
                <w:sz w:val="28"/>
                <w:szCs w:val="28"/>
              </w:rPr>
              <w:t>not</w:t>
            </w:r>
            <w:r w:rsidR="00F01F01" w:rsidRPr="011816C1">
              <w:rPr>
                <w:sz w:val="28"/>
                <w:szCs w:val="28"/>
              </w:rPr>
              <w:t xml:space="preserve"> look for a </w:t>
            </w:r>
            <w:r w:rsidR="00FE34B0">
              <w:rPr>
                <w:sz w:val="28"/>
                <w:szCs w:val="28"/>
              </w:rPr>
              <w:t>home</w:t>
            </w:r>
            <w:r w:rsidR="00F01F01" w:rsidRPr="011816C1">
              <w:rPr>
                <w:sz w:val="28"/>
                <w:szCs w:val="28"/>
              </w:rPr>
              <w:t xml:space="preserve"> on your own</w:t>
            </w:r>
          </w:p>
        </w:tc>
      </w:tr>
      <w:tr w:rsidR="00230F8F" w:rsidRPr="00AF0EEE" w14:paraId="55378E86" w14:textId="77777777" w:rsidTr="00DC09BB">
        <w:trPr>
          <w:cantSplit/>
          <w:trHeight w:val="2694"/>
        </w:trPr>
        <w:tc>
          <w:tcPr>
            <w:tcW w:w="3114" w:type="dxa"/>
          </w:tcPr>
          <w:p w14:paraId="3939ECBC" w14:textId="0815BA1E" w:rsidR="00230F8F" w:rsidRPr="00A635D8" w:rsidRDefault="009B1EC5" w:rsidP="004011F0">
            <w:pPr>
              <w:pStyle w:val="EasyRead16"/>
              <w:rPr>
                <w:noProof/>
              </w:rPr>
            </w:pPr>
            <w:r w:rsidRPr="009B1EC5">
              <w:rPr>
                <w:noProof/>
              </w:rPr>
              <w:lastRenderedPageBreak/>
              <w:drawing>
                <wp:inline distT="0" distB="0" distL="0" distR="0" wp14:anchorId="4491BE9B" wp14:editId="57A35273">
                  <wp:extent cx="1609725" cy="1474185"/>
                  <wp:effectExtent l="0" t="0" r="0" b="0"/>
                  <wp:docPr id="1200688016" name="Picture 1" descr="Three people posing together with smiles, one sitting and two standing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688016" name="Picture 1" descr="Three people posing together with smiles, one sitting and two standing with a red cross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451" cy="1478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473B6AC" w14:textId="77777777" w:rsidR="00C8581F" w:rsidRDefault="00C8581F" w:rsidP="004011F0">
            <w:pPr>
              <w:pStyle w:val="EasyRead16"/>
              <w:rPr>
                <w:sz w:val="28"/>
                <w:szCs w:val="28"/>
              </w:rPr>
            </w:pPr>
          </w:p>
          <w:p w14:paraId="059393D5" w14:textId="77777777" w:rsidR="00B86D7E" w:rsidRDefault="00B86D7E" w:rsidP="004011F0">
            <w:pPr>
              <w:pStyle w:val="EasyRead16"/>
              <w:rPr>
                <w:sz w:val="28"/>
                <w:szCs w:val="28"/>
              </w:rPr>
            </w:pPr>
          </w:p>
          <w:p w14:paraId="7E3BBFBC" w14:textId="089E1AB8" w:rsidR="00F01F01" w:rsidRDefault="3D9F8517" w:rsidP="004011F0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215AEACB">
              <w:rPr>
                <w:sz w:val="28"/>
                <w:szCs w:val="28"/>
              </w:rPr>
              <w:t>D</w:t>
            </w:r>
            <w:r w:rsidR="7C84A2F9" w:rsidRPr="215AEACB">
              <w:rPr>
                <w:sz w:val="28"/>
                <w:szCs w:val="28"/>
              </w:rPr>
              <w:t xml:space="preserve">o </w:t>
            </w:r>
            <w:r w:rsidR="7C84A2F9" w:rsidRPr="215AEACB">
              <w:rPr>
                <w:b/>
                <w:bCs/>
                <w:sz w:val="28"/>
                <w:szCs w:val="28"/>
              </w:rPr>
              <w:t>not</w:t>
            </w:r>
            <w:r w:rsidR="7C84A2F9" w:rsidRPr="215AEACB">
              <w:rPr>
                <w:sz w:val="28"/>
                <w:szCs w:val="28"/>
              </w:rPr>
              <w:t xml:space="preserve"> have </w:t>
            </w:r>
            <w:r w:rsidR="38F3ABD3" w:rsidRPr="215AEACB">
              <w:rPr>
                <w:sz w:val="28"/>
                <w:szCs w:val="28"/>
              </w:rPr>
              <w:t>support to help you.</w:t>
            </w:r>
          </w:p>
        </w:tc>
      </w:tr>
      <w:tr w:rsidR="00230F8F" w:rsidRPr="00AF0EEE" w14:paraId="7BA9A86B" w14:textId="77777777" w:rsidTr="00DC09BB">
        <w:trPr>
          <w:cantSplit/>
          <w:trHeight w:val="2972"/>
        </w:trPr>
        <w:tc>
          <w:tcPr>
            <w:tcW w:w="3114" w:type="dxa"/>
          </w:tcPr>
          <w:p w14:paraId="45905A0E" w14:textId="59085076" w:rsidR="00230F8F" w:rsidRPr="00A635D8" w:rsidRDefault="00B84F12" w:rsidP="004011F0">
            <w:pPr>
              <w:pStyle w:val="EasyRead16"/>
              <w:rPr>
                <w:noProof/>
              </w:rPr>
            </w:pPr>
            <w:r w:rsidRPr="00B84F12">
              <w:rPr>
                <w:noProof/>
              </w:rPr>
              <w:drawing>
                <wp:inline distT="0" distB="0" distL="0" distR="0" wp14:anchorId="2F039483" wp14:editId="07569B3F">
                  <wp:extent cx="1685925" cy="1685925"/>
                  <wp:effectExtent l="0" t="0" r="9525" b="9525"/>
                  <wp:docPr id="814506884" name="Picture 1" descr="Woman in an orange top and blue jeans standing inside an outline of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506884" name="Picture 1" descr="Woman in an orange top and blue jeans standing inside an outline of a house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AD21905" w14:textId="77777777" w:rsidR="00B86D7E" w:rsidRDefault="00B86D7E" w:rsidP="004011F0">
            <w:pPr>
              <w:pStyle w:val="EasyRead16"/>
              <w:rPr>
                <w:sz w:val="28"/>
                <w:szCs w:val="28"/>
              </w:rPr>
            </w:pPr>
          </w:p>
          <w:p w14:paraId="1E74197E" w14:textId="099B0316" w:rsidR="00230F8F" w:rsidRDefault="004B2C0C" w:rsidP="004011F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</w:t>
            </w:r>
            <w:r w:rsidR="00E14ABB" w:rsidRPr="00E14ABB">
              <w:rPr>
                <w:sz w:val="28"/>
                <w:szCs w:val="28"/>
              </w:rPr>
              <w:t>may</w:t>
            </w:r>
            <w:r w:rsidRPr="004B2C0C">
              <w:rPr>
                <w:b/>
                <w:bCs/>
                <w:sz w:val="28"/>
                <w:szCs w:val="28"/>
              </w:rPr>
              <w:t xml:space="preserve"> not</w:t>
            </w:r>
            <w:r>
              <w:rPr>
                <w:sz w:val="28"/>
                <w:szCs w:val="28"/>
              </w:rPr>
              <w:t xml:space="preserve"> get NDIS </w:t>
            </w:r>
            <w:r w:rsidR="00140B0A">
              <w:rPr>
                <w:sz w:val="28"/>
                <w:szCs w:val="28"/>
              </w:rPr>
              <w:t>funding</w:t>
            </w:r>
            <w:r>
              <w:rPr>
                <w:sz w:val="28"/>
                <w:szCs w:val="28"/>
              </w:rPr>
              <w:t xml:space="preserve"> if</w:t>
            </w:r>
            <w:r w:rsidR="00140B0A">
              <w:rPr>
                <w:sz w:val="28"/>
                <w:szCs w:val="28"/>
              </w:rPr>
              <w:t xml:space="preserve"> you</w:t>
            </w:r>
          </w:p>
          <w:p w14:paraId="6C9D872B" w14:textId="77777777" w:rsidR="004B2C0C" w:rsidRDefault="004B2C0C" w:rsidP="004011F0">
            <w:pPr>
              <w:pStyle w:val="EasyRead16"/>
              <w:rPr>
                <w:sz w:val="28"/>
                <w:szCs w:val="28"/>
              </w:rPr>
            </w:pPr>
          </w:p>
          <w:p w14:paraId="4DDB932B" w14:textId="1977E4EF" w:rsidR="004B2C0C" w:rsidRDefault="00140B0A" w:rsidP="004011F0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</w:t>
            </w:r>
            <w:r w:rsidR="004B2C0C">
              <w:rPr>
                <w:sz w:val="28"/>
                <w:szCs w:val="28"/>
              </w:rPr>
              <w:t xml:space="preserve">an look for </w:t>
            </w:r>
            <w:r w:rsidR="006E1800">
              <w:rPr>
                <w:sz w:val="28"/>
                <w:szCs w:val="28"/>
              </w:rPr>
              <w:t xml:space="preserve">a </w:t>
            </w:r>
            <w:r w:rsidR="00FE34B0">
              <w:rPr>
                <w:sz w:val="28"/>
                <w:szCs w:val="28"/>
              </w:rPr>
              <w:t>home</w:t>
            </w:r>
            <w:r w:rsidR="006E1800">
              <w:rPr>
                <w:sz w:val="28"/>
                <w:szCs w:val="28"/>
              </w:rPr>
              <w:t xml:space="preserve"> on your own</w:t>
            </w:r>
          </w:p>
        </w:tc>
      </w:tr>
      <w:tr w:rsidR="0080062B" w:rsidRPr="00AF0EEE" w14:paraId="05028CCA" w14:textId="77777777" w:rsidTr="00B86D7E">
        <w:trPr>
          <w:cantSplit/>
          <w:trHeight w:val="2835"/>
        </w:trPr>
        <w:tc>
          <w:tcPr>
            <w:tcW w:w="3114" w:type="dxa"/>
          </w:tcPr>
          <w:p w14:paraId="39446911" w14:textId="01A144CD" w:rsidR="0080062B" w:rsidRPr="00B84F12" w:rsidRDefault="0080062B" w:rsidP="004011F0">
            <w:pPr>
              <w:pStyle w:val="EasyRead16"/>
              <w:rPr>
                <w:noProof/>
              </w:rPr>
            </w:pPr>
            <w:r w:rsidRPr="00B33DD8">
              <w:rPr>
                <w:noProof/>
              </w:rPr>
              <w:drawing>
                <wp:inline distT="0" distB="0" distL="0" distR="0" wp14:anchorId="22D917B5" wp14:editId="272C7531">
                  <wp:extent cx="1504950" cy="1619497"/>
                  <wp:effectExtent l="0" t="0" r="0" b="0"/>
                  <wp:docPr id="1851708406" name="Picture 1" descr="Cover of a spiral-bound report with the title 'Report' and an image of a person holding a paper that reads 'easy read' with a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708406" name="Picture 1" descr="Cover of a spiral-bound report with the title 'Report' and an image of a person holding a paper that reads 'easy read' with a green tick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706" cy="1624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36A3ADC" w14:textId="77777777" w:rsidR="001F15FF" w:rsidRDefault="001F15FF" w:rsidP="004011F0">
            <w:pPr>
              <w:pStyle w:val="EasyRead16"/>
              <w:rPr>
                <w:sz w:val="28"/>
                <w:szCs w:val="28"/>
              </w:rPr>
            </w:pPr>
          </w:p>
          <w:p w14:paraId="107F76F0" w14:textId="1156A0F9" w:rsidR="0080062B" w:rsidRDefault="00140B0A" w:rsidP="004011F0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  <w:r w:rsidR="0080062B" w:rsidRPr="1347C046">
              <w:rPr>
                <w:sz w:val="28"/>
                <w:szCs w:val="28"/>
              </w:rPr>
              <w:t>ave a report</w:t>
            </w:r>
            <w:r w:rsidR="00ED5C34">
              <w:rPr>
                <w:sz w:val="28"/>
                <w:szCs w:val="28"/>
              </w:rPr>
              <w:t xml:space="preserve"> about</w:t>
            </w:r>
            <w:r w:rsidR="0080062B" w:rsidRPr="1347C046">
              <w:rPr>
                <w:sz w:val="28"/>
                <w:szCs w:val="28"/>
              </w:rPr>
              <w:t xml:space="preserve"> </w:t>
            </w:r>
            <w:r w:rsidR="001962CE">
              <w:rPr>
                <w:sz w:val="28"/>
                <w:szCs w:val="28"/>
              </w:rPr>
              <w:t>the type of</w:t>
            </w:r>
            <w:r w:rsidR="0080062B" w:rsidRPr="1347C046">
              <w:rPr>
                <w:sz w:val="28"/>
                <w:szCs w:val="28"/>
              </w:rPr>
              <w:t xml:space="preserve"> </w:t>
            </w:r>
            <w:r w:rsidR="0080062B">
              <w:rPr>
                <w:sz w:val="28"/>
                <w:szCs w:val="28"/>
              </w:rPr>
              <w:t>home</w:t>
            </w:r>
            <w:r w:rsidR="0080062B" w:rsidRPr="1347C046">
              <w:rPr>
                <w:sz w:val="28"/>
                <w:szCs w:val="28"/>
              </w:rPr>
              <w:t xml:space="preserve"> </w:t>
            </w:r>
            <w:r w:rsidR="001962CE">
              <w:rPr>
                <w:sz w:val="28"/>
                <w:szCs w:val="28"/>
              </w:rPr>
              <w:t xml:space="preserve">that </w:t>
            </w:r>
            <w:r w:rsidR="0080062B" w:rsidRPr="1347C046">
              <w:rPr>
                <w:sz w:val="28"/>
                <w:szCs w:val="28"/>
              </w:rPr>
              <w:t>would be good for you</w:t>
            </w:r>
          </w:p>
        </w:tc>
      </w:tr>
      <w:tr w:rsidR="0080062B" w:rsidRPr="00AF0EEE" w14:paraId="35C8CCA2" w14:textId="77777777" w:rsidTr="00B86D7E">
        <w:trPr>
          <w:cantSplit/>
          <w:trHeight w:val="2835"/>
        </w:trPr>
        <w:tc>
          <w:tcPr>
            <w:tcW w:w="3114" w:type="dxa"/>
          </w:tcPr>
          <w:p w14:paraId="34896D3C" w14:textId="537E0FFD" w:rsidR="0080062B" w:rsidRPr="00361BB4" w:rsidRDefault="0080062B" w:rsidP="004011F0">
            <w:pPr>
              <w:spacing w:line="360" w:lineRule="auto"/>
            </w:pPr>
            <w:r w:rsidRPr="00316761">
              <w:rPr>
                <w:noProof/>
              </w:rPr>
              <w:drawing>
                <wp:inline distT="0" distB="0" distL="0" distR="0" wp14:anchorId="683B7B92" wp14:editId="51EF5A63">
                  <wp:extent cx="1762125" cy="1762125"/>
                  <wp:effectExtent l="0" t="0" r="0" b="0"/>
                  <wp:docPr id="240669919" name="Picture 1" descr="Two people standing side by side, one giving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669919" name="Picture 1" descr="Two people standing side by side, one giving thumbs up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D63555C" w14:textId="75B5C8EC" w:rsidR="0080062B" w:rsidRDefault="001962CE" w:rsidP="004011F0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  <w:r w:rsidR="0080062B">
              <w:rPr>
                <w:sz w:val="28"/>
                <w:szCs w:val="28"/>
              </w:rPr>
              <w:t xml:space="preserve">ave </w:t>
            </w:r>
            <w:r w:rsidR="0080062B" w:rsidRPr="006E1800">
              <w:rPr>
                <w:b/>
                <w:bCs/>
                <w:sz w:val="28"/>
                <w:szCs w:val="28"/>
              </w:rPr>
              <w:t>informal supports</w:t>
            </w:r>
            <w:r w:rsidR="0080062B">
              <w:rPr>
                <w:sz w:val="28"/>
                <w:szCs w:val="28"/>
              </w:rPr>
              <w:t xml:space="preserve"> </w:t>
            </w:r>
            <w:r w:rsidR="009A5C6E">
              <w:rPr>
                <w:sz w:val="28"/>
                <w:szCs w:val="28"/>
              </w:rPr>
              <w:t xml:space="preserve">to support </w:t>
            </w:r>
            <w:r w:rsidR="0080062B">
              <w:rPr>
                <w:sz w:val="28"/>
                <w:szCs w:val="28"/>
              </w:rPr>
              <w:t>you</w:t>
            </w:r>
            <w:r w:rsidR="001A5E40">
              <w:rPr>
                <w:sz w:val="28"/>
                <w:szCs w:val="28"/>
              </w:rPr>
              <w:t>.</w:t>
            </w:r>
          </w:p>
          <w:p w14:paraId="46CE9E1C" w14:textId="77777777" w:rsidR="0080062B" w:rsidRPr="00DF1E57" w:rsidRDefault="0080062B" w:rsidP="004011F0">
            <w:pPr>
              <w:spacing w:line="360" w:lineRule="auto"/>
              <w:rPr>
                <w:sz w:val="28"/>
                <w:szCs w:val="28"/>
              </w:rPr>
            </w:pPr>
          </w:p>
          <w:p w14:paraId="6F228640" w14:textId="752D0DB5" w:rsidR="009A5C6E" w:rsidRDefault="54DD13F2" w:rsidP="004011F0">
            <w:pPr>
              <w:pStyle w:val="EasyRead16"/>
              <w:rPr>
                <w:sz w:val="28"/>
                <w:szCs w:val="28"/>
              </w:rPr>
            </w:pPr>
            <w:r w:rsidRPr="41DC019E">
              <w:rPr>
                <w:sz w:val="28"/>
                <w:szCs w:val="28"/>
              </w:rPr>
              <w:t xml:space="preserve">Informal supports are people </w:t>
            </w:r>
            <w:r w:rsidR="75283DDE" w:rsidRPr="41DC019E">
              <w:rPr>
                <w:sz w:val="28"/>
                <w:szCs w:val="28"/>
              </w:rPr>
              <w:t>you are</w:t>
            </w:r>
            <w:r w:rsidRPr="41DC019E">
              <w:rPr>
                <w:sz w:val="28"/>
                <w:szCs w:val="28"/>
              </w:rPr>
              <w:t xml:space="preserve"> close to</w:t>
            </w:r>
            <w:r w:rsidR="7AE42316" w:rsidRPr="41DC019E">
              <w:rPr>
                <w:sz w:val="28"/>
                <w:szCs w:val="28"/>
              </w:rPr>
              <w:t xml:space="preserve"> like</w:t>
            </w:r>
          </w:p>
          <w:p w14:paraId="3286B5A3" w14:textId="735DEEE9" w:rsidR="41DC019E" w:rsidRDefault="41DC019E" w:rsidP="41DC019E">
            <w:pPr>
              <w:pStyle w:val="EasyRead16"/>
              <w:rPr>
                <w:sz w:val="28"/>
                <w:szCs w:val="28"/>
              </w:rPr>
            </w:pPr>
          </w:p>
          <w:p w14:paraId="72334372" w14:textId="77777777" w:rsidR="00F549C8" w:rsidRDefault="00F549C8" w:rsidP="004011F0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Friends</w:t>
            </w:r>
          </w:p>
          <w:p w14:paraId="5C3460F0" w14:textId="33AF6C05" w:rsidR="00F549C8" w:rsidRDefault="00F549C8" w:rsidP="004011F0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Family.</w:t>
            </w:r>
          </w:p>
          <w:p w14:paraId="32779E8D" w14:textId="1AF8C77C" w:rsidR="007C08F2" w:rsidRDefault="007C08F2" w:rsidP="004011F0">
            <w:pPr>
              <w:pStyle w:val="EasyRead16"/>
              <w:rPr>
                <w:sz w:val="28"/>
                <w:szCs w:val="28"/>
              </w:rPr>
            </w:pPr>
          </w:p>
          <w:p w14:paraId="17305F68" w14:textId="6B60EF61" w:rsidR="0080062B" w:rsidRPr="00CC1A19" w:rsidRDefault="009A5C6E" w:rsidP="004011F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Informal supports </w:t>
            </w:r>
            <w:r w:rsidR="00F549C8">
              <w:rPr>
                <w:sz w:val="28"/>
                <w:szCs w:val="28"/>
              </w:rPr>
              <w:t xml:space="preserve">are </w:t>
            </w:r>
            <w:r w:rsidR="00F549C8" w:rsidRPr="00F549C8">
              <w:rPr>
                <w:b/>
                <w:bCs/>
                <w:sz w:val="28"/>
                <w:szCs w:val="28"/>
              </w:rPr>
              <w:t>not</w:t>
            </w:r>
            <w:r w:rsidR="0080062B" w:rsidRPr="011816C1">
              <w:rPr>
                <w:sz w:val="28"/>
                <w:szCs w:val="28"/>
              </w:rPr>
              <w:t xml:space="preserve"> paid</w:t>
            </w:r>
            <w:r w:rsidR="00F549C8">
              <w:rPr>
                <w:sz w:val="28"/>
                <w:szCs w:val="28"/>
              </w:rPr>
              <w:t xml:space="preserve"> to </w:t>
            </w:r>
            <w:r>
              <w:rPr>
                <w:sz w:val="28"/>
                <w:szCs w:val="28"/>
              </w:rPr>
              <w:t>support</w:t>
            </w:r>
            <w:r w:rsidR="00F549C8">
              <w:rPr>
                <w:sz w:val="28"/>
                <w:szCs w:val="28"/>
              </w:rPr>
              <w:t xml:space="preserve"> you.</w:t>
            </w:r>
          </w:p>
        </w:tc>
      </w:tr>
    </w:tbl>
    <w:p w14:paraId="4D628C5F" w14:textId="1B5241DB" w:rsidR="00906D11" w:rsidRPr="009915E5" w:rsidRDefault="0021082E" w:rsidP="009915E5">
      <w:pPr>
        <w:pStyle w:val="EasyReadPageHeader"/>
      </w:pPr>
      <w:r w:rsidRPr="009915E5">
        <w:br w:type="page"/>
      </w:r>
      <w:bookmarkStart w:id="1" w:name="_Toc195774007"/>
      <w:r w:rsidR="00906D11" w:rsidRPr="009915E5">
        <w:lastRenderedPageBreak/>
        <w:t>Capacity building funding</w:t>
      </w:r>
      <w:bookmarkEnd w:id="1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1714A8" w:rsidRPr="00AB67A3" w14:paraId="47593F47" w14:textId="77777777" w:rsidTr="00B86D7E">
        <w:trPr>
          <w:cantSplit/>
          <w:trHeight w:val="4253"/>
        </w:trPr>
        <w:tc>
          <w:tcPr>
            <w:tcW w:w="3114" w:type="dxa"/>
          </w:tcPr>
          <w:p w14:paraId="69956F48" w14:textId="77777777" w:rsidR="00146154" w:rsidRDefault="00146154" w:rsidP="004011F0">
            <w:pPr>
              <w:pStyle w:val="EasyRead16"/>
              <w:rPr>
                <w:noProof/>
                <w:sz w:val="28"/>
                <w:szCs w:val="28"/>
              </w:rPr>
            </w:pPr>
          </w:p>
          <w:p w14:paraId="7B0986A8" w14:textId="2A53BD64" w:rsidR="001E27EF" w:rsidRPr="00AB67A3" w:rsidRDefault="009915E5" w:rsidP="004011F0">
            <w:pPr>
              <w:pStyle w:val="EasyRead16"/>
              <w:rPr>
                <w:noProof/>
                <w:sz w:val="28"/>
                <w:szCs w:val="28"/>
              </w:rPr>
            </w:pPr>
            <w:r w:rsidRPr="00AB67A3">
              <w:rPr>
                <w:noProof/>
                <w:sz w:val="28"/>
                <w:szCs w:val="28"/>
              </w:rPr>
              <w:drawing>
                <wp:inline distT="0" distB="0" distL="0" distR="0" wp14:anchorId="7200BD1C" wp14:editId="51B48F3F">
                  <wp:extent cx="1823961" cy="1057275"/>
                  <wp:effectExtent l="0" t="0" r="0" b="0"/>
                  <wp:docPr id="441816698" name="Picture 2" descr="NDIS logo with purple background and green dot above th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314771" name="Picture 2" descr="NDIS logo with purple background and green dot above th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31" cy="106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912C111" w14:textId="77777777" w:rsidR="00906D11" w:rsidRPr="00AB67A3" w:rsidRDefault="119C2279" w:rsidP="004011F0">
            <w:pPr>
              <w:pStyle w:val="EasyRead16"/>
              <w:rPr>
                <w:sz w:val="28"/>
                <w:szCs w:val="28"/>
              </w:rPr>
            </w:pPr>
            <w:r w:rsidRPr="00AB67A3">
              <w:rPr>
                <w:b/>
                <w:bCs/>
                <w:sz w:val="28"/>
                <w:szCs w:val="28"/>
              </w:rPr>
              <w:t>Capacity building</w:t>
            </w:r>
            <w:r w:rsidRPr="00AB67A3">
              <w:rPr>
                <w:sz w:val="28"/>
                <w:szCs w:val="28"/>
              </w:rPr>
              <w:t xml:space="preserve"> funding </w:t>
            </w:r>
            <w:r w:rsidR="19E356B5" w:rsidRPr="00AB67A3">
              <w:rPr>
                <w:sz w:val="28"/>
                <w:szCs w:val="28"/>
              </w:rPr>
              <w:t>is money in your NDIS plan.</w:t>
            </w:r>
            <w:r w:rsidRPr="00AB67A3">
              <w:rPr>
                <w:sz w:val="28"/>
                <w:szCs w:val="28"/>
              </w:rPr>
              <w:t xml:space="preserve"> </w:t>
            </w:r>
          </w:p>
          <w:p w14:paraId="02EF50EC" w14:textId="77777777" w:rsidR="00681EC8" w:rsidRPr="00AB67A3" w:rsidRDefault="00681EC8" w:rsidP="004011F0">
            <w:pPr>
              <w:pStyle w:val="EasyRead16"/>
              <w:rPr>
                <w:sz w:val="28"/>
                <w:szCs w:val="28"/>
              </w:rPr>
            </w:pPr>
          </w:p>
          <w:p w14:paraId="46F62999" w14:textId="7DDE4462" w:rsidR="00681EC8" w:rsidRPr="00AB67A3" w:rsidRDefault="00681EC8" w:rsidP="004011F0">
            <w:pPr>
              <w:pStyle w:val="EasyRead16"/>
              <w:rPr>
                <w:sz w:val="28"/>
                <w:szCs w:val="28"/>
              </w:rPr>
            </w:pPr>
            <w:r w:rsidRPr="00AB67A3">
              <w:rPr>
                <w:sz w:val="28"/>
                <w:szCs w:val="28"/>
              </w:rPr>
              <w:t xml:space="preserve">Your NDIS plan will </w:t>
            </w:r>
            <w:r w:rsidR="00254CCB" w:rsidRPr="00AB67A3">
              <w:rPr>
                <w:sz w:val="28"/>
                <w:szCs w:val="28"/>
              </w:rPr>
              <w:t>tell you</w:t>
            </w:r>
            <w:r w:rsidRPr="00AB67A3">
              <w:rPr>
                <w:sz w:val="28"/>
                <w:szCs w:val="28"/>
              </w:rPr>
              <w:t xml:space="preserve"> if you have capacity building funding.</w:t>
            </w:r>
          </w:p>
          <w:p w14:paraId="6487BBB0" w14:textId="77777777" w:rsidR="00DB3A75" w:rsidRPr="00AB67A3" w:rsidRDefault="00DB3A75" w:rsidP="004011F0">
            <w:pPr>
              <w:pStyle w:val="EasyRead16"/>
              <w:rPr>
                <w:sz w:val="28"/>
                <w:szCs w:val="28"/>
              </w:rPr>
            </w:pPr>
          </w:p>
          <w:p w14:paraId="0DC4861A" w14:textId="73D2038E" w:rsidR="00267785" w:rsidRPr="00AB67A3" w:rsidRDefault="51218F66" w:rsidP="004011F0">
            <w:pPr>
              <w:pStyle w:val="EasyRead16"/>
              <w:rPr>
                <w:sz w:val="28"/>
                <w:szCs w:val="28"/>
              </w:rPr>
            </w:pPr>
            <w:r w:rsidRPr="00AB67A3">
              <w:rPr>
                <w:sz w:val="28"/>
                <w:szCs w:val="28"/>
              </w:rPr>
              <w:t xml:space="preserve">You can use </w:t>
            </w:r>
            <w:r w:rsidR="4B249C71" w:rsidRPr="00AB67A3">
              <w:rPr>
                <w:sz w:val="28"/>
                <w:szCs w:val="28"/>
              </w:rPr>
              <w:t xml:space="preserve">capacity building funding to </w:t>
            </w:r>
          </w:p>
        </w:tc>
      </w:tr>
      <w:tr w:rsidR="00FB17FD" w:rsidRPr="00AB67A3" w14:paraId="01BC9795" w14:textId="77777777" w:rsidTr="00B86D7E">
        <w:trPr>
          <w:cantSplit/>
          <w:trHeight w:val="4253"/>
        </w:trPr>
        <w:tc>
          <w:tcPr>
            <w:tcW w:w="3114" w:type="dxa"/>
          </w:tcPr>
          <w:p w14:paraId="3944ADDC" w14:textId="7CA7059B" w:rsidR="00FB17FD" w:rsidRPr="00AB67A3" w:rsidRDefault="2D0F1118" w:rsidP="004011F0">
            <w:pPr>
              <w:pStyle w:val="EasyRead16"/>
              <w:rPr>
                <w:noProof/>
                <w:sz w:val="28"/>
                <w:szCs w:val="28"/>
              </w:rPr>
            </w:pPr>
            <w:r w:rsidRPr="00AB67A3">
              <w:rPr>
                <w:noProof/>
                <w:sz w:val="28"/>
                <w:szCs w:val="28"/>
              </w:rPr>
              <w:drawing>
                <wp:inline distT="0" distB="0" distL="0" distR="0" wp14:anchorId="53696106" wp14:editId="04873E10">
                  <wp:extent cx="1752600" cy="1752600"/>
                  <wp:effectExtent l="0" t="0" r="0" b="0"/>
                  <wp:docPr id="1319432216" name="Picture 3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432216" name="Picture 3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2394A2" w14:textId="77777777" w:rsidR="004E4026" w:rsidRDefault="004E4026" w:rsidP="004E4026">
            <w:pPr>
              <w:pStyle w:val="EasyRead16"/>
              <w:rPr>
                <w:sz w:val="28"/>
                <w:szCs w:val="28"/>
              </w:rPr>
            </w:pPr>
          </w:p>
          <w:p w14:paraId="48EAE9F9" w14:textId="1D4A3017" w:rsidR="00FB17FD" w:rsidRPr="00AB67A3" w:rsidRDefault="003C3376" w:rsidP="004011F0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 w:rsidRPr="00AB67A3">
              <w:rPr>
                <w:sz w:val="28"/>
                <w:szCs w:val="28"/>
              </w:rPr>
              <w:t xml:space="preserve">Have a </w:t>
            </w:r>
            <w:r w:rsidRPr="00AB67A3">
              <w:rPr>
                <w:b/>
                <w:bCs/>
                <w:sz w:val="28"/>
                <w:szCs w:val="28"/>
              </w:rPr>
              <w:t>support coordinator</w:t>
            </w:r>
            <w:r w:rsidRPr="00AB67A3">
              <w:rPr>
                <w:sz w:val="28"/>
                <w:szCs w:val="28"/>
              </w:rPr>
              <w:t xml:space="preserve"> help you learn what homes may a good choice</w:t>
            </w:r>
          </w:p>
          <w:p w14:paraId="428309C0" w14:textId="77777777" w:rsidR="003C3376" w:rsidRPr="00AB67A3" w:rsidRDefault="003C3376" w:rsidP="004011F0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ACE91D0" w14:textId="5356C2FB" w:rsidR="00FB17FD" w:rsidRPr="00AB67A3" w:rsidRDefault="79DAE7F4" w:rsidP="004011F0">
            <w:pPr>
              <w:pStyle w:val="EasyRead16"/>
              <w:rPr>
                <w:sz w:val="28"/>
                <w:szCs w:val="28"/>
              </w:rPr>
            </w:pPr>
            <w:r w:rsidRPr="00AB67A3">
              <w:rPr>
                <w:rFonts w:eastAsia="Arial" w:cs="Arial"/>
                <w:color w:val="000000" w:themeColor="text1"/>
                <w:sz w:val="28"/>
                <w:szCs w:val="28"/>
              </w:rPr>
              <w:t>A</w:t>
            </w:r>
            <w:r w:rsidRPr="00AB67A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AB67A3">
              <w:rPr>
                <w:rFonts w:eastAsia="Arial" w:cs="Arial"/>
                <w:color w:val="000000" w:themeColor="text1"/>
                <w:sz w:val="28"/>
                <w:szCs w:val="28"/>
              </w:rPr>
              <w:t>support coordinator</w:t>
            </w:r>
            <w:r w:rsidRPr="00AB67A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AB67A3">
              <w:rPr>
                <w:rFonts w:eastAsia="Arial" w:cs="Arial"/>
                <w:color w:val="000000" w:themeColor="text1"/>
                <w:sz w:val="28"/>
                <w:szCs w:val="28"/>
              </w:rPr>
              <w:t>is a person who helps you with your NDIS plan.</w:t>
            </w:r>
          </w:p>
        </w:tc>
      </w:tr>
      <w:tr w:rsidR="001714A8" w:rsidRPr="00AB67A3" w14:paraId="5E4C08A7" w14:textId="77777777" w:rsidTr="00B86D7E">
        <w:trPr>
          <w:cantSplit/>
          <w:trHeight w:val="4253"/>
        </w:trPr>
        <w:tc>
          <w:tcPr>
            <w:tcW w:w="3114" w:type="dxa"/>
          </w:tcPr>
          <w:p w14:paraId="292D99DA" w14:textId="13506DF9" w:rsidR="00267785" w:rsidRPr="00AB67A3" w:rsidRDefault="001714A8" w:rsidP="004011F0">
            <w:pPr>
              <w:pStyle w:val="EasyRead16"/>
              <w:rPr>
                <w:noProof/>
                <w:sz w:val="28"/>
                <w:szCs w:val="28"/>
              </w:rPr>
            </w:pPr>
            <w:r w:rsidRPr="00AB67A3">
              <w:rPr>
                <w:noProof/>
                <w:sz w:val="28"/>
                <w:szCs w:val="28"/>
              </w:rPr>
              <w:drawing>
                <wp:inline distT="0" distB="0" distL="0" distR="0" wp14:anchorId="72641203" wp14:editId="44A23432">
                  <wp:extent cx="1739900" cy="1739900"/>
                  <wp:effectExtent l="0" t="0" r="0" b="0"/>
                  <wp:docPr id="438800463" name="Picture 1" descr="Cover of a spiral-bound report with the title 'Report' and an image of a person holding a paper that reads 'easy read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800463" name="Picture 1" descr="Cover of a spiral-bound report with the title 'Report' and an image of a person holding a paper that reads 'easy read.'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7E7D3DD" w14:textId="77777777" w:rsidR="004E4026" w:rsidRDefault="004E4026" w:rsidP="004E4026">
            <w:pPr>
              <w:pStyle w:val="EasyRead16"/>
              <w:rPr>
                <w:sz w:val="28"/>
                <w:szCs w:val="28"/>
              </w:rPr>
            </w:pPr>
          </w:p>
          <w:p w14:paraId="19C767D9" w14:textId="6A09E01E" w:rsidR="00267785" w:rsidRPr="00AB67A3" w:rsidRDefault="677C9FAE" w:rsidP="00AB67A3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AB67A3">
              <w:rPr>
                <w:sz w:val="28"/>
                <w:szCs w:val="28"/>
              </w:rPr>
              <w:t>G</w:t>
            </w:r>
            <w:r w:rsidR="5435A19F" w:rsidRPr="00AB67A3">
              <w:rPr>
                <w:sz w:val="28"/>
                <w:szCs w:val="28"/>
              </w:rPr>
              <w:t xml:space="preserve">et reports </w:t>
            </w:r>
            <w:r w:rsidRPr="00AB67A3">
              <w:rPr>
                <w:sz w:val="28"/>
                <w:szCs w:val="28"/>
              </w:rPr>
              <w:t>that</w:t>
            </w:r>
            <w:r w:rsidR="5435A19F" w:rsidRPr="00AB67A3">
              <w:rPr>
                <w:sz w:val="28"/>
                <w:szCs w:val="28"/>
              </w:rPr>
              <w:t xml:space="preserve"> </w:t>
            </w:r>
            <w:r w:rsidRPr="00AB67A3">
              <w:rPr>
                <w:sz w:val="28"/>
                <w:szCs w:val="28"/>
              </w:rPr>
              <w:t>say</w:t>
            </w:r>
            <w:r w:rsidR="5435A19F" w:rsidRPr="00AB67A3">
              <w:rPr>
                <w:sz w:val="28"/>
                <w:szCs w:val="28"/>
              </w:rPr>
              <w:t xml:space="preserve"> what you need to live </w:t>
            </w:r>
            <w:r w:rsidR="5435A19F" w:rsidRPr="00AB67A3">
              <w:rPr>
                <w:b/>
                <w:bCs/>
                <w:sz w:val="28"/>
                <w:szCs w:val="28"/>
              </w:rPr>
              <w:t>independently</w:t>
            </w:r>
            <w:r w:rsidR="5435A19F" w:rsidRPr="00AB67A3">
              <w:rPr>
                <w:sz w:val="28"/>
                <w:szCs w:val="28"/>
              </w:rPr>
              <w:t>.</w:t>
            </w:r>
          </w:p>
          <w:p w14:paraId="7BDB5493" w14:textId="77777777" w:rsidR="00FA2BDA" w:rsidRPr="00AB67A3" w:rsidRDefault="00FA2BDA" w:rsidP="00AB67A3">
            <w:pPr>
              <w:pStyle w:val="EasyRead16"/>
              <w:rPr>
                <w:sz w:val="28"/>
                <w:szCs w:val="28"/>
              </w:rPr>
            </w:pPr>
          </w:p>
          <w:p w14:paraId="28487D12" w14:textId="356DEEB8" w:rsidR="006E366B" w:rsidRPr="00AB67A3" w:rsidRDefault="7A7612D5" w:rsidP="00AB67A3">
            <w:pPr>
              <w:pStyle w:val="EasyRead16"/>
              <w:rPr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>Independent</w:t>
            </w:r>
            <w:r w:rsidR="0BAE69A2" w:rsidRPr="52472875">
              <w:rPr>
                <w:sz w:val="28"/>
                <w:szCs w:val="28"/>
              </w:rPr>
              <w:t>ly</w:t>
            </w:r>
            <w:r w:rsidRPr="52472875">
              <w:rPr>
                <w:sz w:val="28"/>
                <w:szCs w:val="28"/>
              </w:rPr>
              <w:t xml:space="preserve"> means living separate to other people.</w:t>
            </w:r>
          </w:p>
          <w:p w14:paraId="7FF2E424" w14:textId="77777777" w:rsidR="006E366B" w:rsidRPr="00AB67A3" w:rsidRDefault="006E366B" w:rsidP="00AB67A3">
            <w:pPr>
              <w:pStyle w:val="EasyRead16"/>
              <w:rPr>
                <w:sz w:val="28"/>
                <w:szCs w:val="28"/>
              </w:rPr>
            </w:pPr>
          </w:p>
          <w:p w14:paraId="557400B5" w14:textId="0BA2E5D3" w:rsidR="006E366B" w:rsidRPr="00AB67A3" w:rsidRDefault="4194D936" w:rsidP="004B5D3D">
            <w:pPr>
              <w:pStyle w:val="EasyRead16"/>
              <w:rPr>
                <w:sz w:val="28"/>
                <w:szCs w:val="28"/>
              </w:rPr>
            </w:pPr>
            <w:r w:rsidRPr="73084221">
              <w:rPr>
                <w:sz w:val="28"/>
                <w:szCs w:val="28"/>
              </w:rPr>
              <w:t>It also means doing things on your own.</w:t>
            </w:r>
          </w:p>
        </w:tc>
      </w:tr>
      <w:tr w:rsidR="001714A8" w:rsidRPr="00AB67A3" w14:paraId="400FB182" w14:textId="77777777" w:rsidTr="00B86D7E">
        <w:trPr>
          <w:cantSplit/>
          <w:trHeight w:val="3969"/>
        </w:trPr>
        <w:tc>
          <w:tcPr>
            <w:tcW w:w="3114" w:type="dxa"/>
          </w:tcPr>
          <w:p w14:paraId="1A2D3B14" w14:textId="2F9A407C" w:rsidR="00267785" w:rsidRPr="00AB67A3" w:rsidRDefault="004E4026" w:rsidP="004011F0">
            <w:pPr>
              <w:pStyle w:val="EasyRead16"/>
              <w:rPr>
                <w:noProof/>
                <w:sz w:val="28"/>
                <w:szCs w:val="28"/>
              </w:rPr>
            </w:pPr>
            <w:r w:rsidRPr="004E402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BA8B328" wp14:editId="5B85332B">
                  <wp:extent cx="1619250" cy="1619250"/>
                  <wp:effectExtent l="0" t="0" r="0" b="0"/>
                  <wp:docPr id="1422589938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589938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87AFF5D" w14:textId="77777777" w:rsidR="00B86D7E" w:rsidRDefault="00B86D7E" w:rsidP="004011F0">
            <w:pPr>
              <w:pStyle w:val="EasyRead16"/>
              <w:rPr>
                <w:sz w:val="28"/>
                <w:szCs w:val="28"/>
              </w:rPr>
            </w:pPr>
          </w:p>
          <w:p w14:paraId="54404123" w14:textId="2E644A16" w:rsidR="00ED0B77" w:rsidRPr="00AB67A3" w:rsidRDefault="00D82B07" w:rsidP="004011F0">
            <w:pPr>
              <w:pStyle w:val="EasyRead16"/>
              <w:rPr>
                <w:sz w:val="28"/>
                <w:szCs w:val="28"/>
              </w:rPr>
            </w:pPr>
            <w:r w:rsidRPr="00AB67A3">
              <w:rPr>
                <w:sz w:val="28"/>
                <w:szCs w:val="28"/>
              </w:rPr>
              <w:t>There are rules for who can get capacity building funding.</w:t>
            </w:r>
          </w:p>
        </w:tc>
      </w:tr>
      <w:tr w:rsidR="001714A8" w:rsidRPr="00AB67A3" w14:paraId="64F130B5" w14:textId="77777777" w:rsidTr="00B86D7E">
        <w:trPr>
          <w:cantSplit/>
          <w:trHeight w:val="3969"/>
        </w:trPr>
        <w:tc>
          <w:tcPr>
            <w:tcW w:w="3114" w:type="dxa"/>
          </w:tcPr>
          <w:p w14:paraId="7F0824C5" w14:textId="13C809BE" w:rsidR="00267785" w:rsidRPr="00AB67A3" w:rsidRDefault="00280ED4" w:rsidP="004011F0">
            <w:pPr>
              <w:pStyle w:val="EasyRead16"/>
              <w:rPr>
                <w:noProof/>
                <w:sz w:val="28"/>
                <w:szCs w:val="28"/>
              </w:rPr>
            </w:pPr>
            <w:r w:rsidRPr="00AB67A3">
              <w:rPr>
                <w:noProof/>
                <w:sz w:val="28"/>
                <w:szCs w:val="28"/>
              </w:rPr>
              <w:drawing>
                <wp:inline distT="0" distB="0" distL="0" distR="0" wp14:anchorId="7C2A68BB" wp14:editId="62D03337">
                  <wp:extent cx="1771650" cy="1771650"/>
                  <wp:effectExtent l="0" t="0" r="0" b="0"/>
                  <wp:docPr id="868186239" name="Picture 1" descr="Man in plaid shirt pointing upward with thought clouds and the word 'Goal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186239" name="Picture 1" descr="Man in plaid shirt pointing upward with thought clouds and the word 'Goals'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BDC1E94" w14:textId="252480D7" w:rsidR="00783C5B" w:rsidRPr="00AB67A3" w:rsidRDefault="00783C5B" w:rsidP="004011F0">
            <w:pPr>
              <w:pStyle w:val="EasyRead16"/>
              <w:rPr>
                <w:sz w:val="28"/>
                <w:szCs w:val="28"/>
              </w:rPr>
            </w:pPr>
            <w:r w:rsidRPr="00AB67A3">
              <w:rPr>
                <w:sz w:val="28"/>
                <w:szCs w:val="28"/>
              </w:rPr>
              <w:t xml:space="preserve">You will need a </w:t>
            </w:r>
            <w:r w:rsidRPr="00D6281F">
              <w:rPr>
                <w:b/>
                <w:bCs/>
                <w:sz w:val="28"/>
                <w:szCs w:val="28"/>
              </w:rPr>
              <w:t>goal</w:t>
            </w:r>
            <w:r w:rsidRPr="00AB67A3">
              <w:rPr>
                <w:sz w:val="28"/>
                <w:szCs w:val="28"/>
              </w:rPr>
              <w:t xml:space="preserve"> in your NDIS plan about </w:t>
            </w:r>
            <w:r w:rsidRPr="00D6281F">
              <w:rPr>
                <w:sz w:val="28"/>
                <w:szCs w:val="28"/>
              </w:rPr>
              <w:t>housing</w:t>
            </w:r>
            <w:r w:rsidRPr="00AB67A3">
              <w:rPr>
                <w:sz w:val="28"/>
                <w:szCs w:val="28"/>
              </w:rPr>
              <w:t>.</w:t>
            </w:r>
          </w:p>
          <w:p w14:paraId="668DDB78" w14:textId="77777777" w:rsidR="00783C5B" w:rsidRPr="00AB67A3" w:rsidRDefault="00783C5B" w:rsidP="004011F0">
            <w:pPr>
              <w:pStyle w:val="EasyRead16"/>
              <w:rPr>
                <w:sz w:val="28"/>
                <w:szCs w:val="28"/>
              </w:rPr>
            </w:pPr>
          </w:p>
          <w:p w14:paraId="76779738" w14:textId="6F6D8325" w:rsidR="00ED0B77" w:rsidRPr="00AB67A3" w:rsidRDefault="00783C5B" w:rsidP="004011F0">
            <w:pPr>
              <w:pStyle w:val="EasyRead16"/>
              <w:rPr>
                <w:sz w:val="28"/>
                <w:szCs w:val="28"/>
              </w:rPr>
            </w:pPr>
            <w:r w:rsidRPr="00AB67A3">
              <w:rPr>
                <w:sz w:val="28"/>
                <w:szCs w:val="28"/>
              </w:rPr>
              <w:t xml:space="preserve">The goal could be to </w:t>
            </w:r>
            <w:r w:rsidR="00C86E14" w:rsidRPr="00AB67A3">
              <w:rPr>
                <w:sz w:val="28"/>
                <w:szCs w:val="28"/>
              </w:rPr>
              <w:t>look at</w:t>
            </w:r>
            <w:r w:rsidRPr="00AB67A3">
              <w:rPr>
                <w:sz w:val="28"/>
                <w:szCs w:val="28"/>
              </w:rPr>
              <w:t xml:space="preserve"> more </w:t>
            </w:r>
            <w:r w:rsidR="00C86E14" w:rsidRPr="00AB67A3">
              <w:rPr>
                <w:sz w:val="28"/>
                <w:szCs w:val="28"/>
              </w:rPr>
              <w:t xml:space="preserve">homes that will meet your needs. </w:t>
            </w:r>
          </w:p>
        </w:tc>
      </w:tr>
    </w:tbl>
    <w:p w14:paraId="62372057" w14:textId="45DD6A99" w:rsidR="00906D11" w:rsidRDefault="00906D11">
      <w:pPr>
        <w:rPr>
          <w:sz w:val="28"/>
          <w:szCs w:val="28"/>
        </w:rPr>
      </w:pPr>
      <w:r>
        <w:br w:type="page"/>
      </w:r>
    </w:p>
    <w:p w14:paraId="1006AB60" w14:textId="0AC48720" w:rsidR="002A106B" w:rsidRPr="002A106B" w:rsidRDefault="00783C5B" w:rsidP="009915E5">
      <w:pPr>
        <w:pStyle w:val="EasyReadPageHeader"/>
      </w:pPr>
      <w:bookmarkStart w:id="2" w:name="_Toc195774008"/>
      <w:r>
        <w:lastRenderedPageBreak/>
        <w:t xml:space="preserve">Work towards your new </w:t>
      </w:r>
      <w:r w:rsidR="00FE34B0">
        <w:t>home</w:t>
      </w:r>
      <w:bookmarkEnd w:id="2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2C36F3" w:rsidRPr="00AF0EEE" w14:paraId="51167135" w14:textId="77777777" w:rsidTr="00B86D7E">
        <w:trPr>
          <w:cantSplit/>
          <w:trHeight w:val="3153"/>
        </w:trPr>
        <w:tc>
          <w:tcPr>
            <w:tcW w:w="3114" w:type="dxa"/>
          </w:tcPr>
          <w:p w14:paraId="12A1AD7D" w14:textId="463A8150" w:rsidR="002A106B" w:rsidRPr="00A635D8" w:rsidRDefault="005D3DCF" w:rsidP="00D6281F">
            <w:pPr>
              <w:pStyle w:val="EasyRead16"/>
              <w:rPr>
                <w:noProof/>
              </w:rPr>
            </w:pPr>
            <w:r w:rsidRPr="005D3DCF">
              <w:rPr>
                <w:noProof/>
              </w:rPr>
              <w:drawing>
                <wp:inline distT="0" distB="0" distL="0" distR="0" wp14:anchorId="4D7FB89F" wp14:editId="65F97B4F">
                  <wp:extent cx="1609725" cy="1609725"/>
                  <wp:effectExtent l="0" t="0" r="0" b="9525"/>
                  <wp:docPr id="540109968" name="Picture 1" descr="Elderly person holding a piece of paper with a numbered 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109968" name="Picture 1" descr="Elderly person holding a piece of paper with a numbered list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70C3677" w14:textId="77777777" w:rsidR="00B86D7E" w:rsidRDefault="00B86D7E" w:rsidP="00D6281F">
            <w:pPr>
              <w:pStyle w:val="EasyRead16"/>
              <w:rPr>
                <w:sz w:val="28"/>
                <w:szCs w:val="28"/>
              </w:rPr>
            </w:pPr>
          </w:p>
          <w:p w14:paraId="7F934DA3" w14:textId="01A376AB" w:rsidR="002A106B" w:rsidRPr="00C04ACE" w:rsidRDefault="64A89BDA" w:rsidP="00D6281F">
            <w:pPr>
              <w:pStyle w:val="EasyRead16"/>
              <w:rPr>
                <w:sz w:val="28"/>
                <w:szCs w:val="28"/>
              </w:rPr>
            </w:pPr>
            <w:r w:rsidRPr="407A5814">
              <w:rPr>
                <w:sz w:val="28"/>
                <w:szCs w:val="28"/>
              </w:rPr>
              <w:t xml:space="preserve">Working towards your new </w:t>
            </w:r>
            <w:r w:rsidR="00AE0E01" w:rsidRPr="407A5814">
              <w:rPr>
                <w:sz w:val="28"/>
                <w:szCs w:val="28"/>
              </w:rPr>
              <w:t>ho</w:t>
            </w:r>
            <w:r w:rsidR="00FE34B0">
              <w:rPr>
                <w:sz w:val="28"/>
                <w:szCs w:val="28"/>
              </w:rPr>
              <w:t>me</w:t>
            </w:r>
            <w:r w:rsidR="00AE0E01" w:rsidRPr="407A5814">
              <w:rPr>
                <w:sz w:val="28"/>
                <w:szCs w:val="28"/>
              </w:rPr>
              <w:t xml:space="preserve"> </w:t>
            </w:r>
            <w:r w:rsidR="00B27569">
              <w:rPr>
                <w:sz w:val="28"/>
                <w:szCs w:val="28"/>
              </w:rPr>
              <w:t>is</w:t>
            </w:r>
            <w:r w:rsidRPr="407A5814">
              <w:rPr>
                <w:sz w:val="28"/>
                <w:szCs w:val="28"/>
              </w:rPr>
              <w:t xml:space="preserve"> different for everyone. </w:t>
            </w:r>
          </w:p>
        </w:tc>
      </w:tr>
      <w:tr w:rsidR="002C36F3" w:rsidRPr="00AF0EEE" w14:paraId="1F786E65" w14:textId="77777777" w:rsidTr="00B86D7E">
        <w:trPr>
          <w:cantSplit/>
          <w:trHeight w:val="3153"/>
        </w:trPr>
        <w:tc>
          <w:tcPr>
            <w:tcW w:w="3114" w:type="dxa"/>
          </w:tcPr>
          <w:p w14:paraId="3F225F7C" w14:textId="77777777" w:rsidR="000C0ED5" w:rsidRDefault="000C0ED5" w:rsidP="00D6281F">
            <w:pPr>
              <w:pStyle w:val="EasyRead16"/>
              <w:rPr>
                <w:noProof/>
              </w:rPr>
            </w:pPr>
          </w:p>
          <w:p w14:paraId="6501D5FE" w14:textId="4312B123" w:rsidR="002A106B" w:rsidRPr="00A635D8" w:rsidRDefault="009915E5" w:rsidP="00D6281F">
            <w:pPr>
              <w:pStyle w:val="EasyRead16"/>
              <w:rPr>
                <w:noProof/>
              </w:rPr>
            </w:pPr>
            <w:r w:rsidRPr="001E1FFA">
              <w:rPr>
                <w:noProof/>
              </w:rPr>
              <w:drawing>
                <wp:inline distT="0" distB="0" distL="0" distR="0" wp14:anchorId="145F922F" wp14:editId="38E8C0E2">
                  <wp:extent cx="1809750" cy="1049038"/>
                  <wp:effectExtent l="0" t="0" r="0" b="0"/>
                  <wp:docPr id="1225862124" name="Picture 2" descr="NDIS logo with purple background and green dot above th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314771" name="Picture 2" descr="NDIS logo with purple background and green dot above th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602" cy="1058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E94377D" w14:textId="4238EDF0" w:rsidR="002A106B" w:rsidRDefault="00E07B72" w:rsidP="00D6281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</w:t>
            </w:r>
            <w:r w:rsidR="00B919E5">
              <w:rPr>
                <w:sz w:val="28"/>
                <w:szCs w:val="28"/>
              </w:rPr>
              <w:t xml:space="preserve">you </w:t>
            </w:r>
            <w:r>
              <w:rPr>
                <w:sz w:val="28"/>
                <w:szCs w:val="28"/>
              </w:rPr>
              <w:t>have</w:t>
            </w:r>
            <w:r w:rsidR="00B919E5">
              <w:rPr>
                <w:sz w:val="28"/>
                <w:szCs w:val="28"/>
              </w:rPr>
              <w:t xml:space="preserve"> </w:t>
            </w:r>
            <w:proofErr w:type="gramStart"/>
            <w:r w:rsidR="00B919E5">
              <w:rPr>
                <w:sz w:val="28"/>
                <w:szCs w:val="28"/>
              </w:rPr>
              <w:t>NDIS</w:t>
            </w:r>
            <w:proofErr w:type="gramEnd"/>
            <w:r w:rsidR="00B919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you may</w:t>
            </w:r>
          </w:p>
          <w:p w14:paraId="70E6738B" w14:textId="77777777" w:rsidR="00EA63A9" w:rsidRDefault="00EA63A9" w:rsidP="00D6281F">
            <w:pPr>
              <w:pStyle w:val="EasyRead16"/>
              <w:rPr>
                <w:sz w:val="28"/>
                <w:szCs w:val="28"/>
              </w:rPr>
            </w:pPr>
          </w:p>
          <w:p w14:paraId="0FFF3A8D" w14:textId="1FB814F4" w:rsidR="00EA63A9" w:rsidRDefault="052F2F2C" w:rsidP="00D6281F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 w:rsidRPr="41DC019E">
              <w:rPr>
                <w:sz w:val="28"/>
                <w:szCs w:val="28"/>
              </w:rPr>
              <w:t>Ask for capacity building funding</w:t>
            </w:r>
          </w:p>
          <w:p w14:paraId="23055AC8" w14:textId="69EF2356" w:rsidR="00EA63A9" w:rsidRDefault="00EA63A9" w:rsidP="41DC019E">
            <w:pPr>
              <w:pStyle w:val="EasyRead16"/>
              <w:rPr>
                <w:sz w:val="28"/>
                <w:szCs w:val="28"/>
              </w:rPr>
            </w:pPr>
          </w:p>
        </w:tc>
      </w:tr>
      <w:tr w:rsidR="005F2102" w:rsidRPr="00AF0EEE" w14:paraId="3A2B9B77" w14:textId="77777777" w:rsidTr="00B86D7E">
        <w:trPr>
          <w:cantSplit/>
          <w:trHeight w:val="3153"/>
        </w:trPr>
        <w:tc>
          <w:tcPr>
            <w:tcW w:w="3114" w:type="dxa"/>
          </w:tcPr>
          <w:p w14:paraId="17E09840" w14:textId="13AF8904" w:rsidR="005F2102" w:rsidRPr="002D136C" w:rsidRDefault="005F2102" w:rsidP="00D6281F">
            <w:pPr>
              <w:pStyle w:val="EasyRead16"/>
              <w:rPr>
                <w:noProof/>
                <w:sz w:val="28"/>
                <w:szCs w:val="28"/>
              </w:rPr>
            </w:pPr>
            <w:r w:rsidRPr="00280ED4">
              <w:rPr>
                <w:noProof/>
              </w:rPr>
              <w:drawing>
                <wp:inline distT="0" distB="0" distL="0" distR="0" wp14:anchorId="50281347" wp14:editId="27C4D78F">
                  <wp:extent cx="1543050" cy="1543050"/>
                  <wp:effectExtent l="0" t="0" r="0" b="0"/>
                  <wp:docPr id="1166753967" name="Picture 1" descr="Man in plaid shirt pointing upward with thought clouds and the word 'Goal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186239" name="Picture 1" descr="Man in plaid shirt pointing upward with thought clouds and the word 'Goals'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696C236" w14:textId="77777777" w:rsidR="00C45215" w:rsidRDefault="00C45215" w:rsidP="00D6281F">
            <w:pPr>
              <w:pStyle w:val="EasyRead16"/>
              <w:rPr>
                <w:sz w:val="28"/>
                <w:szCs w:val="28"/>
              </w:rPr>
            </w:pPr>
          </w:p>
          <w:p w14:paraId="4D0D6182" w14:textId="77777777" w:rsidR="00B86D7E" w:rsidRDefault="00B86D7E" w:rsidP="00D6281F">
            <w:pPr>
              <w:pStyle w:val="EasyRead16"/>
              <w:rPr>
                <w:sz w:val="28"/>
                <w:szCs w:val="28"/>
              </w:rPr>
            </w:pPr>
          </w:p>
          <w:p w14:paraId="1E3D8BDF" w14:textId="3F73BFED" w:rsidR="005F2102" w:rsidRDefault="005F2102" w:rsidP="00D6281F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Write</w:t>
            </w:r>
            <w:r w:rsidRPr="407A5814">
              <w:rPr>
                <w:sz w:val="28"/>
                <w:szCs w:val="28"/>
              </w:rPr>
              <w:t xml:space="preserve"> a goal to move in your NDIS plan</w:t>
            </w:r>
          </w:p>
        </w:tc>
      </w:tr>
      <w:tr w:rsidR="008004A0" w:rsidRPr="00AF0EEE" w14:paraId="710B2E52" w14:textId="77777777" w:rsidTr="00B86D7E">
        <w:trPr>
          <w:cantSplit/>
          <w:trHeight w:val="3153"/>
        </w:trPr>
        <w:tc>
          <w:tcPr>
            <w:tcW w:w="3114" w:type="dxa"/>
          </w:tcPr>
          <w:p w14:paraId="7DC84690" w14:textId="011EFCD9" w:rsidR="005F1E47" w:rsidRPr="00A635D8" w:rsidRDefault="00B76DEE" w:rsidP="00D6281F">
            <w:pPr>
              <w:pStyle w:val="EasyRead16"/>
              <w:rPr>
                <w:noProof/>
              </w:rPr>
            </w:pPr>
            <w:r w:rsidRPr="00B76DEE">
              <w:rPr>
                <w:noProof/>
              </w:rPr>
              <w:drawing>
                <wp:inline distT="0" distB="0" distL="0" distR="0" wp14:anchorId="1CD6BD0B" wp14:editId="0BB9B5FF">
                  <wp:extent cx="1600200" cy="1600200"/>
                  <wp:effectExtent l="0" t="0" r="0" b="0"/>
                  <wp:docPr id="1690642686" name="Picture 1" descr="Person in a red beanie writing with a pen at a table, with silhouettes of people in the background and 'Plan' written on a purple bann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642686" name="Picture 1" descr="Person in a red beanie writing with a pen at a table, with silhouettes of people in the background and 'Plan' written on a purple banner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7D1CE3" w14:textId="77777777" w:rsidR="00C45215" w:rsidRDefault="00C45215" w:rsidP="00D6281F">
            <w:pPr>
              <w:pStyle w:val="EasyRead16"/>
              <w:rPr>
                <w:sz w:val="28"/>
                <w:szCs w:val="28"/>
              </w:rPr>
            </w:pPr>
          </w:p>
          <w:p w14:paraId="045627A6" w14:textId="77777777" w:rsidR="00B86D7E" w:rsidRDefault="00B86D7E" w:rsidP="00D6281F">
            <w:pPr>
              <w:pStyle w:val="EasyRead16"/>
              <w:rPr>
                <w:sz w:val="28"/>
                <w:szCs w:val="28"/>
              </w:rPr>
            </w:pPr>
          </w:p>
          <w:p w14:paraId="07480597" w14:textId="681EBE72" w:rsidR="00F74C03" w:rsidRDefault="00F74C03" w:rsidP="00D6281F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 to a planning meeting </w:t>
            </w:r>
          </w:p>
        </w:tc>
      </w:tr>
      <w:tr w:rsidR="008004A0" w:rsidRPr="00AF0EEE" w14:paraId="23B54DDF" w14:textId="77777777" w:rsidTr="00AC5D2D">
        <w:trPr>
          <w:cantSplit/>
          <w:trHeight w:val="4536"/>
        </w:trPr>
        <w:tc>
          <w:tcPr>
            <w:tcW w:w="3114" w:type="dxa"/>
          </w:tcPr>
          <w:p w14:paraId="297E08FF" w14:textId="39228DC5" w:rsidR="00F74C03" w:rsidRPr="00A635D8" w:rsidRDefault="008004A0" w:rsidP="00D6281F">
            <w:pPr>
              <w:pStyle w:val="EasyRead16"/>
              <w:rPr>
                <w:noProof/>
              </w:rPr>
            </w:pPr>
            <w:r w:rsidRPr="008004A0">
              <w:rPr>
                <w:noProof/>
              </w:rPr>
              <w:lastRenderedPageBreak/>
              <w:drawing>
                <wp:inline distT="0" distB="0" distL="0" distR="0" wp14:anchorId="7DA59135" wp14:editId="6C9DB5CD">
                  <wp:extent cx="1714500" cy="1714500"/>
                  <wp:effectExtent l="0" t="0" r="0" b="0"/>
                  <wp:docPr id="944664356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664356" name="Picture 1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D6B6C41" w14:textId="77777777" w:rsidR="00B86D7E" w:rsidRDefault="00B86D7E" w:rsidP="00B86D7E">
            <w:pPr>
              <w:pStyle w:val="EasyRead16"/>
              <w:rPr>
                <w:sz w:val="28"/>
                <w:szCs w:val="28"/>
              </w:rPr>
            </w:pPr>
          </w:p>
          <w:p w14:paraId="0F364B79" w14:textId="10E99E52" w:rsidR="00B919E5" w:rsidRDefault="00B919E5" w:rsidP="00D6281F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 with your support coordinator</w:t>
            </w:r>
            <w:r w:rsidR="004B618A">
              <w:rPr>
                <w:sz w:val="28"/>
                <w:szCs w:val="28"/>
              </w:rPr>
              <w:t xml:space="preserve"> and support team</w:t>
            </w:r>
          </w:p>
          <w:p w14:paraId="03C3C573" w14:textId="77777777" w:rsidR="004B618A" w:rsidRDefault="004B618A" w:rsidP="00D6281F">
            <w:pPr>
              <w:pStyle w:val="EasyRead16"/>
              <w:rPr>
                <w:sz w:val="28"/>
                <w:szCs w:val="28"/>
              </w:rPr>
            </w:pPr>
          </w:p>
          <w:p w14:paraId="632BD5C8" w14:textId="0CDB39E1" w:rsidR="004B618A" w:rsidRDefault="1708ECB8" w:rsidP="00D6281F">
            <w:pPr>
              <w:pStyle w:val="EasyRead16"/>
              <w:rPr>
                <w:sz w:val="28"/>
                <w:szCs w:val="28"/>
              </w:rPr>
            </w:pPr>
            <w:r w:rsidRPr="407A5814">
              <w:rPr>
                <w:sz w:val="28"/>
                <w:szCs w:val="28"/>
              </w:rPr>
              <w:t xml:space="preserve">They can help you find the </w:t>
            </w:r>
            <w:r w:rsidR="00AF4366">
              <w:rPr>
                <w:sz w:val="28"/>
                <w:szCs w:val="28"/>
              </w:rPr>
              <w:t>home that meets your needs.</w:t>
            </w:r>
          </w:p>
        </w:tc>
      </w:tr>
      <w:tr w:rsidR="008004A0" w:rsidRPr="00AF0EEE" w14:paraId="40CD7AAD" w14:textId="77777777" w:rsidTr="00AC5D2D">
        <w:trPr>
          <w:cantSplit/>
          <w:trHeight w:val="5670"/>
        </w:trPr>
        <w:tc>
          <w:tcPr>
            <w:tcW w:w="3114" w:type="dxa"/>
          </w:tcPr>
          <w:p w14:paraId="75A5EA57" w14:textId="3B5A8E61" w:rsidR="00F74C03" w:rsidRPr="00A635D8" w:rsidRDefault="005742F1" w:rsidP="00D6281F">
            <w:pPr>
              <w:pStyle w:val="EasyRead16"/>
              <w:rPr>
                <w:noProof/>
              </w:rPr>
            </w:pPr>
            <w:r w:rsidRPr="00501041">
              <w:rPr>
                <w:noProof/>
              </w:rPr>
              <w:drawing>
                <wp:inline distT="0" distB="0" distL="0" distR="0" wp14:anchorId="7033E35F" wp14:editId="11A69752">
                  <wp:extent cx="1729748" cy="1600200"/>
                  <wp:effectExtent l="0" t="0" r="3810" b="0"/>
                  <wp:docPr id="1708660298" name="Picture 1" descr="Person wearing a beret with two thought bubbles above their head with a house in one bubble and a support bubble in the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78715" name="Picture 1" descr="Person wearing a beret with two thought bubbles above their head with a house in one bubble and a support bubble in the other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781" cy="1603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DC62B86" w14:textId="6168AB8A" w:rsidR="004B618A" w:rsidRDefault="005F705E" w:rsidP="00D6281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may want to a</w:t>
            </w:r>
            <w:r w:rsidR="004B618A">
              <w:rPr>
                <w:sz w:val="28"/>
                <w:szCs w:val="28"/>
              </w:rPr>
              <w:t xml:space="preserve">sk for funding in your NDIS plan </w:t>
            </w:r>
            <w:r w:rsidR="00CA153C">
              <w:rPr>
                <w:sz w:val="28"/>
                <w:szCs w:val="28"/>
              </w:rPr>
              <w:t xml:space="preserve">for </w:t>
            </w:r>
          </w:p>
          <w:p w14:paraId="03D25892" w14:textId="77777777" w:rsidR="007F747A" w:rsidRDefault="007F747A" w:rsidP="00D6281F">
            <w:pPr>
              <w:pStyle w:val="EasyRead16"/>
              <w:rPr>
                <w:sz w:val="28"/>
                <w:szCs w:val="28"/>
              </w:rPr>
            </w:pPr>
          </w:p>
          <w:p w14:paraId="629BDA0E" w14:textId="7F9B6257" w:rsidR="00CA153C" w:rsidRDefault="001766EA" w:rsidP="00D6281F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h</w:t>
            </w:r>
            <w:r w:rsidR="00FE34B0">
              <w:rPr>
                <w:sz w:val="28"/>
                <w:szCs w:val="28"/>
              </w:rPr>
              <w:t>ome</w:t>
            </w:r>
          </w:p>
          <w:p w14:paraId="432A9E0D" w14:textId="2AED810F" w:rsidR="005264A1" w:rsidRDefault="005264A1" w:rsidP="00D6281F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Moving </w:t>
            </w:r>
            <w:r w:rsidR="00A26DFB">
              <w:rPr>
                <w:sz w:val="28"/>
                <w:szCs w:val="28"/>
              </w:rPr>
              <w:t>in</w:t>
            </w:r>
            <w:r>
              <w:rPr>
                <w:sz w:val="28"/>
                <w:szCs w:val="28"/>
              </w:rPr>
              <w:t>to your new home</w:t>
            </w:r>
          </w:p>
          <w:p w14:paraId="6105F192" w14:textId="6C910F51" w:rsidR="005F705E" w:rsidRDefault="001766EA" w:rsidP="00D6281F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Changes your home will need. </w:t>
            </w:r>
          </w:p>
          <w:p w14:paraId="711E371D" w14:textId="16E3A4CE" w:rsidR="007F747A" w:rsidRDefault="007F747A" w:rsidP="00D6281F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</w:t>
            </w:r>
            <w:r w:rsidR="00645995">
              <w:rPr>
                <w:sz w:val="28"/>
                <w:szCs w:val="28"/>
              </w:rPr>
              <w:t xml:space="preserve"> you need in your new home</w:t>
            </w:r>
          </w:p>
          <w:p w14:paraId="791BF686" w14:textId="3520B732" w:rsidR="00BB1A91" w:rsidRPr="007F747A" w:rsidRDefault="5E2B198F" w:rsidP="004B5D3D">
            <w:pPr>
              <w:pStyle w:val="EasyRead16"/>
              <w:numPr>
                <w:ilvl w:val="0"/>
                <w:numId w:val="14"/>
              </w:numPr>
              <w:rPr>
                <w:b/>
                <w:bCs/>
                <w:sz w:val="28"/>
                <w:szCs w:val="28"/>
              </w:rPr>
            </w:pPr>
            <w:r w:rsidRPr="52472875">
              <w:rPr>
                <w:b/>
                <w:bCs/>
                <w:sz w:val="28"/>
                <w:szCs w:val="28"/>
              </w:rPr>
              <w:t>Assistive technology</w:t>
            </w:r>
            <w:r w:rsidR="1ED04B66" w:rsidRPr="52472875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4A716B" w:rsidRPr="00AF0EEE" w14:paraId="68DE15CC" w14:textId="77777777" w:rsidTr="00AC5D2D">
        <w:trPr>
          <w:cantSplit/>
          <w:trHeight w:val="3686"/>
        </w:trPr>
        <w:tc>
          <w:tcPr>
            <w:tcW w:w="3114" w:type="dxa"/>
          </w:tcPr>
          <w:p w14:paraId="4F06D4A9" w14:textId="6E9A1D98" w:rsidR="004A716B" w:rsidRPr="002C36F3" w:rsidRDefault="003C1751" w:rsidP="00D6281F">
            <w:pPr>
              <w:pStyle w:val="EasyRead16"/>
              <w:rPr>
                <w:noProof/>
              </w:rPr>
            </w:pPr>
            <w:r w:rsidRPr="001B1150">
              <w:rPr>
                <w:noProof/>
              </w:rPr>
              <w:drawing>
                <wp:inline distT="0" distB="0" distL="0" distR="0" wp14:anchorId="26C962EF" wp14:editId="16E53DC6">
                  <wp:extent cx="1838325" cy="1838325"/>
                  <wp:effectExtent l="0" t="0" r="0" b="9525"/>
                  <wp:docPr id="27570945" name="Picture 1" descr="Person using a communication board in a specialized 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70945" name="Picture 1" descr="Person using a communication board in a specialized chair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7E1F997" w14:textId="3B7E40FE" w:rsidR="004A716B" w:rsidRDefault="090BA81C" w:rsidP="5247287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52472875">
              <w:rPr>
                <w:rFonts w:eastAsia="Arial" w:cs="Arial"/>
                <w:color w:val="000000" w:themeColor="text1"/>
                <w:sz w:val="28"/>
                <w:szCs w:val="28"/>
              </w:rPr>
              <w:t>Assistive technology can be things to help you</w:t>
            </w:r>
          </w:p>
          <w:p w14:paraId="2330D2A0" w14:textId="77777777" w:rsidR="004A716B" w:rsidRPr="006D1BB0" w:rsidRDefault="004A716B" w:rsidP="00D6281F">
            <w:pPr>
              <w:pStyle w:val="EasyRead14"/>
            </w:pPr>
          </w:p>
          <w:p w14:paraId="230D0384" w14:textId="36231DA9" w:rsidR="004A716B" w:rsidRPr="0028455E" w:rsidRDefault="004A716B" w:rsidP="00D6281F">
            <w:pPr>
              <w:pStyle w:val="ListParagraph"/>
              <w:numPr>
                <w:ilvl w:val="0"/>
                <w:numId w:val="27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F64FB3D">
              <w:rPr>
                <w:rFonts w:eastAsia="Arial" w:cs="Arial"/>
                <w:color w:val="000000" w:themeColor="text1"/>
                <w:sz w:val="28"/>
                <w:szCs w:val="28"/>
              </w:rPr>
              <w:t>Spe</w:t>
            </w:r>
            <w:r w:rsidR="009915E5">
              <w:rPr>
                <w:rFonts w:eastAsia="Arial" w:cs="Arial"/>
                <w:color w:val="000000" w:themeColor="text1"/>
                <w:sz w:val="28"/>
                <w:szCs w:val="28"/>
              </w:rPr>
              <w:t>ak</w:t>
            </w:r>
          </w:p>
          <w:p w14:paraId="454CAC0E" w14:textId="57582DA5" w:rsidR="004A716B" w:rsidRPr="0028455E" w:rsidRDefault="004A716B" w:rsidP="00D6281F">
            <w:pPr>
              <w:pStyle w:val="ListParagraph"/>
              <w:numPr>
                <w:ilvl w:val="0"/>
                <w:numId w:val="27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F64FB3D">
              <w:rPr>
                <w:rFonts w:eastAsia="Arial" w:cs="Arial"/>
                <w:color w:val="000000" w:themeColor="text1"/>
                <w:sz w:val="28"/>
                <w:szCs w:val="28"/>
              </w:rPr>
              <w:t>Move</w:t>
            </w:r>
          </w:p>
          <w:p w14:paraId="29716B68" w14:textId="010F0EA6" w:rsidR="004A716B" w:rsidRPr="0028455E" w:rsidRDefault="004A716B" w:rsidP="00D6281F">
            <w:pPr>
              <w:pStyle w:val="ListParagraph"/>
              <w:numPr>
                <w:ilvl w:val="0"/>
                <w:numId w:val="27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2F64FB3D">
              <w:rPr>
                <w:rFonts w:eastAsia="Arial" w:cs="Arial"/>
                <w:color w:val="000000" w:themeColor="text1"/>
                <w:sz w:val="28"/>
                <w:szCs w:val="28"/>
              </w:rPr>
              <w:t>See</w:t>
            </w:r>
          </w:p>
          <w:p w14:paraId="541947A3" w14:textId="7F3231D8" w:rsidR="004A716B" w:rsidRDefault="004A716B" w:rsidP="00D6281F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0028455E">
              <w:rPr>
                <w:rFonts w:eastAsia="Arial" w:cs="Arial"/>
                <w:color w:val="000000" w:themeColor="text1"/>
                <w:sz w:val="28"/>
                <w:szCs w:val="28"/>
              </w:rPr>
              <w:t>Hear.</w:t>
            </w:r>
          </w:p>
        </w:tc>
      </w:tr>
    </w:tbl>
    <w:p w14:paraId="29597F12" w14:textId="3E0984C0" w:rsidR="002A106B" w:rsidRPr="002A106B" w:rsidRDefault="00D331AE" w:rsidP="004E77F8">
      <w:pPr>
        <w:pStyle w:val="EasyReadPageHeader"/>
      </w:pPr>
      <w:bookmarkStart w:id="3" w:name="_Toc195774009"/>
      <w:r>
        <w:lastRenderedPageBreak/>
        <w:t>Make</w:t>
      </w:r>
      <w:r w:rsidR="00783C5B">
        <w:t xml:space="preserve"> a goal</w:t>
      </w:r>
      <w:r w:rsidR="00016453">
        <w:t xml:space="preserve"> </w:t>
      </w:r>
      <w:r w:rsidR="4F37A89B">
        <w:t>to move</w:t>
      </w:r>
      <w:bookmarkEnd w:id="3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A8117F" w:rsidRPr="00AF0EEE" w14:paraId="56ADF7A2" w14:textId="77777777" w:rsidTr="00B86D7E">
        <w:trPr>
          <w:cantSplit/>
          <w:trHeight w:val="2835"/>
        </w:trPr>
        <w:tc>
          <w:tcPr>
            <w:tcW w:w="3114" w:type="dxa"/>
          </w:tcPr>
          <w:p w14:paraId="6C38C8EF" w14:textId="3F3BC333" w:rsidR="002A106B" w:rsidRPr="00D6281F" w:rsidRDefault="00750FA7" w:rsidP="00D6281F">
            <w:pPr>
              <w:pStyle w:val="EasyRead16"/>
              <w:rPr>
                <w:noProof/>
                <w:sz w:val="28"/>
                <w:szCs w:val="28"/>
              </w:rPr>
            </w:pPr>
            <w:r w:rsidRPr="00D6281F">
              <w:rPr>
                <w:noProof/>
                <w:sz w:val="28"/>
                <w:szCs w:val="28"/>
              </w:rPr>
              <w:drawing>
                <wp:inline distT="0" distB="0" distL="0" distR="0" wp14:anchorId="72BC4A33" wp14:editId="3C777C17">
                  <wp:extent cx="1771650" cy="1771650"/>
                  <wp:effectExtent l="0" t="0" r="0" b="0"/>
                  <wp:docPr id="1019861333" name="Picture 1" descr="Man in plaid shirt pointing upward with thought clouds and the word 'Goal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186239" name="Picture 1" descr="Man in plaid shirt pointing upward with thought clouds and the word 'Goals'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C627D47" w14:textId="77777777" w:rsidR="00B86D7E" w:rsidRDefault="00B86D7E" w:rsidP="00D6281F">
            <w:pPr>
              <w:pStyle w:val="EasyRead16"/>
              <w:rPr>
                <w:sz w:val="28"/>
                <w:szCs w:val="28"/>
              </w:rPr>
            </w:pPr>
          </w:p>
          <w:p w14:paraId="517541CE" w14:textId="77777777" w:rsidR="00B86D7E" w:rsidRDefault="00B86D7E" w:rsidP="00D6281F">
            <w:pPr>
              <w:pStyle w:val="EasyRead16"/>
              <w:rPr>
                <w:sz w:val="28"/>
                <w:szCs w:val="28"/>
              </w:rPr>
            </w:pPr>
          </w:p>
          <w:p w14:paraId="5981768D" w14:textId="6BAAA400" w:rsidR="00397084" w:rsidRPr="00D6281F" w:rsidRDefault="547CCEA9" w:rsidP="00D6281F">
            <w:pPr>
              <w:pStyle w:val="EasyRead16"/>
              <w:rPr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>It can be helpful to make a goal if you want to</w:t>
            </w:r>
            <w:r w:rsidR="2E7FFEED" w:rsidRPr="52472875">
              <w:rPr>
                <w:sz w:val="28"/>
                <w:szCs w:val="28"/>
              </w:rPr>
              <w:t xml:space="preserve"> move out of aged care</w:t>
            </w:r>
            <w:r w:rsidR="6F92A21B" w:rsidRPr="52472875">
              <w:rPr>
                <w:sz w:val="28"/>
                <w:szCs w:val="28"/>
              </w:rPr>
              <w:t>.</w:t>
            </w:r>
          </w:p>
        </w:tc>
      </w:tr>
      <w:tr w:rsidR="00A8117F" w:rsidRPr="00AF0EEE" w14:paraId="27D3B573" w14:textId="77777777" w:rsidTr="00B86D7E">
        <w:trPr>
          <w:cantSplit/>
          <w:trHeight w:val="2835"/>
        </w:trPr>
        <w:tc>
          <w:tcPr>
            <w:tcW w:w="3114" w:type="dxa"/>
          </w:tcPr>
          <w:p w14:paraId="5269FF03" w14:textId="77777777" w:rsidR="00FF354A" w:rsidRDefault="00FF354A" w:rsidP="00D6281F">
            <w:pPr>
              <w:pStyle w:val="EasyRead16"/>
              <w:rPr>
                <w:noProof/>
                <w:sz w:val="28"/>
                <w:szCs w:val="28"/>
              </w:rPr>
            </w:pPr>
          </w:p>
          <w:p w14:paraId="1D2A61EB" w14:textId="24A11331" w:rsidR="00397084" w:rsidRPr="00D6281F" w:rsidRDefault="004E77F8" w:rsidP="00D6281F">
            <w:pPr>
              <w:pStyle w:val="EasyRead16"/>
              <w:rPr>
                <w:noProof/>
                <w:sz w:val="28"/>
                <w:szCs w:val="28"/>
              </w:rPr>
            </w:pPr>
            <w:r w:rsidRPr="00D6281F">
              <w:rPr>
                <w:noProof/>
                <w:sz w:val="28"/>
                <w:szCs w:val="28"/>
              </w:rPr>
              <w:drawing>
                <wp:inline distT="0" distB="0" distL="0" distR="0" wp14:anchorId="49CC826B" wp14:editId="0840A244">
                  <wp:extent cx="1828800" cy="1060080"/>
                  <wp:effectExtent l="0" t="0" r="0" b="0"/>
                  <wp:docPr id="1649199386" name="Picture 2" descr="NDIS logo with purple background and green dot above th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314771" name="Picture 2" descr="NDIS logo with purple background and green dot above th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210" cy="106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D499B08" w14:textId="77777777" w:rsidR="00B86D7E" w:rsidRDefault="00B86D7E" w:rsidP="00D6281F">
            <w:pPr>
              <w:pStyle w:val="EasyRead16"/>
              <w:rPr>
                <w:sz w:val="28"/>
                <w:szCs w:val="28"/>
              </w:rPr>
            </w:pPr>
          </w:p>
          <w:p w14:paraId="4751CA89" w14:textId="396CC836" w:rsidR="00397084" w:rsidRPr="00D6281F" w:rsidRDefault="000648B5" w:rsidP="00D6281F">
            <w:pPr>
              <w:pStyle w:val="EasyRead16"/>
              <w:rPr>
                <w:sz w:val="28"/>
                <w:szCs w:val="28"/>
              </w:rPr>
            </w:pPr>
            <w:r w:rsidRPr="00D6281F">
              <w:rPr>
                <w:sz w:val="28"/>
                <w:szCs w:val="28"/>
              </w:rPr>
              <w:t xml:space="preserve">If you have </w:t>
            </w:r>
            <w:proofErr w:type="gramStart"/>
            <w:r w:rsidRPr="00D6281F">
              <w:rPr>
                <w:sz w:val="28"/>
                <w:szCs w:val="28"/>
              </w:rPr>
              <w:t>NDIS</w:t>
            </w:r>
            <w:proofErr w:type="gramEnd"/>
            <w:r w:rsidRPr="00D6281F">
              <w:rPr>
                <w:sz w:val="28"/>
                <w:szCs w:val="28"/>
              </w:rPr>
              <w:t xml:space="preserve"> you</w:t>
            </w:r>
            <w:r w:rsidR="00AC6CD9" w:rsidRPr="00D6281F">
              <w:rPr>
                <w:sz w:val="28"/>
                <w:szCs w:val="28"/>
              </w:rPr>
              <w:t xml:space="preserve"> need to put your goal in your NDIS plan.</w:t>
            </w:r>
            <w:r w:rsidRPr="00D6281F">
              <w:rPr>
                <w:sz w:val="28"/>
                <w:szCs w:val="28"/>
              </w:rPr>
              <w:t xml:space="preserve"> </w:t>
            </w:r>
          </w:p>
        </w:tc>
      </w:tr>
      <w:tr w:rsidR="00C35B94" w:rsidRPr="00AF0EEE" w14:paraId="7E8F36BD" w14:textId="77777777" w:rsidTr="00B86D7E">
        <w:trPr>
          <w:cantSplit/>
          <w:trHeight w:val="3969"/>
        </w:trPr>
        <w:tc>
          <w:tcPr>
            <w:tcW w:w="3114" w:type="dxa"/>
          </w:tcPr>
          <w:p w14:paraId="7FA63498" w14:textId="4539CD89" w:rsidR="00891CBF" w:rsidRPr="00D6281F" w:rsidRDefault="00D051F6" w:rsidP="00D6281F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8EE3C0" wp14:editId="716A22C6">
                  <wp:extent cx="1714500" cy="1714500"/>
                  <wp:effectExtent l="0" t="0" r="0" b="0"/>
                  <wp:docPr id="979980542" name="Picture 1" descr="Two people engaging in conversation, one in a wheelchair and the other gesturing with his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B51F4E" w14:textId="35177B5C" w:rsidR="00BD475B" w:rsidRPr="00D6281F" w:rsidRDefault="00BD475B" w:rsidP="00D6281F">
            <w:pPr>
              <w:pStyle w:val="EasyRead16"/>
              <w:rPr>
                <w:sz w:val="28"/>
                <w:szCs w:val="28"/>
              </w:rPr>
            </w:pPr>
            <w:r w:rsidRPr="00D6281F">
              <w:rPr>
                <w:sz w:val="28"/>
                <w:szCs w:val="28"/>
              </w:rPr>
              <w:t xml:space="preserve">You can still </w:t>
            </w:r>
            <w:r w:rsidR="00AC6CD9" w:rsidRPr="00D6281F">
              <w:rPr>
                <w:sz w:val="28"/>
                <w:szCs w:val="28"/>
              </w:rPr>
              <w:t xml:space="preserve">make </w:t>
            </w:r>
            <w:r w:rsidRPr="00D6281F">
              <w:rPr>
                <w:sz w:val="28"/>
                <w:szCs w:val="28"/>
              </w:rPr>
              <w:t xml:space="preserve">a goal to move out of aged care if you do </w:t>
            </w:r>
            <w:r w:rsidRPr="00D6281F">
              <w:rPr>
                <w:b/>
                <w:bCs/>
                <w:sz w:val="28"/>
                <w:szCs w:val="28"/>
              </w:rPr>
              <w:t>not</w:t>
            </w:r>
            <w:r w:rsidRPr="00D6281F">
              <w:rPr>
                <w:sz w:val="28"/>
                <w:szCs w:val="28"/>
              </w:rPr>
              <w:t xml:space="preserve"> have NDIS.</w:t>
            </w:r>
          </w:p>
          <w:p w14:paraId="7F7EBB0A" w14:textId="77777777" w:rsidR="00BD475B" w:rsidRPr="00D6281F" w:rsidRDefault="00BD475B" w:rsidP="00D6281F">
            <w:pPr>
              <w:pStyle w:val="EasyRead16"/>
              <w:rPr>
                <w:sz w:val="28"/>
                <w:szCs w:val="28"/>
              </w:rPr>
            </w:pPr>
          </w:p>
          <w:p w14:paraId="38E8EBA8" w14:textId="60E45ABA" w:rsidR="008561A8" w:rsidRPr="00D6281F" w:rsidRDefault="00BD475B" w:rsidP="00D6281F">
            <w:pPr>
              <w:pStyle w:val="EasyRead16"/>
              <w:rPr>
                <w:sz w:val="28"/>
                <w:szCs w:val="28"/>
              </w:rPr>
            </w:pPr>
            <w:r w:rsidRPr="00D6281F">
              <w:rPr>
                <w:sz w:val="28"/>
                <w:szCs w:val="28"/>
              </w:rPr>
              <w:t xml:space="preserve">You do </w:t>
            </w:r>
            <w:r w:rsidRPr="00D6281F">
              <w:rPr>
                <w:b/>
                <w:bCs/>
                <w:sz w:val="28"/>
                <w:szCs w:val="28"/>
              </w:rPr>
              <w:t>not</w:t>
            </w:r>
            <w:r w:rsidRPr="00D6281F">
              <w:rPr>
                <w:sz w:val="28"/>
                <w:szCs w:val="28"/>
              </w:rPr>
              <w:t xml:space="preserve"> have to </w:t>
            </w:r>
            <w:r w:rsidR="00574B93" w:rsidRPr="00D6281F">
              <w:rPr>
                <w:sz w:val="28"/>
                <w:szCs w:val="28"/>
              </w:rPr>
              <w:t>send</w:t>
            </w:r>
            <w:r w:rsidRPr="00D6281F">
              <w:rPr>
                <w:sz w:val="28"/>
                <w:szCs w:val="28"/>
              </w:rPr>
              <w:t xml:space="preserve"> your goal</w:t>
            </w:r>
            <w:r w:rsidR="00574B93" w:rsidRPr="00D6281F">
              <w:rPr>
                <w:sz w:val="28"/>
                <w:szCs w:val="28"/>
              </w:rPr>
              <w:t xml:space="preserve"> to anyone</w:t>
            </w:r>
            <w:r w:rsidRPr="00D6281F">
              <w:rPr>
                <w:sz w:val="28"/>
                <w:szCs w:val="28"/>
              </w:rPr>
              <w:t>.</w:t>
            </w:r>
          </w:p>
          <w:p w14:paraId="128E108D" w14:textId="77777777" w:rsidR="00574B93" w:rsidRPr="00D6281F" w:rsidRDefault="00574B93" w:rsidP="00D6281F">
            <w:pPr>
              <w:pStyle w:val="EasyRead16"/>
              <w:rPr>
                <w:sz w:val="28"/>
                <w:szCs w:val="28"/>
              </w:rPr>
            </w:pPr>
          </w:p>
          <w:p w14:paraId="263C9E3C" w14:textId="159794E8" w:rsidR="00385A25" w:rsidRPr="00D6281F" w:rsidRDefault="4EC938BF" w:rsidP="00D6281F">
            <w:pPr>
              <w:pStyle w:val="EasyRead16"/>
              <w:rPr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 xml:space="preserve">Your goal can help </w:t>
            </w:r>
            <w:r w:rsidR="1F6E6E34" w:rsidRPr="52472875">
              <w:rPr>
                <w:sz w:val="28"/>
                <w:szCs w:val="28"/>
              </w:rPr>
              <w:t>you talk to the people who support you about what you need.</w:t>
            </w:r>
          </w:p>
        </w:tc>
      </w:tr>
      <w:tr w:rsidR="00AC7387" w:rsidRPr="00AF0EEE" w14:paraId="4AE7BF96" w14:textId="77777777" w:rsidTr="00B86D7E">
        <w:trPr>
          <w:cantSplit/>
          <w:trHeight w:val="2835"/>
        </w:trPr>
        <w:tc>
          <w:tcPr>
            <w:tcW w:w="3114" w:type="dxa"/>
          </w:tcPr>
          <w:p w14:paraId="7A5D8B1A" w14:textId="4D307AC0" w:rsidR="00AC7387" w:rsidRPr="00D6281F" w:rsidRDefault="7AC208ED" w:rsidP="00D6281F">
            <w:pPr>
              <w:pStyle w:val="EasyRead16"/>
              <w:rPr>
                <w:noProof/>
                <w:sz w:val="28"/>
                <w:szCs w:val="28"/>
              </w:rPr>
            </w:pPr>
            <w:r w:rsidRPr="00D6281F">
              <w:rPr>
                <w:noProof/>
                <w:sz w:val="28"/>
                <w:szCs w:val="28"/>
              </w:rPr>
              <w:drawing>
                <wp:inline distT="0" distB="0" distL="0" distR="0" wp14:anchorId="57E20824" wp14:editId="67372FDC">
                  <wp:extent cx="1657985" cy="1657985"/>
                  <wp:effectExtent l="0" t="0" r="0" b="0"/>
                  <wp:docPr id="800672917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165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28323AF" w14:textId="360C3CD7" w:rsidR="52472875" w:rsidRDefault="52472875" w:rsidP="52472875">
            <w:pPr>
              <w:pStyle w:val="EasyRead16"/>
              <w:rPr>
                <w:sz w:val="28"/>
                <w:szCs w:val="28"/>
              </w:rPr>
            </w:pPr>
          </w:p>
          <w:p w14:paraId="7DFB1A70" w14:textId="77777777" w:rsidR="00B86D7E" w:rsidRDefault="00B86D7E" w:rsidP="52472875">
            <w:pPr>
              <w:pStyle w:val="EasyRead16"/>
              <w:rPr>
                <w:sz w:val="28"/>
                <w:szCs w:val="28"/>
              </w:rPr>
            </w:pPr>
          </w:p>
          <w:p w14:paraId="71AE6864" w14:textId="76B1F4BD" w:rsidR="00AC7387" w:rsidRPr="00D6281F" w:rsidRDefault="00AC7387" w:rsidP="00D6281F">
            <w:pPr>
              <w:pStyle w:val="EasyRead16"/>
              <w:rPr>
                <w:sz w:val="28"/>
                <w:szCs w:val="28"/>
              </w:rPr>
            </w:pPr>
            <w:r w:rsidRPr="00D6281F">
              <w:rPr>
                <w:sz w:val="28"/>
                <w:szCs w:val="28"/>
              </w:rPr>
              <w:t xml:space="preserve">You may be able to get funding to help you work towards </w:t>
            </w:r>
            <w:r w:rsidR="0046614A" w:rsidRPr="00D6281F">
              <w:rPr>
                <w:sz w:val="28"/>
                <w:szCs w:val="28"/>
              </w:rPr>
              <w:t>your</w:t>
            </w:r>
            <w:r w:rsidRPr="00D6281F">
              <w:rPr>
                <w:sz w:val="28"/>
                <w:szCs w:val="28"/>
              </w:rPr>
              <w:t xml:space="preserve"> goal.</w:t>
            </w:r>
          </w:p>
        </w:tc>
      </w:tr>
      <w:tr w:rsidR="00C35B94" w:rsidRPr="00AF0EEE" w14:paraId="52CDD423" w14:textId="77777777" w:rsidTr="003E6A5C">
        <w:trPr>
          <w:cantSplit/>
          <w:trHeight w:val="3402"/>
        </w:trPr>
        <w:tc>
          <w:tcPr>
            <w:tcW w:w="3114" w:type="dxa"/>
          </w:tcPr>
          <w:p w14:paraId="39B52525" w14:textId="179CB5CC" w:rsidR="00891CBF" w:rsidRPr="00A635D8" w:rsidRDefault="00D14F5C" w:rsidP="004D0DB9">
            <w:pPr>
              <w:pStyle w:val="EasyRead16"/>
              <w:rPr>
                <w:noProof/>
              </w:rPr>
            </w:pPr>
            <w:r w:rsidRPr="00D14F5C">
              <w:rPr>
                <w:noProof/>
              </w:rPr>
              <w:lastRenderedPageBreak/>
              <w:drawing>
                <wp:inline distT="0" distB="0" distL="0" distR="0" wp14:anchorId="71F719D7" wp14:editId="0342AA38">
                  <wp:extent cx="1739900" cy="1739900"/>
                  <wp:effectExtent l="0" t="0" r="0" b="0"/>
                  <wp:docPr id="1346493429" name="Picture 1" descr="Man and woman shaking hands surrounded by six images of different build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493429" name="Picture 1" descr="Man and woman shaking hands surrounded by six images of different buildings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7853D6E" w14:textId="627BC6FC" w:rsidR="00891CBF" w:rsidRDefault="6D77B8E7" w:rsidP="004D0DB9">
            <w:pPr>
              <w:pStyle w:val="EasyRead16"/>
              <w:rPr>
                <w:sz w:val="28"/>
                <w:szCs w:val="28"/>
              </w:rPr>
            </w:pPr>
            <w:r w:rsidRPr="7AED8A9D">
              <w:rPr>
                <w:sz w:val="28"/>
                <w:szCs w:val="28"/>
              </w:rPr>
              <w:t xml:space="preserve">You </w:t>
            </w:r>
            <w:r w:rsidR="002B072B">
              <w:rPr>
                <w:sz w:val="28"/>
                <w:szCs w:val="28"/>
              </w:rPr>
              <w:t>may</w:t>
            </w:r>
            <w:r w:rsidRPr="7AED8A9D">
              <w:rPr>
                <w:sz w:val="28"/>
                <w:szCs w:val="28"/>
              </w:rPr>
              <w:t xml:space="preserve"> </w:t>
            </w:r>
            <w:r w:rsidR="1BE5A475" w:rsidRPr="7AED8A9D">
              <w:rPr>
                <w:sz w:val="28"/>
                <w:szCs w:val="28"/>
              </w:rPr>
              <w:t xml:space="preserve">get NDIS </w:t>
            </w:r>
            <w:r w:rsidR="002B072B">
              <w:rPr>
                <w:sz w:val="28"/>
                <w:szCs w:val="28"/>
              </w:rPr>
              <w:t>funding</w:t>
            </w:r>
            <w:r w:rsidR="1BE5A475" w:rsidRPr="7AED8A9D">
              <w:rPr>
                <w:sz w:val="28"/>
                <w:szCs w:val="28"/>
              </w:rPr>
              <w:t xml:space="preserve"> to </w:t>
            </w:r>
            <w:r w:rsidR="77213C82" w:rsidRPr="7AED8A9D">
              <w:rPr>
                <w:sz w:val="28"/>
                <w:szCs w:val="28"/>
              </w:rPr>
              <w:t>help</w:t>
            </w:r>
            <w:r w:rsidR="005C7328">
              <w:rPr>
                <w:sz w:val="28"/>
                <w:szCs w:val="28"/>
              </w:rPr>
              <w:t xml:space="preserve"> </w:t>
            </w:r>
          </w:p>
          <w:p w14:paraId="23E44084" w14:textId="77777777" w:rsidR="006F441E" w:rsidRDefault="006F441E" w:rsidP="004D0DB9">
            <w:pPr>
              <w:pStyle w:val="EasyRead16"/>
              <w:rPr>
                <w:sz w:val="28"/>
                <w:szCs w:val="28"/>
              </w:rPr>
            </w:pPr>
          </w:p>
          <w:p w14:paraId="755ED993" w14:textId="042563D7" w:rsidR="006F441E" w:rsidRDefault="41391378" w:rsidP="004D0DB9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407A5814">
              <w:rPr>
                <w:sz w:val="28"/>
                <w:szCs w:val="28"/>
              </w:rPr>
              <w:t xml:space="preserve">Find your new </w:t>
            </w:r>
            <w:r w:rsidR="00FE34B0">
              <w:rPr>
                <w:sz w:val="28"/>
                <w:szCs w:val="28"/>
              </w:rPr>
              <w:t>home</w:t>
            </w:r>
          </w:p>
        </w:tc>
      </w:tr>
      <w:tr w:rsidR="00C35B94" w:rsidRPr="00AF0EEE" w14:paraId="23002F42" w14:textId="77777777" w:rsidTr="003E6A5C">
        <w:trPr>
          <w:cantSplit/>
          <w:trHeight w:val="3402"/>
        </w:trPr>
        <w:tc>
          <w:tcPr>
            <w:tcW w:w="3114" w:type="dxa"/>
          </w:tcPr>
          <w:p w14:paraId="7C0DD77A" w14:textId="0FBDBECB" w:rsidR="002406F9" w:rsidRPr="00A635D8" w:rsidRDefault="009F42B1" w:rsidP="004D0DB9">
            <w:pPr>
              <w:pStyle w:val="EasyRead16"/>
              <w:rPr>
                <w:noProof/>
              </w:rPr>
            </w:pPr>
            <w:r w:rsidRPr="009F42B1">
              <w:rPr>
                <w:noProof/>
              </w:rPr>
              <w:drawing>
                <wp:inline distT="0" distB="0" distL="0" distR="0" wp14:anchorId="7D4D2285" wp14:editId="587995F2">
                  <wp:extent cx="1676400" cy="1676400"/>
                  <wp:effectExtent l="0" t="0" r="0" b="0"/>
                  <wp:docPr id="70945997" name="Picture 1" descr="Two men interacting, one standing and one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45997" name="Picture 1" descr="Two men interacting, one standing and one seated in a wheelchair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EF876A0" w14:textId="77777777" w:rsidR="004D0DB9" w:rsidRDefault="004D0DB9" w:rsidP="004D0DB9">
            <w:pPr>
              <w:pStyle w:val="EasyRead16"/>
              <w:rPr>
                <w:sz w:val="28"/>
                <w:szCs w:val="28"/>
              </w:rPr>
            </w:pPr>
          </w:p>
          <w:p w14:paraId="1864F8E3" w14:textId="77777777" w:rsidR="003E6A5C" w:rsidRDefault="003E6A5C" w:rsidP="004D0DB9">
            <w:pPr>
              <w:pStyle w:val="EasyRead16"/>
              <w:rPr>
                <w:sz w:val="28"/>
                <w:szCs w:val="28"/>
              </w:rPr>
            </w:pPr>
          </w:p>
          <w:p w14:paraId="3A106BB1" w14:textId="5B3D6FD7" w:rsidR="00251AF8" w:rsidRDefault="05765BCD" w:rsidP="004D0DB9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407A5814">
              <w:rPr>
                <w:sz w:val="28"/>
                <w:szCs w:val="28"/>
              </w:rPr>
              <w:t>Get s</w:t>
            </w:r>
            <w:r w:rsidR="41391378" w:rsidRPr="407A5814">
              <w:rPr>
                <w:sz w:val="28"/>
                <w:szCs w:val="28"/>
              </w:rPr>
              <w:t>upport to live safely</w:t>
            </w:r>
            <w:r w:rsidR="6EC44935" w:rsidRPr="407A5814">
              <w:rPr>
                <w:sz w:val="28"/>
                <w:szCs w:val="28"/>
              </w:rPr>
              <w:t xml:space="preserve"> in your </w:t>
            </w:r>
            <w:r w:rsidR="00AE0E01" w:rsidRPr="407A5814">
              <w:rPr>
                <w:sz w:val="28"/>
                <w:szCs w:val="28"/>
              </w:rPr>
              <w:t>ho</w:t>
            </w:r>
            <w:r w:rsidR="00FE34B0">
              <w:rPr>
                <w:sz w:val="28"/>
                <w:szCs w:val="28"/>
              </w:rPr>
              <w:t>me</w:t>
            </w:r>
          </w:p>
        </w:tc>
      </w:tr>
      <w:tr w:rsidR="00C35B94" w:rsidRPr="00AF0EEE" w14:paraId="17ABED23" w14:textId="77777777" w:rsidTr="003E6A5C">
        <w:trPr>
          <w:cantSplit/>
          <w:trHeight w:val="3402"/>
        </w:trPr>
        <w:tc>
          <w:tcPr>
            <w:tcW w:w="3114" w:type="dxa"/>
          </w:tcPr>
          <w:p w14:paraId="54E71DC0" w14:textId="2BB5B08E" w:rsidR="00B66885" w:rsidRPr="00A635D8" w:rsidRDefault="003C1751" w:rsidP="004D0DB9">
            <w:pPr>
              <w:pStyle w:val="EasyRead16"/>
              <w:rPr>
                <w:noProof/>
              </w:rPr>
            </w:pPr>
            <w:r w:rsidRPr="001B1150">
              <w:rPr>
                <w:noProof/>
              </w:rPr>
              <w:drawing>
                <wp:inline distT="0" distB="0" distL="0" distR="0" wp14:anchorId="7442FE9D" wp14:editId="1DBFB71F">
                  <wp:extent cx="1704975" cy="1704975"/>
                  <wp:effectExtent l="0" t="0" r="0" b="9525"/>
                  <wp:docPr id="1114164737" name="Picture 1" descr="Person using a communication board in a specialized 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70945" name="Picture 1" descr="Person using a communication board in a specialized chair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F821EDA" w14:textId="77777777" w:rsidR="004D0DB9" w:rsidRDefault="004D0DB9" w:rsidP="004D0DB9">
            <w:pPr>
              <w:pStyle w:val="EasyRead16"/>
              <w:rPr>
                <w:sz w:val="28"/>
                <w:szCs w:val="28"/>
              </w:rPr>
            </w:pPr>
          </w:p>
          <w:p w14:paraId="24A3C2DF" w14:textId="77777777" w:rsidR="003E6A5C" w:rsidRDefault="003E6A5C" w:rsidP="004D0DB9">
            <w:pPr>
              <w:pStyle w:val="EasyRead16"/>
              <w:rPr>
                <w:sz w:val="28"/>
                <w:szCs w:val="28"/>
              </w:rPr>
            </w:pPr>
          </w:p>
          <w:p w14:paraId="416D42E4" w14:textId="0F168F3F" w:rsidR="00B66885" w:rsidRDefault="34B7C0E0" w:rsidP="004D0DB9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7AED8A9D">
              <w:rPr>
                <w:sz w:val="28"/>
                <w:szCs w:val="28"/>
              </w:rPr>
              <w:t>Get a</w:t>
            </w:r>
            <w:r w:rsidR="684E30B2" w:rsidRPr="7AED8A9D">
              <w:rPr>
                <w:sz w:val="28"/>
                <w:szCs w:val="28"/>
              </w:rPr>
              <w:t xml:space="preserve">ssistive technology </w:t>
            </w:r>
          </w:p>
        </w:tc>
      </w:tr>
      <w:tr w:rsidR="00357F96" w:rsidRPr="00AF0EEE" w14:paraId="47C1A18E" w14:textId="77777777" w:rsidTr="003E6A5C">
        <w:trPr>
          <w:cantSplit/>
          <w:trHeight w:val="3402"/>
        </w:trPr>
        <w:tc>
          <w:tcPr>
            <w:tcW w:w="3114" w:type="dxa"/>
          </w:tcPr>
          <w:p w14:paraId="6F03DC92" w14:textId="6A5F980E" w:rsidR="00357F96" w:rsidRPr="001B1150" w:rsidRDefault="00357F96" w:rsidP="00DA3D84">
            <w:pPr>
              <w:pStyle w:val="EasyRead16"/>
              <w:rPr>
                <w:noProof/>
              </w:rPr>
            </w:pPr>
            <w:r w:rsidRPr="00AB388F">
              <w:rPr>
                <w:noProof/>
              </w:rPr>
              <w:drawing>
                <wp:inline distT="0" distB="0" distL="0" distR="0" wp14:anchorId="70594F43" wp14:editId="2D42B90C">
                  <wp:extent cx="1533525" cy="1533525"/>
                  <wp:effectExtent l="0" t="0" r="0" b="9525"/>
                  <wp:docPr id="467878664" name="Picture 1" descr="Three construction workers in blue overalls and yellow safety gear stand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878664" name="Picture 1" descr="Three construction workers in blue overalls and yellow safety gear stand together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E92202E" w14:textId="72C8CE5D" w:rsidR="00DA3D84" w:rsidRDefault="00DA3D84" w:rsidP="00DA3D84">
            <w:pPr>
              <w:pStyle w:val="EasyRead16"/>
              <w:rPr>
                <w:sz w:val="28"/>
                <w:szCs w:val="28"/>
              </w:rPr>
            </w:pPr>
          </w:p>
          <w:p w14:paraId="3F29E22A" w14:textId="77777777" w:rsidR="003E6A5C" w:rsidRDefault="003E6A5C" w:rsidP="00DA3D84">
            <w:pPr>
              <w:pStyle w:val="EasyRead16"/>
              <w:rPr>
                <w:sz w:val="28"/>
                <w:szCs w:val="28"/>
              </w:rPr>
            </w:pPr>
          </w:p>
          <w:p w14:paraId="0231B38C" w14:textId="00CCC7AA" w:rsidR="00357F96" w:rsidRDefault="3976AE2F" w:rsidP="00DA3D84">
            <w:pPr>
              <w:pStyle w:val="EasyRead16"/>
              <w:numPr>
                <w:ilvl w:val="0"/>
                <w:numId w:val="18"/>
              </w:numPr>
              <w:ind w:left="745" w:hanging="385"/>
              <w:rPr>
                <w:sz w:val="28"/>
                <w:szCs w:val="28"/>
              </w:rPr>
            </w:pPr>
            <w:r w:rsidRPr="73084221">
              <w:rPr>
                <w:sz w:val="28"/>
                <w:szCs w:val="28"/>
              </w:rPr>
              <w:t>Make changes so your home is safe fo</w:t>
            </w:r>
            <w:r w:rsidR="3F4E978E" w:rsidRPr="73084221">
              <w:rPr>
                <w:sz w:val="28"/>
                <w:szCs w:val="28"/>
              </w:rPr>
              <w:t xml:space="preserve">r </w:t>
            </w:r>
            <w:r w:rsidRPr="73084221">
              <w:rPr>
                <w:sz w:val="28"/>
                <w:szCs w:val="28"/>
              </w:rPr>
              <w:t>you.</w:t>
            </w:r>
          </w:p>
        </w:tc>
      </w:tr>
      <w:tr w:rsidR="00C35B94" w:rsidRPr="00AF0EEE" w14:paraId="2EDC5BB1" w14:textId="77777777" w:rsidTr="003E6A5C">
        <w:trPr>
          <w:cantSplit/>
          <w:trHeight w:val="3402"/>
        </w:trPr>
        <w:tc>
          <w:tcPr>
            <w:tcW w:w="3114" w:type="dxa"/>
          </w:tcPr>
          <w:p w14:paraId="13DAEE5C" w14:textId="765643D8" w:rsidR="00B66885" w:rsidRPr="00A635D8" w:rsidRDefault="002E4AED" w:rsidP="00DA3D84">
            <w:pPr>
              <w:pStyle w:val="EasyRead16"/>
              <w:rPr>
                <w:noProof/>
              </w:rPr>
            </w:pPr>
            <w:r w:rsidRPr="002E4AED">
              <w:rPr>
                <w:noProof/>
              </w:rPr>
              <w:lastRenderedPageBreak/>
              <w:drawing>
                <wp:inline distT="0" distB="0" distL="0" distR="0" wp14:anchorId="6675BA9D" wp14:editId="6088603E">
                  <wp:extent cx="1781175" cy="1781175"/>
                  <wp:effectExtent l="0" t="0" r="9525" b="9525"/>
                  <wp:docPr id="1918766571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766571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83CE527" w14:textId="79BD83C8" w:rsidR="003B2EC3" w:rsidRDefault="308FC4CD" w:rsidP="00DA3D84">
            <w:pPr>
              <w:pStyle w:val="EasyRead16"/>
              <w:rPr>
                <w:sz w:val="28"/>
                <w:szCs w:val="28"/>
              </w:rPr>
            </w:pPr>
            <w:r w:rsidRPr="4E979A53">
              <w:rPr>
                <w:sz w:val="28"/>
                <w:szCs w:val="28"/>
              </w:rPr>
              <w:t>You</w:t>
            </w:r>
            <w:r w:rsidR="512CC28B" w:rsidRPr="4E979A53">
              <w:rPr>
                <w:sz w:val="28"/>
                <w:szCs w:val="28"/>
              </w:rPr>
              <w:t xml:space="preserve"> </w:t>
            </w:r>
            <w:r w:rsidR="094C6741" w:rsidRPr="4E979A53">
              <w:rPr>
                <w:sz w:val="28"/>
                <w:szCs w:val="28"/>
              </w:rPr>
              <w:t>may</w:t>
            </w:r>
            <w:r w:rsidR="512CC28B" w:rsidRPr="4E979A53">
              <w:rPr>
                <w:sz w:val="28"/>
                <w:szCs w:val="28"/>
              </w:rPr>
              <w:t xml:space="preserve"> </w:t>
            </w:r>
            <w:r w:rsidR="512CC28B" w:rsidRPr="4E979A53">
              <w:rPr>
                <w:b/>
                <w:bCs/>
                <w:sz w:val="28"/>
                <w:szCs w:val="28"/>
              </w:rPr>
              <w:t>not</w:t>
            </w:r>
            <w:r w:rsidR="512CC28B" w:rsidRPr="4E979A53">
              <w:rPr>
                <w:sz w:val="28"/>
                <w:szCs w:val="28"/>
              </w:rPr>
              <w:t xml:space="preserve"> </w:t>
            </w:r>
          </w:p>
          <w:p w14:paraId="53120058" w14:textId="77777777" w:rsidR="005078E6" w:rsidRDefault="005078E6" w:rsidP="00DA3D84">
            <w:pPr>
              <w:pStyle w:val="EasyRead16"/>
              <w:rPr>
                <w:sz w:val="28"/>
                <w:szCs w:val="28"/>
              </w:rPr>
            </w:pPr>
          </w:p>
          <w:p w14:paraId="4AE00BF2" w14:textId="3D3E7DAD" w:rsidR="003B2EC3" w:rsidRDefault="4F26828E" w:rsidP="00DA3D84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4E979A53">
              <w:rPr>
                <w:sz w:val="28"/>
                <w:szCs w:val="28"/>
              </w:rPr>
              <w:t>N</w:t>
            </w:r>
            <w:r w:rsidR="512CC28B" w:rsidRPr="4E979A53">
              <w:rPr>
                <w:sz w:val="28"/>
                <w:szCs w:val="28"/>
              </w:rPr>
              <w:t>eed support in these areas</w:t>
            </w:r>
          </w:p>
          <w:p w14:paraId="50F70089" w14:textId="4C44D1AF" w:rsidR="002C133D" w:rsidRDefault="25E568F0" w:rsidP="00DA3D84">
            <w:pPr>
              <w:pStyle w:val="EasyRead16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4E77F8">
              <w:rPr>
                <w:sz w:val="28"/>
                <w:szCs w:val="28"/>
              </w:rPr>
              <w:t>G</w:t>
            </w:r>
            <w:r w:rsidR="094C6741" w:rsidRPr="004E77F8">
              <w:rPr>
                <w:sz w:val="28"/>
                <w:szCs w:val="28"/>
              </w:rPr>
              <w:t>et funding for all these areas.</w:t>
            </w:r>
          </w:p>
        </w:tc>
      </w:tr>
      <w:tr w:rsidR="006B259A" w:rsidRPr="00AF0EEE" w14:paraId="5205ED30" w14:textId="77777777" w:rsidTr="003E6A5C">
        <w:trPr>
          <w:cantSplit/>
          <w:trHeight w:val="3402"/>
        </w:trPr>
        <w:tc>
          <w:tcPr>
            <w:tcW w:w="3114" w:type="dxa"/>
          </w:tcPr>
          <w:p w14:paraId="5BF8C43D" w14:textId="1D140EA2" w:rsidR="006B259A" w:rsidRPr="002E4AED" w:rsidRDefault="00644443" w:rsidP="00DA3D84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822576" wp14:editId="0CE3D3B9">
                  <wp:extent cx="1657985" cy="1657985"/>
                  <wp:effectExtent l="0" t="0" r="0" b="0"/>
                  <wp:docPr id="1782796957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165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38477D5" w14:textId="77777777" w:rsidR="00D44DE8" w:rsidRDefault="006B259A" w:rsidP="00DA3D8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NDIS will </w:t>
            </w:r>
          </w:p>
          <w:p w14:paraId="04AABAA6" w14:textId="77777777" w:rsidR="00D44DE8" w:rsidRDefault="00D44DE8" w:rsidP="00DA3D84">
            <w:pPr>
              <w:pStyle w:val="EasyRead16"/>
              <w:rPr>
                <w:sz w:val="28"/>
                <w:szCs w:val="28"/>
              </w:rPr>
            </w:pPr>
          </w:p>
          <w:p w14:paraId="2AB91D5C" w14:textId="045EB99A" w:rsidR="006B259A" w:rsidRDefault="2A026DAA" w:rsidP="00DA3D84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215AEACB">
              <w:rPr>
                <w:sz w:val="28"/>
                <w:szCs w:val="28"/>
              </w:rPr>
              <w:t>W</w:t>
            </w:r>
            <w:r w:rsidR="3AD5CE84" w:rsidRPr="215AEACB">
              <w:rPr>
                <w:sz w:val="28"/>
                <w:szCs w:val="28"/>
              </w:rPr>
              <w:t>ork out what you need.</w:t>
            </w:r>
          </w:p>
          <w:p w14:paraId="718D3A63" w14:textId="4102FDB2" w:rsidR="006B259A" w:rsidRDefault="63EC4E78" w:rsidP="00DA3D84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215AEACB">
              <w:rPr>
                <w:sz w:val="28"/>
                <w:szCs w:val="28"/>
              </w:rPr>
              <w:t>M</w:t>
            </w:r>
            <w:r w:rsidR="72A6BD8E" w:rsidRPr="215AEACB">
              <w:rPr>
                <w:sz w:val="28"/>
                <w:szCs w:val="28"/>
              </w:rPr>
              <w:t>ake sure your funding is a good amount of money</w:t>
            </w:r>
            <w:r w:rsidR="2AE1BC58" w:rsidRPr="215AEACB">
              <w:rPr>
                <w:sz w:val="28"/>
                <w:szCs w:val="28"/>
              </w:rPr>
              <w:t>.</w:t>
            </w:r>
          </w:p>
        </w:tc>
      </w:tr>
      <w:tr w:rsidR="00C35B94" w:rsidRPr="00AF0EEE" w14:paraId="2AF3C415" w14:textId="77777777" w:rsidTr="003E6A5C">
        <w:trPr>
          <w:cantSplit/>
          <w:trHeight w:val="3402"/>
        </w:trPr>
        <w:tc>
          <w:tcPr>
            <w:tcW w:w="3114" w:type="dxa"/>
          </w:tcPr>
          <w:p w14:paraId="26247B1F" w14:textId="1D59DE31" w:rsidR="00B66885" w:rsidRPr="00A635D8" w:rsidRDefault="005B3DDA" w:rsidP="00DA3D84">
            <w:pPr>
              <w:pStyle w:val="EasyRead16"/>
              <w:rPr>
                <w:noProof/>
              </w:rPr>
            </w:pPr>
            <w:r w:rsidRPr="00A8117F">
              <w:rPr>
                <w:noProof/>
              </w:rPr>
              <w:drawing>
                <wp:inline distT="0" distB="0" distL="0" distR="0" wp14:anchorId="1BADAD9C" wp14:editId="70E9E8CD">
                  <wp:extent cx="1695450" cy="1695450"/>
                  <wp:effectExtent l="0" t="0" r="0" b="0"/>
                  <wp:docPr id="1644910039" name="Picture 1" descr="Collage of people engaged in various activities including painting, basketball, gardening, and bow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910039" name="Picture 1" descr="Collage of people engaged in various activities including painting, basketball, gardening, and bowling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8393AD2" w14:textId="0CA0C9C6" w:rsidR="00834DC4" w:rsidRDefault="4943E20B" w:rsidP="00DA3D84">
            <w:pPr>
              <w:pStyle w:val="EasyRead16"/>
              <w:rPr>
                <w:sz w:val="28"/>
                <w:szCs w:val="28"/>
              </w:rPr>
            </w:pPr>
            <w:r w:rsidRPr="4E979A53">
              <w:rPr>
                <w:sz w:val="28"/>
                <w:szCs w:val="28"/>
              </w:rPr>
              <w:t>NDIS</w:t>
            </w:r>
            <w:r w:rsidR="08B02E7B" w:rsidRPr="4E979A53">
              <w:rPr>
                <w:sz w:val="28"/>
                <w:szCs w:val="28"/>
              </w:rPr>
              <w:t xml:space="preserve"> will make sure funding </w:t>
            </w:r>
            <w:r w:rsidR="4A274ABC" w:rsidRPr="4E979A53">
              <w:rPr>
                <w:sz w:val="28"/>
                <w:szCs w:val="28"/>
              </w:rPr>
              <w:t>support</w:t>
            </w:r>
            <w:r w:rsidR="143CABFB" w:rsidRPr="4E979A53">
              <w:rPr>
                <w:sz w:val="28"/>
                <w:szCs w:val="28"/>
              </w:rPr>
              <w:t>s</w:t>
            </w:r>
            <w:r w:rsidR="442C9D3A" w:rsidRPr="4E979A53">
              <w:rPr>
                <w:sz w:val="28"/>
                <w:szCs w:val="28"/>
              </w:rPr>
              <w:t xml:space="preserve"> your</w:t>
            </w:r>
          </w:p>
          <w:p w14:paraId="3A5CE90C" w14:textId="77777777" w:rsidR="00834DC4" w:rsidRDefault="00834DC4" w:rsidP="00DA3D84">
            <w:pPr>
              <w:pStyle w:val="EasyRead16"/>
              <w:rPr>
                <w:sz w:val="28"/>
                <w:szCs w:val="28"/>
              </w:rPr>
            </w:pPr>
          </w:p>
          <w:p w14:paraId="3676E7D3" w14:textId="77777777" w:rsidR="00F86B9D" w:rsidRDefault="00F0561E" w:rsidP="00DA3D8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  <w:r w:rsidR="34A2ACB9" w:rsidRPr="407A5814">
              <w:rPr>
                <w:sz w:val="28"/>
                <w:szCs w:val="28"/>
              </w:rPr>
              <w:t>oals</w:t>
            </w:r>
            <w:r w:rsidR="00F86B9D">
              <w:rPr>
                <w:sz w:val="28"/>
                <w:szCs w:val="28"/>
              </w:rPr>
              <w:t xml:space="preserve"> </w:t>
            </w:r>
          </w:p>
          <w:p w14:paraId="361802D2" w14:textId="77777777" w:rsidR="00F86B9D" w:rsidRDefault="00F86B9D" w:rsidP="00DA3D8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Inclusion in the community </w:t>
            </w:r>
          </w:p>
          <w:p w14:paraId="60940E41" w14:textId="53831198" w:rsidR="00834DC4" w:rsidRDefault="00F86B9D" w:rsidP="00DA3D84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</w:t>
            </w:r>
            <w:r w:rsidRPr="1347C046">
              <w:rPr>
                <w:sz w:val="28"/>
                <w:szCs w:val="28"/>
              </w:rPr>
              <w:t>isability</w:t>
            </w:r>
            <w:r w:rsidR="004E77F8">
              <w:rPr>
                <w:sz w:val="28"/>
                <w:szCs w:val="28"/>
              </w:rPr>
              <w:t>.</w:t>
            </w:r>
          </w:p>
        </w:tc>
      </w:tr>
      <w:tr w:rsidR="00A31071" w:rsidRPr="00AF0EEE" w14:paraId="65026CC8" w14:textId="77777777" w:rsidTr="003E6A5C">
        <w:trPr>
          <w:cantSplit/>
          <w:trHeight w:val="3402"/>
        </w:trPr>
        <w:tc>
          <w:tcPr>
            <w:tcW w:w="3114" w:type="dxa"/>
          </w:tcPr>
          <w:p w14:paraId="2D19BF33" w14:textId="5798CB9E" w:rsidR="00A31071" w:rsidRPr="00C35B94" w:rsidRDefault="00A31071" w:rsidP="00DA3D84">
            <w:pPr>
              <w:pStyle w:val="EasyRead16"/>
              <w:rPr>
                <w:noProof/>
              </w:rPr>
            </w:pPr>
            <w:r w:rsidRPr="0078596B">
              <w:rPr>
                <w:noProof/>
              </w:rPr>
              <w:drawing>
                <wp:inline distT="0" distB="0" distL="0" distR="0" wp14:anchorId="1BC86316" wp14:editId="718E120A">
                  <wp:extent cx="1724025" cy="1810169"/>
                  <wp:effectExtent l="0" t="0" r="0" b="0"/>
                  <wp:docPr id="721766352" name="Picture 1" descr="Three people posing together with smiles, one sitting and two standing with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766352" name="Picture 1" descr="Three people posing together with smiles, one sitting and two standing with a green tick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0324" cy="181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60473AD" w14:textId="68DD55A4" w:rsidR="73084221" w:rsidRDefault="73084221" w:rsidP="73084221">
            <w:pPr>
              <w:pStyle w:val="EasyRead16"/>
              <w:rPr>
                <w:sz w:val="28"/>
                <w:szCs w:val="28"/>
              </w:rPr>
            </w:pPr>
          </w:p>
          <w:p w14:paraId="193A2629" w14:textId="77777777" w:rsidR="003E6A5C" w:rsidRDefault="003E6A5C" w:rsidP="73084221">
            <w:pPr>
              <w:pStyle w:val="EasyRead16"/>
              <w:rPr>
                <w:sz w:val="28"/>
                <w:szCs w:val="28"/>
              </w:rPr>
            </w:pPr>
          </w:p>
          <w:p w14:paraId="4FC8CA36" w14:textId="6F54972C" w:rsidR="00A31071" w:rsidRDefault="00A31071" w:rsidP="00DA3D8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NDIS will make sure your funding </w:t>
            </w:r>
            <w:r w:rsidR="006458B0">
              <w:rPr>
                <w:sz w:val="28"/>
                <w:szCs w:val="28"/>
              </w:rPr>
              <w:t>adds to</w:t>
            </w:r>
            <w:r w:rsidRPr="1347C046">
              <w:rPr>
                <w:sz w:val="28"/>
                <w:szCs w:val="28"/>
              </w:rPr>
              <w:t xml:space="preserve"> the support</w:t>
            </w:r>
            <w:r>
              <w:rPr>
                <w:sz w:val="28"/>
                <w:szCs w:val="28"/>
              </w:rPr>
              <w:t xml:space="preserve"> you</w:t>
            </w:r>
            <w:r w:rsidR="0029651D">
              <w:rPr>
                <w:sz w:val="28"/>
                <w:szCs w:val="28"/>
              </w:rPr>
              <w:t xml:space="preserve"> already have.</w:t>
            </w:r>
          </w:p>
        </w:tc>
      </w:tr>
      <w:tr w:rsidR="00A31071" w:rsidRPr="00AF0EEE" w14:paraId="0111034B" w14:textId="77777777" w:rsidTr="73084221">
        <w:trPr>
          <w:cantSplit/>
          <w:trHeight w:val="2633"/>
        </w:trPr>
        <w:tc>
          <w:tcPr>
            <w:tcW w:w="3114" w:type="dxa"/>
          </w:tcPr>
          <w:p w14:paraId="2B2C9614" w14:textId="7BB58C77" w:rsidR="00A31071" w:rsidRPr="00A635D8" w:rsidRDefault="004E77F8" w:rsidP="00DA682F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DABBFF" wp14:editId="286B0EC3">
                  <wp:extent cx="1620000" cy="1620000"/>
                  <wp:effectExtent l="0" t="0" r="0" b="0"/>
                  <wp:docPr id="637556208" name="Picture 637556208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E02808D" w14:textId="44E1DB34" w:rsidR="0064457D" w:rsidRDefault="00370B7F" w:rsidP="00DA682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NDIS has </w:t>
            </w:r>
            <w:r w:rsidR="0064457D" w:rsidRPr="0064457D">
              <w:rPr>
                <w:b/>
                <w:bCs/>
                <w:sz w:val="28"/>
                <w:szCs w:val="28"/>
              </w:rPr>
              <w:t>rules</w:t>
            </w:r>
            <w:r w:rsidR="0064457D">
              <w:rPr>
                <w:sz w:val="28"/>
                <w:szCs w:val="28"/>
              </w:rPr>
              <w:t xml:space="preserve"> about funding to move out of aged care. </w:t>
            </w:r>
          </w:p>
          <w:p w14:paraId="51FEAA12" w14:textId="5001ED93" w:rsidR="003E6A5C" w:rsidRDefault="003E6A5C" w:rsidP="00DA682F">
            <w:pPr>
              <w:pStyle w:val="EasyRead16"/>
              <w:rPr>
                <w:sz w:val="28"/>
                <w:szCs w:val="28"/>
              </w:rPr>
            </w:pPr>
          </w:p>
          <w:p w14:paraId="03B570EE" w14:textId="53E127DE" w:rsidR="00A31071" w:rsidRDefault="00B9705B" w:rsidP="00DA682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="0064457D">
              <w:rPr>
                <w:sz w:val="28"/>
                <w:szCs w:val="28"/>
              </w:rPr>
              <w:t xml:space="preserve">his website </w:t>
            </w:r>
            <w:r>
              <w:rPr>
                <w:sz w:val="28"/>
                <w:szCs w:val="28"/>
              </w:rPr>
              <w:t xml:space="preserve">has </w:t>
            </w:r>
            <w:r w:rsidR="0064457D">
              <w:rPr>
                <w:sz w:val="28"/>
                <w:szCs w:val="28"/>
              </w:rPr>
              <w:t xml:space="preserve">information. </w:t>
            </w:r>
          </w:p>
          <w:p w14:paraId="15009585" w14:textId="77777777" w:rsidR="00A31071" w:rsidRDefault="00A31071" w:rsidP="00DA682F">
            <w:pPr>
              <w:pStyle w:val="EasyRead16"/>
              <w:rPr>
                <w:sz w:val="28"/>
                <w:szCs w:val="28"/>
              </w:rPr>
            </w:pPr>
          </w:p>
          <w:p w14:paraId="68863E4D" w14:textId="414E0EEC" w:rsidR="00A31071" w:rsidRDefault="00A31071" w:rsidP="00DA682F">
            <w:pPr>
              <w:pStyle w:val="EasyRead16"/>
              <w:rPr>
                <w:sz w:val="28"/>
                <w:szCs w:val="28"/>
              </w:rPr>
            </w:pPr>
            <w:hyperlink r:id="rId46" w:history="1">
              <w:r>
                <w:rPr>
                  <w:rStyle w:val="Hyperlink"/>
                  <w:sz w:val="28"/>
                  <w:szCs w:val="28"/>
                </w:rPr>
                <w:t>www.ndis.gov.au/participants/home-and-living/living-and-moving-out-residential-aged-care</w:t>
              </w:r>
            </w:hyperlink>
          </w:p>
        </w:tc>
      </w:tr>
    </w:tbl>
    <w:p w14:paraId="40BD8DD4" w14:textId="77777777" w:rsidR="002A106B" w:rsidRDefault="002A106B" w:rsidP="002A106B">
      <w:pPr>
        <w:rPr>
          <w:b/>
          <w:bCs/>
        </w:rPr>
      </w:pPr>
      <w:r>
        <w:rPr>
          <w:b/>
          <w:bCs/>
        </w:rPr>
        <w:br w:type="page"/>
      </w:r>
    </w:p>
    <w:p w14:paraId="42F6CBB7" w14:textId="6DD399E8" w:rsidR="002A106B" w:rsidRPr="002A106B" w:rsidRDefault="003E2A3B" w:rsidP="004E77F8">
      <w:pPr>
        <w:pStyle w:val="EasyReadPageHeader"/>
      </w:pPr>
      <w:bookmarkStart w:id="4" w:name="_Toc195774010"/>
      <w:r>
        <w:lastRenderedPageBreak/>
        <w:t>Write</w:t>
      </w:r>
      <w:r w:rsidR="00783C5B">
        <w:t xml:space="preserve"> </w:t>
      </w:r>
      <w:r w:rsidR="00A6233B">
        <w:t>your</w:t>
      </w:r>
      <w:r w:rsidR="00783C5B">
        <w:t xml:space="preserve"> housing plan</w:t>
      </w:r>
      <w:bookmarkEnd w:id="4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8928D8" w:rsidRPr="00AF0EEE" w14:paraId="5364429B" w14:textId="77777777" w:rsidTr="003E6A5C">
        <w:trPr>
          <w:cantSplit/>
          <w:trHeight w:val="3119"/>
        </w:trPr>
        <w:tc>
          <w:tcPr>
            <w:tcW w:w="3114" w:type="dxa"/>
          </w:tcPr>
          <w:p w14:paraId="6D90B67E" w14:textId="3CCE0661" w:rsidR="008928D8" w:rsidRPr="00280ED4" w:rsidRDefault="008928D8" w:rsidP="00B40F6C">
            <w:pPr>
              <w:pStyle w:val="EasyRead16"/>
              <w:rPr>
                <w:noProof/>
              </w:rPr>
            </w:pPr>
            <w:r w:rsidRPr="00FC6A05">
              <w:rPr>
                <w:noProof/>
              </w:rPr>
              <w:drawing>
                <wp:inline distT="0" distB="0" distL="0" distR="0" wp14:anchorId="46D78D1B" wp14:editId="564D24CA">
                  <wp:extent cx="1362075" cy="1722942"/>
                  <wp:effectExtent l="0" t="0" r="0" b="0"/>
                  <wp:docPr id="1209808121" name="Picture 1" descr="a book with plan and a picture of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822805" name="Picture 1" descr="a book with plan and a picture of a house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848" cy="1732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8588385" w14:textId="77777777" w:rsidR="003E6A5C" w:rsidRDefault="003E6A5C" w:rsidP="00B40F6C">
            <w:pPr>
              <w:pStyle w:val="EasyRead16"/>
              <w:rPr>
                <w:sz w:val="28"/>
                <w:szCs w:val="28"/>
              </w:rPr>
            </w:pPr>
          </w:p>
          <w:p w14:paraId="243AF1BA" w14:textId="77777777" w:rsidR="003E6A5C" w:rsidRDefault="003E6A5C" w:rsidP="00B40F6C">
            <w:pPr>
              <w:pStyle w:val="EasyRead16"/>
              <w:rPr>
                <w:sz w:val="28"/>
                <w:szCs w:val="28"/>
              </w:rPr>
            </w:pPr>
          </w:p>
          <w:p w14:paraId="63B5E021" w14:textId="36BA4D79" w:rsidR="008928D8" w:rsidRDefault="00581E4B" w:rsidP="00B40F6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is a good idea to write a housing plan. </w:t>
            </w:r>
          </w:p>
        </w:tc>
      </w:tr>
      <w:tr w:rsidR="005F371A" w:rsidRPr="00AF0EEE" w14:paraId="5BCB5BB6" w14:textId="77777777" w:rsidTr="003E6A5C">
        <w:trPr>
          <w:cantSplit/>
          <w:trHeight w:val="3119"/>
        </w:trPr>
        <w:tc>
          <w:tcPr>
            <w:tcW w:w="3114" w:type="dxa"/>
          </w:tcPr>
          <w:p w14:paraId="31D6B489" w14:textId="007F8DF9" w:rsidR="002A106B" w:rsidRPr="00A635D8" w:rsidRDefault="00750FA7" w:rsidP="00B40F6C">
            <w:pPr>
              <w:pStyle w:val="EasyRead16"/>
              <w:rPr>
                <w:noProof/>
              </w:rPr>
            </w:pPr>
            <w:r w:rsidRPr="00280ED4">
              <w:rPr>
                <w:noProof/>
              </w:rPr>
              <w:drawing>
                <wp:inline distT="0" distB="0" distL="0" distR="0" wp14:anchorId="38764999" wp14:editId="2CF238A5">
                  <wp:extent cx="1771650" cy="1771650"/>
                  <wp:effectExtent l="0" t="0" r="0" b="0"/>
                  <wp:docPr id="236325641" name="Picture 1" descr="Man in plaid shirt pointing upward with thought clouds and the word 'Goal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186239" name="Picture 1" descr="Man in plaid shirt pointing upward with thought clouds and the word 'Goals'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423E9E9" w14:textId="77777777" w:rsidR="003E6A5C" w:rsidRDefault="003E6A5C" w:rsidP="00B40F6C">
            <w:pPr>
              <w:pStyle w:val="EasyRead16"/>
              <w:rPr>
                <w:sz w:val="28"/>
                <w:szCs w:val="28"/>
              </w:rPr>
            </w:pPr>
          </w:p>
          <w:p w14:paraId="1F4EDDB7" w14:textId="49FDAEB3" w:rsidR="002A106B" w:rsidRDefault="00C823BF" w:rsidP="00B40F6C">
            <w:pPr>
              <w:pStyle w:val="EasyRead16"/>
              <w:rPr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>A housing plan tells the NDIS</w:t>
            </w:r>
          </w:p>
          <w:p w14:paraId="20D4B543" w14:textId="77777777" w:rsidR="003B03C9" w:rsidRDefault="003B03C9" w:rsidP="00B40F6C">
            <w:pPr>
              <w:pStyle w:val="EasyRead16"/>
              <w:rPr>
                <w:sz w:val="28"/>
                <w:szCs w:val="28"/>
              </w:rPr>
            </w:pPr>
          </w:p>
          <w:p w14:paraId="14D8CA08" w14:textId="3EA539BF" w:rsidR="00B7278E" w:rsidRPr="00C04ACE" w:rsidRDefault="003B03C9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housing goals</w:t>
            </w:r>
          </w:p>
        </w:tc>
      </w:tr>
      <w:tr w:rsidR="005F371A" w:rsidRPr="00AF0EEE" w14:paraId="056109D5" w14:textId="77777777" w:rsidTr="003E6A5C">
        <w:trPr>
          <w:cantSplit/>
          <w:trHeight w:val="3119"/>
        </w:trPr>
        <w:tc>
          <w:tcPr>
            <w:tcW w:w="3114" w:type="dxa"/>
          </w:tcPr>
          <w:p w14:paraId="238A47E9" w14:textId="00F52DD5" w:rsidR="002A106B" w:rsidRPr="00A635D8" w:rsidRDefault="005F371A" w:rsidP="00B40F6C">
            <w:pPr>
              <w:pStyle w:val="EasyRead16"/>
              <w:rPr>
                <w:noProof/>
              </w:rPr>
            </w:pPr>
            <w:r w:rsidRPr="005F371A">
              <w:rPr>
                <w:noProof/>
              </w:rPr>
              <w:drawing>
                <wp:inline distT="0" distB="0" distL="0" distR="0" wp14:anchorId="58EBF634" wp14:editId="0EFCD929">
                  <wp:extent cx="1800225" cy="1800225"/>
                  <wp:effectExtent l="0" t="0" r="9525" b="0"/>
                  <wp:docPr id="1812609470" name="Picture 1" descr="Person in a pink wheelchair pointing to two buildings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609470" name="Picture 1" descr="Person in a pink wheelchair pointing to two buildings in the background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B62F506" w14:textId="77777777" w:rsidR="00B9705B" w:rsidRDefault="00B9705B" w:rsidP="00B40F6C">
            <w:pPr>
              <w:pStyle w:val="EasyRead16"/>
              <w:rPr>
                <w:sz w:val="28"/>
                <w:szCs w:val="28"/>
              </w:rPr>
            </w:pPr>
          </w:p>
          <w:p w14:paraId="45C66787" w14:textId="77777777" w:rsidR="003E6A5C" w:rsidRDefault="003E6A5C" w:rsidP="00B40F6C">
            <w:pPr>
              <w:pStyle w:val="EasyRead16"/>
              <w:rPr>
                <w:sz w:val="28"/>
                <w:szCs w:val="28"/>
              </w:rPr>
            </w:pPr>
          </w:p>
          <w:p w14:paraId="0AF5739D" w14:textId="72950EBA" w:rsidR="003B03C9" w:rsidRDefault="0FEE4D27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407A5814">
              <w:rPr>
                <w:sz w:val="28"/>
                <w:szCs w:val="28"/>
              </w:rPr>
              <w:t xml:space="preserve">What </w:t>
            </w:r>
            <w:r w:rsidR="7547A863" w:rsidRPr="407A5814">
              <w:rPr>
                <w:sz w:val="28"/>
                <w:szCs w:val="28"/>
              </w:rPr>
              <w:t xml:space="preserve">type of </w:t>
            </w:r>
            <w:r w:rsidR="00FE34B0">
              <w:rPr>
                <w:sz w:val="28"/>
                <w:szCs w:val="28"/>
              </w:rPr>
              <w:t>home</w:t>
            </w:r>
            <w:r w:rsidRPr="407A5814">
              <w:rPr>
                <w:sz w:val="28"/>
                <w:szCs w:val="28"/>
              </w:rPr>
              <w:t xml:space="preserve"> you would like</w:t>
            </w:r>
          </w:p>
        </w:tc>
      </w:tr>
      <w:tr w:rsidR="003F3C7F" w:rsidRPr="00AF0EEE" w14:paraId="2A6DA4E8" w14:textId="77777777" w:rsidTr="003E6A5C">
        <w:trPr>
          <w:cantSplit/>
          <w:trHeight w:val="3119"/>
        </w:trPr>
        <w:tc>
          <w:tcPr>
            <w:tcW w:w="3114" w:type="dxa"/>
          </w:tcPr>
          <w:p w14:paraId="10292EC5" w14:textId="3CDD8C25" w:rsidR="00416AFF" w:rsidRPr="00A635D8" w:rsidRDefault="00D14CAE" w:rsidP="00B40F6C">
            <w:pPr>
              <w:pStyle w:val="EasyRead16"/>
              <w:rPr>
                <w:noProof/>
              </w:rPr>
            </w:pPr>
            <w:r w:rsidRPr="00D14CAE">
              <w:rPr>
                <w:noProof/>
              </w:rPr>
              <w:drawing>
                <wp:inline distT="0" distB="0" distL="0" distR="0" wp14:anchorId="1A564B53" wp14:editId="1BC2079A">
                  <wp:extent cx="1790700" cy="1790700"/>
                  <wp:effectExtent l="0" t="0" r="0" b="0"/>
                  <wp:docPr id="780830970" name="Picture 1" descr="Person pointing at a presentation board with three house model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830970" name="Picture 1" descr="Person pointing at a presentation board with three house models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C14B04D" w14:textId="77777777" w:rsidR="00B9705B" w:rsidRDefault="00B9705B" w:rsidP="00B40F6C">
            <w:pPr>
              <w:pStyle w:val="EasyRead16"/>
              <w:rPr>
                <w:sz w:val="28"/>
                <w:szCs w:val="28"/>
              </w:rPr>
            </w:pPr>
          </w:p>
          <w:p w14:paraId="7CB1BF1D" w14:textId="77777777" w:rsidR="003E6A5C" w:rsidRDefault="003E6A5C" w:rsidP="00B40F6C">
            <w:pPr>
              <w:pStyle w:val="EasyRead16"/>
              <w:rPr>
                <w:sz w:val="28"/>
                <w:szCs w:val="28"/>
              </w:rPr>
            </w:pPr>
          </w:p>
          <w:p w14:paraId="16F404ED" w14:textId="69A86417" w:rsidR="00416AFF" w:rsidRDefault="4A810857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4E979A53">
              <w:rPr>
                <w:sz w:val="28"/>
                <w:szCs w:val="28"/>
              </w:rPr>
              <w:t xml:space="preserve">What </w:t>
            </w:r>
            <w:r w:rsidR="4C1781B8" w:rsidRPr="4E979A53">
              <w:rPr>
                <w:sz w:val="28"/>
                <w:szCs w:val="28"/>
              </w:rPr>
              <w:t xml:space="preserve">types of homes </w:t>
            </w:r>
            <w:r w:rsidRPr="4E979A53">
              <w:rPr>
                <w:sz w:val="28"/>
                <w:szCs w:val="28"/>
              </w:rPr>
              <w:t xml:space="preserve">you have lived in </w:t>
            </w:r>
            <w:r w:rsidR="1C79C312" w:rsidRPr="4E979A53">
              <w:rPr>
                <w:sz w:val="28"/>
                <w:szCs w:val="28"/>
              </w:rPr>
              <w:t>before.</w:t>
            </w:r>
          </w:p>
        </w:tc>
      </w:tr>
      <w:tr w:rsidR="003F3C7F" w:rsidRPr="00AF0EEE" w14:paraId="1A604D54" w14:textId="77777777" w:rsidTr="003E6A5C">
        <w:trPr>
          <w:cantSplit/>
          <w:trHeight w:val="3402"/>
        </w:trPr>
        <w:tc>
          <w:tcPr>
            <w:tcW w:w="3114" w:type="dxa"/>
          </w:tcPr>
          <w:p w14:paraId="39596E5F" w14:textId="19857365" w:rsidR="00416AFF" w:rsidRPr="00B40F6C" w:rsidRDefault="00DB21FD" w:rsidP="00B40F6C">
            <w:pPr>
              <w:pStyle w:val="EasyRead16"/>
              <w:rPr>
                <w:noProof/>
                <w:sz w:val="28"/>
                <w:szCs w:val="28"/>
              </w:rPr>
            </w:pPr>
            <w:r w:rsidRPr="00B40F6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FA89B72" wp14:editId="28448007">
                  <wp:extent cx="1685925" cy="1685925"/>
                  <wp:effectExtent l="0" t="0" r="9525" b="0"/>
                  <wp:docPr id="1797015094" name="Picture 1" descr="Three people standing in front of a house and a church, one in a wheelchair, under a tre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7015094" name="Picture 1" descr="Three people standing in front of a house and a church, one in a wheelchair, under a tree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8B08900" w14:textId="4F163826" w:rsidR="009C040A" w:rsidRPr="00B40F6C" w:rsidRDefault="43C71958" w:rsidP="00B40F6C">
            <w:pPr>
              <w:pStyle w:val="EasyRead16"/>
              <w:rPr>
                <w:sz w:val="28"/>
                <w:szCs w:val="28"/>
              </w:rPr>
            </w:pPr>
            <w:r w:rsidRPr="41DC019E">
              <w:rPr>
                <w:sz w:val="28"/>
                <w:szCs w:val="28"/>
              </w:rPr>
              <w:t xml:space="preserve">Your </w:t>
            </w:r>
            <w:r w:rsidR="0ECD3F0F" w:rsidRPr="41DC019E">
              <w:rPr>
                <w:sz w:val="28"/>
                <w:szCs w:val="28"/>
              </w:rPr>
              <w:t>housing plan</w:t>
            </w:r>
            <w:r w:rsidR="3AF1B33F" w:rsidRPr="41DC019E">
              <w:rPr>
                <w:sz w:val="28"/>
                <w:szCs w:val="28"/>
              </w:rPr>
              <w:t xml:space="preserve"> also</w:t>
            </w:r>
            <w:r w:rsidR="0ECD3F0F" w:rsidRPr="41DC019E">
              <w:rPr>
                <w:sz w:val="28"/>
                <w:szCs w:val="28"/>
              </w:rPr>
              <w:t xml:space="preserve"> </w:t>
            </w:r>
            <w:r w:rsidR="29CCB88A" w:rsidRPr="41DC019E">
              <w:rPr>
                <w:sz w:val="28"/>
                <w:szCs w:val="28"/>
              </w:rPr>
              <w:t>tells the NDIS</w:t>
            </w:r>
          </w:p>
          <w:p w14:paraId="44CD5BB8" w14:textId="77777777" w:rsidR="00E448AA" w:rsidRPr="00B40F6C" w:rsidRDefault="00E448AA" w:rsidP="00B40F6C">
            <w:pPr>
              <w:pStyle w:val="EasyRead16"/>
              <w:rPr>
                <w:sz w:val="28"/>
                <w:szCs w:val="28"/>
              </w:rPr>
            </w:pPr>
          </w:p>
          <w:p w14:paraId="2F59A0BB" w14:textId="40BC532F" w:rsidR="00416AFF" w:rsidRPr="00B40F6C" w:rsidRDefault="062267D8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>W</w:t>
            </w:r>
            <w:r w:rsidR="46247833" w:rsidRPr="00B40F6C">
              <w:rPr>
                <w:sz w:val="28"/>
                <w:szCs w:val="28"/>
              </w:rPr>
              <w:t>ha</w:t>
            </w:r>
            <w:r w:rsidRPr="00B40F6C">
              <w:rPr>
                <w:sz w:val="28"/>
                <w:szCs w:val="28"/>
              </w:rPr>
              <w:t xml:space="preserve">t you do </w:t>
            </w:r>
            <w:r w:rsidR="262BB416" w:rsidRPr="00B40F6C">
              <w:rPr>
                <w:sz w:val="28"/>
                <w:szCs w:val="28"/>
              </w:rPr>
              <w:t>at</w:t>
            </w:r>
            <w:r w:rsidRPr="00B40F6C">
              <w:rPr>
                <w:sz w:val="28"/>
                <w:szCs w:val="28"/>
              </w:rPr>
              <w:t xml:space="preserve"> your</w:t>
            </w:r>
            <w:r w:rsidR="007D6DB9" w:rsidRPr="00B40F6C">
              <w:rPr>
                <w:sz w:val="28"/>
                <w:szCs w:val="28"/>
              </w:rPr>
              <w:t xml:space="preserve"> </w:t>
            </w:r>
            <w:r w:rsidR="5B930047" w:rsidRPr="00B40F6C">
              <w:rPr>
                <w:sz w:val="28"/>
                <w:szCs w:val="28"/>
              </w:rPr>
              <w:t>job</w:t>
            </w:r>
          </w:p>
          <w:p w14:paraId="3A1C6420" w14:textId="7F2BE7EC" w:rsidR="00D7272C" w:rsidRPr="00B40F6C" w:rsidRDefault="24371F10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>Things you like to do</w:t>
            </w:r>
          </w:p>
          <w:p w14:paraId="36EC17F8" w14:textId="6696091B" w:rsidR="00D7272C" w:rsidRPr="00B40F6C" w:rsidRDefault="14B24E3D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>How you take part in the community</w:t>
            </w:r>
            <w:r w:rsidR="1D127728" w:rsidRPr="00B40F6C">
              <w:rPr>
                <w:sz w:val="28"/>
                <w:szCs w:val="28"/>
              </w:rPr>
              <w:t>.</w:t>
            </w:r>
          </w:p>
        </w:tc>
      </w:tr>
      <w:tr w:rsidR="00BF1E3D" w:rsidRPr="00AF0EEE" w14:paraId="09314B20" w14:textId="77777777" w:rsidTr="003E6A5C">
        <w:trPr>
          <w:cantSplit/>
          <w:trHeight w:val="3686"/>
        </w:trPr>
        <w:tc>
          <w:tcPr>
            <w:tcW w:w="3114" w:type="dxa"/>
          </w:tcPr>
          <w:p w14:paraId="7FF319CC" w14:textId="49FEC3EC" w:rsidR="00416AFF" w:rsidRPr="00B40F6C" w:rsidRDefault="00751025" w:rsidP="00B40F6C">
            <w:pPr>
              <w:pStyle w:val="EasyRead16"/>
              <w:rPr>
                <w:noProof/>
                <w:sz w:val="28"/>
                <w:szCs w:val="28"/>
              </w:rPr>
            </w:pPr>
            <w:r w:rsidRPr="00B40F6C">
              <w:rPr>
                <w:noProof/>
                <w:sz w:val="28"/>
                <w:szCs w:val="28"/>
              </w:rPr>
              <w:drawing>
                <wp:inline distT="0" distB="0" distL="0" distR="0" wp14:anchorId="4DAF0AD4" wp14:editId="4F3F358A">
                  <wp:extent cx="1790700" cy="1790700"/>
                  <wp:effectExtent l="0" t="0" r="0" b="0"/>
                  <wp:docPr id="1289789780" name="Picture 1" descr="A woman writing on a clipboard, a golden retriever, and a man in a suit with a speech bubble abov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064371" name="Picture 1" descr="A woman writing on a clipboard, a golden retriever, and a man in a suit with a speech bubble above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F240ADD" w14:textId="284D23CA" w:rsidR="00416AFF" w:rsidRPr="00B40F6C" w:rsidRDefault="003E5D6F" w:rsidP="00B40F6C">
            <w:pPr>
              <w:pStyle w:val="EasyRead16"/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>Your</w:t>
            </w:r>
            <w:r w:rsidR="006D4104" w:rsidRPr="00B40F6C">
              <w:rPr>
                <w:sz w:val="28"/>
                <w:szCs w:val="28"/>
              </w:rPr>
              <w:t xml:space="preserve"> housing plan has important information about </w:t>
            </w:r>
          </w:p>
          <w:p w14:paraId="4DFAE30D" w14:textId="77777777" w:rsidR="006D4104" w:rsidRPr="00B40F6C" w:rsidRDefault="006D4104" w:rsidP="00B40F6C">
            <w:pPr>
              <w:pStyle w:val="EasyRead16"/>
              <w:rPr>
                <w:sz w:val="28"/>
                <w:szCs w:val="28"/>
              </w:rPr>
            </w:pPr>
          </w:p>
          <w:p w14:paraId="24537742" w14:textId="711A419F" w:rsidR="00CD3B58" w:rsidRPr="00B40F6C" w:rsidRDefault="00CD3B58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>You</w:t>
            </w:r>
            <w:r w:rsidR="00B42F10" w:rsidRPr="00B40F6C">
              <w:rPr>
                <w:sz w:val="28"/>
                <w:szCs w:val="28"/>
              </w:rPr>
              <w:t>r</w:t>
            </w:r>
            <w:r w:rsidRPr="00B40F6C">
              <w:rPr>
                <w:sz w:val="28"/>
                <w:szCs w:val="28"/>
              </w:rPr>
              <w:t xml:space="preserve"> disability </w:t>
            </w:r>
          </w:p>
          <w:p w14:paraId="56AC304A" w14:textId="77777777" w:rsidR="00FE586B" w:rsidRPr="00B40F6C" w:rsidRDefault="00B42F10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>Your support needs</w:t>
            </w:r>
            <w:r w:rsidR="00FE586B" w:rsidRPr="00B40F6C">
              <w:rPr>
                <w:sz w:val="28"/>
                <w:szCs w:val="28"/>
              </w:rPr>
              <w:t xml:space="preserve"> </w:t>
            </w:r>
          </w:p>
          <w:p w14:paraId="2C31AFC8" w14:textId="32A18B9F" w:rsidR="00B42F10" w:rsidRPr="00B40F6C" w:rsidRDefault="00FE586B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>What type of home will suit your needs</w:t>
            </w:r>
            <w:r w:rsidR="003E5D6F" w:rsidRPr="00B40F6C">
              <w:rPr>
                <w:sz w:val="28"/>
                <w:szCs w:val="28"/>
              </w:rPr>
              <w:t>.</w:t>
            </w:r>
          </w:p>
        </w:tc>
      </w:tr>
      <w:tr w:rsidR="003F3C7F" w:rsidRPr="00AF0EEE" w14:paraId="77A6BA8F" w14:textId="77777777" w:rsidTr="003E6A5C">
        <w:trPr>
          <w:cantSplit/>
          <w:trHeight w:val="3402"/>
        </w:trPr>
        <w:tc>
          <w:tcPr>
            <w:tcW w:w="3114" w:type="dxa"/>
          </w:tcPr>
          <w:p w14:paraId="524712A1" w14:textId="240D0C75" w:rsidR="00B42F10" w:rsidRPr="00B40F6C" w:rsidRDefault="00544064" w:rsidP="00B40F6C">
            <w:pPr>
              <w:pStyle w:val="EasyRead16"/>
              <w:rPr>
                <w:noProof/>
                <w:sz w:val="28"/>
                <w:szCs w:val="28"/>
              </w:rPr>
            </w:pPr>
            <w:r w:rsidRPr="00B40F6C">
              <w:rPr>
                <w:noProof/>
                <w:sz w:val="28"/>
                <w:szCs w:val="28"/>
              </w:rPr>
              <w:drawing>
                <wp:inline distT="0" distB="0" distL="0" distR="0" wp14:anchorId="23A3B308" wp14:editId="37347C8E">
                  <wp:extent cx="1743075" cy="1743075"/>
                  <wp:effectExtent l="0" t="0" r="0" b="9525"/>
                  <wp:docPr id="39047570" name="Picture 1" descr="A woman holding a large cardboard box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47570" name="Picture 1" descr="A woman holding a large cardboard box and smiling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E9272E8" w14:textId="4E9F8134" w:rsidR="00BF1E3D" w:rsidRPr="00B40F6C" w:rsidRDefault="003E5D6F" w:rsidP="00B40F6C">
            <w:pPr>
              <w:pStyle w:val="EasyRead16"/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 xml:space="preserve">Your </w:t>
            </w:r>
            <w:r w:rsidR="00E448AA" w:rsidRPr="00B40F6C">
              <w:rPr>
                <w:sz w:val="28"/>
                <w:szCs w:val="28"/>
              </w:rPr>
              <w:t>housing plan tell</w:t>
            </w:r>
            <w:r w:rsidR="00544064" w:rsidRPr="00B40F6C">
              <w:rPr>
                <w:sz w:val="28"/>
                <w:szCs w:val="28"/>
              </w:rPr>
              <w:t>s</w:t>
            </w:r>
            <w:r w:rsidR="00E448AA" w:rsidRPr="00B40F6C">
              <w:rPr>
                <w:sz w:val="28"/>
                <w:szCs w:val="28"/>
              </w:rPr>
              <w:t xml:space="preserve"> </w:t>
            </w:r>
            <w:r w:rsidR="00D61492" w:rsidRPr="00B40F6C">
              <w:rPr>
                <w:sz w:val="28"/>
                <w:szCs w:val="28"/>
              </w:rPr>
              <w:t xml:space="preserve">the </w:t>
            </w:r>
            <w:r w:rsidR="00E448AA" w:rsidRPr="00B40F6C">
              <w:rPr>
                <w:sz w:val="28"/>
                <w:szCs w:val="28"/>
              </w:rPr>
              <w:t>NDIS</w:t>
            </w:r>
            <w:r w:rsidR="00AA6A4A" w:rsidRPr="00B40F6C">
              <w:rPr>
                <w:sz w:val="28"/>
                <w:szCs w:val="28"/>
              </w:rPr>
              <w:t xml:space="preserve"> how you will </w:t>
            </w:r>
          </w:p>
          <w:p w14:paraId="7257A356" w14:textId="77777777" w:rsidR="00AA6A4A" w:rsidRPr="00B40F6C" w:rsidRDefault="00AA6A4A" w:rsidP="00B40F6C">
            <w:pPr>
              <w:pStyle w:val="EasyRead16"/>
              <w:rPr>
                <w:sz w:val="28"/>
                <w:szCs w:val="28"/>
              </w:rPr>
            </w:pPr>
          </w:p>
          <w:p w14:paraId="2B2AA360" w14:textId="77777777" w:rsidR="00131211" w:rsidRPr="00B40F6C" w:rsidRDefault="00AA6A4A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>M</w:t>
            </w:r>
            <w:r w:rsidR="1328577C" w:rsidRPr="00B40F6C">
              <w:rPr>
                <w:sz w:val="28"/>
                <w:szCs w:val="28"/>
              </w:rPr>
              <w:t xml:space="preserve">ove into your new </w:t>
            </w:r>
            <w:r w:rsidR="005C1ACF" w:rsidRPr="00B40F6C">
              <w:rPr>
                <w:sz w:val="28"/>
                <w:szCs w:val="28"/>
              </w:rPr>
              <w:t>home</w:t>
            </w:r>
          </w:p>
          <w:p w14:paraId="0BA297D0" w14:textId="714CFF1F" w:rsidR="00AA6A4A" w:rsidRPr="00B40F6C" w:rsidRDefault="32B63C3A" w:rsidP="00B40F6C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B40F6C">
              <w:rPr>
                <w:sz w:val="28"/>
                <w:szCs w:val="28"/>
              </w:rPr>
              <w:t>Learn new skills to live more independently.</w:t>
            </w:r>
          </w:p>
        </w:tc>
      </w:tr>
      <w:tr w:rsidR="003F3C7F" w:rsidRPr="00AF0EEE" w14:paraId="208A31E5" w14:textId="77777777" w:rsidTr="003E6A5C">
        <w:trPr>
          <w:cantSplit/>
          <w:trHeight w:val="3402"/>
        </w:trPr>
        <w:tc>
          <w:tcPr>
            <w:tcW w:w="3114" w:type="dxa"/>
          </w:tcPr>
          <w:p w14:paraId="29C5C12D" w14:textId="0EE0431F" w:rsidR="00B42F10" w:rsidRPr="00A635D8" w:rsidRDefault="009D5C66" w:rsidP="005F5A8D">
            <w:pPr>
              <w:pStyle w:val="EasyRead16"/>
              <w:rPr>
                <w:noProof/>
              </w:rPr>
            </w:pPr>
            <w:r w:rsidRPr="009D5C66">
              <w:rPr>
                <w:noProof/>
              </w:rPr>
              <w:drawing>
                <wp:inline distT="0" distB="0" distL="0" distR="0" wp14:anchorId="4C7BA446" wp14:editId="17B09144">
                  <wp:extent cx="1666875" cy="1666875"/>
                  <wp:effectExtent l="0" t="0" r="9525" b="0"/>
                  <wp:docPr id="539264036" name="Picture 1" descr="A diverse group of six people standing together, including a young woman with Down syndrome in the fore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264036" name="Picture 1" descr="A diverse group of six people standing together, including a young woman with Down syndrome in the foreground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6E9D682" w14:textId="5358A286" w:rsidR="00B42F10" w:rsidRDefault="7047013C" w:rsidP="005F5A8D">
            <w:pPr>
              <w:pStyle w:val="EasyRead16"/>
              <w:rPr>
                <w:sz w:val="28"/>
                <w:szCs w:val="28"/>
              </w:rPr>
            </w:pPr>
            <w:r w:rsidRPr="011816C1">
              <w:rPr>
                <w:sz w:val="28"/>
                <w:szCs w:val="28"/>
              </w:rPr>
              <w:t xml:space="preserve">If you have capacity building </w:t>
            </w:r>
            <w:proofErr w:type="gramStart"/>
            <w:r w:rsidRPr="011816C1">
              <w:rPr>
                <w:sz w:val="28"/>
                <w:szCs w:val="28"/>
              </w:rPr>
              <w:t>funding</w:t>
            </w:r>
            <w:proofErr w:type="gramEnd"/>
            <w:r w:rsidR="00564E32">
              <w:rPr>
                <w:sz w:val="28"/>
                <w:szCs w:val="28"/>
              </w:rPr>
              <w:t xml:space="preserve"> you may get support to write </w:t>
            </w:r>
            <w:r w:rsidR="003F33A4">
              <w:rPr>
                <w:sz w:val="28"/>
                <w:szCs w:val="28"/>
              </w:rPr>
              <w:t>your</w:t>
            </w:r>
            <w:r w:rsidR="00564E32">
              <w:rPr>
                <w:sz w:val="28"/>
                <w:szCs w:val="28"/>
              </w:rPr>
              <w:t xml:space="preserve"> housing plan</w:t>
            </w:r>
            <w:r w:rsidR="000F70F5">
              <w:rPr>
                <w:sz w:val="28"/>
                <w:szCs w:val="28"/>
              </w:rPr>
              <w:t xml:space="preserve"> from your</w:t>
            </w:r>
          </w:p>
          <w:p w14:paraId="78BEF5FD" w14:textId="77777777" w:rsidR="00116215" w:rsidRDefault="00116215" w:rsidP="005F5A8D">
            <w:pPr>
              <w:pStyle w:val="EasyRead16"/>
              <w:rPr>
                <w:sz w:val="28"/>
                <w:szCs w:val="28"/>
              </w:rPr>
            </w:pPr>
          </w:p>
          <w:p w14:paraId="6E7BDB89" w14:textId="77777777" w:rsidR="00116215" w:rsidRDefault="00116215" w:rsidP="005F5A8D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coordinator</w:t>
            </w:r>
          </w:p>
          <w:p w14:paraId="22909AAA" w14:textId="576814CE" w:rsidR="004A112E" w:rsidRPr="000F70F5" w:rsidRDefault="7CDF4129" w:rsidP="00A50F92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73084221">
              <w:rPr>
                <w:sz w:val="28"/>
                <w:szCs w:val="28"/>
              </w:rPr>
              <w:t>Support team</w:t>
            </w:r>
            <w:r w:rsidR="004E77F8" w:rsidRPr="73084221">
              <w:rPr>
                <w:sz w:val="28"/>
                <w:szCs w:val="28"/>
              </w:rPr>
              <w:t>.</w:t>
            </w:r>
          </w:p>
        </w:tc>
      </w:tr>
      <w:tr w:rsidR="003F3C7F" w:rsidRPr="00AF0EEE" w14:paraId="44DD1151" w14:textId="77777777" w:rsidTr="00974B00">
        <w:trPr>
          <w:cantSplit/>
          <w:trHeight w:val="4536"/>
        </w:trPr>
        <w:tc>
          <w:tcPr>
            <w:tcW w:w="3114" w:type="dxa"/>
          </w:tcPr>
          <w:p w14:paraId="0D98AA0A" w14:textId="0DDE78E9" w:rsidR="004A112E" w:rsidRPr="00A635D8" w:rsidRDefault="001456A5" w:rsidP="00B40F6C">
            <w:pPr>
              <w:pStyle w:val="EasyRead16"/>
              <w:rPr>
                <w:noProof/>
              </w:rPr>
            </w:pPr>
            <w:r w:rsidRPr="001456A5">
              <w:rPr>
                <w:noProof/>
              </w:rPr>
              <w:lastRenderedPageBreak/>
              <w:drawing>
                <wp:inline distT="0" distB="0" distL="0" distR="0" wp14:anchorId="074FA703" wp14:editId="3B664E67">
                  <wp:extent cx="1724025" cy="1724025"/>
                  <wp:effectExtent l="0" t="0" r="0" b="0"/>
                  <wp:docPr id="896983247" name="Picture 1" descr="A diverse group of six people, including two in wheelchairs, smiling at the came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983247" name="Picture 1" descr="A diverse group of six people, including two in wheelchairs, smiling at the camera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55A2CBC" w14:textId="762CBEE5" w:rsidR="000F70F5" w:rsidRDefault="000F70F5" w:rsidP="00B40F6C">
            <w:pPr>
              <w:pStyle w:val="EasyRead16"/>
              <w:rPr>
                <w:sz w:val="28"/>
                <w:szCs w:val="28"/>
              </w:rPr>
            </w:pPr>
            <w:r w:rsidRPr="011816C1">
              <w:rPr>
                <w:sz w:val="28"/>
                <w:szCs w:val="28"/>
              </w:rPr>
              <w:t xml:space="preserve">If </w:t>
            </w:r>
            <w:r w:rsidR="00086E3C" w:rsidRPr="011816C1">
              <w:rPr>
                <w:sz w:val="28"/>
                <w:szCs w:val="28"/>
              </w:rPr>
              <w:t xml:space="preserve">you </w:t>
            </w:r>
            <w:r w:rsidR="00086E3C">
              <w:rPr>
                <w:sz w:val="28"/>
                <w:szCs w:val="28"/>
              </w:rPr>
              <w:t>do</w:t>
            </w:r>
            <w:r>
              <w:rPr>
                <w:sz w:val="28"/>
                <w:szCs w:val="28"/>
              </w:rPr>
              <w:t xml:space="preserve"> </w:t>
            </w:r>
            <w:r w:rsidRPr="000F70F5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</w:t>
            </w:r>
            <w:r w:rsidRPr="011816C1">
              <w:rPr>
                <w:sz w:val="28"/>
                <w:szCs w:val="28"/>
              </w:rPr>
              <w:t xml:space="preserve">have capacity building </w:t>
            </w:r>
            <w:proofErr w:type="gramStart"/>
            <w:r w:rsidRPr="011816C1">
              <w:rPr>
                <w:sz w:val="28"/>
                <w:szCs w:val="28"/>
              </w:rPr>
              <w:t>funding</w:t>
            </w:r>
            <w:proofErr w:type="gramEnd"/>
            <w:r>
              <w:rPr>
                <w:sz w:val="28"/>
                <w:szCs w:val="28"/>
              </w:rPr>
              <w:t xml:space="preserve"> you may get support to write </w:t>
            </w:r>
            <w:r w:rsidR="003F33A4">
              <w:rPr>
                <w:sz w:val="28"/>
                <w:szCs w:val="28"/>
              </w:rPr>
              <w:t>your</w:t>
            </w:r>
            <w:r>
              <w:rPr>
                <w:sz w:val="28"/>
                <w:szCs w:val="28"/>
              </w:rPr>
              <w:t xml:space="preserve"> housing plan from your</w:t>
            </w:r>
          </w:p>
          <w:p w14:paraId="588F76EA" w14:textId="77777777" w:rsidR="009510EA" w:rsidRDefault="009510EA" w:rsidP="00B40F6C">
            <w:pPr>
              <w:pStyle w:val="EasyRead16"/>
              <w:rPr>
                <w:sz w:val="28"/>
                <w:szCs w:val="28"/>
              </w:rPr>
            </w:pPr>
          </w:p>
          <w:p w14:paraId="3F425B20" w14:textId="77777777" w:rsidR="009510EA" w:rsidRDefault="009510EA" w:rsidP="00B40F6C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Family</w:t>
            </w:r>
          </w:p>
          <w:p w14:paraId="41027CC8" w14:textId="3673E12D" w:rsidR="009510EA" w:rsidRDefault="009510EA" w:rsidP="00B40F6C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Carers</w:t>
            </w:r>
          </w:p>
          <w:p w14:paraId="34C0006C" w14:textId="1194171D" w:rsidR="009510EA" w:rsidRPr="000F70F5" w:rsidRDefault="5061E175" w:rsidP="00A50F92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73084221">
              <w:rPr>
                <w:b/>
                <w:bCs/>
                <w:sz w:val="28"/>
                <w:szCs w:val="28"/>
              </w:rPr>
              <w:t>Nominees</w:t>
            </w:r>
            <w:r w:rsidR="4C641AF6" w:rsidRPr="73084221">
              <w:rPr>
                <w:sz w:val="28"/>
                <w:szCs w:val="28"/>
              </w:rPr>
              <w:t>.</w:t>
            </w:r>
            <w:r w:rsidRPr="73084221">
              <w:rPr>
                <w:sz w:val="28"/>
                <w:szCs w:val="28"/>
              </w:rPr>
              <w:t xml:space="preserve"> </w:t>
            </w:r>
          </w:p>
        </w:tc>
      </w:tr>
      <w:tr w:rsidR="005C707D" w:rsidRPr="00AF0EEE" w14:paraId="091DF7D6" w14:textId="77777777" w:rsidTr="003E6A5C">
        <w:trPr>
          <w:cantSplit/>
          <w:trHeight w:val="3402"/>
        </w:trPr>
        <w:tc>
          <w:tcPr>
            <w:tcW w:w="3114" w:type="dxa"/>
          </w:tcPr>
          <w:p w14:paraId="7E68D51B" w14:textId="792DB4D5" w:rsidR="005C707D" w:rsidRDefault="00BD46D1" w:rsidP="00B40F6C">
            <w:pPr>
              <w:pStyle w:val="EasyRead16"/>
              <w:rPr>
                <w:noProof/>
              </w:rPr>
            </w:pPr>
            <w:r w:rsidRPr="00834C1B">
              <w:rPr>
                <w:noProof/>
              </w:rPr>
              <w:drawing>
                <wp:inline distT="0" distB="0" distL="0" distR="0" wp14:anchorId="697F3953" wp14:editId="50C71F5C">
                  <wp:extent cx="1590675" cy="1590675"/>
                  <wp:effectExtent l="0" t="0" r="9525" b="0"/>
                  <wp:docPr id="1238205471" name="Picture 1" descr="A woman in a black outfit taking notes while talking to a man in a plai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205471" name="Picture 1" descr="A woman in a black outfit taking notes while talking to a man in a plaid shirt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DB98BD5" w14:textId="64DF6BE7" w:rsidR="005C707D" w:rsidRDefault="005C707D" w:rsidP="00B40F6C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  <w:r w:rsidRPr="74987173">
              <w:rPr>
                <w:rFonts w:eastAsia="Arial" w:cs="Arial"/>
                <w:sz w:val="28"/>
                <w:szCs w:val="28"/>
              </w:rPr>
              <w:t>Nominees are someone you choose to</w:t>
            </w:r>
            <w:r w:rsidRPr="74987173">
              <w:rPr>
                <w:rFonts w:eastAsia="Arial" w:cs="Arial"/>
                <w:sz w:val="28"/>
                <w:szCs w:val="28"/>
                <w:lang w:val="en-US"/>
              </w:rPr>
              <w:t xml:space="preserve"> </w:t>
            </w:r>
          </w:p>
          <w:p w14:paraId="2FF1231B" w14:textId="77777777" w:rsidR="005C707D" w:rsidRDefault="005C707D" w:rsidP="00B40F6C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323641F9" w14:textId="7800919D" w:rsidR="005C707D" w:rsidRPr="005C707D" w:rsidRDefault="005C707D" w:rsidP="00B40F6C">
            <w:pPr>
              <w:pStyle w:val="ListParagraph"/>
              <w:numPr>
                <w:ilvl w:val="0"/>
                <w:numId w:val="38"/>
              </w:numPr>
              <w:spacing w:line="360" w:lineRule="auto"/>
              <w:contextualSpacing w:val="0"/>
              <w:rPr>
                <w:rFonts w:eastAsia="Arial" w:cs="Arial"/>
                <w:sz w:val="28"/>
                <w:szCs w:val="28"/>
                <w:lang w:val="en-US"/>
              </w:rPr>
            </w:pPr>
            <w:r w:rsidRPr="005C707D">
              <w:rPr>
                <w:rFonts w:eastAsia="Arial" w:cs="Arial"/>
                <w:sz w:val="28"/>
                <w:szCs w:val="28"/>
              </w:rPr>
              <w:t>Make decisions for you</w:t>
            </w:r>
          </w:p>
          <w:p w14:paraId="16C47089" w14:textId="4FCA5FB1" w:rsidR="005C707D" w:rsidRDefault="005C707D" w:rsidP="00B40F6C">
            <w:pPr>
              <w:pStyle w:val="ListParagraph"/>
              <w:numPr>
                <w:ilvl w:val="0"/>
                <w:numId w:val="38"/>
              </w:numPr>
              <w:spacing w:line="360" w:lineRule="auto"/>
              <w:contextualSpacing w:val="0"/>
              <w:rPr>
                <w:sz w:val="28"/>
                <w:szCs w:val="28"/>
              </w:rPr>
            </w:pPr>
            <w:r w:rsidRPr="005C707D">
              <w:rPr>
                <w:rFonts w:eastAsia="Arial" w:cs="Arial"/>
                <w:sz w:val="28"/>
                <w:szCs w:val="28"/>
              </w:rPr>
              <w:t>Do things for you</w:t>
            </w:r>
            <w:r w:rsidR="004E77F8">
              <w:rPr>
                <w:rFonts w:eastAsia="Arial" w:cs="Arial"/>
                <w:sz w:val="28"/>
                <w:szCs w:val="28"/>
              </w:rPr>
              <w:t>.</w:t>
            </w:r>
          </w:p>
        </w:tc>
      </w:tr>
      <w:tr w:rsidR="003F3C7F" w:rsidRPr="00AF0EEE" w14:paraId="78C87931" w14:textId="77777777" w:rsidTr="003E6A5C">
        <w:trPr>
          <w:cantSplit/>
          <w:trHeight w:val="3969"/>
        </w:trPr>
        <w:tc>
          <w:tcPr>
            <w:tcW w:w="3114" w:type="dxa"/>
          </w:tcPr>
          <w:p w14:paraId="2708B75A" w14:textId="159ADCD1" w:rsidR="004A112E" w:rsidRPr="00A635D8" w:rsidRDefault="00FC6A05" w:rsidP="00B40F6C">
            <w:pPr>
              <w:pStyle w:val="EasyRead16"/>
              <w:rPr>
                <w:noProof/>
              </w:rPr>
            </w:pPr>
            <w:r w:rsidRPr="00FC6A05">
              <w:rPr>
                <w:noProof/>
              </w:rPr>
              <w:drawing>
                <wp:inline distT="0" distB="0" distL="0" distR="0" wp14:anchorId="7115EDCD" wp14:editId="26C12864">
                  <wp:extent cx="1415641" cy="1790700"/>
                  <wp:effectExtent l="0" t="0" r="0" b="0"/>
                  <wp:docPr id="426822805" name="Picture 1" descr="a book with plan and a picture of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822805" name="Picture 1" descr="a book with plan and a picture of a house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335" cy="1806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D55BA6C" w14:textId="5B373A6D" w:rsidR="00460709" w:rsidRPr="00BD46D1" w:rsidRDefault="00460709" w:rsidP="00B40F6C">
            <w:pPr>
              <w:pStyle w:val="EasyRead16"/>
              <w:rPr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 xml:space="preserve">The NDIS will </w:t>
            </w:r>
            <w:r w:rsidR="00BD46D1" w:rsidRPr="52472875">
              <w:rPr>
                <w:sz w:val="28"/>
                <w:szCs w:val="28"/>
              </w:rPr>
              <w:t>read</w:t>
            </w:r>
            <w:r w:rsidRPr="52472875">
              <w:rPr>
                <w:sz w:val="28"/>
                <w:szCs w:val="28"/>
              </w:rPr>
              <w:t xml:space="preserve"> your housing plan.</w:t>
            </w:r>
          </w:p>
          <w:p w14:paraId="40EB67AD" w14:textId="77777777" w:rsidR="00460709" w:rsidRPr="00BD46D1" w:rsidRDefault="00460709" w:rsidP="00B40F6C">
            <w:pPr>
              <w:pStyle w:val="EasyRead16"/>
              <w:rPr>
                <w:sz w:val="28"/>
                <w:szCs w:val="28"/>
              </w:rPr>
            </w:pPr>
          </w:p>
          <w:p w14:paraId="146EC6AC" w14:textId="5746DD2C" w:rsidR="00460709" w:rsidRPr="00BD46D1" w:rsidRDefault="00460709" w:rsidP="00B40F6C">
            <w:pPr>
              <w:pStyle w:val="EasyRead16"/>
              <w:rPr>
                <w:sz w:val="28"/>
                <w:szCs w:val="28"/>
              </w:rPr>
            </w:pPr>
            <w:r w:rsidRPr="00BD46D1">
              <w:rPr>
                <w:sz w:val="28"/>
                <w:szCs w:val="28"/>
              </w:rPr>
              <w:t xml:space="preserve">This will help </w:t>
            </w:r>
            <w:r w:rsidR="00AB1940">
              <w:rPr>
                <w:sz w:val="28"/>
                <w:szCs w:val="28"/>
              </w:rPr>
              <w:t>NDIS</w:t>
            </w:r>
            <w:r w:rsidRPr="00BD46D1">
              <w:rPr>
                <w:sz w:val="28"/>
                <w:szCs w:val="28"/>
              </w:rPr>
              <w:t xml:space="preserve"> work out </w:t>
            </w:r>
            <w:r w:rsidR="001E34D0">
              <w:rPr>
                <w:sz w:val="28"/>
                <w:szCs w:val="28"/>
              </w:rPr>
              <w:t xml:space="preserve">the </w:t>
            </w:r>
            <w:r w:rsidRPr="00BD46D1">
              <w:rPr>
                <w:sz w:val="28"/>
                <w:szCs w:val="28"/>
              </w:rPr>
              <w:t>funding you will need</w:t>
            </w:r>
            <w:r w:rsidR="00AB1940">
              <w:rPr>
                <w:sz w:val="28"/>
                <w:szCs w:val="28"/>
              </w:rPr>
              <w:t>.</w:t>
            </w:r>
          </w:p>
        </w:tc>
      </w:tr>
    </w:tbl>
    <w:p w14:paraId="2D615D98" w14:textId="77777777" w:rsidR="002A106B" w:rsidRDefault="002A106B" w:rsidP="002A106B">
      <w:pPr>
        <w:rPr>
          <w:b/>
          <w:bCs/>
        </w:rPr>
      </w:pPr>
      <w:r>
        <w:rPr>
          <w:b/>
          <w:bCs/>
        </w:rPr>
        <w:br w:type="page"/>
      </w:r>
    </w:p>
    <w:p w14:paraId="0B5061AB" w14:textId="4D0CF387" w:rsidR="002A106B" w:rsidRPr="002A106B" w:rsidRDefault="00D50472" w:rsidP="004E77F8">
      <w:pPr>
        <w:pStyle w:val="EasyReadPageHeader"/>
      </w:pPr>
      <w:bookmarkStart w:id="5" w:name="_Toc195774011"/>
      <w:r>
        <w:lastRenderedPageBreak/>
        <w:t xml:space="preserve">Your </w:t>
      </w:r>
      <w:r w:rsidR="00AC6658">
        <w:t>s</w:t>
      </w:r>
      <w:r>
        <w:t xml:space="preserve">upport </w:t>
      </w:r>
      <w:r w:rsidR="00AC6658">
        <w:t>c</w:t>
      </w:r>
      <w:r>
        <w:t>oordinator can help</w:t>
      </w:r>
      <w:bookmarkEnd w:id="5"/>
      <w:r>
        <w:t xml:space="preserve"> </w:t>
      </w:r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26"/>
        <w:gridCol w:w="5890"/>
      </w:tblGrid>
      <w:tr w:rsidR="0065495E" w:rsidRPr="00CB0FC7" w14:paraId="73165154" w14:textId="77777777" w:rsidTr="00974B00">
        <w:trPr>
          <w:cantSplit/>
          <w:trHeight w:val="3119"/>
        </w:trPr>
        <w:tc>
          <w:tcPr>
            <w:tcW w:w="3126" w:type="dxa"/>
          </w:tcPr>
          <w:p w14:paraId="3F215D70" w14:textId="46D43D39" w:rsidR="0065495E" w:rsidRPr="00CB0FC7" w:rsidRDefault="004E77F8" w:rsidP="00CB0FC7">
            <w:pPr>
              <w:pStyle w:val="EasyRead16"/>
              <w:rPr>
                <w:noProof/>
                <w:sz w:val="28"/>
                <w:szCs w:val="28"/>
              </w:rPr>
            </w:pPr>
            <w:r w:rsidRPr="00CB0FC7">
              <w:rPr>
                <w:noProof/>
                <w:sz w:val="28"/>
                <w:szCs w:val="28"/>
              </w:rPr>
              <w:drawing>
                <wp:inline distT="0" distB="0" distL="0" distR="0" wp14:anchorId="573D956A" wp14:editId="3211B87B">
                  <wp:extent cx="1807529" cy="1047750"/>
                  <wp:effectExtent l="0" t="0" r="0" b="0"/>
                  <wp:docPr id="352659570" name="Picture 2" descr="NDIS logo with purple background and green dot above th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314771" name="Picture 2" descr="NDIS logo with purple background and green dot above th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16" cy="105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28F5BE9F" w14:textId="77777777" w:rsidR="00974B00" w:rsidRDefault="00974B00" w:rsidP="00CB0FC7">
            <w:pPr>
              <w:pStyle w:val="EasyRead16"/>
              <w:rPr>
                <w:sz w:val="28"/>
                <w:szCs w:val="28"/>
              </w:rPr>
            </w:pPr>
          </w:p>
          <w:p w14:paraId="7E0A7ACF" w14:textId="0E5333C5" w:rsidR="0065495E" w:rsidRPr="00CB0FC7" w:rsidRDefault="6782558E" w:rsidP="00CB0FC7">
            <w:pPr>
              <w:pStyle w:val="EasyRead16"/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>Y</w:t>
            </w:r>
            <w:r w:rsidR="2268ACD9" w:rsidRPr="00CB0FC7">
              <w:rPr>
                <w:sz w:val="28"/>
                <w:szCs w:val="28"/>
              </w:rPr>
              <w:t>ou may have</w:t>
            </w:r>
            <w:r w:rsidR="06A33449" w:rsidRPr="00CB0FC7">
              <w:rPr>
                <w:sz w:val="28"/>
                <w:szCs w:val="28"/>
              </w:rPr>
              <w:t xml:space="preserve"> funding for</w:t>
            </w:r>
            <w:r w:rsidR="2268ACD9" w:rsidRPr="00CB0FC7">
              <w:rPr>
                <w:sz w:val="28"/>
                <w:szCs w:val="28"/>
              </w:rPr>
              <w:t xml:space="preserve"> a support coordinator</w:t>
            </w:r>
            <w:r w:rsidR="1452D90A" w:rsidRPr="00CB0FC7">
              <w:rPr>
                <w:sz w:val="28"/>
                <w:szCs w:val="28"/>
              </w:rPr>
              <w:t xml:space="preserve"> if you have NDIS</w:t>
            </w:r>
            <w:r w:rsidR="2268ACD9" w:rsidRPr="00CB0FC7">
              <w:rPr>
                <w:sz w:val="28"/>
                <w:szCs w:val="28"/>
              </w:rPr>
              <w:t xml:space="preserve">. </w:t>
            </w:r>
          </w:p>
        </w:tc>
      </w:tr>
      <w:tr w:rsidR="00F70809" w:rsidRPr="00CB0FC7" w14:paraId="06123680" w14:textId="77777777" w:rsidTr="00974B00">
        <w:trPr>
          <w:cantSplit/>
          <w:trHeight w:val="3119"/>
        </w:trPr>
        <w:tc>
          <w:tcPr>
            <w:tcW w:w="3126" w:type="dxa"/>
          </w:tcPr>
          <w:p w14:paraId="78712A8F" w14:textId="417C4826" w:rsidR="00F70809" w:rsidRPr="00CB0FC7" w:rsidRDefault="000469D2" w:rsidP="00CB0FC7">
            <w:pPr>
              <w:pStyle w:val="EasyRead16"/>
              <w:rPr>
                <w:noProof/>
                <w:sz w:val="28"/>
                <w:szCs w:val="28"/>
              </w:rPr>
            </w:pPr>
            <w:r w:rsidRPr="00CB0FC7">
              <w:rPr>
                <w:noProof/>
                <w:sz w:val="28"/>
                <w:szCs w:val="28"/>
              </w:rPr>
              <w:drawing>
                <wp:inline distT="0" distB="0" distL="0" distR="0" wp14:anchorId="57E8A315" wp14:editId="12C54F33">
                  <wp:extent cx="1714500" cy="1714500"/>
                  <wp:effectExtent l="0" t="0" r="0" b="0"/>
                  <wp:docPr id="1749163906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664356" name="Picture 1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8AE5464" w14:textId="77777777" w:rsidR="00F70809" w:rsidRPr="00CB0FC7" w:rsidRDefault="00F70809" w:rsidP="00CB0FC7">
            <w:pPr>
              <w:pStyle w:val="EasyRead16"/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 xml:space="preserve">Your NDIS plan will tell you </w:t>
            </w:r>
          </w:p>
          <w:p w14:paraId="3A58CD05" w14:textId="77777777" w:rsidR="00F70809" w:rsidRPr="00CB0FC7" w:rsidRDefault="00F70809" w:rsidP="00CB0FC7">
            <w:pPr>
              <w:pStyle w:val="EasyRead16"/>
              <w:rPr>
                <w:sz w:val="28"/>
                <w:szCs w:val="28"/>
              </w:rPr>
            </w:pPr>
          </w:p>
          <w:p w14:paraId="40B1605E" w14:textId="77777777" w:rsidR="00F70809" w:rsidRPr="00CB0FC7" w:rsidRDefault="00F70809" w:rsidP="00CB0FC7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>If you have a support coordinator</w:t>
            </w:r>
          </w:p>
          <w:p w14:paraId="287AB22D" w14:textId="66785706" w:rsidR="00F70809" w:rsidRPr="00CB0FC7" w:rsidRDefault="00F70809" w:rsidP="00CB0FC7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 xml:space="preserve">How much time your support coordinator can work with you. </w:t>
            </w:r>
          </w:p>
        </w:tc>
      </w:tr>
      <w:tr w:rsidR="000469D2" w:rsidRPr="00CB0FC7" w14:paraId="3862E354" w14:textId="77777777" w:rsidTr="005C4866">
        <w:trPr>
          <w:cantSplit/>
          <w:trHeight w:val="3402"/>
        </w:trPr>
        <w:tc>
          <w:tcPr>
            <w:tcW w:w="3126" w:type="dxa"/>
          </w:tcPr>
          <w:p w14:paraId="166AAF04" w14:textId="77777777" w:rsidR="005656AB" w:rsidRDefault="005656AB" w:rsidP="00CB0FC7">
            <w:pPr>
              <w:pStyle w:val="EasyRead16"/>
              <w:rPr>
                <w:noProof/>
                <w:sz w:val="28"/>
                <w:szCs w:val="28"/>
              </w:rPr>
            </w:pPr>
          </w:p>
          <w:p w14:paraId="4041FCBB" w14:textId="2FB03840" w:rsidR="000469D2" w:rsidRPr="00CB0FC7" w:rsidRDefault="008D3695" w:rsidP="00CB0FC7">
            <w:pPr>
              <w:pStyle w:val="EasyRead16"/>
              <w:rPr>
                <w:noProof/>
                <w:sz w:val="28"/>
                <w:szCs w:val="28"/>
              </w:rPr>
            </w:pPr>
            <w:r w:rsidRPr="00CB0FC7">
              <w:rPr>
                <w:noProof/>
                <w:sz w:val="28"/>
                <w:szCs w:val="28"/>
              </w:rPr>
              <w:drawing>
                <wp:inline distT="0" distB="0" distL="0" distR="0" wp14:anchorId="081CA753" wp14:editId="6781DCBB">
                  <wp:extent cx="1752600" cy="1061346"/>
                  <wp:effectExtent l="0" t="0" r="0" b="5715"/>
                  <wp:docPr id="950967272" name="Picture 1" descr="an analog clock face with the time ten minutes to two beside a large black 75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0967272" name="Picture 1" descr="an analog clock face with the time ten minutes to two beside a large black 75. 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711" cy="1069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3D8B9897" w14:textId="77777777" w:rsidR="00974B00" w:rsidRDefault="00974B00" w:rsidP="00CB0FC7">
            <w:pPr>
              <w:pStyle w:val="EasyRead16"/>
              <w:rPr>
                <w:sz w:val="28"/>
                <w:szCs w:val="28"/>
              </w:rPr>
            </w:pPr>
          </w:p>
          <w:p w14:paraId="311CBB01" w14:textId="769E9A1F" w:rsidR="000469D2" w:rsidRPr="00CB0FC7" w:rsidRDefault="000469D2" w:rsidP="00CB0FC7">
            <w:pPr>
              <w:pStyle w:val="EasyRead16"/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 xml:space="preserve">You may be able to get </w:t>
            </w:r>
            <w:r w:rsidR="00523736" w:rsidRPr="00CB0FC7">
              <w:rPr>
                <w:b/>
                <w:bCs/>
                <w:sz w:val="28"/>
                <w:szCs w:val="28"/>
              </w:rPr>
              <w:t xml:space="preserve">up to </w:t>
            </w:r>
            <w:r w:rsidRPr="00CB0FC7">
              <w:rPr>
                <w:b/>
                <w:bCs/>
                <w:sz w:val="28"/>
                <w:szCs w:val="28"/>
              </w:rPr>
              <w:t>75 hours</w:t>
            </w:r>
            <w:r w:rsidRPr="00CB0FC7">
              <w:rPr>
                <w:sz w:val="28"/>
                <w:szCs w:val="28"/>
              </w:rPr>
              <w:t xml:space="preserve"> </w:t>
            </w:r>
            <w:r w:rsidR="00523736" w:rsidRPr="00CB0FC7">
              <w:rPr>
                <w:sz w:val="28"/>
                <w:szCs w:val="28"/>
              </w:rPr>
              <w:t xml:space="preserve">of support from your </w:t>
            </w:r>
            <w:r w:rsidRPr="00CB0FC7">
              <w:rPr>
                <w:sz w:val="28"/>
                <w:szCs w:val="28"/>
              </w:rPr>
              <w:t>support coordinator</w:t>
            </w:r>
            <w:r w:rsidR="00523736" w:rsidRPr="00CB0FC7">
              <w:rPr>
                <w:sz w:val="28"/>
                <w:szCs w:val="28"/>
              </w:rPr>
              <w:t>.</w:t>
            </w:r>
          </w:p>
          <w:p w14:paraId="2440D409" w14:textId="77777777" w:rsidR="001C5436" w:rsidRPr="00CB0FC7" w:rsidRDefault="001C5436" w:rsidP="00CB0FC7">
            <w:pPr>
              <w:pStyle w:val="EasyRead16"/>
              <w:rPr>
                <w:sz w:val="28"/>
                <w:szCs w:val="28"/>
              </w:rPr>
            </w:pPr>
          </w:p>
          <w:p w14:paraId="3E8967E0" w14:textId="3E1A7349" w:rsidR="001C5436" w:rsidRPr="00CB0FC7" w:rsidRDefault="5C09BF90" w:rsidP="00A50F92">
            <w:pPr>
              <w:pStyle w:val="EasyRead16"/>
              <w:rPr>
                <w:sz w:val="28"/>
                <w:szCs w:val="28"/>
              </w:rPr>
            </w:pPr>
            <w:r w:rsidRPr="73084221">
              <w:rPr>
                <w:sz w:val="28"/>
                <w:szCs w:val="28"/>
              </w:rPr>
              <w:t xml:space="preserve">Some people will </w:t>
            </w:r>
            <w:r w:rsidRPr="73084221">
              <w:rPr>
                <w:b/>
                <w:bCs/>
                <w:sz w:val="28"/>
                <w:szCs w:val="28"/>
              </w:rPr>
              <w:t>not</w:t>
            </w:r>
            <w:r w:rsidRPr="73084221">
              <w:rPr>
                <w:sz w:val="28"/>
                <w:szCs w:val="28"/>
              </w:rPr>
              <w:t xml:space="preserve"> get thi</w:t>
            </w:r>
            <w:r w:rsidR="3C27C431" w:rsidRPr="73084221">
              <w:rPr>
                <w:sz w:val="28"/>
                <w:szCs w:val="28"/>
              </w:rPr>
              <w:t>s much support.</w:t>
            </w:r>
            <w:r w:rsidRPr="73084221">
              <w:rPr>
                <w:sz w:val="28"/>
                <w:szCs w:val="28"/>
              </w:rPr>
              <w:t xml:space="preserve"> </w:t>
            </w:r>
          </w:p>
        </w:tc>
      </w:tr>
      <w:tr w:rsidR="00B009C6" w:rsidRPr="00CB0FC7" w14:paraId="3DED9B84" w14:textId="77777777" w:rsidTr="00974B00">
        <w:trPr>
          <w:cantSplit/>
          <w:trHeight w:val="3119"/>
        </w:trPr>
        <w:tc>
          <w:tcPr>
            <w:tcW w:w="3126" w:type="dxa"/>
          </w:tcPr>
          <w:p w14:paraId="26E2E691" w14:textId="7A2C34BB" w:rsidR="00B009C6" w:rsidRPr="00CB0FC7" w:rsidRDefault="00B009C6" w:rsidP="00CB0FC7">
            <w:pPr>
              <w:pStyle w:val="EasyRead16"/>
              <w:rPr>
                <w:noProof/>
                <w:sz w:val="28"/>
                <w:szCs w:val="28"/>
              </w:rPr>
            </w:pPr>
            <w:r w:rsidRPr="00CB0FC7">
              <w:rPr>
                <w:noProof/>
                <w:sz w:val="28"/>
                <w:szCs w:val="28"/>
              </w:rPr>
              <w:drawing>
                <wp:inline distT="0" distB="0" distL="0" distR="0" wp14:anchorId="0CEFEF89" wp14:editId="297E55F7">
                  <wp:extent cx="1362075" cy="1722942"/>
                  <wp:effectExtent l="0" t="0" r="0" b="0"/>
                  <wp:docPr id="387724065" name="Picture 1" descr="a book with plan and a picture of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822805" name="Picture 1" descr="a book with plan and a picture of a house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442" cy="1733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0230486A" w14:textId="77777777" w:rsidR="00974B00" w:rsidRDefault="00974B00" w:rsidP="00CB0FC7">
            <w:pPr>
              <w:pStyle w:val="EasyRead16"/>
              <w:rPr>
                <w:sz w:val="28"/>
                <w:szCs w:val="28"/>
              </w:rPr>
            </w:pPr>
          </w:p>
          <w:p w14:paraId="511AA9FD" w14:textId="2F69A01D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 xml:space="preserve">Your support coordinator can </w:t>
            </w:r>
            <w:r w:rsidR="007B7FFE" w:rsidRPr="00CB0FC7">
              <w:rPr>
                <w:sz w:val="28"/>
                <w:szCs w:val="28"/>
              </w:rPr>
              <w:t>help</w:t>
            </w:r>
            <w:r w:rsidRPr="00CB0FC7">
              <w:rPr>
                <w:sz w:val="28"/>
                <w:szCs w:val="28"/>
              </w:rPr>
              <w:t xml:space="preserve"> you </w:t>
            </w:r>
          </w:p>
          <w:p w14:paraId="749CB0EB" w14:textId="77777777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</w:p>
          <w:p w14:paraId="69B41DF1" w14:textId="00FCE15B" w:rsidR="00B009C6" w:rsidRPr="00CB0FC7" w:rsidRDefault="00B009C6" w:rsidP="00CB0FC7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>Write your housing plan</w:t>
            </w:r>
          </w:p>
        </w:tc>
      </w:tr>
      <w:tr w:rsidR="00B009C6" w:rsidRPr="00CB0FC7" w14:paraId="6052F192" w14:textId="77777777" w:rsidTr="00974B00">
        <w:trPr>
          <w:cantSplit/>
          <w:trHeight w:val="3402"/>
        </w:trPr>
        <w:tc>
          <w:tcPr>
            <w:tcW w:w="3126" w:type="dxa"/>
          </w:tcPr>
          <w:p w14:paraId="4E23F352" w14:textId="7E712E1A" w:rsidR="00B009C6" w:rsidRPr="00CB0FC7" w:rsidRDefault="00B009C6" w:rsidP="00CB0FC7">
            <w:pPr>
              <w:pStyle w:val="EasyRead16"/>
              <w:rPr>
                <w:noProof/>
                <w:sz w:val="28"/>
                <w:szCs w:val="28"/>
              </w:rPr>
            </w:pPr>
            <w:r w:rsidRPr="00CB0FC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7028D2F" wp14:editId="4E51548A">
                  <wp:extent cx="1628775" cy="1628775"/>
                  <wp:effectExtent l="0" t="0" r="0" b="9525"/>
                  <wp:docPr id="1677437191" name="Picture 1" descr="Two people discussing property options in front of a poster displaying a house and an apartment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437191" name="Picture 1" descr="Two people discussing property options in front of a poster displaying a house and an apartment building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45A116CB" w14:textId="77777777" w:rsidR="00974B00" w:rsidRDefault="00974B00" w:rsidP="00974B00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68CEC34B" w14:textId="77777777" w:rsidR="00974B00" w:rsidRDefault="00974B00" w:rsidP="00974B00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543A6C20" w14:textId="1156AFC0" w:rsidR="00B009C6" w:rsidRPr="00CB0FC7" w:rsidRDefault="00B009C6" w:rsidP="00CB0FC7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>Work out what type of home you would like</w:t>
            </w:r>
          </w:p>
        </w:tc>
      </w:tr>
      <w:tr w:rsidR="00B009C6" w:rsidRPr="00CB0FC7" w14:paraId="44137CC9" w14:textId="77777777" w:rsidTr="00974B00">
        <w:trPr>
          <w:cantSplit/>
          <w:trHeight w:val="3686"/>
        </w:trPr>
        <w:tc>
          <w:tcPr>
            <w:tcW w:w="3126" w:type="dxa"/>
          </w:tcPr>
          <w:p w14:paraId="3EAFA677" w14:textId="2B7014DE" w:rsidR="00B009C6" w:rsidRPr="00CB0FC7" w:rsidRDefault="00B009C6" w:rsidP="00CB0FC7">
            <w:pPr>
              <w:pStyle w:val="EasyRead16"/>
              <w:rPr>
                <w:noProof/>
                <w:sz w:val="28"/>
                <w:szCs w:val="28"/>
              </w:rPr>
            </w:pPr>
            <w:r w:rsidRPr="00CB0FC7">
              <w:rPr>
                <w:noProof/>
                <w:sz w:val="28"/>
                <w:szCs w:val="28"/>
              </w:rPr>
              <w:drawing>
                <wp:inline distT="0" distB="0" distL="0" distR="0" wp14:anchorId="0FA24151" wp14:editId="7D2E8B03">
                  <wp:extent cx="1628775" cy="1628775"/>
                  <wp:effectExtent l="0" t="0" r="9525" b="9525"/>
                  <wp:docPr id="1531470578" name="Picture 9" descr="Two people sitting at a table with cards and a mat, engaging in an activi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4156D53" w14:textId="77777777" w:rsidR="00974B00" w:rsidRDefault="00974B00" w:rsidP="00974B00">
            <w:pPr>
              <w:pStyle w:val="EasyRead16"/>
              <w:rPr>
                <w:sz w:val="28"/>
                <w:szCs w:val="28"/>
              </w:rPr>
            </w:pPr>
          </w:p>
          <w:p w14:paraId="48218DFB" w14:textId="5F26F1C1" w:rsidR="00B009C6" w:rsidRPr="00CB0FC7" w:rsidRDefault="00B009C6" w:rsidP="00CB0FC7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 xml:space="preserve">Get </w:t>
            </w:r>
            <w:r w:rsidRPr="00CB0FC7">
              <w:rPr>
                <w:b/>
                <w:bCs/>
                <w:sz w:val="28"/>
                <w:szCs w:val="28"/>
              </w:rPr>
              <w:t>assessments</w:t>
            </w:r>
          </w:p>
          <w:p w14:paraId="7994910E" w14:textId="77777777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</w:p>
          <w:p w14:paraId="538DB80D" w14:textId="77777777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>Assessments help NDIS work out </w:t>
            </w:r>
          </w:p>
          <w:p w14:paraId="7EDAAF33" w14:textId="77777777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</w:p>
          <w:p w14:paraId="2680279F" w14:textId="32B93E61" w:rsidR="00B009C6" w:rsidRPr="00CB0FC7" w:rsidRDefault="00B009C6" w:rsidP="00CB0FC7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>How your disability affects your life</w:t>
            </w:r>
          </w:p>
          <w:p w14:paraId="73920695" w14:textId="3949C2D1" w:rsidR="00B009C6" w:rsidRPr="00CB0FC7" w:rsidRDefault="2493CECE" w:rsidP="00A50F92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 w:rsidRPr="73084221">
              <w:rPr>
                <w:sz w:val="28"/>
                <w:szCs w:val="28"/>
              </w:rPr>
              <w:t>What supports you need.</w:t>
            </w:r>
          </w:p>
        </w:tc>
      </w:tr>
      <w:tr w:rsidR="00B009C6" w:rsidRPr="00CB0FC7" w14:paraId="73DBCCFF" w14:textId="77777777" w:rsidTr="00974B00">
        <w:trPr>
          <w:cantSplit/>
          <w:trHeight w:val="3402"/>
        </w:trPr>
        <w:tc>
          <w:tcPr>
            <w:tcW w:w="3126" w:type="dxa"/>
          </w:tcPr>
          <w:p w14:paraId="07BC4051" w14:textId="1342D91A" w:rsidR="00B009C6" w:rsidRPr="00CB0FC7" w:rsidRDefault="00B009C6" w:rsidP="00CB0FC7">
            <w:pPr>
              <w:pStyle w:val="EasyRead16"/>
              <w:rPr>
                <w:noProof/>
                <w:sz w:val="28"/>
                <w:szCs w:val="28"/>
              </w:rPr>
            </w:pPr>
            <w:r w:rsidRPr="00CB0FC7">
              <w:rPr>
                <w:noProof/>
                <w:sz w:val="28"/>
                <w:szCs w:val="28"/>
              </w:rPr>
              <w:drawing>
                <wp:inline distT="0" distB="0" distL="0" distR="0" wp14:anchorId="068F88AD" wp14:editId="4CAE708D">
                  <wp:extent cx="1704975" cy="1704975"/>
                  <wp:effectExtent l="0" t="0" r="9525" b="9525"/>
                  <wp:docPr id="1954445482" name="Picture 1" descr="Person seated at a table with thought bubbles showing thumbs-up and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445482" name="Picture 1" descr="Person seated at a table with thought bubbles showing thumbs-up and thumbs-down gestures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01AE6C1F" w14:textId="77777777" w:rsidR="00974B00" w:rsidRDefault="00974B00" w:rsidP="00CB0FC7">
            <w:pPr>
              <w:pStyle w:val="EasyRead16"/>
              <w:rPr>
                <w:sz w:val="28"/>
                <w:szCs w:val="28"/>
              </w:rPr>
            </w:pPr>
          </w:p>
          <w:p w14:paraId="2A5C05A7" w14:textId="750FFEC9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>If you do</w:t>
            </w:r>
            <w:r w:rsidRPr="00CB0FC7">
              <w:rPr>
                <w:b/>
                <w:bCs/>
                <w:sz w:val="28"/>
                <w:szCs w:val="28"/>
              </w:rPr>
              <w:t xml:space="preserve"> not </w:t>
            </w:r>
            <w:r w:rsidRPr="00CB0FC7">
              <w:rPr>
                <w:sz w:val="28"/>
                <w:szCs w:val="28"/>
              </w:rPr>
              <w:t>have a support coordinator and you would like one</w:t>
            </w:r>
          </w:p>
          <w:p w14:paraId="230E3BEA" w14:textId="77777777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</w:p>
          <w:p w14:paraId="5BFC29C8" w14:textId="70621EA6" w:rsidR="00B009C6" w:rsidRPr="00CB0FC7" w:rsidRDefault="00B009C6" w:rsidP="00CB0FC7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>You can look on the NDIS website.</w:t>
            </w:r>
          </w:p>
        </w:tc>
      </w:tr>
      <w:tr w:rsidR="00B009C6" w:rsidRPr="00CB0FC7" w14:paraId="1FC96BEF" w14:textId="77777777" w:rsidTr="00974B00">
        <w:trPr>
          <w:cantSplit/>
          <w:trHeight w:val="3402"/>
        </w:trPr>
        <w:tc>
          <w:tcPr>
            <w:tcW w:w="3126" w:type="dxa"/>
          </w:tcPr>
          <w:p w14:paraId="2510D326" w14:textId="5DA1E499" w:rsidR="00B009C6" w:rsidRPr="00CB0FC7" w:rsidRDefault="004E77F8" w:rsidP="00CB0FC7">
            <w:pPr>
              <w:pStyle w:val="EasyRead16"/>
              <w:rPr>
                <w:noProof/>
                <w:sz w:val="28"/>
                <w:szCs w:val="28"/>
              </w:rPr>
            </w:pPr>
            <w:r w:rsidRPr="00CB0FC7">
              <w:rPr>
                <w:noProof/>
                <w:sz w:val="28"/>
                <w:szCs w:val="28"/>
              </w:rPr>
              <w:drawing>
                <wp:inline distT="0" distB="0" distL="0" distR="0" wp14:anchorId="26CBB6C6" wp14:editId="702F80B3">
                  <wp:extent cx="1620000" cy="1620000"/>
                  <wp:effectExtent l="0" t="0" r="0" b="0"/>
                  <wp:docPr id="1307751621" name="Picture 1307751621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FB7EF1B" w14:textId="4261EB55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  <w:r w:rsidRPr="00CB0FC7">
              <w:rPr>
                <w:sz w:val="28"/>
                <w:szCs w:val="28"/>
              </w:rPr>
              <w:t xml:space="preserve">The website is </w:t>
            </w:r>
            <w:r w:rsidRPr="00CB0FC7">
              <w:rPr>
                <w:b/>
                <w:bCs/>
                <w:sz w:val="28"/>
                <w:szCs w:val="28"/>
              </w:rPr>
              <w:t>not</w:t>
            </w:r>
            <w:r w:rsidRPr="00CB0FC7">
              <w:rPr>
                <w:sz w:val="28"/>
                <w:szCs w:val="28"/>
              </w:rPr>
              <w:t xml:space="preserve"> in Easy Read.</w:t>
            </w:r>
          </w:p>
          <w:p w14:paraId="58FEA934" w14:textId="77777777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</w:p>
          <w:p w14:paraId="1181132D" w14:textId="4DD8CC31" w:rsidR="00B009C6" w:rsidRPr="00CB0FC7" w:rsidRDefault="00B009C6" w:rsidP="00CB0FC7">
            <w:pPr>
              <w:pStyle w:val="EasyRead16"/>
              <w:rPr>
                <w:sz w:val="28"/>
                <w:szCs w:val="28"/>
              </w:rPr>
            </w:pPr>
            <w:hyperlink r:id="rId60" w:history="1">
              <w:r w:rsidRPr="00CB0FC7">
                <w:rPr>
                  <w:rStyle w:val="Hyperlink"/>
                  <w:sz w:val="28"/>
                  <w:szCs w:val="28"/>
                </w:rPr>
                <w:t>www.ndis.gov.au/participants/using-your-plan/who-can-help-start-your-plan/support-coordination/finding-support-coordinator</w:t>
              </w:r>
            </w:hyperlink>
          </w:p>
        </w:tc>
      </w:tr>
    </w:tbl>
    <w:p w14:paraId="554045A0" w14:textId="324CFEDD" w:rsidR="002A106B" w:rsidRPr="002A106B" w:rsidRDefault="00D50472" w:rsidP="004E77F8">
      <w:pPr>
        <w:pStyle w:val="EasyReadPageHeader"/>
      </w:pPr>
      <w:bookmarkStart w:id="6" w:name="_Toc195774012"/>
      <w:r>
        <w:lastRenderedPageBreak/>
        <w:t>Allied health professionals can help</w:t>
      </w:r>
      <w:bookmarkEnd w:id="6"/>
    </w:p>
    <w:tbl>
      <w:tblPr>
        <w:tblStyle w:val="TableGrid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2A106B" w:rsidRPr="00AF0EEE" w14:paraId="64401281" w14:textId="77777777" w:rsidTr="00974B00">
        <w:trPr>
          <w:cantSplit/>
          <w:trHeight w:val="3402"/>
        </w:trPr>
        <w:tc>
          <w:tcPr>
            <w:tcW w:w="3114" w:type="dxa"/>
          </w:tcPr>
          <w:p w14:paraId="4CA1E586" w14:textId="56A0F91F" w:rsidR="007B251D" w:rsidRPr="0011400E" w:rsidRDefault="00F9044E" w:rsidP="0011400E">
            <w:pPr>
              <w:pStyle w:val="EasyRead16"/>
              <w:rPr>
                <w:sz w:val="28"/>
                <w:szCs w:val="28"/>
              </w:rPr>
            </w:pPr>
            <w:r w:rsidRPr="0011400E">
              <w:rPr>
                <w:noProof/>
                <w:sz w:val="28"/>
                <w:szCs w:val="28"/>
              </w:rPr>
              <w:drawing>
                <wp:inline distT="0" distB="0" distL="0" distR="0" wp14:anchorId="61F874A0" wp14:editId="139F0574">
                  <wp:extent cx="1647825" cy="1647825"/>
                  <wp:effectExtent l="0" t="0" r="9525" b="0"/>
                  <wp:docPr id="1887655049" name="Picture 1" descr="Two women sitting and conversing, with one taking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655049" name="Picture 1" descr="Two women sitting and conversing, with one taking notes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151439C" w14:textId="77777777" w:rsidR="002A106B" w:rsidRPr="0011400E" w:rsidRDefault="00D70485" w:rsidP="0011400E">
            <w:pPr>
              <w:pStyle w:val="EasyRead16"/>
              <w:rPr>
                <w:sz w:val="28"/>
                <w:szCs w:val="28"/>
              </w:rPr>
            </w:pPr>
            <w:r w:rsidRPr="0011400E">
              <w:rPr>
                <w:b/>
                <w:bCs/>
                <w:sz w:val="28"/>
                <w:szCs w:val="28"/>
              </w:rPr>
              <w:t xml:space="preserve">Allied health </w:t>
            </w:r>
            <w:r w:rsidR="00C33604" w:rsidRPr="0011400E">
              <w:rPr>
                <w:b/>
                <w:bCs/>
                <w:sz w:val="28"/>
                <w:szCs w:val="28"/>
              </w:rPr>
              <w:t>professionals</w:t>
            </w:r>
            <w:r w:rsidR="00C33604" w:rsidRPr="0011400E">
              <w:rPr>
                <w:sz w:val="28"/>
                <w:szCs w:val="28"/>
              </w:rPr>
              <w:t xml:space="preserve"> are people like</w:t>
            </w:r>
          </w:p>
          <w:p w14:paraId="0C695D6C" w14:textId="77777777" w:rsidR="00C33604" w:rsidRPr="0011400E" w:rsidRDefault="00C33604" w:rsidP="0011400E">
            <w:pPr>
              <w:pStyle w:val="EasyRead16"/>
              <w:rPr>
                <w:sz w:val="28"/>
                <w:szCs w:val="28"/>
              </w:rPr>
            </w:pPr>
          </w:p>
          <w:p w14:paraId="4F74658D" w14:textId="77777777" w:rsidR="00783153" w:rsidRPr="0011400E" w:rsidRDefault="00783153" w:rsidP="0011400E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11400E">
              <w:rPr>
                <w:sz w:val="28"/>
                <w:szCs w:val="28"/>
              </w:rPr>
              <w:t>Disability specialists</w:t>
            </w:r>
          </w:p>
          <w:p w14:paraId="3F68A731" w14:textId="77777777" w:rsidR="00783153" w:rsidRPr="0011400E" w:rsidRDefault="00783153" w:rsidP="0011400E">
            <w:pPr>
              <w:pStyle w:val="EasyRead16"/>
              <w:rPr>
                <w:sz w:val="28"/>
                <w:szCs w:val="28"/>
              </w:rPr>
            </w:pPr>
          </w:p>
          <w:p w14:paraId="79EF1686" w14:textId="2CE2DBE4" w:rsidR="00DD7CC5" w:rsidRPr="0011400E" w:rsidRDefault="00783153" w:rsidP="0011400E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0011400E">
              <w:rPr>
                <w:sz w:val="28"/>
                <w:szCs w:val="28"/>
              </w:rPr>
              <w:t>Social workers</w:t>
            </w:r>
          </w:p>
        </w:tc>
      </w:tr>
      <w:tr w:rsidR="00783153" w:rsidRPr="00AF0EEE" w14:paraId="7A7B5852" w14:textId="77777777" w:rsidTr="00974B00">
        <w:trPr>
          <w:cantSplit/>
          <w:trHeight w:val="3119"/>
        </w:trPr>
        <w:tc>
          <w:tcPr>
            <w:tcW w:w="3114" w:type="dxa"/>
          </w:tcPr>
          <w:p w14:paraId="550442C8" w14:textId="51791BEB" w:rsidR="00783153" w:rsidRPr="0011400E" w:rsidRDefault="00783153" w:rsidP="0011400E">
            <w:pPr>
              <w:pStyle w:val="EasyRead16"/>
              <w:rPr>
                <w:noProof/>
                <w:sz w:val="28"/>
                <w:szCs w:val="28"/>
              </w:rPr>
            </w:pPr>
            <w:r w:rsidRPr="0011400E">
              <w:rPr>
                <w:noProof/>
                <w:sz w:val="28"/>
                <w:szCs w:val="28"/>
              </w:rPr>
              <w:drawing>
                <wp:inline distT="0" distB="0" distL="0" distR="0" wp14:anchorId="2E30F079" wp14:editId="26860D3A">
                  <wp:extent cx="1571625" cy="1571625"/>
                  <wp:effectExtent l="0" t="0" r="9525" b="0"/>
                  <wp:docPr id="70757545" name="Picture 1" descr="A counseling session between two women seated in dark-colored armchairs with a coffee table in between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57545" name="Picture 1" descr="A counseling session between two women seated in dark-colored armchairs with a coffee table in between them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A6EE13" w14:textId="77777777" w:rsidR="00974B00" w:rsidRDefault="00974B00" w:rsidP="00974B00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19EBCB8A" w14:textId="037B48DD" w:rsidR="00783153" w:rsidRPr="0011400E" w:rsidRDefault="1EAF8A5A" w:rsidP="0011400E">
            <w:pPr>
              <w:pStyle w:val="EasyRead16"/>
              <w:numPr>
                <w:ilvl w:val="0"/>
                <w:numId w:val="25"/>
              </w:numPr>
              <w:rPr>
                <w:b/>
                <w:bCs/>
                <w:sz w:val="28"/>
                <w:szCs w:val="28"/>
              </w:rPr>
            </w:pPr>
            <w:r w:rsidRPr="0011400E">
              <w:rPr>
                <w:b/>
                <w:bCs/>
                <w:sz w:val="28"/>
                <w:szCs w:val="28"/>
              </w:rPr>
              <w:t>Psychologists</w:t>
            </w:r>
          </w:p>
          <w:p w14:paraId="05EC2BB4" w14:textId="77777777" w:rsidR="00783153" w:rsidRPr="0011400E" w:rsidRDefault="00783153" w:rsidP="0011400E">
            <w:pPr>
              <w:pStyle w:val="EasyRead16"/>
              <w:rPr>
                <w:sz w:val="28"/>
                <w:szCs w:val="28"/>
              </w:rPr>
            </w:pPr>
          </w:p>
          <w:p w14:paraId="1F82DD95" w14:textId="2EDF66DB" w:rsidR="00783153" w:rsidRPr="0011400E" w:rsidRDefault="1406A053" w:rsidP="0011400E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11400E">
              <w:rPr>
                <w:sz w:val="28"/>
                <w:szCs w:val="28"/>
              </w:rPr>
              <w:t>Psychologists</w:t>
            </w:r>
            <w:r w:rsidR="1EAF8A5A" w:rsidRPr="0011400E">
              <w:rPr>
                <w:sz w:val="28"/>
                <w:szCs w:val="28"/>
              </w:rPr>
              <w:t xml:space="preserve"> support your mental health.</w:t>
            </w:r>
          </w:p>
        </w:tc>
      </w:tr>
      <w:tr w:rsidR="002A106B" w:rsidRPr="00AF0EEE" w14:paraId="4E836CC8" w14:textId="77777777" w:rsidTr="00974B00">
        <w:trPr>
          <w:cantSplit/>
          <w:trHeight w:val="3119"/>
        </w:trPr>
        <w:tc>
          <w:tcPr>
            <w:tcW w:w="3114" w:type="dxa"/>
          </w:tcPr>
          <w:p w14:paraId="0912DA93" w14:textId="063D2610" w:rsidR="002A106B" w:rsidRPr="0011400E" w:rsidRDefault="001219C1" w:rsidP="0011400E">
            <w:pPr>
              <w:pStyle w:val="EasyRead16"/>
              <w:rPr>
                <w:noProof/>
                <w:sz w:val="28"/>
                <w:szCs w:val="28"/>
              </w:rPr>
            </w:pPr>
            <w:r w:rsidRPr="0011400E">
              <w:rPr>
                <w:noProof/>
                <w:sz w:val="28"/>
                <w:szCs w:val="28"/>
              </w:rPr>
              <w:drawing>
                <wp:inline distT="0" distB="0" distL="0" distR="0" wp14:anchorId="72E9F48C" wp14:editId="5852F7D3">
                  <wp:extent cx="1571625" cy="1571625"/>
                  <wp:effectExtent l="0" t="0" r="9525" b="9525"/>
                  <wp:docPr id="645195779" name="Picture 1" descr="Two men interacting at a table, one seated with a fork and the other stan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195779" name="Picture 1" descr="Two men interacting at a table, one seated with a fork and the other standing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6E81709" w14:textId="77777777" w:rsidR="00974B00" w:rsidRDefault="00974B00" w:rsidP="00974B00">
            <w:pPr>
              <w:pStyle w:val="EasyRead16"/>
              <w:rPr>
                <w:sz w:val="28"/>
                <w:szCs w:val="28"/>
              </w:rPr>
            </w:pPr>
          </w:p>
          <w:p w14:paraId="4A006E55" w14:textId="77777777" w:rsidR="00974B00" w:rsidRDefault="00974B00" w:rsidP="00974B00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3357E89C" w14:textId="20C894C8" w:rsidR="002A106B" w:rsidRPr="0011400E" w:rsidRDefault="1C0F15EC" w:rsidP="0011400E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 w:rsidRPr="52472875">
              <w:rPr>
                <w:sz w:val="28"/>
                <w:szCs w:val="28"/>
              </w:rPr>
              <w:t>Occupational therapists</w:t>
            </w:r>
            <w:r w:rsidR="004E77F8" w:rsidRPr="52472875">
              <w:rPr>
                <w:sz w:val="28"/>
                <w:szCs w:val="28"/>
              </w:rPr>
              <w:t>.</w:t>
            </w:r>
          </w:p>
        </w:tc>
      </w:tr>
      <w:tr w:rsidR="005568D9" w:rsidRPr="00AF0EEE" w14:paraId="26FB5E5A" w14:textId="77777777" w:rsidTr="00974B00">
        <w:trPr>
          <w:cantSplit/>
          <w:trHeight w:val="3119"/>
        </w:trPr>
        <w:tc>
          <w:tcPr>
            <w:tcW w:w="3114" w:type="dxa"/>
          </w:tcPr>
          <w:p w14:paraId="6E3D4465" w14:textId="7AA598CC" w:rsidR="005568D9" w:rsidRPr="0011400E" w:rsidRDefault="00BB0F9F" w:rsidP="0011400E">
            <w:pPr>
              <w:pStyle w:val="EasyRead16"/>
              <w:rPr>
                <w:noProof/>
                <w:sz w:val="28"/>
                <w:szCs w:val="28"/>
              </w:rPr>
            </w:pPr>
            <w:r w:rsidRPr="0011400E">
              <w:rPr>
                <w:noProof/>
                <w:sz w:val="28"/>
                <w:szCs w:val="28"/>
              </w:rPr>
              <w:drawing>
                <wp:inline distT="0" distB="0" distL="0" distR="0" wp14:anchorId="16BC35F4" wp14:editId="14A0F047">
                  <wp:extent cx="1628775" cy="1628775"/>
                  <wp:effectExtent l="0" t="0" r="9525" b="9525"/>
                  <wp:docPr id="1084807676" name="Picture 9" descr="Two people sitting at a table with cards and a mat, engaging in an activit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5A0CDAB" w14:textId="344904DA" w:rsidR="00134237" w:rsidRPr="0011400E" w:rsidRDefault="00940479" w:rsidP="0011400E">
            <w:pPr>
              <w:pStyle w:val="EasyRead16"/>
              <w:rPr>
                <w:sz w:val="28"/>
                <w:szCs w:val="28"/>
              </w:rPr>
            </w:pPr>
            <w:r w:rsidRPr="0011400E">
              <w:rPr>
                <w:sz w:val="28"/>
                <w:szCs w:val="28"/>
              </w:rPr>
              <w:t>Allied health professionals</w:t>
            </w:r>
            <w:r w:rsidR="00134237" w:rsidRPr="0011400E">
              <w:rPr>
                <w:sz w:val="28"/>
                <w:szCs w:val="28"/>
              </w:rPr>
              <w:t xml:space="preserve"> can </w:t>
            </w:r>
          </w:p>
          <w:p w14:paraId="4DA276BF" w14:textId="77777777" w:rsidR="007D4115" w:rsidRPr="0011400E" w:rsidRDefault="007D4115" w:rsidP="0011400E">
            <w:pPr>
              <w:pStyle w:val="EasyRead16"/>
              <w:rPr>
                <w:sz w:val="28"/>
                <w:szCs w:val="28"/>
              </w:rPr>
            </w:pPr>
          </w:p>
          <w:p w14:paraId="59EB3500" w14:textId="77777777" w:rsidR="00EF4849" w:rsidRPr="0011400E" w:rsidRDefault="00EF4849" w:rsidP="0011400E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11400E">
              <w:rPr>
                <w:sz w:val="28"/>
                <w:szCs w:val="28"/>
              </w:rPr>
              <w:t>Do assessments</w:t>
            </w:r>
          </w:p>
          <w:p w14:paraId="55B7AEB2" w14:textId="77777777" w:rsidR="006E4977" w:rsidRPr="0011400E" w:rsidRDefault="06883902" w:rsidP="0011400E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11400E">
              <w:rPr>
                <w:sz w:val="28"/>
                <w:szCs w:val="28"/>
              </w:rPr>
              <w:t>Write reports for the NDIS</w:t>
            </w:r>
          </w:p>
          <w:p w14:paraId="3F75D865" w14:textId="50AF8A19" w:rsidR="00EF4849" w:rsidRPr="0011400E" w:rsidRDefault="504391C9" w:rsidP="0011400E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 w:rsidRPr="0011400E">
              <w:rPr>
                <w:sz w:val="28"/>
                <w:szCs w:val="28"/>
              </w:rPr>
              <w:t xml:space="preserve">Support you to be safe in your new </w:t>
            </w:r>
            <w:r w:rsidR="00AE0E01" w:rsidRPr="0011400E">
              <w:rPr>
                <w:sz w:val="28"/>
                <w:szCs w:val="28"/>
              </w:rPr>
              <w:t>ho</w:t>
            </w:r>
            <w:r w:rsidR="39C9B1B9" w:rsidRPr="0011400E">
              <w:rPr>
                <w:sz w:val="28"/>
                <w:szCs w:val="28"/>
              </w:rPr>
              <w:t>me</w:t>
            </w:r>
            <w:r w:rsidR="007D4115" w:rsidRPr="0011400E">
              <w:rPr>
                <w:sz w:val="28"/>
                <w:szCs w:val="28"/>
              </w:rPr>
              <w:t>.</w:t>
            </w:r>
          </w:p>
        </w:tc>
      </w:tr>
      <w:tr w:rsidR="00C860A3" w:rsidRPr="00AF0EEE" w14:paraId="10D2BB36" w14:textId="77777777" w:rsidTr="00974B00">
        <w:trPr>
          <w:cantSplit/>
          <w:trHeight w:val="3969"/>
        </w:trPr>
        <w:tc>
          <w:tcPr>
            <w:tcW w:w="3114" w:type="dxa"/>
          </w:tcPr>
          <w:p w14:paraId="1DC25237" w14:textId="5430C1DC" w:rsidR="00C860A3" w:rsidRDefault="00C860A3" w:rsidP="0011400E">
            <w:pPr>
              <w:pStyle w:val="EasyRead16"/>
              <w:rPr>
                <w:noProof/>
                <w:sz w:val="28"/>
                <w:szCs w:val="28"/>
              </w:rPr>
            </w:pPr>
            <w:r w:rsidRPr="008004A0">
              <w:rPr>
                <w:noProof/>
              </w:rPr>
              <w:lastRenderedPageBreak/>
              <w:drawing>
                <wp:inline distT="0" distB="0" distL="0" distR="0" wp14:anchorId="6D8A0456" wp14:editId="62D55B44">
                  <wp:extent cx="1714500" cy="1714500"/>
                  <wp:effectExtent l="0" t="0" r="0" b="0"/>
                  <wp:docPr id="196247583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664356" name="Picture 1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FB9C432" w14:textId="77777777" w:rsidR="00974B00" w:rsidRDefault="00974B00" w:rsidP="0011400E">
            <w:pPr>
              <w:pStyle w:val="EasyRead16"/>
              <w:rPr>
                <w:sz w:val="28"/>
                <w:szCs w:val="28"/>
              </w:rPr>
            </w:pPr>
          </w:p>
          <w:p w14:paraId="5DF95799" w14:textId="77777777" w:rsidR="00974B00" w:rsidRDefault="00974B00" w:rsidP="0011400E">
            <w:pPr>
              <w:pStyle w:val="EasyRead16"/>
              <w:rPr>
                <w:sz w:val="28"/>
                <w:szCs w:val="28"/>
              </w:rPr>
            </w:pPr>
          </w:p>
          <w:p w14:paraId="42D8C38C" w14:textId="54A87766" w:rsidR="00C860A3" w:rsidRDefault="00C860A3" w:rsidP="0011400E">
            <w:pPr>
              <w:pStyle w:val="EasyRead16"/>
              <w:rPr>
                <w:sz w:val="28"/>
                <w:szCs w:val="28"/>
              </w:rPr>
            </w:pPr>
            <w:r w:rsidRPr="00890AF8">
              <w:rPr>
                <w:sz w:val="28"/>
                <w:szCs w:val="28"/>
              </w:rPr>
              <w:t>You</w:t>
            </w:r>
            <w:r>
              <w:rPr>
                <w:sz w:val="28"/>
                <w:szCs w:val="28"/>
              </w:rPr>
              <w:t xml:space="preserve"> and your support coordinator can work with </w:t>
            </w:r>
            <w:r w:rsidR="00D176D9">
              <w:rPr>
                <w:sz w:val="28"/>
                <w:szCs w:val="28"/>
              </w:rPr>
              <w:t>your allied health professionals</w:t>
            </w:r>
            <w:r>
              <w:rPr>
                <w:sz w:val="28"/>
                <w:szCs w:val="28"/>
              </w:rPr>
              <w:t>.</w:t>
            </w:r>
          </w:p>
        </w:tc>
      </w:tr>
      <w:tr w:rsidR="00913A87" w:rsidRPr="00AF0EEE" w14:paraId="1D788E05" w14:textId="77777777" w:rsidTr="00974B00">
        <w:trPr>
          <w:cantSplit/>
          <w:trHeight w:val="3969"/>
        </w:trPr>
        <w:tc>
          <w:tcPr>
            <w:tcW w:w="3114" w:type="dxa"/>
          </w:tcPr>
          <w:p w14:paraId="29E36534" w14:textId="2B1745FA" w:rsidR="00913A87" w:rsidRPr="008004A0" w:rsidRDefault="009B2B45" w:rsidP="0011400E">
            <w:pPr>
              <w:pStyle w:val="EasyRead16"/>
              <w:rPr>
                <w:noProof/>
              </w:rPr>
            </w:pPr>
            <w:r w:rsidRPr="00FC6A05">
              <w:rPr>
                <w:noProof/>
              </w:rPr>
              <w:drawing>
                <wp:inline distT="0" distB="0" distL="0" distR="0" wp14:anchorId="36E45A3E" wp14:editId="7166CEDE">
                  <wp:extent cx="1362075" cy="1722942"/>
                  <wp:effectExtent l="0" t="0" r="0" b="0"/>
                  <wp:docPr id="757233063" name="Picture 1" descr="a book with plan and a picture of a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822805" name="Picture 1" descr="a book with plan and a picture of a house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442" cy="1733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0B197DD" w14:textId="77777777" w:rsidR="00974B00" w:rsidRDefault="00974B00" w:rsidP="0011400E">
            <w:pPr>
              <w:pStyle w:val="EasyRead16"/>
              <w:rPr>
                <w:sz w:val="28"/>
                <w:szCs w:val="28"/>
              </w:rPr>
            </w:pPr>
          </w:p>
          <w:p w14:paraId="280A6EA9" w14:textId="77777777" w:rsidR="00974B00" w:rsidRDefault="00974B00" w:rsidP="0011400E">
            <w:pPr>
              <w:pStyle w:val="EasyRead16"/>
              <w:rPr>
                <w:sz w:val="28"/>
                <w:szCs w:val="28"/>
              </w:rPr>
            </w:pPr>
          </w:p>
          <w:p w14:paraId="13AE36CA" w14:textId="081BA80B" w:rsidR="00913A87" w:rsidRDefault="002A291E" w:rsidP="0011400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</w:t>
            </w:r>
            <w:r w:rsidR="00913A87">
              <w:rPr>
                <w:sz w:val="28"/>
                <w:szCs w:val="28"/>
              </w:rPr>
              <w:t xml:space="preserve"> information can be put in your housing plan. </w:t>
            </w:r>
          </w:p>
        </w:tc>
      </w:tr>
    </w:tbl>
    <w:p w14:paraId="3B8316A2" w14:textId="77777777" w:rsidR="00C860A3" w:rsidRDefault="00C860A3" w:rsidP="004E77F8">
      <w:pPr>
        <w:pStyle w:val="EasyRead14"/>
      </w:pPr>
      <w:r>
        <w:br w:type="page"/>
      </w:r>
    </w:p>
    <w:p w14:paraId="78A90AA1" w14:textId="51D52F54" w:rsidR="00D94489" w:rsidRDefault="00D94489" w:rsidP="6F023441">
      <w:pPr>
        <w:pStyle w:val="EasyReadPageHeader"/>
      </w:pPr>
      <w:bookmarkStart w:id="7" w:name="_Toc195774013"/>
      <w:r>
        <w:lastRenderedPageBreak/>
        <w:t xml:space="preserve">More </w:t>
      </w:r>
      <w:r w:rsidR="001A2F0C">
        <w:t>information</w:t>
      </w:r>
      <w:bookmarkEnd w:id="7"/>
    </w:p>
    <w:tbl>
      <w:tblPr>
        <w:tblW w:w="9000" w:type="dxa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05"/>
        <w:gridCol w:w="5895"/>
      </w:tblGrid>
      <w:tr w:rsidR="00156E23" w:rsidRPr="0011400E" w14:paraId="18AE519E" w14:textId="77777777" w:rsidTr="00974B00">
        <w:trPr>
          <w:cantSplit/>
          <w:trHeight w:val="3969"/>
        </w:trPr>
        <w:tc>
          <w:tcPr>
            <w:tcW w:w="310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5D357CF8" w14:textId="508616EC" w:rsidR="00156E23" w:rsidRPr="0011400E" w:rsidRDefault="00E74A9F" w:rsidP="00695664">
            <w:pPr>
              <w:spacing w:after="0" w:line="360" w:lineRule="auto"/>
              <w:jc w:val="center"/>
              <w:rPr>
                <w:noProof/>
                <w:sz w:val="28"/>
                <w:szCs w:val="28"/>
              </w:rPr>
            </w:pPr>
            <w:r w:rsidRPr="0011400E">
              <w:rPr>
                <w:noProof/>
                <w:sz w:val="28"/>
                <w:szCs w:val="28"/>
              </w:rPr>
              <w:drawing>
                <wp:inline distT="0" distB="0" distL="0" distR="0" wp14:anchorId="0BB29A52" wp14:editId="050E51E9">
                  <wp:extent cx="1333500" cy="1671095"/>
                  <wp:effectExtent l="0" t="0" r="0" b="5715"/>
                  <wp:docPr id="1396980250" name="Picture 1" descr="a white book with a large black 2 on the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980250" name="Picture 1" descr="a white book with a large black 2 on the cover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137" cy="1671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25A3A4AF" w14:textId="3512D9F7" w:rsidR="00156E23" w:rsidRPr="0011400E" w:rsidRDefault="48838EAD" w:rsidP="0011400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next Easy Read for </w:t>
            </w:r>
            <w:r w:rsidR="26E210BD" w:rsidRPr="0011400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</w:t>
            </w:r>
            <w:r w:rsidRPr="0011400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hapter 3</w:t>
            </w:r>
            <w:r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is </w:t>
            </w:r>
          </w:p>
          <w:p w14:paraId="7907A05B" w14:textId="77777777" w:rsidR="00156E23" w:rsidRPr="0011400E" w:rsidRDefault="00156E23" w:rsidP="0011400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808122E" w14:textId="0B7DD19E" w:rsidR="00E74A9F" w:rsidRPr="0011400E" w:rsidRDefault="11E27ED6" w:rsidP="0011400E">
            <w:pPr>
              <w:pStyle w:val="EasyRead16"/>
              <w:numPr>
                <w:ilvl w:val="0"/>
                <w:numId w:val="36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1400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Part 2</w:t>
            </w:r>
            <w:r w:rsidR="070275A7"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="004E77F8" w:rsidRPr="0011400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Changes to your home.</w:t>
            </w:r>
          </w:p>
        </w:tc>
      </w:tr>
      <w:tr w:rsidR="004E77F8" w:rsidRPr="0011400E" w14:paraId="47A1C047" w14:textId="77777777" w:rsidTr="00974B00">
        <w:trPr>
          <w:cantSplit/>
          <w:trHeight w:val="3969"/>
        </w:trPr>
        <w:tc>
          <w:tcPr>
            <w:tcW w:w="310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520095F3" w14:textId="4A139B0F" w:rsidR="004E77F8" w:rsidRPr="0011400E" w:rsidRDefault="004E77F8" w:rsidP="0011400E">
            <w:pPr>
              <w:spacing w:after="0" w:line="360" w:lineRule="auto"/>
              <w:rPr>
                <w:noProof/>
                <w:sz w:val="28"/>
                <w:szCs w:val="28"/>
              </w:rPr>
            </w:pPr>
            <w:r w:rsidRPr="0011400E">
              <w:rPr>
                <w:noProof/>
                <w:sz w:val="28"/>
                <w:szCs w:val="28"/>
              </w:rPr>
              <w:drawing>
                <wp:inline distT="0" distB="0" distL="0" distR="0" wp14:anchorId="6D306A75" wp14:editId="0D0565A3">
                  <wp:extent cx="1620000" cy="1620000"/>
                  <wp:effectExtent l="0" t="0" r="0" b="0"/>
                  <wp:docPr id="57725350" name="Picture 57725350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25350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163F0AE0" w14:textId="77777777" w:rsidR="004E77F8" w:rsidRPr="0011400E" w:rsidRDefault="004E77F8" w:rsidP="0011400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is on this website. </w:t>
            </w:r>
          </w:p>
          <w:p w14:paraId="64D361AE" w14:textId="77777777" w:rsidR="00307DDC" w:rsidRPr="0011400E" w:rsidRDefault="00307DDC" w:rsidP="0011400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B90E894" w14:textId="0E1185AA" w:rsidR="004E77F8" w:rsidRPr="0011400E" w:rsidRDefault="00D25A61" w:rsidP="0011400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65" w:history="1">
              <w:r w:rsidRPr="00F73EA9">
                <w:rPr>
                  <w:rStyle w:val="Hyperlink"/>
                  <w:sz w:val="28"/>
                  <w:szCs w:val="28"/>
                </w:rPr>
                <w:t>www.health.gov.au/ypirac</w:t>
              </w:r>
            </w:hyperlink>
            <w:r w:rsidR="004E77F8"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</w:p>
          <w:p w14:paraId="57DDDBEB" w14:textId="77777777" w:rsidR="00307DDC" w:rsidRPr="0011400E" w:rsidRDefault="00307DDC" w:rsidP="0011400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B8565DD" w14:textId="513727E4" w:rsidR="004E77F8" w:rsidRPr="0011400E" w:rsidRDefault="004E77F8" w:rsidP="0011400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website is </w:t>
            </w:r>
            <w:r w:rsidRPr="0011400E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Easy Read.</w:t>
            </w:r>
          </w:p>
        </w:tc>
      </w:tr>
      <w:tr w:rsidR="004E77F8" w:rsidRPr="0011400E" w14:paraId="5AE3426A" w14:textId="77777777" w:rsidTr="00974B00">
        <w:trPr>
          <w:cantSplit/>
          <w:trHeight w:val="3969"/>
        </w:trPr>
        <w:tc>
          <w:tcPr>
            <w:tcW w:w="310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6B8C7188" w14:textId="4C024386" w:rsidR="004E77F8" w:rsidRPr="0011400E" w:rsidRDefault="004E77F8" w:rsidP="0011400E">
            <w:pPr>
              <w:spacing w:after="0" w:line="360" w:lineRule="auto"/>
              <w:rPr>
                <w:noProof/>
                <w:sz w:val="28"/>
                <w:szCs w:val="28"/>
              </w:rPr>
            </w:pPr>
            <w:r w:rsidRPr="0011400E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DE54286" wp14:editId="2F35D62A">
                  <wp:extent cx="1571625" cy="1571625"/>
                  <wp:effectExtent l="0" t="0" r="0" b="9525"/>
                  <wp:docPr id="1018001125" name="Picture 2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lderly person reading a book with a bright blue cover and colorful patterned bord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14:paraId="3F65C7AC" w14:textId="77777777" w:rsidR="004E77F8" w:rsidRPr="0011400E" w:rsidRDefault="004E77F8" w:rsidP="0011400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>The website also has Easy Read information for</w:t>
            </w:r>
          </w:p>
          <w:p w14:paraId="2D38537A" w14:textId="77777777" w:rsidR="00307DDC" w:rsidRPr="0011400E" w:rsidRDefault="00307DDC" w:rsidP="0011400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EA9F716" w14:textId="77777777" w:rsidR="004E77F8" w:rsidRPr="0011400E" w:rsidRDefault="004E77F8" w:rsidP="0011400E">
            <w:pPr>
              <w:pStyle w:val="EasyRead16"/>
              <w:numPr>
                <w:ilvl w:val="0"/>
                <w:numId w:val="35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>The 5 toolkit chapters</w:t>
            </w:r>
          </w:p>
          <w:p w14:paraId="1978EC86" w14:textId="77777777" w:rsidR="004E77F8" w:rsidRPr="0011400E" w:rsidRDefault="004E77F8" w:rsidP="0011400E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>Why we wrote the toolkit</w:t>
            </w:r>
          </w:p>
          <w:p w14:paraId="05EC7222" w14:textId="4F1688E0" w:rsidR="004E77F8" w:rsidRPr="0011400E" w:rsidRDefault="004E77F8" w:rsidP="0011400E">
            <w:pPr>
              <w:pStyle w:val="EasyRead16"/>
              <w:numPr>
                <w:ilvl w:val="0"/>
                <w:numId w:val="35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1400E">
              <w:rPr>
                <w:rFonts w:eastAsia="Arial" w:cs="Arial"/>
                <w:color w:val="000000" w:themeColor="text1"/>
                <w:sz w:val="28"/>
                <w:szCs w:val="28"/>
              </w:rPr>
              <w:t>How to contact us.</w:t>
            </w:r>
          </w:p>
        </w:tc>
      </w:tr>
    </w:tbl>
    <w:p w14:paraId="66DE03DE" w14:textId="2D04E07B" w:rsidR="001A3938" w:rsidRDefault="001A3938">
      <w:pPr>
        <w:rPr>
          <w:rFonts w:eastAsia="Arial" w:cs="Arial"/>
          <w:sz w:val="24"/>
          <w:szCs w:val="24"/>
        </w:rPr>
      </w:pPr>
    </w:p>
    <w:p w14:paraId="424D47E0" w14:textId="0B578696" w:rsidR="008E1ABB" w:rsidRDefault="008E1ABB" w:rsidP="008E1ABB">
      <w:pPr>
        <w:jc w:val="center"/>
        <w:rPr>
          <w:rFonts w:eastAsia="Arial" w:cs="Arial"/>
          <w:sz w:val="24"/>
          <w:szCs w:val="24"/>
        </w:rPr>
      </w:pPr>
      <w:r w:rsidRPr="008E1ABB">
        <w:rPr>
          <w:rFonts w:eastAsia="Arial" w:cs="Arial"/>
          <w:sz w:val="24"/>
          <w:szCs w:val="24"/>
        </w:rPr>
        <w:t xml:space="preserve">Images in this Easy Read must </w:t>
      </w:r>
      <w:r w:rsidRPr="008E1ABB">
        <w:rPr>
          <w:rFonts w:eastAsia="Arial" w:cs="Arial"/>
          <w:b/>
          <w:bCs/>
          <w:sz w:val="24"/>
          <w:szCs w:val="24"/>
        </w:rPr>
        <w:t xml:space="preserve">not </w:t>
      </w:r>
      <w:r w:rsidRPr="008E1ABB">
        <w:rPr>
          <w:rFonts w:eastAsia="Arial" w:cs="Arial"/>
          <w:sz w:val="24"/>
          <w:szCs w:val="24"/>
        </w:rPr>
        <w:t>be used or copied without permission</w:t>
      </w:r>
    </w:p>
    <w:sectPr w:rsidR="008E1ABB" w:rsidSect="006D260B">
      <w:headerReference w:type="even" r:id="rId67"/>
      <w:footerReference w:type="even" r:id="rId68"/>
      <w:footerReference w:type="default" r:id="rId69"/>
      <w:headerReference w:type="first" r:id="rId70"/>
      <w:footerReference w:type="first" r:id="rId71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E549DC" w14:textId="77777777" w:rsidR="00C07B22" w:rsidRDefault="00C07B22" w:rsidP="00B04ED8">
      <w:pPr>
        <w:spacing w:after="0" w:line="240" w:lineRule="auto"/>
      </w:pPr>
      <w:r>
        <w:separator/>
      </w:r>
    </w:p>
    <w:p w14:paraId="774F2B4D" w14:textId="77777777" w:rsidR="00C07B22" w:rsidRDefault="00C07B22"/>
  </w:endnote>
  <w:endnote w:type="continuationSeparator" w:id="0">
    <w:p w14:paraId="4922C5EF" w14:textId="77777777" w:rsidR="00C07B22" w:rsidRDefault="00C07B22" w:rsidP="00B04ED8">
      <w:pPr>
        <w:spacing w:after="0" w:line="240" w:lineRule="auto"/>
      </w:pPr>
      <w:r>
        <w:continuationSeparator/>
      </w:r>
    </w:p>
    <w:p w14:paraId="56103BE3" w14:textId="77777777" w:rsidR="00C07B22" w:rsidRDefault="00C07B22"/>
  </w:endnote>
  <w:endnote w:type="continuationNotice" w:id="1">
    <w:p w14:paraId="05492507" w14:textId="77777777" w:rsidR="00C07B22" w:rsidRDefault="00C07B22">
      <w:pPr>
        <w:spacing w:after="0" w:line="240" w:lineRule="auto"/>
      </w:pPr>
    </w:p>
    <w:p w14:paraId="621E2687" w14:textId="77777777" w:rsidR="00C07B22" w:rsidRDefault="00C07B2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F551CC" w14:textId="38082172" w:rsidR="00AB695E" w:rsidRDefault="00AB695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3361" behindDoc="0" locked="0" layoutInCell="1" allowOverlap="1" wp14:anchorId="2AF7EAC2" wp14:editId="7F29F05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1318597360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1345CD0" w14:textId="30D98363" w:rsidR="00AB695E" w:rsidRPr="00AB695E" w:rsidRDefault="00AB695E" w:rsidP="00AB695E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AB695E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AF7EAC2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6336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61345CD0" w14:textId="30D98363" w:rsidR="00AB695E" w:rsidRPr="00AB695E" w:rsidRDefault="00AB695E" w:rsidP="00AB695E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AB695E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909CF1" w14:textId="78999F53" w:rsidR="00825E4B" w:rsidRPr="005E5A09" w:rsidRDefault="00000000" w:rsidP="7AED8A9D">
    <w:pPr>
      <w:pStyle w:val="Footer"/>
      <w:jc w:val="right"/>
      <w:rPr>
        <w:sz w:val="28"/>
        <w:szCs w:val="28"/>
      </w:rPr>
    </w:pPr>
    <w:sdt>
      <w:sdtPr>
        <w:rPr>
          <w:noProof/>
          <w:sz w:val="28"/>
          <w:szCs w:val="28"/>
        </w:rPr>
        <w:id w:val="-245501502"/>
        <w:docPartObj>
          <w:docPartGallery w:val="Page Numbers (Bottom of Page)"/>
          <w:docPartUnique/>
        </w:docPartObj>
      </w:sdtPr>
      <w:sdtContent>
        <w:r w:rsidR="00825E4B" w:rsidRPr="005E5A09">
          <w:rPr>
            <w:noProof/>
            <w:sz w:val="28"/>
            <w:szCs w:val="28"/>
          </w:rPr>
          <w:fldChar w:fldCharType="begin"/>
        </w:r>
        <w:r w:rsidR="00825E4B" w:rsidRPr="005E5A09">
          <w:rPr>
            <w:sz w:val="28"/>
            <w:szCs w:val="28"/>
          </w:rPr>
          <w:instrText xml:space="preserve"> PAGE   \* MERGEFORMAT </w:instrText>
        </w:r>
        <w:r w:rsidR="00825E4B" w:rsidRPr="005E5A09">
          <w:rPr>
            <w:sz w:val="28"/>
            <w:szCs w:val="28"/>
          </w:rPr>
          <w:fldChar w:fldCharType="separate"/>
        </w:r>
        <w:r w:rsidR="7AED8A9D" w:rsidRPr="005E5A09">
          <w:rPr>
            <w:noProof/>
            <w:sz w:val="28"/>
            <w:szCs w:val="28"/>
          </w:rPr>
          <w:t>2</w:t>
        </w:r>
        <w:r w:rsidR="00825E4B" w:rsidRPr="005E5A0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21F385" w14:textId="5DC7AB3A" w:rsidR="005E5A09" w:rsidRPr="005E5A09" w:rsidRDefault="00000000">
    <w:pPr>
      <w:pStyle w:val="Footer"/>
      <w:jc w:val="right"/>
      <w:rPr>
        <w:sz w:val="28"/>
        <w:szCs w:val="28"/>
      </w:rPr>
    </w:pPr>
    <w:sdt>
      <w:sdtPr>
        <w:id w:val="-1202313221"/>
        <w:docPartObj>
          <w:docPartGallery w:val="Page Numbers (Bottom of Page)"/>
          <w:docPartUnique/>
        </w:docPartObj>
      </w:sdtPr>
      <w:sdtEndPr>
        <w:rPr>
          <w:noProof/>
          <w:sz w:val="28"/>
          <w:szCs w:val="28"/>
        </w:rPr>
      </w:sdtEndPr>
      <w:sdtContent>
        <w:r w:rsidR="005E5A09" w:rsidRPr="005E5A09">
          <w:rPr>
            <w:sz w:val="28"/>
            <w:szCs w:val="28"/>
          </w:rPr>
          <w:fldChar w:fldCharType="begin"/>
        </w:r>
        <w:r w:rsidR="005E5A09" w:rsidRPr="005E5A09">
          <w:rPr>
            <w:sz w:val="28"/>
            <w:szCs w:val="28"/>
          </w:rPr>
          <w:instrText xml:space="preserve"> PAGE   \* MERGEFORMAT </w:instrText>
        </w:r>
        <w:r w:rsidR="005E5A09" w:rsidRPr="005E5A09">
          <w:rPr>
            <w:sz w:val="28"/>
            <w:szCs w:val="28"/>
          </w:rPr>
          <w:fldChar w:fldCharType="separate"/>
        </w:r>
        <w:r w:rsidR="005E5A09" w:rsidRPr="005E5A09">
          <w:rPr>
            <w:noProof/>
            <w:sz w:val="28"/>
            <w:szCs w:val="28"/>
          </w:rPr>
          <w:t>2</w:t>
        </w:r>
        <w:r w:rsidR="005E5A09" w:rsidRPr="005E5A09">
          <w:rPr>
            <w:noProof/>
            <w:sz w:val="28"/>
            <w:szCs w:val="28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655467" w14:textId="77777777" w:rsidR="00C07B22" w:rsidRDefault="00C07B22" w:rsidP="00B04ED8">
      <w:pPr>
        <w:spacing w:after="0" w:line="240" w:lineRule="auto"/>
      </w:pPr>
      <w:r>
        <w:separator/>
      </w:r>
    </w:p>
    <w:p w14:paraId="2563B116" w14:textId="77777777" w:rsidR="00C07B22" w:rsidRDefault="00C07B22"/>
  </w:footnote>
  <w:footnote w:type="continuationSeparator" w:id="0">
    <w:p w14:paraId="568CE8CE" w14:textId="77777777" w:rsidR="00C07B22" w:rsidRDefault="00C07B22" w:rsidP="00B04ED8">
      <w:pPr>
        <w:spacing w:after="0" w:line="240" w:lineRule="auto"/>
      </w:pPr>
      <w:r>
        <w:continuationSeparator/>
      </w:r>
    </w:p>
    <w:p w14:paraId="76CC01B9" w14:textId="77777777" w:rsidR="00C07B22" w:rsidRDefault="00C07B22"/>
  </w:footnote>
  <w:footnote w:type="continuationNotice" w:id="1">
    <w:p w14:paraId="226D982D" w14:textId="77777777" w:rsidR="00C07B22" w:rsidRDefault="00C07B22">
      <w:pPr>
        <w:spacing w:after="0" w:line="240" w:lineRule="auto"/>
      </w:pPr>
    </w:p>
    <w:p w14:paraId="6173C9D1" w14:textId="77777777" w:rsidR="00C07B22" w:rsidRDefault="00C07B2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D17FA8" w14:textId="789C8F16" w:rsidR="00AB695E" w:rsidRDefault="00AB695E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9" behindDoc="0" locked="0" layoutInCell="1" allowOverlap="1" wp14:anchorId="292A3681" wp14:editId="76FD4797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838637076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34799F3" w14:textId="6CE9BDEB" w:rsidR="00AB695E" w:rsidRPr="00AB695E" w:rsidRDefault="00AB695E" w:rsidP="00AB695E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AB695E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2A368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60289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034799F3" w14:textId="6CE9BDEB" w:rsidR="00AB695E" w:rsidRPr="00AB695E" w:rsidRDefault="00AB695E" w:rsidP="00AB695E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AB695E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E4ADD7" w14:textId="7F4E86FD" w:rsidR="00AA0F57" w:rsidRPr="009915E5" w:rsidRDefault="001D434F" w:rsidP="00AA0F57">
    <w:pPr>
      <w:pStyle w:val="Header"/>
      <w:rPr>
        <w:sz w:val="2"/>
        <w:szCs w:val="2"/>
      </w:rPr>
    </w:pPr>
    <w:r w:rsidRPr="009516D6">
      <w:rPr>
        <w:noProof/>
        <w:sz w:val="2"/>
        <w:szCs w:val="2"/>
      </w:rPr>
      <w:drawing>
        <wp:anchor distT="0" distB="0" distL="114300" distR="114300" simplePos="0" relativeHeight="251666433" behindDoc="0" locked="0" layoutInCell="1" allowOverlap="1" wp14:anchorId="029DA47B" wp14:editId="6747D05E">
          <wp:simplePos x="0" y="0"/>
          <wp:positionH relativeFrom="page">
            <wp:posOffset>2209800</wp:posOffset>
          </wp:positionH>
          <wp:positionV relativeFrom="paragraph">
            <wp:posOffset>-615950</wp:posOffset>
          </wp:positionV>
          <wp:extent cx="5240020" cy="1438146"/>
          <wp:effectExtent l="0" t="0" r="0" b="0"/>
          <wp:wrapNone/>
          <wp:docPr id="467077909" name="Picture 6" descr="A black and white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077909" name="Picture 6" descr="A black and white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40020" cy="143814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C1D1F" w:rsidRPr="009915E5">
      <w:rPr>
        <w:noProof/>
        <w:sz w:val="2"/>
        <w:szCs w:val="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4206B79B" wp14:editId="1C80411C">
              <wp:simplePos x="0" y="0"/>
              <wp:positionH relativeFrom="page">
                <wp:posOffset>7620</wp:posOffset>
              </wp:positionH>
              <wp:positionV relativeFrom="paragraph">
                <wp:posOffset>-453390</wp:posOffset>
              </wp:positionV>
              <wp:extent cx="7552800" cy="1314000"/>
              <wp:effectExtent l="0" t="0" r="0" b="635"/>
              <wp:wrapSquare wrapText="bothSides"/>
              <wp:docPr id="478959178" name="Group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2800" cy="1314000"/>
                        <a:chOff x="0" y="0"/>
                        <a:chExt cx="5751321" cy="1009650"/>
                      </a:xfrm>
                    </wpg:grpSpPr>
                    <pic:pic xmlns:pic="http://schemas.openxmlformats.org/drawingml/2006/picture">
                      <pic:nvPicPr>
                        <pic:cNvPr id="85521589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85" t="8145" r="779" b="42820"/>
                        <a:stretch/>
                      </pic:blipFill>
                      <pic:spPr bwMode="auto">
                        <a:xfrm>
                          <a:off x="0" y="0"/>
                          <a:ext cx="397700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141631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9163" t="4854" r="-41" b="43782"/>
                        <a:stretch/>
                      </pic:blipFill>
                      <pic:spPr bwMode="auto">
                        <a:xfrm>
                          <a:off x="3973956" y="0"/>
                          <a:ext cx="177736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9F41CCB" id="Group 1" o:spid="_x0000_s1026" alt="&quot;&quot;" style="position:absolute;margin-left:.6pt;margin-top:-35.7pt;width:594.7pt;height:103.45pt;z-index:251658240;mso-position-horizontal-relative:page;mso-width-relative:margin;mso-height-relative:margin" coordsize="57513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alt="A house with a heart in the middle of it drawn on blue background." style="position:absolute;width:39770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">
                <v:imagedata r:id="rId3" o:title="A house with a heart in the middle of it drawn on blue background" croptop="5338f" cropbottom="28063f" cropleft="121f" cropright="511f"/>
              </v:shape>
              <v:shape id="Picture 1" o:spid="_x0000_s1028" type="#_x0000_t75" alt="A house with a heart in the middle of it drawn on blue background." style="position:absolute;left:39739;width:17774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">
                <v:imagedata r:id="rId3" o:title="A house with a heart in the middle of it drawn on blue background" croptop="3181f" cropbottom="28693f" cropleft="38773f" cropright="-27f"/>
              </v:shape>
              <w10:wrap type="square" anchorx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5D4469"/>
    <w:multiLevelType w:val="hybridMultilevel"/>
    <w:tmpl w:val="F04ADD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4E6C90"/>
    <w:multiLevelType w:val="hybridMultilevel"/>
    <w:tmpl w:val="2A489B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9A2E36"/>
    <w:multiLevelType w:val="hybridMultilevel"/>
    <w:tmpl w:val="E54AF5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450E3B"/>
    <w:multiLevelType w:val="hybridMultilevel"/>
    <w:tmpl w:val="FFEE0306"/>
    <w:lvl w:ilvl="0" w:tplc="CE147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531B42"/>
    <w:multiLevelType w:val="hybridMultilevel"/>
    <w:tmpl w:val="5972EE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4C7D76"/>
    <w:multiLevelType w:val="hybridMultilevel"/>
    <w:tmpl w:val="F4AC0E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8419A0"/>
    <w:multiLevelType w:val="hybridMultilevel"/>
    <w:tmpl w:val="024EB31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F260B1"/>
    <w:multiLevelType w:val="hybridMultilevel"/>
    <w:tmpl w:val="750267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4B10BA"/>
    <w:multiLevelType w:val="hybridMultilevel"/>
    <w:tmpl w:val="C0A407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7079BE"/>
    <w:multiLevelType w:val="hybridMultilevel"/>
    <w:tmpl w:val="88C2DE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FC040A"/>
    <w:multiLevelType w:val="hybridMultilevel"/>
    <w:tmpl w:val="699CEF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40180B"/>
    <w:multiLevelType w:val="hybridMultilevel"/>
    <w:tmpl w:val="1D98BF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682BE3"/>
    <w:multiLevelType w:val="hybridMultilevel"/>
    <w:tmpl w:val="1890B4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B95031"/>
    <w:multiLevelType w:val="hybridMultilevel"/>
    <w:tmpl w:val="4628BA56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4" w15:restartNumberingAfterBreak="0">
    <w:nsid w:val="2DE55988"/>
    <w:multiLevelType w:val="hybridMultilevel"/>
    <w:tmpl w:val="FC5CFAD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DA6B40"/>
    <w:multiLevelType w:val="hybridMultilevel"/>
    <w:tmpl w:val="49522A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C1552A"/>
    <w:multiLevelType w:val="hybridMultilevel"/>
    <w:tmpl w:val="D884DA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BC47EF7"/>
    <w:multiLevelType w:val="hybridMultilevel"/>
    <w:tmpl w:val="B0DC74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FC3878"/>
    <w:multiLevelType w:val="hybridMultilevel"/>
    <w:tmpl w:val="0158C8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C16CD"/>
    <w:multiLevelType w:val="hybridMultilevel"/>
    <w:tmpl w:val="BA76DC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1290DB3"/>
    <w:multiLevelType w:val="hybridMultilevel"/>
    <w:tmpl w:val="888844B6"/>
    <w:lvl w:ilvl="0" w:tplc="72BAC2AA">
      <w:start w:val="1"/>
      <w:numFmt w:val="bullet"/>
      <w:lvlText w:val="o"/>
      <w:lvlJc w:val="left"/>
      <w:pPr>
        <w:ind w:left="1120" w:hanging="36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21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7A45BE"/>
    <w:multiLevelType w:val="hybridMultilevel"/>
    <w:tmpl w:val="923800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B7F113E"/>
    <w:multiLevelType w:val="hybridMultilevel"/>
    <w:tmpl w:val="3D88DB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846EA2"/>
    <w:multiLevelType w:val="hybridMultilevel"/>
    <w:tmpl w:val="089C8C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8923DD"/>
    <w:multiLevelType w:val="hybridMultilevel"/>
    <w:tmpl w:val="0FA45C8C"/>
    <w:lvl w:ilvl="0" w:tplc="0C090003">
      <w:start w:val="1"/>
      <w:numFmt w:val="bullet"/>
      <w:lvlText w:val="o"/>
      <w:lvlJc w:val="left"/>
      <w:pPr>
        <w:ind w:left="720" w:hanging="4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FC05AD3"/>
    <w:multiLevelType w:val="hybridMultilevel"/>
    <w:tmpl w:val="C43A704C"/>
    <w:lvl w:ilvl="0" w:tplc="B75257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14FD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5324E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405C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B2E6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12C45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985B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EC6E3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2B864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2AD0BCB"/>
    <w:multiLevelType w:val="hybridMultilevel"/>
    <w:tmpl w:val="9306C0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D8548A"/>
    <w:multiLevelType w:val="hybridMultilevel"/>
    <w:tmpl w:val="86E818E6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9" w15:restartNumberingAfterBreak="0">
    <w:nsid w:val="5BC322FA"/>
    <w:multiLevelType w:val="hybridMultilevel"/>
    <w:tmpl w:val="5B6A62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C80917"/>
    <w:multiLevelType w:val="hybridMultilevel"/>
    <w:tmpl w:val="B15207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50D5B95"/>
    <w:multiLevelType w:val="hybridMultilevel"/>
    <w:tmpl w:val="5272460A"/>
    <w:lvl w:ilvl="0" w:tplc="CE1473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4C651D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7C42AC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D34BA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88DB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C22C21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588E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32DC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1585DE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59671FA"/>
    <w:multiLevelType w:val="hybridMultilevel"/>
    <w:tmpl w:val="9B800C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6C42B43"/>
    <w:multiLevelType w:val="hybridMultilevel"/>
    <w:tmpl w:val="C684372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D14049"/>
    <w:multiLevelType w:val="hybridMultilevel"/>
    <w:tmpl w:val="D3E6C2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3542119"/>
    <w:multiLevelType w:val="hybridMultilevel"/>
    <w:tmpl w:val="061A6C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3DB7519"/>
    <w:multiLevelType w:val="hybridMultilevel"/>
    <w:tmpl w:val="3B2205FA"/>
    <w:lvl w:ilvl="0" w:tplc="0C090001">
      <w:start w:val="1"/>
      <w:numFmt w:val="bullet"/>
      <w:lvlText w:val=""/>
      <w:lvlJc w:val="left"/>
      <w:pPr>
        <w:ind w:left="400" w:hanging="4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49F54C6"/>
    <w:multiLevelType w:val="hybridMultilevel"/>
    <w:tmpl w:val="DFA209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18770B"/>
    <w:multiLevelType w:val="hybridMultilevel"/>
    <w:tmpl w:val="D31214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61F4C08"/>
    <w:multiLevelType w:val="hybridMultilevel"/>
    <w:tmpl w:val="DC4877D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7676AC1"/>
    <w:multiLevelType w:val="hybridMultilevel"/>
    <w:tmpl w:val="3E76C0FE"/>
    <w:lvl w:ilvl="0" w:tplc="87A8B362">
      <w:start w:val="1"/>
      <w:numFmt w:val="bullet"/>
      <w:lvlText w:val=""/>
      <w:lvlJc w:val="left"/>
      <w:pPr>
        <w:ind w:left="400" w:hanging="4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69790783">
    <w:abstractNumId w:val="31"/>
  </w:num>
  <w:num w:numId="2" w16cid:durableId="1794521363">
    <w:abstractNumId w:val="26"/>
  </w:num>
  <w:num w:numId="3" w16cid:durableId="1085499317">
    <w:abstractNumId w:val="21"/>
  </w:num>
  <w:num w:numId="4" w16cid:durableId="2017422745">
    <w:abstractNumId w:val="22"/>
  </w:num>
  <w:num w:numId="5" w16cid:durableId="2007438414">
    <w:abstractNumId w:val="6"/>
  </w:num>
  <w:num w:numId="6" w16cid:durableId="1254243251">
    <w:abstractNumId w:val="35"/>
  </w:num>
  <w:num w:numId="7" w16cid:durableId="154732319">
    <w:abstractNumId w:val="29"/>
  </w:num>
  <w:num w:numId="8" w16cid:durableId="1842693893">
    <w:abstractNumId w:val="27"/>
  </w:num>
  <w:num w:numId="9" w16cid:durableId="169103551">
    <w:abstractNumId w:val="39"/>
  </w:num>
  <w:num w:numId="10" w16cid:durableId="1583374729">
    <w:abstractNumId w:val="5"/>
  </w:num>
  <w:num w:numId="11" w16cid:durableId="1407189382">
    <w:abstractNumId w:val="11"/>
  </w:num>
  <w:num w:numId="12" w16cid:durableId="1103452326">
    <w:abstractNumId w:val="9"/>
  </w:num>
  <w:num w:numId="13" w16cid:durableId="1547915399">
    <w:abstractNumId w:val="1"/>
  </w:num>
  <w:num w:numId="14" w16cid:durableId="31151997">
    <w:abstractNumId w:val="15"/>
  </w:num>
  <w:num w:numId="15" w16cid:durableId="1809735504">
    <w:abstractNumId w:val="23"/>
  </w:num>
  <w:num w:numId="16" w16cid:durableId="2120368167">
    <w:abstractNumId w:val="25"/>
  </w:num>
  <w:num w:numId="17" w16cid:durableId="1776438930">
    <w:abstractNumId w:val="40"/>
  </w:num>
  <w:num w:numId="18" w16cid:durableId="1765489890">
    <w:abstractNumId w:val="36"/>
  </w:num>
  <w:num w:numId="19" w16cid:durableId="1470707524">
    <w:abstractNumId w:val="38"/>
  </w:num>
  <w:num w:numId="20" w16cid:durableId="1694457652">
    <w:abstractNumId w:val="2"/>
  </w:num>
  <w:num w:numId="21" w16cid:durableId="675497790">
    <w:abstractNumId w:val="33"/>
  </w:num>
  <w:num w:numId="22" w16cid:durableId="379937745">
    <w:abstractNumId w:val="7"/>
  </w:num>
  <w:num w:numId="23" w16cid:durableId="1093206817">
    <w:abstractNumId w:val="17"/>
  </w:num>
  <w:num w:numId="24" w16cid:durableId="1888300287">
    <w:abstractNumId w:val="30"/>
  </w:num>
  <w:num w:numId="25" w16cid:durableId="1658073968">
    <w:abstractNumId w:val="0"/>
  </w:num>
  <w:num w:numId="26" w16cid:durableId="18899983">
    <w:abstractNumId w:val="34"/>
  </w:num>
  <w:num w:numId="27" w16cid:durableId="1059866505">
    <w:abstractNumId w:val="4"/>
  </w:num>
  <w:num w:numId="28" w16cid:durableId="1464616895">
    <w:abstractNumId w:val="13"/>
  </w:num>
  <w:num w:numId="29" w16cid:durableId="159545943">
    <w:abstractNumId w:val="20"/>
  </w:num>
  <w:num w:numId="30" w16cid:durableId="140343931">
    <w:abstractNumId w:val="10"/>
  </w:num>
  <w:num w:numId="31" w16cid:durableId="1502308987">
    <w:abstractNumId w:val="16"/>
  </w:num>
  <w:num w:numId="32" w16cid:durableId="1095713591">
    <w:abstractNumId w:val="24"/>
  </w:num>
  <w:num w:numId="33" w16cid:durableId="817235184">
    <w:abstractNumId w:val="12"/>
  </w:num>
  <w:num w:numId="34" w16cid:durableId="1077240039">
    <w:abstractNumId w:val="18"/>
  </w:num>
  <w:num w:numId="35" w16cid:durableId="507524441">
    <w:abstractNumId w:val="28"/>
  </w:num>
  <w:num w:numId="36" w16cid:durableId="523518023">
    <w:abstractNumId w:val="8"/>
  </w:num>
  <w:num w:numId="37" w16cid:durableId="2122338504">
    <w:abstractNumId w:val="19"/>
  </w:num>
  <w:num w:numId="38" w16cid:durableId="81074880">
    <w:abstractNumId w:val="32"/>
  </w:num>
  <w:num w:numId="39" w16cid:durableId="1304625412">
    <w:abstractNumId w:val="14"/>
  </w:num>
  <w:num w:numId="40" w16cid:durableId="1095053868">
    <w:abstractNumId w:val="37"/>
  </w:num>
  <w:num w:numId="41" w16cid:durableId="1299605511">
    <w:abstractNumId w:val="3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2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205"/>
    <w:rsid w:val="00000817"/>
    <w:rsid w:val="00002050"/>
    <w:rsid w:val="0000230B"/>
    <w:rsid w:val="00005633"/>
    <w:rsid w:val="00005EDB"/>
    <w:rsid w:val="00006576"/>
    <w:rsid w:val="000073C3"/>
    <w:rsid w:val="00007553"/>
    <w:rsid w:val="00007D8E"/>
    <w:rsid w:val="00011B1E"/>
    <w:rsid w:val="000130DF"/>
    <w:rsid w:val="00013A0B"/>
    <w:rsid w:val="0001449B"/>
    <w:rsid w:val="0001491D"/>
    <w:rsid w:val="00014D31"/>
    <w:rsid w:val="00016453"/>
    <w:rsid w:val="00017A90"/>
    <w:rsid w:val="0002258D"/>
    <w:rsid w:val="00022801"/>
    <w:rsid w:val="0002378B"/>
    <w:rsid w:val="00023822"/>
    <w:rsid w:val="00024679"/>
    <w:rsid w:val="0002669B"/>
    <w:rsid w:val="00026917"/>
    <w:rsid w:val="00026D97"/>
    <w:rsid w:val="00027F00"/>
    <w:rsid w:val="00030028"/>
    <w:rsid w:val="00031C7A"/>
    <w:rsid w:val="00035F96"/>
    <w:rsid w:val="000405AB"/>
    <w:rsid w:val="000405EF"/>
    <w:rsid w:val="00043FBE"/>
    <w:rsid w:val="00044A7B"/>
    <w:rsid w:val="000454F7"/>
    <w:rsid w:val="00045ED9"/>
    <w:rsid w:val="00046382"/>
    <w:rsid w:val="000469D2"/>
    <w:rsid w:val="00046F5B"/>
    <w:rsid w:val="0005093E"/>
    <w:rsid w:val="000518C7"/>
    <w:rsid w:val="00051B4F"/>
    <w:rsid w:val="000528B7"/>
    <w:rsid w:val="00052F1A"/>
    <w:rsid w:val="00054825"/>
    <w:rsid w:val="00055574"/>
    <w:rsid w:val="00057FE7"/>
    <w:rsid w:val="00061099"/>
    <w:rsid w:val="000611B0"/>
    <w:rsid w:val="000622D1"/>
    <w:rsid w:val="00062894"/>
    <w:rsid w:val="00062E3E"/>
    <w:rsid w:val="00063159"/>
    <w:rsid w:val="000634B9"/>
    <w:rsid w:val="00064509"/>
    <w:rsid w:val="000648B5"/>
    <w:rsid w:val="000649C4"/>
    <w:rsid w:val="000672B8"/>
    <w:rsid w:val="0007001D"/>
    <w:rsid w:val="000702FD"/>
    <w:rsid w:val="000709B3"/>
    <w:rsid w:val="00071CA1"/>
    <w:rsid w:val="00073C5C"/>
    <w:rsid w:val="0007421F"/>
    <w:rsid w:val="00074B26"/>
    <w:rsid w:val="00076669"/>
    <w:rsid w:val="000778E2"/>
    <w:rsid w:val="00077E3D"/>
    <w:rsid w:val="0008040E"/>
    <w:rsid w:val="00080E83"/>
    <w:rsid w:val="0008242C"/>
    <w:rsid w:val="00084DED"/>
    <w:rsid w:val="00086E3C"/>
    <w:rsid w:val="000915C3"/>
    <w:rsid w:val="00091EAD"/>
    <w:rsid w:val="000923EF"/>
    <w:rsid w:val="000923F6"/>
    <w:rsid w:val="00092675"/>
    <w:rsid w:val="00093B0C"/>
    <w:rsid w:val="00094441"/>
    <w:rsid w:val="0009496E"/>
    <w:rsid w:val="0009652D"/>
    <w:rsid w:val="00096E1F"/>
    <w:rsid w:val="00097148"/>
    <w:rsid w:val="00097D39"/>
    <w:rsid w:val="000A0A46"/>
    <w:rsid w:val="000A16CD"/>
    <w:rsid w:val="000A2145"/>
    <w:rsid w:val="000A22E1"/>
    <w:rsid w:val="000A2779"/>
    <w:rsid w:val="000A2BBB"/>
    <w:rsid w:val="000A6191"/>
    <w:rsid w:val="000B0B83"/>
    <w:rsid w:val="000B1D81"/>
    <w:rsid w:val="000B4186"/>
    <w:rsid w:val="000B4274"/>
    <w:rsid w:val="000B45E8"/>
    <w:rsid w:val="000B52CD"/>
    <w:rsid w:val="000B647D"/>
    <w:rsid w:val="000B692A"/>
    <w:rsid w:val="000B6CB9"/>
    <w:rsid w:val="000B70C5"/>
    <w:rsid w:val="000B798D"/>
    <w:rsid w:val="000B7F42"/>
    <w:rsid w:val="000C0ED5"/>
    <w:rsid w:val="000C0FEB"/>
    <w:rsid w:val="000C10FA"/>
    <w:rsid w:val="000C1814"/>
    <w:rsid w:val="000C3665"/>
    <w:rsid w:val="000C37C6"/>
    <w:rsid w:val="000C3F42"/>
    <w:rsid w:val="000C4C89"/>
    <w:rsid w:val="000C52A3"/>
    <w:rsid w:val="000C53F4"/>
    <w:rsid w:val="000C57FA"/>
    <w:rsid w:val="000C5C97"/>
    <w:rsid w:val="000C6449"/>
    <w:rsid w:val="000C6BB9"/>
    <w:rsid w:val="000C6CA2"/>
    <w:rsid w:val="000D12EF"/>
    <w:rsid w:val="000D1A23"/>
    <w:rsid w:val="000D1FFA"/>
    <w:rsid w:val="000D21CE"/>
    <w:rsid w:val="000D3ED4"/>
    <w:rsid w:val="000D4610"/>
    <w:rsid w:val="000D6987"/>
    <w:rsid w:val="000D698F"/>
    <w:rsid w:val="000D7BF4"/>
    <w:rsid w:val="000D7E7E"/>
    <w:rsid w:val="000E01FC"/>
    <w:rsid w:val="000E1220"/>
    <w:rsid w:val="000E12C8"/>
    <w:rsid w:val="000E29C4"/>
    <w:rsid w:val="000E29F8"/>
    <w:rsid w:val="000E39A0"/>
    <w:rsid w:val="000E40C0"/>
    <w:rsid w:val="000E4136"/>
    <w:rsid w:val="000E4BE0"/>
    <w:rsid w:val="000E7BA5"/>
    <w:rsid w:val="000E7E6D"/>
    <w:rsid w:val="000F0239"/>
    <w:rsid w:val="000F0397"/>
    <w:rsid w:val="000F132E"/>
    <w:rsid w:val="000F1917"/>
    <w:rsid w:val="000F1D75"/>
    <w:rsid w:val="000F4D00"/>
    <w:rsid w:val="000F5619"/>
    <w:rsid w:val="000F5DEB"/>
    <w:rsid w:val="000F70F5"/>
    <w:rsid w:val="000F75B8"/>
    <w:rsid w:val="000F7A82"/>
    <w:rsid w:val="000FE934"/>
    <w:rsid w:val="0010029C"/>
    <w:rsid w:val="001008C2"/>
    <w:rsid w:val="00100A64"/>
    <w:rsid w:val="001016AE"/>
    <w:rsid w:val="00101C35"/>
    <w:rsid w:val="00102BDF"/>
    <w:rsid w:val="00103D0B"/>
    <w:rsid w:val="00103F5B"/>
    <w:rsid w:val="00104133"/>
    <w:rsid w:val="001068FA"/>
    <w:rsid w:val="00106B24"/>
    <w:rsid w:val="00106DBD"/>
    <w:rsid w:val="00110BB3"/>
    <w:rsid w:val="00111769"/>
    <w:rsid w:val="0011221B"/>
    <w:rsid w:val="00112579"/>
    <w:rsid w:val="0011400E"/>
    <w:rsid w:val="0011520E"/>
    <w:rsid w:val="00116215"/>
    <w:rsid w:val="00116ECB"/>
    <w:rsid w:val="00117E82"/>
    <w:rsid w:val="00120504"/>
    <w:rsid w:val="001217A7"/>
    <w:rsid w:val="001218EC"/>
    <w:rsid w:val="001219C1"/>
    <w:rsid w:val="001237F8"/>
    <w:rsid w:val="001239B2"/>
    <w:rsid w:val="00123C97"/>
    <w:rsid w:val="00124691"/>
    <w:rsid w:val="001247A3"/>
    <w:rsid w:val="00124AF4"/>
    <w:rsid w:val="0012703A"/>
    <w:rsid w:val="001270C3"/>
    <w:rsid w:val="00127479"/>
    <w:rsid w:val="00131211"/>
    <w:rsid w:val="00132871"/>
    <w:rsid w:val="00134237"/>
    <w:rsid w:val="001345DD"/>
    <w:rsid w:val="00134E1C"/>
    <w:rsid w:val="0013687D"/>
    <w:rsid w:val="001373D4"/>
    <w:rsid w:val="00137850"/>
    <w:rsid w:val="00140516"/>
    <w:rsid w:val="00140B0A"/>
    <w:rsid w:val="00141921"/>
    <w:rsid w:val="00141C9E"/>
    <w:rsid w:val="001430AC"/>
    <w:rsid w:val="00144196"/>
    <w:rsid w:val="001442C7"/>
    <w:rsid w:val="001443BE"/>
    <w:rsid w:val="00144621"/>
    <w:rsid w:val="00145684"/>
    <w:rsid w:val="001456A5"/>
    <w:rsid w:val="00146154"/>
    <w:rsid w:val="00146EBF"/>
    <w:rsid w:val="00146ECB"/>
    <w:rsid w:val="00147275"/>
    <w:rsid w:val="001479BD"/>
    <w:rsid w:val="001479EA"/>
    <w:rsid w:val="001510FB"/>
    <w:rsid w:val="001518D7"/>
    <w:rsid w:val="00154A3E"/>
    <w:rsid w:val="00156E23"/>
    <w:rsid w:val="00160463"/>
    <w:rsid w:val="00161012"/>
    <w:rsid w:val="001612D1"/>
    <w:rsid w:val="0016185E"/>
    <w:rsid w:val="001629D1"/>
    <w:rsid w:val="00162C2E"/>
    <w:rsid w:val="00163E8A"/>
    <w:rsid w:val="001652E0"/>
    <w:rsid w:val="00166137"/>
    <w:rsid w:val="00166311"/>
    <w:rsid w:val="00167972"/>
    <w:rsid w:val="001713C9"/>
    <w:rsid w:val="001714A8"/>
    <w:rsid w:val="0017218C"/>
    <w:rsid w:val="001730D1"/>
    <w:rsid w:val="00173D61"/>
    <w:rsid w:val="0017428B"/>
    <w:rsid w:val="0017624B"/>
    <w:rsid w:val="001766EA"/>
    <w:rsid w:val="00177A59"/>
    <w:rsid w:val="0018069C"/>
    <w:rsid w:val="00180993"/>
    <w:rsid w:val="00181396"/>
    <w:rsid w:val="00181800"/>
    <w:rsid w:val="00182DB4"/>
    <w:rsid w:val="00182ED0"/>
    <w:rsid w:val="00182F9E"/>
    <w:rsid w:val="001835B7"/>
    <w:rsid w:val="001837B8"/>
    <w:rsid w:val="00183E6B"/>
    <w:rsid w:val="00183FBC"/>
    <w:rsid w:val="00184F4B"/>
    <w:rsid w:val="00185DD1"/>
    <w:rsid w:val="001861A8"/>
    <w:rsid w:val="00186A93"/>
    <w:rsid w:val="00186FD9"/>
    <w:rsid w:val="00187B78"/>
    <w:rsid w:val="00187FB4"/>
    <w:rsid w:val="00191752"/>
    <w:rsid w:val="001917C7"/>
    <w:rsid w:val="0019245A"/>
    <w:rsid w:val="00192EFC"/>
    <w:rsid w:val="00193AC0"/>
    <w:rsid w:val="00193DAA"/>
    <w:rsid w:val="001945B8"/>
    <w:rsid w:val="00195FD2"/>
    <w:rsid w:val="001962CE"/>
    <w:rsid w:val="001A08F5"/>
    <w:rsid w:val="001A0A34"/>
    <w:rsid w:val="001A0D30"/>
    <w:rsid w:val="001A21F9"/>
    <w:rsid w:val="001A231E"/>
    <w:rsid w:val="001A2F0C"/>
    <w:rsid w:val="001A3129"/>
    <w:rsid w:val="001A34E6"/>
    <w:rsid w:val="001A3938"/>
    <w:rsid w:val="001A40A7"/>
    <w:rsid w:val="001A5524"/>
    <w:rsid w:val="001A5E40"/>
    <w:rsid w:val="001A67BB"/>
    <w:rsid w:val="001A6E2D"/>
    <w:rsid w:val="001B09B7"/>
    <w:rsid w:val="001B0CF5"/>
    <w:rsid w:val="001B0D6D"/>
    <w:rsid w:val="001B0E0B"/>
    <w:rsid w:val="001B0EE6"/>
    <w:rsid w:val="001B12EC"/>
    <w:rsid w:val="001B276E"/>
    <w:rsid w:val="001B3865"/>
    <w:rsid w:val="001B3984"/>
    <w:rsid w:val="001B3BFD"/>
    <w:rsid w:val="001B4848"/>
    <w:rsid w:val="001B6B41"/>
    <w:rsid w:val="001B7FB0"/>
    <w:rsid w:val="001C0ADF"/>
    <w:rsid w:val="001C0DCD"/>
    <w:rsid w:val="001C191E"/>
    <w:rsid w:val="001C1995"/>
    <w:rsid w:val="001C1BEC"/>
    <w:rsid w:val="001C1FF3"/>
    <w:rsid w:val="001C287F"/>
    <w:rsid w:val="001C2B6C"/>
    <w:rsid w:val="001C3EE9"/>
    <w:rsid w:val="001C4394"/>
    <w:rsid w:val="001C503B"/>
    <w:rsid w:val="001C5436"/>
    <w:rsid w:val="001C7F6F"/>
    <w:rsid w:val="001D11AF"/>
    <w:rsid w:val="001D1FE8"/>
    <w:rsid w:val="001D3141"/>
    <w:rsid w:val="001D3FC0"/>
    <w:rsid w:val="001D434F"/>
    <w:rsid w:val="001D4EF4"/>
    <w:rsid w:val="001D6EF8"/>
    <w:rsid w:val="001D74BB"/>
    <w:rsid w:val="001D750A"/>
    <w:rsid w:val="001D7FDC"/>
    <w:rsid w:val="001E0220"/>
    <w:rsid w:val="001E05F9"/>
    <w:rsid w:val="001E0768"/>
    <w:rsid w:val="001E07E2"/>
    <w:rsid w:val="001E0918"/>
    <w:rsid w:val="001E17C5"/>
    <w:rsid w:val="001E1BC4"/>
    <w:rsid w:val="001E27EF"/>
    <w:rsid w:val="001E2B12"/>
    <w:rsid w:val="001E2E11"/>
    <w:rsid w:val="001E34D0"/>
    <w:rsid w:val="001E56BA"/>
    <w:rsid w:val="001E5AA1"/>
    <w:rsid w:val="001E630D"/>
    <w:rsid w:val="001E7A59"/>
    <w:rsid w:val="001E7D3A"/>
    <w:rsid w:val="001E7E4F"/>
    <w:rsid w:val="001F011C"/>
    <w:rsid w:val="001F0C9C"/>
    <w:rsid w:val="001F0E97"/>
    <w:rsid w:val="001F10EC"/>
    <w:rsid w:val="001F15FF"/>
    <w:rsid w:val="001F1C5C"/>
    <w:rsid w:val="001F2989"/>
    <w:rsid w:val="001F52AB"/>
    <w:rsid w:val="001F5FAD"/>
    <w:rsid w:val="001F61A9"/>
    <w:rsid w:val="001F6F15"/>
    <w:rsid w:val="001F739B"/>
    <w:rsid w:val="001F7AE7"/>
    <w:rsid w:val="00200A25"/>
    <w:rsid w:val="002020F0"/>
    <w:rsid w:val="00203FA9"/>
    <w:rsid w:val="00204953"/>
    <w:rsid w:val="002053C8"/>
    <w:rsid w:val="002060DE"/>
    <w:rsid w:val="0021082E"/>
    <w:rsid w:val="00210DA0"/>
    <w:rsid w:val="0021240C"/>
    <w:rsid w:val="00213CE6"/>
    <w:rsid w:val="00213EB0"/>
    <w:rsid w:val="00214632"/>
    <w:rsid w:val="0021470F"/>
    <w:rsid w:val="00214D71"/>
    <w:rsid w:val="002164A1"/>
    <w:rsid w:val="002204A1"/>
    <w:rsid w:val="0022074C"/>
    <w:rsid w:val="00220823"/>
    <w:rsid w:val="002215B8"/>
    <w:rsid w:val="00222AF5"/>
    <w:rsid w:val="002232A2"/>
    <w:rsid w:val="002232BB"/>
    <w:rsid w:val="002238B7"/>
    <w:rsid w:val="00224509"/>
    <w:rsid w:val="0022476C"/>
    <w:rsid w:val="00225A68"/>
    <w:rsid w:val="00226317"/>
    <w:rsid w:val="00227475"/>
    <w:rsid w:val="00230D97"/>
    <w:rsid w:val="00230DC1"/>
    <w:rsid w:val="00230F8F"/>
    <w:rsid w:val="0023175F"/>
    <w:rsid w:val="00233A18"/>
    <w:rsid w:val="00234655"/>
    <w:rsid w:val="00235356"/>
    <w:rsid w:val="002360A1"/>
    <w:rsid w:val="002364F7"/>
    <w:rsid w:val="00236C0E"/>
    <w:rsid w:val="002373A4"/>
    <w:rsid w:val="002406F9"/>
    <w:rsid w:val="00241B4B"/>
    <w:rsid w:val="00241F64"/>
    <w:rsid w:val="00242A0D"/>
    <w:rsid w:val="0024314F"/>
    <w:rsid w:val="00243755"/>
    <w:rsid w:val="00243786"/>
    <w:rsid w:val="00244823"/>
    <w:rsid w:val="00246153"/>
    <w:rsid w:val="002463DF"/>
    <w:rsid w:val="00246701"/>
    <w:rsid w:val="002511DB"/>
    <w:rsid w:val="002513EE"/>
    <w:rsid w:val="00251AA2"/>
    <w:rsid w:val="00251AF8"/>
    <w:rsid w:val="00253827"/>
    <w:rsid w:val="00254CCB"/>
    <w:rsid w:val="00255AB9"/>
    <w:rsid w:val="00255DC3"/>
    <w:rsid w:val="00256810"/>
    <w:rsid w:val="00260436"/>
    <w:rsid w:val="002612A8"/>
    <w:rsid w:val="00261BB8"/>
    <w:rsid w:val="00261F91"/>
    <w:rsid w:val="00263C6F"/>
    <w:rsid w:val="00264DAD"/>
    <w:rsid w:val="00265986"/>
    <w:rsid w:val="002663AE"/>
    <w:rsid w:val="002676F1"/>
    <w:rsid w:val="00267785"/>
    <w:rsid w:val="00270667"/>
    <w:rsid w:val="002709C1"/>
    <w:rsid w:val="00270C5D"/>
    <w:rsid w:val="00270D6A"/>
    <w:rsid w:val="002713B6"/>
    <w:rsid w:val="00272AB4"/>
    <w:rsid w:val="002737B5"/>
    <w:rsid w:val="00275184"/>
    <w:rsid w:val="00275A7E"/>
    <w:rsid w:val="00275F27"/>
    <w:rsid w:val="002762D4"/>
    <w:rsid w:val="00277BA8"/>
    <w:rsid w:val="00280556"/>
    <w:rsid w:val="00280ED4"/>
    <w:rsid w:val="0028145B"/>
    <w:rsid w:val="00281F3A"/>
    <w:rsid w:val="0028280D"/>
    <w:rsid w:val="00282C90"/>
    <w:rsid w:val="00282DA7"/>
    <w:rsid w:val="00282F9D"/>
    <w:rsid w:val="00283ABE"/>
    <w:rsid w:val="00284DC9"/>
    <w:rsid w:val="002863AB"/>
    <w:rsid w:val="0028680F"/>
    <w:rsid w:val="00286C0D"/>
    <w:rsid w:val="00291285"/>
    <w:rsid w:val="002919BF"/>
    <w:rsid w:val="00291DC0"/>
    <w:rsid w:val="0029215A"/>
    <w:rsid w:val="00293545"/>
    <w:rsid w:val="00293987"/>
    <w:rsid w:val="00293B0E"/>
    <w:rsid w:val="002945E1"/>
    <w:rsid w:val="002950E3"/>
    <w:rsid w:val="0029584D"/>
    <w:rsid w:val="00296483"/>
    <w:rsid w:val="0029651D"/>
    <w:rsid w:val="002A106B"/>
    <w:rsid w:val="002A291E"/>
    <w:rsid w:val="002A2A3B"/>
    <w:rsid w:val="002A2B0D"/>
    <w:rsid w:val="002A4563"/>
    <w:rsid w:val="002A4609"/>
    <w:rsid w:val="002A4B92"/>
    <w:rsid w:val="002A4D8E"/>
    <w:rsid w:val="002A5531"/>
    <w:rsid w:val="002A5684"/>
    <w:rsid w:val="002A599C"/>
    <w:rsid w:val="002A77B3"/>
    <w:rsid w:val="002A7B19"/>
    <w:rsid w:val="002A7B6B"/>
    <w:rsid w:val="002B072B"/>
    <w:rsid w:val="002B1905"/>
    <w:rsid w:val="002B1BBA"/>
    <w:rsid w:val="002B2356"/>
    <w:rsid w:val="002B2A0C"/>
    <w:rsid w:val="002B4203"/>
    <w:rsid w:val="002B496E"/>
    <w:rsid w:val="002B53BA"/>
    <w:rsid w:val="002B69AD"/>
    <w:rsid w:val="002B6D52"/>
    <w:rsid w:val="002C00FD"/>
    <w:rsid w:val="002C133D"/>
    <w:rsid w:val="002C16E1"/>
    <w:rsid w:val="002C1BC3"/>
    <w:rsid w:val="002C297B"/>
    <w:rsid w:val="002C32BE"/>
    <w:rsid w:val="002C36F3"/>
    <w:rsid w:val="002C3978"/>
    <w:rsid w:val="002C40CB"/>
    <w:rsid w:val="002C42A7"/>
    <w:rsid w:val="002C4C1E"/>
    <w:rsid w:val="002C4C36"/>
    <w:rsid w:val="002C5152"/>
    <w:rsid w:val="002C60C2"/>
    <w:rsid w:val="002C7083"/>
    <w:rsid w:val="002D16DB"/>
    <w:rsid w:val="002D1843"/>
    <w:rsid w:val="002D2C95"/>
    <w:rsid w:val="002D3C2B"/>
    <w:rsid w:val="002D4199"/>
    <w:rsid w:val="002D42C2"/>
    <w:rsid w:val="002D4852"/>
    <w:rsid w:val="002D4ABD"/>
    <w:rsid w:val="002D5587"/>
    <w:rsid w:val="002D774A"/>
    <w:rsid w:val="002D7A3F"/>
    <w:rsid w:val="002E0391"/>
    <w:rsid w:val="002E044B"/>
    <w:rsid w:val="002E061E"/>
    <w:rsid w:val="002E0B31"/>
    <w:rsid w:val="002E1713"/>
    <w:rsid w:val="002E3B30"/>
    <w:rsid w:val="002E3E73"/>
    <w:rsid w:val="002E4AED"/>
    <w:rsid w:val="002E4B7C"/>
    <w:rsid w:val="002E5258"/>
    <w:rsid w:val="002E5944"/>
    <w:rsid w:val="002E6763"/>
    <w:rsid w:val="002E71B0"/>
    <w:rsid w:val="002F0A75"/>
    <w:rsid w:val="002F0AB2"/>
    <w:rsid w:val="002F0F4C"/>
    <w:rsid w:val="002F1137"/>
    <w:rsid w:val="002F1828"/>
    <w:rsid w:val="002F2A8C"/>
    <w:rsid w:val="002F4066"/>
    <w:rsid w:val="002F5939"/>
    <w:rsid w:val="002F61DD"/>
    <w:rsid w:val="002F63D9"/>
    <w:rsid w:val="002F65A2"/>
    <w:rsid w:val="00301463"/>
    <w:rsid w:val="003018B6"/>
    <w:rsid w:val="003038BF"/>
    <w:rsid w:val="00303DAB"/>
    <w:rsid w:val="00304198"/>
    <w:rsid w:val="00305A0B"/>
    <w:rsid w:val="00306D98"/>
    <w:rsid w:val="003070D1"/>
    <w:rsid w:val="00307259"/>
    <w:rsid w:val="00307449"/>
    <w:rsid w:val="003075C6"/>
    <w:rsid w:val="00307DDC"/>
    <w:rsid w:val="0031021D"/>
    <w:rsid w:val="003135DA"/>
    <w:rsid w:val="00313702"/>
    <w:rsid w:val="00313E9D"/>
    <w:rsid w:val="00314114"/>
    <w:rsid w:val="0031472E"/>
    <w:rsid w:val="00315568"/>
    <w:rsid w:val="00316761"/>
    <w:rsid w:val="00317189"/>
    <w:rsid w:val="0031780F"/>
    <w:rsid w:val="00320218"/>
    <w:rsid w:val="00320DBD"/>
    <w:rsid w:val="003235A2"/>
    <w:rsid w:val="003270BD"/>
    <w:rsid w:val="003272D4"/>
    <w:rsid w:val="003320EB"/>
    <w:rsid w:val="003324FE"/>
    <w:rsid w:val="00332946"/>
    <w:rsid w:val="00334220"/>
    <w:rsid w:val="00335964"/>
    <w:rsid w:val="00336564"/>
    <w:rsid w:val="003372FF"/>
    <w:rsid w:val="00337D84"/>
    <w:rsid w:val="00340EEB"/>
    <w:rsid w:val="003410F5"/>
    <w:rsid w:val="003420B9"/>
    <w:rsid w:val="00342EDA"/>
    <w:rsid w:val="003449CE"/>
    <w:rsid w:val="00344B95"/>
    <w:rsid w:val="00344C18"/>
    <w:rsid w:val="0034618A"/>
    <w:rsid w:val="00346316"/>
    <w:rsid w:val="00346AEE"/>
    <w:rsid w:val="00346FB3"/>
    <w:rsid w:val="003473D2"/>
    <w:rsid w:val="003478C0"/>
    <w:rsid w:val="00347D3F"/>
    <w:rsid w:val="00351EE6"/>
    <w:rsid w:val="00352409"/>
    <w:rsid w:val="003536AC"/>
    <w:rsid w:val="0035373C"/>
    <w:rsid w:val="00353C13"/>
    <w:rsid w:val="003544EB"/>
    <w:rsid w:val="00354A38"/>
    <w:rsid w:val="00356893"/>
    <w:rsid w:val="00356EF3"/>
    <w:rsid w:val="00357A28"/>
    <w:rsid w:val="00357CB8"/>
    <w:rsid w:val="00357F96"/>
    <w:rsid w:val="0035E37C"/>
    <w:rsid w:val="003604AF"/>
    <w:rsid w:val="003609B4"/>
    <w:rsid w:val="00360BCE"/>
    <w:rsid w:val="0036109B"/>
    <w:rsid w:val="00361BB4"/>
    <w:rsid w:val="00362085"/>
    <w:rsid w:val="00362502"/>
    <w:rsid w:val="00362E7F"/>
    <w:rsid w:val="00363178"/>
    <w:rsid w:val="00363DE0"/>
    <w:rsid w:val="0036529F"/>
    <w:rsid w:val="0036532D"/>
    <w:rsid w:val="00366044"/>
    <w:rsid w:val="003661B9"/>
    <w:rsid w:val="00367393"/>
    <w:rsid w:val="003679A4"/>
    <w:rsid w:val="00370132"/>
    <w:rsid w:val="00370900"/>
    <w:rsid w:val="00370B7F"/>
    <w:rsid w:val="003721DD"/>
    <w:rsid w:val="00372F70"/>
    <w:rsid w:val="00373350"/>
    <w:rsid w:val="003737CD"/>
    <w:rsid w:val="00376A07"/>
    <w:rsid w:val="00377FC3"/>
    <w:rsid w:val="00380F86"/>
    <w:rsid w:val="0038130C"/>
    <w:rsid w:val="00381787"/>
    <w:rsid w:val="00381B5D"/>
    <w:rsid w:val="00382EED"/>
    <w:rsid w:val="0038324D"/>
    <w:rsid w:val="00385A25"/>
    <w:rsid w:val="00385A77"/>
    <w:rsid w:val="00387487"/>
    <w:rsid w:val="00387C07"/>
    <w:rsid w:val="0039024B"/>
    <w:rsid w:val="00390582"/>
    <w:rsid w:val="003910D2"/>
    <w:rsid w:val="003911AB"/>
    <w:rsid w:val="003922AF"/>
    <w:rsid w:val="00392D69"/>
    <w:rsid w:val="00393ADE"/>
    <w:rsid w:val="00394A7C"/>
    <w:rsid w:val="00394D24"/>
    <w:rsid w:val="003952DC"/>
    <w:rsid w:val="0039660F"/>
    <w:rsid w:val="00396807"/>
    <w:rsid w:val="00397084"/>
    <w:rsid w:val="003974D0"/>
    <w:rsid w:val="003A20D9"/>
    <w:rsid w:val="003A21EE"/>
    <w:rsid w:val="003A220A"/>
    <w:rsid w:val="003A47CA"/>
    <w:rsid w:val="003A697F"/>
    <w:rsid w:val="003A6B1A"/>
    <w:rsid w:val="003A6DEB"/>
    <w:rsid w:val="003A72AF"/>
    <w:rsid w:val="003A7DB0"/>
    <w:rsid w:val="003B032F"/>
    <w:rsid w:val="003B03C9"/>
    <w:rsid w:val="003B2BB8"/>
    <w:rsid w:val="003B2DC4"/>
    <w:rsid w:val="003B2EC3"/>
    <w:rsid w:val="003B32CC"/>
    <w:rsid w:val="003B370C"/>
    <w:rsid w:val="003B473B"/>
    <w:rsid w:val="003B5101"/>
    <w:rsid w:val="003B5AA1"/>
    <w:rsid w:val="003B6B97"/>
    <w:rsid w:val="003B7277"/>
    <w:rsid w:val="003B7FFE"/>
    <w:rsid w:val="003C04A7"/>
    <w:rsid w:val="003C05E1"/>
    <w:rsid w:val="003C1751"/>
    <w:rsid w:val="003C19BC"/>
    <w:rsid w:val="003C1D82"/>
    <w:rsid w:val="003C1FF9"/>
    <w:rsid w:val="003C2829"/>
    <w:rsid w:val="003C2932"/>
    <w:rsid w:val="003C3376"/>
    <w:rsid w:val="003C3381"/>
    <w:rsid w:val="003C4814"/>
    <w:rsid w:val="003C4B43"/>
    <w:rsid w:val="003C4CA6"/>
    <w:rsid w:val="003C62A9"/>
    <w:rsid w:val="003C7C39"/>
    <w:rsid w:val="003C7C88"/>
    <w:rsid w:val="003D05C9"/>
    <w:rsid w:val="003D061F"/>
    <w:rsid w:val="003D16A0"/>
    <w:rsid w:val="003D1C02"/>
    <w:rsid w:val="003D1D9C"/>
    <w:rsid w:val="003D34FF"/>
    <w:rsid w:val="003D35C5"/>
    <w:rsid w:val="003D3A92"/>
    <w:rsid w:val="003D44FF"/>
    <w:rsid w:val="003D4700"/>
    <w:rsid w:val="003D5D4A"/>
    <w:rsid w:val="003E08BC"/>
    <w:rsid w:val="003E0E42"/>
    <w:rsid w:val="003E1B4B"/>
    <w:rsid w:val="003E2A3B"/>
    <w:rsid w:val="003E3242"/>
    <w:rsid w:val="003E3C11"/>
    <w:rsid w:val="003E4366"/>
    <w:rsid w:val="003E4505"/>
    <w:rsid w:val="003E5D6F"/>
    <w:rsid w:val="003E6A5C"/>
    <w:rsid w:val="003E6A75"/>
    <w:rsid w:val="003E6EE3"/>
    <w:rsid w:val="003E7A60"/>
    <w:rsid w:val="003F0F95"/>
    <w:rsid w:val="003F120E"/>
    <w:rsid w:val="003F1491"/>
    <w:rsid w:val="003F1633"/>
    <w:rsid w:val="003F2A62"/>
    <w:rsid w:val="003F2BF6"/>
    <w:rsid w:val="003F33A4"/>
    <w:rsid w:val="003F3A8D"/>
    <w:rsid w:val="003F3C7F"/>
    <w:rsid w:val="003F4473"/>
    <w:rsid w:val="003F60A0"/>
    <w:rsid w:val="003F6633"/>
    <w:rsid w:val="003F7832"/>
    <w:rsid w:val="003F7841"/>
    <w:rsid w:val="00400B73"/>
    <w:rsid w:val="0040103A"/>
    <w:rsid w:val="004011F0"/>
    <w:rsid w:val="00401316"/>
    <w:rsid w:val="00403776"/>
    <w:rsid w:val="00403A1A"/>
    <w:rsid w:val="00405EF5"/>
    <w:rsid w:val="00406984"/>
    <w:rsid w:val="00410604"/>
    <w:rsid w:val="00410DD1"/>
    <w:rsid w:val="00413403"/>
    <w:rsid w:val="004139FD"/>
    <w:rsid w:val="00415005"/>
    <w:rsid w:val="004154CB"/>
    <w:rsid w:val="00416AFF"/>
    <w:rsid w:val="00420439"/>
    <w:rsid w:val="00420C35"/>
    <w:rsid w:val="00422371"/>
    <w:rsid w:val="004223BE"/>
    <w:rsid w:val="004233F2"/>
    <w:rsid w:val="004238A9"/>
    <w:rsid w:val="00425291"/>
    <w:rsid w:val="004252C4"/>
    <w:rsid w:val="00425805"/>
    <w:rsid w:val="004258FD"/>
    <w:rsid w:val="004265D5"/>
    <w:rsid w:val="0042969C"/>
    <w:rsid w:val="004332D6"/>
    <w:rsid w:val="004345D3"/>
    <w:rsid w:val="00434993"/>
    <w:rsid w:val="004357C0"/>
    <w:rsid w:val="004365B6"/>
    <w:rsid w:val="00436ACB"/>
    <w:rsid w:val="00437B7C"/>
    <w:rsid w:val="004411F8"/>
    <w:rsid w:val="00441351"/>
    <w:rsid w:val="00441652"/>
    <w:rsid w:val="004416E4"/>
    <w:rsid w:val="00442E04"/>
    <w:rsid w:val="00443DC4"/>
    <w:rsid w:val="0044445B"/>
    <w:rsid w:val="00445A85"/>
    <w:rsid w:val="00446033"/>
    <w:rsid w:val="004463A4"/>
    <w:rsid w:val="00446657"/>
    <w:rsid w:val="0044671C"/>
    <w:rsid w:val="004468C9"/>
    <w:rsid w:val="004502CD"/>
    <w:rsid w:val="004515D1"/>
    <w:rsid w:val="00451A4B"/>
    <w:rsid w:val="00452CCA"/>
    <w:rsid w:val="00452DB1"/>
    <w:rsid w:val="00453725"/>
    <w:rsid w:val="00453C6A"/>
    <w:rsid w:val="00454434"/>
    <w:rsid w:val="00454DE7"/>
    <w:rsid w:val="00455D0B"/>
    <w:rsid w:val="00457D94"/>
    <w:rsid w:val="00457EAC"/>
    <w:rsid w:val="0046016F"/>
    <w:rsid w:val="00460709"/>
    <w:rsid w:val="00460E61"/>
    <w:rsid w:val="0046200F"/>
    <w:rsid w:val="00462668"/>
    <w:rsid w:val="00463055"/>
    <w:rsid w:val="00463084"/>
    <w:rsid w:val="0046360B"/>
    <w:rsid w:val="0046614A"/>
    <w:rsid w:val="0046658D"/>
    <w:rsid w:val="00466942"/>
    <w:rsid w:val="00466E78"/>
    <w:rsid w:val="00467E5A"/>
    <w:rsid w:val="00470295"/>
    <w:rsid w:val="00470C8E"/>
    <w:rsid w:val="00470E4C"/>
    <w:rsid w:val="00471719"/>
    <w:rsid w:val="00472665"/>
    <w:rsid w:val="004728A0"/>
    <w:rsid w:val="00472FA6"/>
    <w:rsid w:val="00474804"/>
    <w:rsid w:val="00474A0B"/>
    <w:rsid w:val="00474F84"/>
    <w:rsid w:val="00475090"/>
    <w:rsid w:val="004760BE"/>
    <w:rsid w:val="0047634B"/>
    <w:rsid w:val="00476B08"/>
    <w:rsid w:val="00476BBA"/>
    <w:rsid w:val="00480065"/>
    <w:rsid w:val="00480126"/>
    <w:rsid w:val="00481F02"/>
    <w:rsid w:val="00483C7C"/>
    <w:rsid w:val="00484168"/>
    <w:rsid w:val="0048549C"/>
    <w:rsid w:val="00486613"/>
    <w:rsid w:val="00487F20"/>
    <w:rsid w:val="00490636"/>
    <w:rsid w:val="0049225F"/>
    <w:rsid w:val="004932A8"/>
    <w:rsid w:val="00493A8B"/>
    <w:rsid w:val="00493E71"/>
    <w:rsid w:val="00494E30"/>
    <w:rsid w:val="00496371"/>
    <w:rsid w:val="004964C4"/>
    <w:rsid w:val="00496808"/>
    <w:rsid w:val="00496A2D"/>
    <w:rsid w:val="00496C7E"/>
    <w:rsid w:val="00497889"/>
    <w:rsid w:val="00497F7B"/>
    <w:rsid w:val="004A037B"/>
    <w:rsid w:val="004A061D"/>
    <w:rsid w:val="004A112E"/>
    <w:rsid w:val="004A18F0"/>
    <w:rsid w:val="004A2BC9"/>
    <w:rsid w:val="004A5048"/>
    <w:rsid w:val="004A5564"/>
    <w:rsid w:val="004A58A6"/>
    <w:rsid w:val="004A716B"/>
    <w:rsid w:val="004A71C4"/>
    <w:rsid w:val="004A7E05"/>
    <w:rsid w:val="004B07D8"/>
    <w:rsid w:val="004B16BB"/>
    <w:rsid w:val="004B194E"/>
    <w:rsid w:val="004B2334"/>
    <w:rsid w:val="004B2C0C"/>
    <w:rsid w:val="004B2DFF"/>
    <w:rsid w:val="004B321D"/>
    <w:rsid w:val="004B3607"/>
    <w:rsid w:val="004B462E"/>
    <w:rsid w:val="004B4658"/>
    <w:rsid w:val="004B46B3"/>
    <w:rsid w:val="004B48E7"/>
    <w:rsid w:val="004B54CA"/>
    <w:rsid w:val="004B585B"/>
    <w:rsid w:val="004B5D3D"/>
    <w:rsid w:val="004B618A"/>
    <w:rsid w:val="004B750F"/>
    <w:rsid w:val="004B7FC1"/>
    <w:rsid w:val="004C046D"/>
    <w:rsid w:val="004C1BAA"/>
    <w:rsid w:val="004C1F55"/>
    <w:rsid w:val="004C30E9"/>
    <w:rsid w:val="004C3831"/>
    <w:rsid w:val="004C3F98"/>
    <w:rsid w:val="004C4347"/>
    <w:rsid w:val="004C4A26"/>
    <w:rsid w:val="004C4C08"/>
    <w:rsid w:val="004C4EEC"/>
    <w:rsid w:val="004C689E"/>
    <w:rsid w:val="004C79F6"/>
    <w:rsid w:val="004C7C6E"/>
    <w:rsid w:val="004D092D"/>
    <w:rsid w:val="004D0972"/>
    <w:rsid w:val="004D0DB9"/>
    <w:rsid w:val="004D1A71"/>
    <w:rsid w:val="004D3B36"/>
    <w:rsid w:val="004D3CEA"/>
    <w:rsid w:val="004D48A5"/>
    <w:rsid w:val="004D5F67"/>
    <w:rsid w:val="004D6799"/>
    <w:rsid w:val="004D6E4B"/>
    <w:rsid w:val="004D7595"/>
    <w:rsid w:val="004E1049"/>
    <w:rsid w:val="004E13FF"/>
    <w:rsid w:val="004E17BB"/>
    <w:rsid w:val="004E3A67"/>
    <w:rsid w:val="004E4026"/>
    <w:rsid w:val="004E4A73"/>
    <w:rsid w:val="004E4CE5"/>
    <w:rsid w:val="004E5CBF"/>
    <w:rsid w:val="004E6FAE"/>
    <w:rsid w:val="004E77F8"/>
    <w:rsid w:val="004F0C7E"/>
    <w:rsid w:val="004F25B0"/>
    <w:rsid w:val="004F2F64"/>
    <w:rsid w:val="004F3C9C"/>
    <w:rsid w:val="004F3ED3"/>
    <w:rsid w:val="004F457D"/>
    <w:rsid w:val="004F66DE"/>
    <w:rsid w:val="004F709B"/>
    <w:rsid w:val="004F7182"/>
    <w:rsid w:val="0050050E"/>
    <w:rsid w:val="00501041"/>
    <w:rsid w:val="0050146D"/>
    <w:rsid w:val="00501BE1"/>
    <w:rsid w:val="005021E8"/>
    <w:rsid w:val="00502FAE"/>
    <w:rsid w:val="00503BD0"/>
    <w:rsid w:val="005043A8"/>
    <w:rsid w:val="00504542"/>
    <w:rsid w:val="00505064"/>
    <w:rsid w:val="005052B6"/>
    <w:rsid w:val="0050585C"/>
    <w:rsid w:val="00505FA5"/>
    <w:rsid w:val="00506B32"/>
    <w:rsid w:val="005078E6"/>
    <w:rsid w:val="00507CA8"/>
    <w:rsid w:val="00510A4F"/>
    <w:rsid w:val="00512C1B"/>
    <w:rsid w:val="00513D4A"/>
    <w:rsid w:val="00514EDB"/>
    <w:rsid w:val="0051500A"/>
    <w:rsid w:val="00515335"/>
    <w:rsid w:val="00515FBC"/>
    <w:rsid w:val="0051697F"/>
    <w:rsid w:val="005174F7"/>
    <w:rsid w:val="0051756B"/>
    <w:rsid w:val="00520171"/>
    <w:rsid w:val="00520981"/>
    <w:rsid w:val="00522023"/>
    <w:rsid w:val="00522864"/>
    <w:rsid w:val="00523736"/>
    <w:rsid w:val="00524171"/>
    <w:rsid w:val="00524762"/>
    <w:rsid w:val="005250D2"/>
    <w:rsid w:val="005264A1"/>
    <w:rsid w:val="005265E6"/>
    <w:rsid w:val="00526795"/>
    <w:rsid w:val="00527E52"/>
    <w:rsid w:val="00527E7F"/>
    <w:rsid w:val="005300A5"/>
    <w:rsid w:val="00531318"/>
    <w:rsid w:val="00531F7D"/>
    <w:rsid w:val="005325FA"/>
    <w:rsid w:val="005378F1"/>
    <w:rsid w:val="00540495"/>
    <w:rsid w:val="005404C7"/>
    <w:rsid w:val="00540869"/>
    <w:rsid w:val="00540ABE"/>
    <w:rsid w:val="00540C12"/>
    <w:rsid w:val="00541C9A"/>
    <w:rsid w:val="00542174"/>
    <w:rsid w:val="00542264"/>
    <w:rsid w:val="00542AB2"/>
    <w:rsid w:val="00544064"/>
    <w:rsid w:val="005446F1"/>
    <w:rsid w:val="005448BF"/>
    <w:rsid w:val="005452C8"/>
    <w:rsid w:val="00546130"/>
    <w:rsid w:val="005466B1"/>
    <w:rsid w:val="00547AD8"/>
    <w:rsid w:val="005517A6"/>
    <w:rsid w:val="00553D3F"/>
    <w:rsid w:val="00553DCF"/>
    <w:rsid w:val="00554EBF"/>
    <w:rsid w:val="00555730"/>
    <w:rsid w:val="005568D9"/>
    <w:rsid w:val="00556D23"/>
    <w:rsid w:val="005577BC"/>
    <w:rsid w:val="00557931"/>
    <w:rsid w:val="005579D3"/>
    <w:rsid w:val="005601E0"/>
    <w:rsid w:val="00560FEC"/>
    <w:rsid w:val="0056272A"/>
    <w:rsid w:val="005647CF"/>
    <w:rsid w:val="00564E32"/>
    <w:rsid w:val="005655A5"/>
    <w:rsid w:val="005656AB"/>
    <w:rsid w:val="00567342"/>
    <w:rsid w:val="005673AB"/>
    <w:rsid w:val="00570310"/>
    <w:rsid w:val="00570AFD"/>
    <w:rsid w:val="00570F01"/>
    <w:rsid w:val="00571478"/>
    <w:rsid w:val="00571B07"/>
    <w:rsid w:val="00571E83"/>
    <w:rsid w:val="00573350"/>
    <w:rsid w:val="00573E2C"/>
    <w:rsid w:val="00574086"/>
    <w:rsid w:val="005742F1"/>
    <w:rsid w:val="00574959"/>
    <w:rsid w:val="00574B93"/>
    <w:rsid w:val="00575C03"/>
    <w:rsid w:val="00576561"/>
    <w:rsid w:val="00576760"/>
    <w:rsid w:val="005768A6"/>
    <w:rsid w:val="005774C3"/>
    <w:rsid w:val="0058080F"/>
    <w:rsid w:val="00580A17"/>
    <w:rsid w:val="00580D8A"/>
    <w:rsid w:val="00581E4B"/>
    <w:rsid w:val="00582315"/>
    <w:rsid w:val="005826B6"/>
    <w:rsid w:val="0058337C"/>
    <w:rsid w:val="00583E42"/>
    <w:rsid w:val="005850FC"/>
    <w:rsid w:val="00585BFD"/>
    <w:rsid w:val="00585C82"/>
    <w:rsid w:val="00585FD8"/>
    <w:rsid w:val="00587FAA"/>
    <w:rsid w:val="00590FBB"/>
    <w:rsid w:val="00591903"/>
    <w:rsid w:val="005920BB"/>
    <w:rsid w:val="0059260A"/>
    <w:rsid w:val="005951C4"/>
    <w:rsid w:val="0059540C"/>
    <w:rsid w:val="005961B6"/>
    <w:rsid w:val="005972ED"/>
    <w:rsid w:val="0059766A"/>
    <w:rsid w:val="005978E0"/>
    <w:rsid w:val="005A069C"/>
    <w:rsid w:val="005A0CAF"/>
    <w:rsid w:val="005A2106"/>
    <w:rsid w:val="005A241E"/>
    <w:rsid w:val="005A48CA"/>
    <w:rsid w:val="005A59D2"/>
    <w:rsid w:val="005A5F8A"/>
    <w:rsid w:val="005A61C7"/>
    <w:rsid w:val="005B1102"/>
    <w:rsid w:val="005B1380"/>
    <w:rsid w:val="005B1CA6"/>
    <w:rsid w:val="005B1FCA"/>
    <w:rsid w:val="005B2AE4"/>
    <w:rsid w:val="005B3DDA"/>
    <w:rsid w:val="005B451E"/>
    <w:rsid w:val="005B476B"/>
    <w:rsid w:val="005B63CD"/>
    <w:rsid w:val="005B64D8"/>
    <w:rsid w:val="005B69F9"/>
    <w:rsid w:val="005C08F3"/>
    <w:rsid w:val="005C09E3"/>
    <w:rsid w:val="005C1ACF"/>
    <w:rsid w:val="005C1D1F"/>
    <w:rsid w:val="005C2585"/>
    <w:rsid w:val="005C3A90"/>
    <w:rsid w:val="005C3AA9"/>
    <w:rsid w:val="005C4866"/>
    <w:rsid w:val="005C5E75"/>
    <w:rsid w:val="005C707D"/>
    <w:rsid w:val="005C7328"/>
    <w:rsid w:val="005C734D"/>
    <w:rsid w:val="005C7F5A"/>
    <w:rsid w:val="005D04CB"/>
    <w:rsid w:val="005D0E5C"/>
    <w:rsid w:val="005D1BD3"/>
    <w:rsid w:val="005D3800"/>
    <w:rsid w:val="005D3DCF"/>
    <w:rsid w:val="005D48F7"/>
    <w:rsid w:val="005D5152"/>
    <w:rsid w:val="005D56F1"/>
    <w:rsid w:val="005D5CEF"/>
    <w:rsid w:val="005D6772"/>
    <w:rsid w:val="005D6AC9"/>
    <w:rsid w:val="005D72A0"/>
    <w:rsid w:val="005D7924"/>
    <w:rsid w:val="005E1831"/>
    <w:rsid w:val="005E1E70"/>
    <w:rsid w:val="005E319C"/>
    <w:rsid w:val="005E4496"/>
    <w:rsid w:val="005E53E0"/>
    <w:rsid w:val="005E5A09"/>
    <w:rsid w:val="005E6674"/>
    <w:rsid w:val="005E6CCF"/>
    <w:rsid w:val="005E6E16"/>
    <w:rsid w:val="005E79A3"/>
    <w:rsid w:val="005F1E47"/>
    <w:rsid w:val="005F2102"/>
    <w:rsid w:val="005F25A6"/>
    <w:rsid w:val="005F371A"/>
    <w:rsid w:val="005F3C81"/>
    <w:rsid w:val="005F3D06"/>
    <w:rsid w:val="005F5A4B"/>
    <w:rsid w:val="005F5A8D"/>
    <w:rsid w:val="005F5BED"/>
    <w:rsid w:val="005F705E"/>
    <w:rsid w:val="005F75D0"/>
    <w:rsid w:val="005F7867"/>
    <w:rsid w:val="005F7EAE"/>
    <w:rsid w:val="00600D98"/>
    <w:rsid w:val="006010DA"/>
    <w:rsid w:val="00601A14"/>
    <w:rsid w:val="00602336"/>
    <w:rsid w:val="00605B44"/>
    <w:rsid w:val="00605D43"/>
    <w:rsid w:val="00606231"/>
    <w:rsid w:val="00607AAC"/>
    <w:rsid w:val="00610114"/>
    <w:rsid w:val="006102F9"/>
    <w:rsid w:val="006104E4"/>
    <w:rsid w:val="00610B24"/>
    <w:rsid w:val="00610CB2"/>
    <w:rsid w:val="00611063"/>
    <w:rsid w:val="00611EBF"/>
    <w:rsid w:val="00612684"/>
    <w:rsid w:val="00612FD0"/>
    <w:rsid w:val="006134BD"/>
    <w:rsid w:val="006138BE"/>
    <w:rsid w:val="00613ABF"/>
    <w:rsid w:val="00613F3B"/>
    <w:rsid w:val="0061434D"/>
    <w:rsid w:val="00614EE9"/>
    <w:rsid w:val="006161A8"/>
    <w:rsid w:val="00616DA8"/>
    <w:rsid w:val="00620EE3"/>
    <w:rsid w:val="006213C6"/>
    <w:rsid w:val="00621FC5"/>
    <w:rsid w:val="00622D45"/>
    <w:rsid w:val="006264F0"/>
    <w:rsid w:val="00626769"/>
    <w:rsid w:val="00626ABA"/>
    <w:rsid w:val="0063216F"/>
    <w:rsid w:val="006323A0"/>
    <w:rsid w:val="0063265D"/>
    <w:rsid w:val="00632E3A"/>
    <w:rsid w:val="00633664"/>
    <w:rsid w:val="00635DF4"/>
    <w:rsid w:val="00636033"/>
    <w:rsid w:val="00636E0B"/>
    <w:rsid w:val="0063723B"/>
    <w:rsid w:val="00637561"/>
    <w:rsid w:val="00637B02"/>
    <w:rsid w:val="0064067F"/>
    <w:rsid w:val="00640A51"/>
    <w:rsid w:val="00641BB2"/>
    <w:rsid w:val="00641BDB"/>
    <w:rsid w:val="006425E9"/>
    <w:rsid w:val="00642930"/>
    <w:rsid w:val="00644443"/>
    <w:rsid w:val="0064457D"/>
    <w:rsid w:val="00644CE3"/>
    <w:rsid w:val="006450AC"/>
    <w:rsid w:val="00645747"/>
    <w:rsid w:val="00645843"/>
    <w:rsid w:val="006458B0"/>
    <w:rsid w:val="00645995"/>
    <w:rsid w:val="00646079"/>
    <w:rsid w:val="0065197C"/>
    <w:rsid w:val="006524BE"/>
    <w:rsid w:val="0065495E"/>
    <w:rsid w:val="00654AEA"/>
    <w:rsid w:val="00655958"/>
    <w:rsid w:val="00656271"/>
    <w:rsid w:val="0065740B"/>
    <w:rsid w:val="00660B19"/>
    <w:rsid w:val="006610A1"/>
    <w:rsid w:val="00662F09"/>
    <w:rsid w:val="00664E34"/>
    <w:rsid w:val="00667C74"/>
    <w:rsid w:val="0067142F"/>
    <w:rsid w:val="00671C82"/>
    <w:rsid w:val="006720FA"/>
    <w:rsid w:val="006731B1"/>
    <w:rsid w:val="006748C7"/>
    <w:rsid w:val="006769ED"/>
    <w:rsid w:val="00677496"/>
    <w:rsid w:val="00680693"/>
    <w:rsid w:val="006808EF"/>
    <w:rsid w:val="006810B8"/>
    <w:rsid w:val="0068163B"/>
    <w:rsid w:val="00681EC8"/>
    <w:rsid w:val="00682A3F"/>
    <w:rsid w:val="00682BDD"/>
    <w:rsid w:val="00683A84"/>
    <w:rsid w:val="00684490"/>
    <w:rsid w:val="00686387"/>
    <w:rsid w:val="0068696E"/>
    <w:rsid w:val="0068700F"/>
    <w:rsid w:val="0068714D"/>
    <w:rsid w:val="0068787F"/>
    <w:rsid w:val="006901E3"/>
    <w:rsid w:val="00690433"/>
    <w:rsid w:val="00690B43"/>
    <w:rsid w:val="00690C0D"/>
    <w:rsid w:val="006910E4"/>
    <w:rsid w:val="006937B5"/>
    <w:rsid w:val="00693A7E"/>
    <w:rsid w:val="00693B6D"/>
    <w:rsid w:val="00693BEF"/>
    <w:rsid w:val="006946F8"/>
    <w:rsid w:val="00695664"/>
    <w:rsid w:val="00695964"/>
    <w:rsid w:val="00695E1C"/>
    <w:rsid w:val="00696C25"/>
    <w:rsid w:val="00696C87"/>
    <w:rsid w:val="006972EE"/>
    <w:rsid w:val="006A027E"/>
    <w:rsid w:val="006A06C1"/>
    <w:rsid w:val="006A143E"/>
    <w:rsid w:val="006A1831"/>
    <w:rsid w:val="006A1FC7"/>
    <w:rsid w:val="006A29AD"/>
    <w:rsid w:val="006A30CD"/>
    <w:rsid w:val="006A41A2"/>
    <w:rsid w:val="006A4B38"/>
    <w:rsid w:val="006A4CE7"/>
    <w:rsid w:val="006A5292"/>
    <w:rsid w:val="006A5439"/>
    <w:rsid w:val="006A6610"/>
    <w:rsid w:val="006A6AB5"/>
    <w:rsid w:val="006A716E"/>
    <w:rsid w:val="006A7B10"/>
    <w:rsid w:val="006B0893"/>
    <w:rsid w:val="006B1410"/>
    <w:rsid w:val="006B1DA2"/>
    <w:rsid w:val="006B259A"/>
    <w:rsid w:val="006B2A3E"/>
    <w:rsid w:val="006B3EA8"/>
    <w:rsid w:val="006B42A4"/>
    <w:rsid w:val="006B4E38"/>
    <w:rsid w:val="006B561D"/>
    <w:rsid w:val="006B5948"/>
    <w:rsid w:val="006B5DBB"/>
    <w:rsid w:val="006B76EB"/>
    <w:rsid w:val="006C43F7"/>
    <w:rsid w:val="006C4E4B"/>
    <w:rsid w:val="006C5A70"/>
    <w:rsid w:val="006C5AC2"/>
    <w:rsid w:val="006C6199"/>
    <w:rsid w:val="006C65FE"/>
    <w:rsid w:val="006C6B99"/>
    <w:rsid w:val="006C7362"/>
    <w:rsid w:val="006D1A6A"/>
    <w:rsid w:val="006D1FA6"/>
    <w:rsid w:val="006D204E"/>
    <w:rsid w:val="006D260B"/>
    <w:rsid w:val="006D28DB"/>
    <w:rsid w:val="006D308C"/>
    <w:rsid w:val="006D3743"/>
    <w:rsid w:val="006D3E31"/>
    <w:rsid w:val="006D4058"/>
    <w:rsid w:val="006D407C"/>
    <w:rsid w:val="006D4104"/>
    <w:rsid w:val="006D44F5"/>
    <w:rsid w:val="006D4838"/>
    <w:rsid w:val="006D66C6"/>
    <w:rsid w:val="006D6857"/>
    <w:rsid w:val="006D6BF1"/>
    <w:rsid w:val="006D7823"/>
    <w:rsid w:val="006E0BBA"/>
    <w:rsid w:val="006E0F3B"/>
    <w:rsid w:val="006E1800"/>
    <w:rsid w:val="006E2EE7"/>
    <w:rsid w:val="006E2FBE"/>
    <w:rsid w:val="006E366B"/>
    <w:rsid w:val="006E3B96"/>
    <w:rsid w:val="006E3E1B"/>
    <w:rsid w:val="006E4977"/>
    <w:rsid w:val="006E5ECB"/>
    <w:rsid w:val="006E69E8"/>
    <w:rsid w:val="006E6EBC"/>
    <w:rsid w:val="006E76F8"/>
    <w:rsid w:val="006F0C7D"/>
    <w:rsid w:val="006F1071"/>
    <w:rsid w:val="006F28E7"/>
    <w:rsid w:val="006F441E"/>
    <w:rsid w:val="006F5A0E"/>
    <w:rsid w:val="006F5ED4"/>
    <w:rsid w:val="006F6096"/>
    <w:rsid w:val="006F6150"/>
    <w:rsid w:val="006F6D59"/>
    <w:rsid w:val="006F6E9F"/>
    <w:rsid w:val="0070106C"/>
    <w:rsid w:val="00701D18"/>
    <w:rsid w:val="00703877"/>
    <w:rsid w:val="00705142"/>
    <w:rsid w:val="00705328"/>
    <w:rsid w:val="00707029"/>
    <w:rsid w:val="007075B5"/>
    <w:rsid w:val="00707C67"/>
    <w:rsid w:val="00707FF7"/>
    <w:rsid w:val="00710FF7"/>
    <w:rsid w:val="00711544"/>
    <w:rsid w:val="0071331B"/>
    <w:rsid w:val="00716A2B"/>
    <w:rsid w:val="00717342"/>
    <w:rsid w:val="007204E0"/>
    <w:rsid w:val="00720CF9"/>
    <w:rsid w:val="007210D0"/>
    <w:rsid w:val="00721142"/>
    <w:rsid w:val="00722647"/>
    <w:rsid w:val="007236A7"/>
    <w:rsid w:val="00726FD9"/>
    <w:rsid w:val="0072770D"/>
    <w:rsid w:val="00730D67"/>
    <w:rsid w:val="007312A1"/>
    <w:rsid w:val="0073136A"/>
    <w:rsid w:val="0073419A"/>
    <w:rsid w:val="007344D7"/>
    <w:rsid w:val="007354FC"/>
    <w:rsid w:val="00737C03"/>
    <w:rsid w:val="0074098D"/>
    <w:rsid w:val="007445C0"/>
    <w:rsid w:val="00744605"/>
    <w:rsid w:val="00744BFB"/>
    <w:rsid w:val="00745550"/>
    <w:rsid w:val="007456A6"/>
    <w:rsid w:val="007456C1"/>
    <w:rsid w:val="0074592E"/>
    <w:rsid w:val="00746525"/>
    <w:rsid w:val="007469DA"/>
    <w:rsid w:val="0074754A"/>
    <w:rsid w:val="0074785D"/>
    <w:rsid w:val="00750721"/>
    <w:rsid w:val="00750B3F"/>
    <w:rsid w:val="00750C6F"/>
    <w:rsid w:val="00750F04"/>
    <w:rsid w:val="00750FA7"/>
    <w:rsid w:val="00751025"/>
    <w:rsid w:val="007514BE"/>
    <w:rsid w:val="00751C22"/>
    <w:rsid w:val="00751F9B"/>
    <w:rsid w:val="00753B10"/>
    <w:rsid w:val="00753BF1"/>
    <w:rsid w:val="0075406B"/>
    <w:rsid w:val="00755B42"/>
    <w:rsid w:val="00756A79"/>
    <w:rsid w:val="007572F9"/>
    <w:rsid w:val="00757361"/>
    <w:rsid w:val="007608F5"/>
    <w:rsid w:val="007614D0"/>
    <w:rsid w:val="00761D25"/>
    <w:rsid w:val="007630AB"/>
    <w:rsid w:val="00763185"/>
    <w:rsid w:val="00763A7D"/>
    <w:rsid w:val="00763BC1"/>
    <w:rsid w:val="00764D05"/>
    <w:rsid w:val="00765167"/>
    <w:rsid w:val="0076692B"/>
    <w:rsid w:val="00770E1B"/>
    <w:rsid w:val="00772DDD"/>
    <w:rsid w:val="007734E8"/>
    <w:rsid w:val="007758A7"/>
    <w:rsid w:val="00776DA0"/>
    <w:rsid w:val="00777252"/>
    <w:rsid w:val="007804B3"/>
    <w:rsid w:val="00780C8F"/>
    <w:rsid w:val="00782C22"/>
    <w:rsid w:val="00783153"/>
    <w:rsid w:val="007831C0"/>
    <w:rsid w:val="00783C5B"/>
    <w:rsid w:val="00783ECF"/>
    <w:rsid w:val="00785261"/>
    <w:rsid w:val="0078596B"/>
    <w:rsid w:val="007909AF"/>
    <w:rsid w:val="00790D3B"/>
    <w:rsid w:val="00791067"/>
    <w:rsid w:val="00791DD7"/>
    <w:rsid w:val="00792671"/>
    <w:rsid w:val="00793712"/>
    <w:rsid w:val="00793D25"/>
    <w:rsid w:val="007944F7"/>
    <w:rsid w:val="007947EF"/>
    <w:rsid w:val="00794C08"/>
    <w:rsid w:val="00795F5B"/>
    <w:rsid w:val="007969F5"/>
    <w:rsid w:val="00797432"/>
    <w:rsid w:val="007A00C3"/>
    <w:rsid w:val="007A0EDC"/>
    <w:rsid w:val="007A3A28"/>
    <w:rsid w:val="007A4199"/>
    <w:rsid w:val="007B0256"/>
    <w:rsid w:val="007B1592"/>
    <w:rsid w:val="007B1773"/>
    <w:rsid w:val="007B1A57"/>
    <w:rsid w:val="007B1BB6"/>
    <w:rsid w:val="007B2233"/>
    <w:rsid w:val="007B2508"/>
    <w:rsid w:val="007B251D"/>
    <w:rsid w:val="007B3B95"/>
    <w:rsid w:val="007B4438"/>
    <w:rsid w:val="007B59B2"/>
    <w:rsid w:val="007B7FFE"/>
    <w:rsid w:val="007C0054"/>
    <w:rsid w:val="007C08F2"/>
    <w:rsid w:val="007C0DBE"/>
    <w:rsid w:val="007C4723"/>
    <w:rsid w:val="007C5DD2"/>
    <w:rsid w:val="007C5EA8"/>
    <w:rsid w:val="007C61AD"/>
    <w:rsid w:val="007C621F"/>
    <w:rsid w:val="007C6877"/>
    <w:rsid w:val="007C7434"/>
    <w:rsid w:val="007C7D5A"/>
    <w:rsid w:val="007D0DBC"/>
    <w:rsid w:val="007D15D5"/>
    <w:rsid w:val="007D1AD4"/>
    <w:rsid w:val="007D4115"/>
    <w:rsid w:val="007D4843"/>
    <w:rsid w:val="007D6CA7"/>
    <w:rsid w:val="007D6DB9"/>
    <w:rsid w:val="007D7DE9"/>
    <w:rsid w:val="007E0331"/>
    <w:rsid w:val="007E3781"/>
    <w:rsid w:val="007E462B"/>
    <w:rsid w:val="007E4A5C"/>
    <w:rsid w:val="007E74A3"/>
    <w:rsid w:val="007E7D7F"/>
    <w:rsid w:val="007F0C39"/>
    <w:rsid w:val="007F12D4"/>
    <w:rsid w:val="007F2CE9"/>
    <w:rsid w:val="007F3838"/>
    <w:rsid w:val="007F437E"/>
    <w:rsid w:val="007F5A3E"/>
    <w:rsid w:val="007F5B48"/>
    <w:rsid w:val="007F747A"/>
    <w:rsid w:val="008004A0"/>
    <w:rsid w:val="0080062B"/>
    <w:rsid w:val="008007F1"/>
    <w:rsid w:val="00801B0F"/>
    <w:rsid w:val="0080200A"/>
    <w:rsid w:val="00802B8B"/>
    <w:rsid w:val="00803485"/>
    <w:rsid w:val="00803D73"/>
    <w:rsid w:val="0080521C"/>
    <w:rsid w:val="00805526"/>
    <w:rsid w:val="00805F89"/>
    <w:rsid w:val="0080633C"/>
    <w:rsid w:val="00806C04"/>
    <w:rsid w:val="008106AD"/>
    <w:rsid w:val="008108BB"/>
    <w:rsid w:val="00811084"/>
    <w:rsid w:val="00811098"/>
    <w:rsid w:val="00811F7A"/>
    <w:rsid w:val="00812B91"/>
    <w:rsid w:val="00812E30"/>
    <w:rsid w:val="0081460B"/>
    <w:rsid w:val="00814857"/>
    <w:rsid w:val="008159C6"/>
    <w:rsid w:val="00820608"/>
    <w:rsid w:val="00821B8E"/>
    <w:rsid w:val="00821C8C"/>
    <w:rsid w:val="00821EC7"/>
    <w:rsid w:val="008229FF"/>
    <w:rsid w:val="00823871"/>
    <w:rsid w:val="0082413F"/>
    <w:rsid w:val="00825E4B"/>
    <w:rsid w:val="00826A06"/>
    <w:rsid w:val="00826BB1"/>
    <w:rsid w:val="0083177B"/>
    <w:rsid w:val="00831AF4"/>
    <w:rsid w:val="00832223"/>
    <w:rsid w:val="00832F4C"/>
    <w:rsid w:val="00833048"/>
    <w:rsid w:val="00833A97"/>
    <w:rsid w:val="00834C1B"/>
    <w:rsid w:val="00834DC4"/>
    <w:rsid w:val="00837C40"/>
    <w:rsid w:val="00837E9B"/>
    <w:rsid w:val="00840033"/>
    <w:rsid w:val="00842009"/>
    <w:rsid w:val="00842D6A"/>
    <w:rsid w:val="0084323E"/>
    <w:rsid w:val="00843428"/>
    <w:rsid w:val="00843617"/>
    <w:rsid w:val="008447E7"/>
    <w:rsid w:val="0084509C"/>
    <w:rsid w:val="00845609"/>
    <w:rsid w:val="008459E2"/>
    <w:rsid w:val="0084667E"/>
    <w:rsid w:val="00846B2D"/>
    <w:rsid w:val="00847762"/>
    <w:rsid w:val="00850907"/>
    <w:rsid w:val="008515B4"/>
    <w:rsid w:val="00851AA8"/>
    <w:rsid w:val="0085229B"/>
    <w:rsid w:val="008549E9"/>
    <w:rsid w:val="008561A8"/>
    <w:rsid w:val="00857557"/>
    <w:rsid w:val="0086232C"/>
    <w:rsid w:val="008639F8"/>
    <w:rsid w:val="00866B74"/>
    <w:rsid w:val="0086718D"/>
    <w:rsid w:val="00867CF6"/>
    <w:rsid w:val="00870B0D"/>
    <w:rsid w:val="00870FD6"/>
    <w:rsid w:val="008720A4"/>
    <w:rsid w:val="00872EDA"/>
    <w:rsid w:val="008756E9"/>
    <w:rsid w:val="0087683C"/>
    <w:rsid w:val="00876B08"/>
    <w:rsid w:val="00876B80"/>
    <w:rsid w:val="00876FCF"/>
    <w:rsid w:val="008816E4"/>
    <w:rsid w:val="00882035"/>
    <w:rsid w:val="008841A9"/>
    <w:rsid w:val="0088439B"/>
    <w:rsid w:val="008848B9"/>
    <w:rsid w:val="00884AE8"/>
    <w:rsid w:val="00885863"/>
    <w:rsid w:val="008863EB"/>
    <w:rsid w:val="008867D7"/>
    <w:rsid w:val="00886CB9"/>
    <w:rsid w:val="008877FB"/>
    <w:rsid w:val="00890AF8"/>
    <w:rsid w:val="00890D2F"/>
    <w:rsid w:val="00891CBF"/>
    <w:rsid w:val="0089267B"/>
    <w:rsid w:val="008928D8"/>
    <w:rsid w:val="008932C3"/>
    <w:rsid w:val="00893B13"/>
    <w:rsid w:val="00895D61"/>
    <w:rsid w:val="00895DF3"/>
    <w:rsid w:val="00896E0C"/>
    <w:rsid w:val="0089737F"/>
    <w:rsid w:val="00897C2A"/>
    <w:rsid w:val="00897CB5"/>
    <w:rsid w:val="008A0EC7"/>
    <w:rsid w:val="008A0F4A"/>
    <w:rsid w:val="008A26A8"/>
    <w:rsid w:val="008A3938"/>
    <w:rsid w:val="008A3A1A"/>
    <w:rsid w:val="008A4963"/>
    <w:rsid w:val="008A4A81"/>
    <w:rsid w:val="008A57AE"/>
    <w:rsid w:val="008A5BC8"/>
    <w:rsid w:val="008A5EE5"/>
    <w:rsid w:val="008A6530"/>
    <w:rsid w:val="008A71E2"/>
    <w:rsid w:val="008A72B4"/>
    <w:rsid w:val="008A7B4E"/>
    <w:rsid w:val="008B1469"/>
    <w:rsid w:val="008B2B7F"/>
    <w:rsid w:val="008B3372"/>
    <w:rsid w:val="008B3AA0"/>
    <w:rsid w:val="008B4C9A"/>
    <w:rsid w:val="008B4CCB"/>
    <w:rsid w:val="008B574B"/>
    <w:rsid w:val="008B5E1C"/>
    <w:rsid w:val="008B69C8"/>
    <w:rsid w:val="008BF2D1"/>
    <w:rsid w:val="008C144E"/>
    <w:rsid w:val="008C1FE2"/>
    <w:rsid w:val="008C51D7"/>
    <w:rsid w:val="008C59B0"/>
    <w:rsid w:val="008C5D6D"/>
    <w:rsid w:val="008C60D8"/>
    <w:rsid w:val="008C639F"/>
    <w:rsid w:val="008C66DD"/>
    <w:rsid w:val="008C71CA"/>
    <w:rsid w:val="008D090A"/>
    <w:rsid w:val="008D1496"/>
    <w:rsid w:val="008D2702"/>
    <w:rsid w:val="008D351F"/>
    <w:rsid w:val="008D3695"/>
    <w:rsid w:val="008D38A0"/>
    <w:rsid w:val="008D3D8D"/>
    <w:rsid w:val="008D4162"/>
    <w:rsid w:val="008D4742"/>
    <w:rsid w:val="008D535F"/>
    <w:rsid w:val="008D54CA"/>
    <w:rsid w:val="008D59BC"/>
    <w:rsid w:val="008D610B"/>
    <w:rsid w:val="008D728D"/>
    <w:rsid w:val="008D7837"/>
    <w:rsid w:val="008D7E1B"/>
    <w:rsid w:val="008E14B4"/>
    <w:rsid w:val="008E16CB"/>
    <w:rsid w:val="008E1ABB"/>
    <w:rsid w:val="008E2940"/>
    <w:rsid w:val="008E34D2"/>
    <w:rsid w:val="008E5759"/>
    <w:rsid w:val="008E60C7"/>
    <w:rsid w:val="008E6378"/>
    <w:rsid w:val="008E72C2"/>
    <w:rsid w:val="008F015F"/>
    <w:rsid w:val="008F1021"/>
    <w:rsid w:val="008F1495"/>
    <w:rsid w:val="008F3A1C"/>
    <w:rsid w:val="008F537A"/>
    <w:rsid w:val="008F60FF"/>
    <w:rsid w:val="008F76AC"/>
    <w:rsid w:val="008F7DC0"/>
    <w:rsid w:val="008F7E6B"/>
    <w:rsid w:val="00900E37"/>
    <w:rsid w:val="00901093"/>
    <w:rsid w:val="009011C1"/>
    <w:rsid w:val="00901A66"/>
    <w:rsid w:val="00901BF5"/>
    <w:rsid w:val="009032D0"/>
    <w:rsid w:val="00903D40"/>
    <w:rsid w:val="00906211"/>
    <w:rsid w:val="00906D11"/>
    <w:rsid w:val="00907F2B"/>
    <w:rsid w:val="0091254E"/>
    <w:rsid w:val="00913A87"/>
    <w:rsid w:val="009176DC"/>
    <w:rsid w:val="009203EE"/>
    <w:rsid w:val="00920437"/>
    <w:rsid w:val="009214D0"/>
    <w:rsid w:val="00921613"/>
    <w:rsid w:val="009217CC"/>
    <w:rsid w:val="009225F0"/>
    <w:rsid w:val="009238DA"/>
    <w:rsid w:val="0092429F"/>
    <w:rsid w:val="00924759"/>
    <w:rsid w:val="00926492"/>
    <w:rsid w:val="009265AC"/>
    <w:rsid w:val="00926ADC"/>
    <w:rsid w:val="00927C20"/>
    <w:rsid w:val="009303A4"/>
    <w:rsid w:val="0093067A"/>
    <w:rsid w:val="00930B03"/>
    <w:rsid w:val="00931024"/>
    <w:rsid w:val="009319C3"/>
    <w:rsid w:val="00933B9E"/>
    <w:rsid w:val="0093462C"/>
    <w:rsid w:val="00935887"/>
    <w:rsid w:val="009358A2"/>
    <w:rsid w:val="00936576"/>
    <w:rsid w:val="00937109"/>
    <w:rsid w:val="00937D65"/>
    <w:rsid w:val="00937FED"/>
    <w:rsid w:val="00940479"/>
    <w:rsid w:val="00941D6F"/>
    <w:rsid w:val="00941FFC"/>
    <w:rsid w:val="00943271"/>
    <w:rsid w:val="00943AE8"/>
    <w:rsid w:val="00943D37"/>
    <w:rsid w:val="0094442F"/>
    <w:rsid w:val="0094580F"/>
    <w:rsid w:val="009463B5"/>
    <w:rsid w:val="0095019F"/>
    <w:rsid w:val="00950BC6"/>
    <w:rsid w:val="009510EA"/>
    <w:rsid w:val="00952195"/>
    <w:rsid w:val="00952763"/>
    <w:rsid w:val="00953795"/>
    <w:rsid w:val="00956738"/>
    <w:rsid w:val="0095680A"/>
    <w:rsid w:val="00956F03"/>
    <w:rsid w:val="00957BB3"/>
    <w:rsid w:val="00957C7D"/>
    <w:rsid w:val="009601D1"/>
    <w:rsid w:val="00960E76"/>
    <w:rsid w:val="0096124E"/>
    <w:rsid w:val="00963E60"/>
    <w:rsid w:val="00964381"/>
    <w:rsid w:val="00964909"/>
    <w:rsid w:val="009656B8"/>
    <w:rsid w:val="009657CF"/>
    <w:rsid w:val="009664C1"/>
    <w:rsid w:val="0096717C"/>
    <w:rsid w:val="00967A5A"/>
    <w:rsid w:val="00967F1A"/>
    <w:rsid w:val="00971552"/>
    <w:rsid w:val="00973204"/>
    <w:rsid w:val="009733A8"/>
    <w:rsid w:val="00973704"/>
    <w:rsid w:val="0097389B"/>
    <w:rsid w:val="00974189"/>
    <w:rsid w:val="00974B00"/>
    <w:rsid w:val="00975BCD"/>
    <w:rsid w:val="00976907"/>
    <w:rsid w:val="00977327"/>
    <w:rsid w:val="00980722"/>
    <w:rsid w:val="00980B2F"/>
    <w:rsid w:val="00980F96"/>
    <w:rsid w:val="00982DEC"/>
    <w:rsid w:val="009830DA"/>
    <w:rsid w:val="00983888"/>
    <w:rsid w:val="009840A8"/>
    <w:rsid w:val="00984A87"/>
    <w:rsid w:val="009850BF"/>
    <w:rsid w:val="00985917"/>
    <w:rsid w:val="00986249"/>
    <w:rsid w:val="00986CA7"/>
    <w:rsid w:val="00987A68"/>
    <w:rsid w:val="00990024"/>
    <w:rsid w:val="009903D2"/>
    <w:rsid w:val="00990540"/>
    <w:rsid w:val="00990B40"/>
    <w:rsid w:val="009915E5"/>
    <w:rsid w:val="00993B44"/>
    <w:rsid w:val="0099427C"/>
    <w:rsid w:val="009944D4"/>
    <w:rsid w:val="0099788C"/>
    <w:rsid w:val="009A031B"/>
    <w:rsid w:val="009A1306"/>
    <w:rsid w:val="009A1A81"/>
    <w:rsid w:val="009A1A83"/>
    <w:rsid w:val="009A20A5"/>
    <w:rsid w:val="009A3A15"/>
    <w:rsid w:val="009A3F95"/>
    <w:rsid w:val="009A5C6E"/>
    <w:rsid w:val="009A5CF9"/>
    <w:rsid w:val="009A5D5F"/>
    <w:rsid w:val="009A6A31"/>
    <w:rsid w:val="009A715B"/>
    <w:rsid w:val="009B1EC5"/>
    <w:rsid w:val="009B2B45"/>
    <w:rsid w:val="009B303D"/>
    <w:rsid w:val="009B3350"/>
    <w:rsid w:val="009B4EFD"/>
    <w:rsid w:val="009B6C50"/>
    <w:rsid w:val="009B6D5F"/>
    <w:rsid w:val="009C040A"/>
    <w:rsid w:val="009C048C"/>
    <w:rsid w:val="009C0737"/>
    <w:rsid w:val="009C0B15"/>
    <w:rsid w:val="009C2B67"/>
    <w:rsid w:val="009C518C"/>
    <w:rsid w:val="009C5E93"/>
    <w:rsid w:val="009D0557"/>
    <w:rsid w:val="009D0BD3"/>
    <w:rsid w:val="009D203F"/>
    <w:rsid w:val="009D37EF"/>
    <w:rsid w:val="009D3B03"/>
    <w:rsid w:val="009D55E6"/>
    <w:rsid w:val="009D5C66"/>
    <w:rsid w:val="009D616E"/>
    <w:rsid w:val="009D6430"/>
    <w:rsid w:val="009D66E8"/>
    <w:rsid w:val="009D7492"/>
    <w:rsid w:val="009D7A71"/>
    <w:rsid w:val="009D7D8C"/>
    <w:rsid w:val="009E0907"/>
    <w:rsid w:val="009E0F23"/>
    <w:rsid w:val="009E55A6"/>
    <w:rsid w:val="009E639D"/>
    <w:rsid w:val="009E693D"/>
    <w:rsid w:val="009E7FC9"/>
    <w:rsid w:val="009F04C2"/>
    <w:rsid w:val="009F062E"/>
    <w:rsid w:val="009F26DE"/>
    <w:rsid w:val="009F275B"/>
    <w:rsid w:val="009F39DE"/>
    <w:rsid w:val="009F40AE"/>
    <w:rsid w:val="009F42B1"/>
    <w:rsid w:val="009F4416"/>
    <w:rsid w:val="009F5711"/>
    <w:rsid w:val="009F66EB"/>
    <w:rsid w:val="009F6BA6"/>
    <w:rsid w:val="009F795B"/>
    <w:rsid w:val="009F79B2"/>
    <w:rsid w:val="009F7A73"/>
    <w:rsid w:val="009F7E14"/>
    <w:rsid w:val="00A016DD"/>
    <w:rsid w:val="00A019D1"/>
    <w:rsid w:val="00A0442D"/>
    <w:rsid w:val="00A04484"/>
    <w:rsid w:val="00A04D2B"/>
    <w:rsid w:val="00A07140"/>
    <w:rsid w:val="00A10AAC"/>
    <w:rsid w:val="00A1197F"/>
    <w:rsid w:val="00A1350F"/>
    <w:rsid w:val="00A14003"/>
    <w:rsid w:val="00A1462C"/>
    <w:rsid w:val="00A1556A"/>
    <w:rsid w:val="00A1556D"/>
    <w:rsid w:val="00A16DB9"/>
    <w:rsid w:val="00A17708"/>
    <w:rsid w:val="00A17880"/>
    <w:rsid w:val="00A20E4D"/>
    <w:rsid w:val="00A2206B"/>
    <w:rsid w:val="00A224D1"/>
    <w:rsid w:val="00A236E6"/>
    <w:rsid w:val="00A23912"/>
    <w:rsid w:val="00A246FF"/>
    <w:rsid w:val="00A256F2"/>
    <w:rsid w:val="00A25904"/>
    <w:rsid w:val="00A26564"/>
    <w:rsid w:val="00A26DFB"/>
    <w:rsid w:val="00A272C5"/>
    <w:rsid w:val="00A2738D"/>
    <w:rsid w:val="00A27A6B"/>
    <w:rsid w:val="00A30169"/>
    <w:rsid w:val="00A30AA2"/>
    <w:rsid w:val="00A31071"/>
    <w:rsid w:val="00A32AF5"/>
    <w:rsid w:val="00A334B2"/>
    <w:rsid w:val="00A33673"/>
    <w:rsid w:val="00A33E06"/>
    <w:rsid w:val="00A35B3A"/>
    <w:rsid w:val="00A3626B"/>
    <w:rsid w:val="00A368CA"/>
    <w:rsid w:val="00A36996"/>
    <w:rsid w:val="00A37710"/>
    <w:rsid w:val="00A405FE"/>
    <w:rsid w:val="00A40A22"/>
    <w:rsid w:val="00A40F93"/>
    <w:rsid w:val="00A411BB"/>
    <w:rsid w:val="00A41812"/>
    <w:rsid w:val="00A43981"/>
    <w:rsid w:val="00A43EA9"/>
    <w:rsid w:val="00A43EE4"/>
    <w:rsid w:val="00A44113"/>
    <w:rsid w:val="00A444D3"/>
    <w:rsid w:val="00A4471E"/>
    <w:rsid w:val="00A44741"/>
    <w:rsid w:val="00A44973"/>
    <w:rsid w:val="00A44D94"/>
    <w:rsid w:val="00A469CD"/>
    <w:rsid w:val="00A5006F"/>
    <w:rsid w:val="00A50C35"/>
    <w:rsid w:val="00A50F92"/>
    <w:rsid w:val="00A518E7"/>
    <w:rsid w:val="00A519B8"/>
    <w:rsid w:val="00A51C44"/>
    <w:rsid w:val="00A5389B"/>
    <w:rsid w:val="00A540C3"/>
    <w:rsid w:val="00A54141"/>
    <w:rsid w:val="00A55934"/>
    <w:rsid w:val="00A55BB9"/>
    <w:rsid w:val="00A55D94"/>
    <w:rsid w:val="00A56501"/>
    <w:rsid w:val="00A56905"/>
    <w:rsid w:val="00A56DEB"/>
    <w:rsid w:val="00A56F0C"/>
    <w:rsid w:val="00A60AF3"/>
    <w:rsid w:val="00A60F38"/>
    <w:rsid w:val="00A61402"/>
    <w:rsid w:val="00A61DBD"/>
    <w:rsid w:val="00A61E7D"/>
    <w:rsid w:val="00A6233B"/>
    <w:rsid w:val="00A62ABF"/>
    <w:rsid w:val="00A62CAB"/>
    <w:rsid w:val="00A63C38"/>
    <w:rsid w:val="00A649D3"/>
    <w:rsid w:val="00A65215"/>
    <w:rsid w:val="00A65612"/>
    <w:rsid w:val="00A66575"/>
    <w:rsid w:val="00A67752"/>
    <w:rsid w:val="00A6799F"/>
    <w:rsid w:val="00A67C1F"/>
    <w:rsid w:val="00A720D6"/>
    <w:rsid w:val="00A73869"/>
    <w:rsid w:val="00A7429A"/>
    <w:rsid w:val="00A74539"/>
    <w:rsid w:val="00A751D9"/>
    <w:rsid w:val="00A76631"/>
    <w:rsid w:val="00A77207"/>
    <w:rsid w:val="00A77618"/>
    <w:rsid w:val="00A77AB2"/>
    <w:rsid w:val="00A8009A"/>
    <w:rsid w:val="00A8117F"/>
    <w:rsid w:val="00A82382"/>
    <w:rsid w:val="00A83815"/>
    <w:rsid w:val="00A841C0"/>
    <w:rsid w:val="00A8640A"/>
    <w:rsid w:val="00A9083C"/>
    <w:rsid w:val="00A91C45"/>
    <w:rsid w:val="00A926B3"/>
    <w:rsid w:val="00A94D1A"/>
    <w:rsid w:val="00A95374"/>
    <w:rsid w:val="00A95EEB"/>
    <w:rsid w:val="00A97382"/>
    <w:rsid w:val="00A97726"/>
    <w:rsid w:val="00A977D8"/>
    <w:rsid w:val="00A97E22"/>
    <w:rsid w:val="00AA060A"/>
    <w:rsid w:val="00AA0644"/>
    <w:rsid w:val="00AA0F57"/>
    <w:rsid w:val="00AA2DFC"/>
    <w:rsid w:val="00AA30B8"/>
    <w:rsid w:val="00AA36EB"/>
    <w:rsid w:val="00AA4184"/>
    <w:rsid w:val="00AA44F5"/>
    <w:rsid w:val="00AA515F"/>
    <w:rsid w:val="00AA5605"/>
    <w:rsid w:val="00AA6476"/>
    <w:rsid w:val="00AA69C9"/>
    <w:rsid w:val="00AA6A4A"/>
    <w:rsid w:val="00AA7628"/>
    <w:rsid w:val="00AB10F2"/>
    <w:rsid w:val="00AB1940"/>
    <w:rsid w:val="00AB196A"/>
    <w:rsid w:val="00AB26DC"/>
    <w:rsid w:val="00AB28D3"/>
    <w:rsid w:val="00AB2D89"/>
    <w:rsid w:val="00AB3143"/>
    <w:rsid w:val="00AB388F"/>
    <w:rsid w:val="00AB3934"/>
    <w:rsid w:val="00AB3C4B"/>
    <w:rsid w:val="00AB47D1"/>
    <w:rsid w:val="00AB67A3"/>
    <w:rsid w:val="00AB695E"/>
    <w:rsid w:val="00AC123D"/>
    <w:rsid w:val="00AC1364"/>
    <w:rsid w:val="00AC264D"/>
    <w:rsid w:val="00AC266D"/>
    <w:rsid w:val="00AC3B3C"/>
    <w:rsid w:val="00AC3D14"/>
    <w:rsid w:val="00AC41A2"/>
    <w:rsid w:val="00AC5659"/>
    <w:rsid w:val="00AC5D2D"/>
    <w:rsid w:val="00AC5E18"/>
    <w:rsid w:val="00AC61D3"/>
    <w:rsid w:val="00AC6658"/>
    <w:rsid w:val="00AC6B1D"/>
    <w:rsid w:val="00AC6CD9"/>
    <w:rsid w:val="00AC7225"/>
    <w:rsid w:val="00AC7387"/>
    <w:rsid w:val="00AC7CFB"/>
    <w:rsid w:val="00AD0ADB"/>
    <w:rsid w:val="00AD24B6"/>
    <w:rsid w:val="00AD3450"/>
    <w:rsid w:val="00AD54FE"/>
    <w:rsid w:val="00AD6ECD"/>
    <w:rsid w:val="00AD7604"/>
    <w:rsid w:val="00AD78B0"/>
    <w:rsid w:val="00AE0D82"/>
    <w:rsid w:val="00AE0E01"/>
    <w:rsid w:val="00AE159E"/>
    <w:rsid w:val="00AE22CE"/>
    <w:rsid w:val="00AE26D0"/>
    <w:rsid w:val="00AE4908"/>
    <w:rsid w:val="00AE4C15"/>
    <w:rsid w:val="00AE766A"/>
    <w:rsid w:val="00AF0DA1"/>
    <w:rsid w:val="00AF18C7"/>
    <w:rsid w:val="00AF225F"/>
    <w:rsid w:val="00AF37C1"/>
    <w:rsid w:val="00AF4366"/>
    <w:rsid w:val="00AF5387"/>
    <w:rsid w:val="00AF5488"/>
    <w:rsid w:val="00AF5616"/>
    <w:rsid w:val="00AF5665"/>
    <w:rsid w:val="00AF5D70"/>
    <w:rsid w:val="00AF7BE1"/>
    <w:rsid w:val="00AF7F1A"/>
    <w:rsid w:val="00B009C6"/>
    <w:rsid w:val="00B00A78"/>
    <w:rsid w:val="00B02627"/>
    <w:rsid w:val="00B03F08"/>
    <w:rsid w:val="00B040AC"/>
    <w:rsid w:val="00B04327"/>
    <w:rsid w:val="00B04ED8"/>
    <w:rsid w:val="00B06AE2"/>
    <w:rsid w:val="00B06C99"/>
    <w:rsid w:val="00B074B0"/>
    <w:rsid w:val="00B117CC"/>
    <w:rsid w:val="00B131D0"/>
    <w:rsid w:val="00B13257"/>
    <w:rsid w:val="00B13942"/>
    <w:rsid w:val="00B14D09"/>
    <w:rsid w:val="00B15513"/>
    <w:rsid w:val="00B15B6E"/>
    <w:rsid w:val="00B15FDA"/>
    <w:rsid w:val="00B15FE4"/>
    <w:rsid w:val="00B172E8"/>
    <w:rsid w:val="00B179B5"/>
    <w:rsid w:val="00B2054F"/>
    <w:rsid w:val="00B209EA"/>
    <w:rsid w:val="00B220C3"/>
    <w:rsid w:val="00B221E5"/>
    <w:rsid w:val="00B2255B"/>
    <w:rsid w:val="00B22E1E"/>
    <w:rsid w:val="00B23706"/>
    <w:rsid w:val="00B25F7F"/>
    <w:rsid w:val="00B26008"/>
    <w:rsid w:val="00B274A1"/>
    <w:rsid w:val="00B27569"/>
    <w:rsid w:val="00B303BE"/>
    <w:rsid w:val="00B312DB"/>
    <w:rsid w:val="00B313E3"/>
    <w:rsid w:val="00B3205B"/>
    <w:rsid w:val="00B33048"/>
    <w:rsid w:val="00B3332E"/>
    <w:rsid w:val="00B33875"/>
    <w:rsid w:val="00B33DD8"/>
    <w:rsid w:val="00B34A79"/>
    <w:rsid w:val="00B351F7"/>
    <w:rsid w:val="00B3548E"/>
    <w:rsid w:val="00B35B0B"/>
    <w:rsid w:val="00B37F23"/>
    <w:rsid w:val="00B37FB3"/>
    <w:rsid w:val="00B40F6C"/>
    <w:rsid w:val="00B41193"/>
    <w:rsid w:val="00B41A19"/>
    <w:rsid w:val="00B427E2"/>
    <w:rsid w:val="00B42F10"/>
    <w:rsid w:val="00B4438D"/>
    <w:rsid w:val="00B451FE"/>
    <w:rsid w:val="00B4574B"/>
    <w:rsid w:val="00B46014"/>
    <w:rsid w:val="00B46C4D"/>
    <w:rsid w:val="00B50A55"/>
    <w:rsid w:val="00B55221"/>
    <w:rsid w:val="00B55797"/>
    <w:rsid w:val="00B56A17"/>
    <w:rsid w:val="00B57C86"/>
    <w:rsid w:val="00B60351"/>
    <w:rsid w:val="00B60536"/>
    <w:rsid w:val="00B6155D"/>
    <w:rsid w:val="00B61B78"/>
    <w:rsid w:val="00B63E30"/>
    <w:rsid w:val="00B64247"/>
    <w:rsid w:val="00B6545A"/>
    <w:rsid w:val="00B66885"/>
    <w:rsid w:val="00B66A0D"/>
    <w:rsid w:val="00B66CB7"/>
    <w:rsid w:val="00B677E4"/>
    <w:rsid w:val="00B67897"/>
    <w:rsid w:val="00B67F77"/>
    <w:rsid w:val="00B7278E"/>
    <w:rsid w:val="00B73149"/>
    <w:rsid w:val="00B73B3C"/>
    <w:rsid w:val="00B75B74"/>
    <w:rsid w:val="00B76A36"/>
    <w:rsid w:val="00B76A38"/>
    <w:rsid w:val="00B76B98"/>
    <w:rsid w:val="00B76DEE"/>
    <w:rsid w:val="00B77C04"/>
    <w:rsid w:val="00B81692"/>
    <w:rsid w:val="00B819B3"/>
    <w:rsid w:val="00B81DCC"/>
    <w:rsid w:val="00B835F8"/>
    <w:rsid w:val="00B83F8D"/>
    <w:rsid w:val="00B84131"/>
    <w:rsid w:val="00B841D8"/>
    <w:rsid w:val="00B84F12"/>
    <w:rsid w:val="00B868E7"/>
    <w:rsid w:val="00B86D7E"/>
    <w:rsid w:val="00B90C8F"/>
    <w:rsid w:val="00B915BC"/>
    <w:rsid w:val="00B919E5"/>
    <w:rsid w:val="00B91E3E"/>
    <w:rsid w:val="00B91EE0"/>
    <w:rsid w:val="00B94541"/>
    <w:rsid w:val="00B94654"/>
    <w:rsid w:val="00B948DE"/>
    <w:rsid w:val="00B9586B"/>
    <w:rsid w:val="00B9705B"/>
    <w:rsid w:val="00B97530"/>
    <w:rsid w:val="00B97879"/>
    <w:rsid w:val="00B97C36"/>
    <w:rsid w:val="00B97D08"/>
    <w:rsid w:val="00BA03DC"/>
    <w:rsid w:val="00BA0B5C"/>
    <w:rsid w:val="00BA2847"/>
    <w:rsid w:val="00BA2DB9"/>
    <w:rsid w:val="00BA3E85"/>
    <w:rsid w:val="00BA4A6B"/>
    <w:rsid w:val="00BA7198"/>
    <w:rsid w:val="00BA7E2E"/>
    <w:rsid w:val="00BB0DCE"/>
    <w:rsid w:val="00BB0F9F"/>
    <w:rsid w:val="00BB1A91"/>
    <w:rsid w:val="00BB2222"/>
    <w:rsid w:val="00BB2427"/>
    <w:rsid w:val="00BB3772"/>
    <w:rsid w:val="00BB3D02"/>
    <w:rsid w:val="00BB43EF"/>
    <w:rsid w:val="00BB4E78"/>
    <w:rsid w:val="00BB5A2D"/>
    <w:rsid w:val="00BB5B13"/>
    <w:rsid w:val="00BB6650"/>
    <w:rsid w:val="00BC02D3"/>
    <w:rsid w:val="00BC0EF0"/>
    <w:rsid w:val="00BC1011"/>
    <w:rsid w:val="00BC46D8"/>
    <w:rsid w:val="00BC4E53"/>
    <w:rsid w:val="00BC5002"/>
    <w:rsid w:val="00BC5D55"/>
    <w:rsid w:val="00BC6062"/>
    <w:rsid w:val="00BC63A3"/>
    <w:rsid w:val="00BC66B1"/>
    <w:rsid w:val="00BC7926"/>
    <w:rsid w:val="00BC79CC"/>
    <w:rsid w:val="00BD00D7"/>
    <w:rsid w:val="00BD09F9"/>
    <w:rsid w:val="00BD1A8A"/>
    <w:rsid w:val="00BD36E2"/>
    <w:rsid w:val="00BD46D1"/>
    <w:rsid w:val="00BD475B"/>
    <w:rsid w:val="00BD547C"/>
    <w:rsid w:val="00BD5CD3"/>
    <w:rsid w:val="00BDE5AA"/>
    <w:rsid w:val="00BE0910"/>
    <w:rsid w:val="00BE1292"/>
    <w:rsid w:val="00BE178C"/>
    <w:rsid w:val="00BE32D5"/>
    <w:rsid w:val="00BE7148"/>
    <w:rsid w:val="00BE71CC"/>
    <w:rsid w:val="00BE7BDD"/>
    <w:rsid w:val="00BF069D"/>
    <w:rsid w:val="00BF08AB"/>
    <w:rsid w:val="00BF094F"/>
    <w:rsid w:val="00BF0B8A"/>
    <w:rsid w:val="00BF0F5C"/>
    <w:rsid w:val="00BF1B75"/>
    <w:rsid w:val="00BF1E3D"/>
    <w:rsid w:val="00BF2603"/>
    <w:rsid w:val="00BF3A9F"/>
    <w:rsid w:val="00BF3BA4"/>
    <w:rsid w:val="00BF3F4F"/>
    <w:rsid w:val="00BF4A13"/>
    <w:rsid w:val="00BF4F50"/>
    <w:rsid w:val="00BF51C7"/>
    <w:rsid w:val="00BF5434"/>
    <w:rsid w:val="00BF6A3D"/>
    <w:rsid w:val="00BF724F"/>
    <w:rsid w:val="00BF7619"/>
    <w:rsid w:val="00BF7F97"/>
    <w:rsid w:val="00C005B2"/>
    <w:rsid w:val="00C0062D"/>
    <w:rsid w:val="00C0068C"/>
    <w:rsid w:val="00C00F48"/>
    <w:rsid w:val="00C0110F"/>
    <w:rsid w:val="00C01539"/>
    <w:rsid w:val="00C01AAA"/>
    <w:rsid w:val="00C038A0"/>
    <w:rsid w:val="00C03AF8"/>
    <w:rsid w:val="00C049E1"/>
    <w:rsid w:val="00C04C0C"/>
    <w:rsid w:val="00C06005"/>
    <w:rsid w:val="00C06BC6"/>
    <w:rsid w:val="00C0712C"/>
    <w:rsid w:val="00C07B22"/>
    <w:rsid w:val="00C12E9E"/>
    <w:rsid w:val="00C13018"/>
    <w:rsid w:val="00C13496"/>
    <w:rsid w:val="00C167CA"/>
    <w:rsid w:val="00C16CC2"/>
    <w:rsid w:val="00C17062"/>
    <w:rsid w:val="00C200DD"/>
    <w:rsid w:val="00C203F4"/>
    <w:rsid w:val="00C21C8C"/>
    <w:rsid w:val="00C22F4E"/>
    <w:rsid w:val="00C23B92"/>
    <w:rsid w:val="00C25092"/>
    <w:rsid w:val="00C26229"/>
    <w:rsid w:val="00C27684"/>
    <w:rsid w:val="00C30629"/>
    <w:rsid w:val="00C30FE5"/>
    <w:rsid w:val="00C31851"/>
    <w:rsid w:val="00C31C5E"/>
    <w:rsid w:val="00C32C18"/>
    <w:rsid w:val="00C33604"/>
    <w:rsid w:val="00C33B43"/>
    <w:rsid w:val="00C34ED5"/>
    <w:rsid w:val="00C3553E"/>
    <w:rsid w:val="00C35B94"/>
    <w:rsid w:val="00C36867"/>
    <w:rsid w:val="00C36C2A"/>
    <w:rsid w:val="00C37357"/>
    <w:rsid w:val="00C379B3"/>
    <w:rsid w:val="00C37C16"/>
    <w:rsid w:val="00C4029B"/>
    <w:rsid w:val="00C41079"/>
    <w:rsid w:val="00C41E2D"/>
    <w:rsid w:val="00C42FEB"/>
    <w:rsid w:val="00C44C28"/>
    <w:rsid w:val="00C45215"/>
    <w:rsid w:val="00C46516"/>
    <w:rsid w:val="00C4674B"/>
    <w:rsid w:val="00C468FA"/>
    <w:rsid w:val="00C47A2E"/>
    <w:rsid w:val="00C517BB"/>
    <w:rsid w:val="00C51D80"/>
    <w:rsid w:val="00C521A0"/>
    <w:rsid w:val="00C52BF9"/>
    <w:rsid w:val="00C536D2"/>
    <w:rsid w:val="00C5495C"/>
    <w:rsid w:val="00C54E3A"/>
    <w:rsid w:val="00C54FBF"/>
    <w:rsid w:val="00C55C90"/>
    <w:rsid w:val="00C55D59"/>
    <w:rsid w:val="00C55D85"/>
    <w:rsid w:val="00C56A33"/>
    <w:rsid w:val="00C57279"/>
    <w:rsid w:val="00C57DA8"/>
    <w:rsid w:val="00C609A6"/>
    <w:rsid w:val="00C60AF6"/>
    <w:rsid w:val="00C633D0"/>
    <w:rsid w:val="00C64BAB"/>
    <w:rsid w:val="00C65511"/>
    <w:rsid w:val="00C65A51"/>
    <w:rsid w:val="00C66E71"/>
    <w:rsid w:val="00C7061F"/>
    <w:rsid w:val="00C70B84"/>
    <w:rsid w:val="00C70EAB"/>
    <w:rsid w:val="00C71CB4"/>
    <w:rsid w:val="00C724AF"/>
    <w:rsid w:val="00C730C8"/>
    <w:rsid w:val="00C731FF"/>
    <w:rsid w:val="00C74D8B"/>
    <w:rsid w:val="00C75FEA"/>
    <w:rsid w:val="00C813C2"/>
    <w:rsid w:val="00C823BF"/>
    <w:rsid w:val="00C824C6"/>
    <w:rsid w:val="00C8363F"/>
    <w:rsid w:val="00C84761"/>
    <w:rsid w:val="00C84DD7"/>
    <w:rsid w:val="00C84FDF"/>
    <w:rsid w:val="00C855D9"/>
    <w:rsid w:val="00C8581F"/>
    <w:rsid w:val="00C860A3"/>
    <w:rsid w:val="00C86897"/>
    <w:rsid w:val="00C86E14"/>
    <w:rsid w:val="00C8715F"/>
    <w:rsid w:val="00C8741F"/>
    <w:rsid w:val="00C8790B"/>
    <w:rsid w:val="00C87C51"/>
    <w:rsid w:val="00C90852"/>
    <w:rsid w:val="00C91161"/>
    <w:rsid w:val="00C91CE0"/>
    <w:rsid w:val="00C91E92"/>
    <w:rsid w:val="00C92515"/>
    <w:rsid w:val="00C9271D"/>
    <w:rsid w:val="00C93B92"/>
    <w:rsid w:val="00C9499D"/>
    <w:rsid w:val="00C94F20"/>
    <w:rsid w:val="00C959F2"/>
    <w:rsid w:val="00C95A19"/>
    <w:rsid w:val="00C97D5E"/>
    <w:rsid w:val="00CA153C"/>
    <w:rsid w:val="00CA1589"/>
    <w:rsid w:val="00CA1C99"/>
    <w:rsid w:val="00CA1EA9"/>
    <w:rsid w:val="00CA39C8"/>
    <w:rsid w:val="00CA5298"/>
    <w:rsid w:val="00CA5849"/>
    <w:rsid w:val="00CA5C35"/>
    <w:rsid w:val="00CA680D"/>
    <w:rsid w:val="00CA718D"/>
    <w:rsid w:val="00CB040A"/>
    <w:rsid w:val="00CB048B"/>
    <w:rsid w:val="00CB0FC7"/>
    <w:rsid w:val="00CB21A2"/>
    <w:rsid w:val="00CB2D75"/>
    <w:rsid w:val="00CB3B90"/>
    <w:rsid w:val="00CB3EBA"/>
    <w:rsid w:val="00CB5863"/>
    <w:rsid w:val="00CB6266"/>
    <w:rsid w:val="00CB6CD4"/>
    <w:rsid w:val="00CC052F"/>
    <w:rsid w:val="00CC0EF0"/>
    <w:rsid w:val="00CC14FF"/>
    <w:rsid w:val="00CC1A19"/>
    <w:rsid w:val="00CC289E"/>
    <w:rsid w:val="00CC2EA8"/>
    <w:rsid w:val="00CC32C5"/>
    <w:rsid w:val="00CC33EC"/>
    <w:rsid w:val="00CC3E0D"/>
    <w:rsid w:val="00CC450A"/>
    <w:rsid w:val="00CC5C33"/>
    <w:rsid w:val="00CC72A7"/>
    <w:rsid w:val="00CC74E4"/>
    <w:rsid w:val="00CC7726"/>
    <w:rsid w:val="00CC7FE2"/>
    <w:rsid w:val="00CD0FD8"/>
    <w:rsid w:val="00CD19E9"/>
    <w:rsid w:val="00CD2989"/>
    <w:rsid w:val="00CD2ACE"/>
    <w:rsid w:val="00CD3B58"/>
    <w:rsid w:val="00CD55BE"/>
    <w:rsid w:val="00CD5F19"/>
    <w:rsid w:val="00CD5F4A"/>
    <w:rsid w:val="00CD76C4"/>
    <w:rsid w:val="00CE0986"/>
    <w:rsid w:val="00CE461D"/>
    <w:rsid w:val="00CE5DBC"/>
    <w:rsid w:val="00CE683E"/>
    <w:rsid w:val="00CE6EBB"/>
    <w:rsid w:val="00CE7E3E"/>
    <w:rsid w:val="00CF1730"/>
    <w:rsid w:val="00CF1E66"/>
    <w:rsid w:val="00CF407C"/>
    <w:rsid w:val="00CF5008"/>
    <w:rsid w:val="00CF6527"/>
    <w:rsid w:val="00CF66BB"/>
    <w:rsid w:val="00CF6B89"/>
    <w:rsid w:val="00CF7276"/>
    <w:rsid w:val="00CF756C"/>
    <w:rsid w:val="00D00598"/>
    <w:rsid w:val="00D00E24"/>
    <w:rsid w:val="00D02D72"/>
    <w:rsid w:val="00D0356D"/>
    <w:rsid w:val="00D03C49"/>
    <w:rsid w:val="00D04BA5"/>
    <w:rsid w:val="00D051F6"/>
    <w:rsid w:val="00D052B5"/>
    <w:rsid w:val="00D054B8"/>
    <w:rsid w:val="00D0659C"/>
    <w:rsid w:val="00D0682C"/>
    <w:rsid w:val="00D10387"/>
    <w:rsid w:val="00D10752"/>
    <w:rsid w:val="00D11788"/>
    <w:rsid w:val="00D13240"/>
    <w:rsid w:val="00D148D7"/>
    <w:rsid w:val="00D14CAE"/>
    <w:rsid w:val="00D14F5C"/>
    <w:rsid w:val="00D1527A"/>
    <w:rsid w:val="00D15606"/>
    <w:rsid w:val="00D157C3"/>
    <w:rsid w:val="00D164D9"/>
    <w:rsid w:val="00D176D9"/>
    <w:rsid w:val="00D22689"/>
    <w:rsid w:val="00D22793"/>
    <w:rsid w:val="00D2449A"/>
    <w:rsid w:val="00D2450D"/>
    <w:rsid w:val="00D24892"/>
    <w:rsid w:val="00D2524D"/>
    <w:rsid w:val="00D25A61"/>
    <w:rsid w:val="00D26257"/>
    <w:rsid w:val="00D2AF09"/>
    <w:rsid w:val="00D31670"/>
    <w:rsid w:val="00D317AA"/>
    <w:rsid w:val="00D323A8"/>
    <w:rsid w:val="00D331AE"/>
    <w:rsid w:val="00D338B2"/>
    <w:rsid w:val="00D34272"/>
    <w:rsid w:val="00D353A3"/>
    <w:rsid w:val="00D358CD"/>
    <w:rsid w:val="00D35968"/>
    <w:rsid w:val="00D36A6E"/>
    <w:rsid w:val="00D37B6A"/>
    <w:rsid w:val="00D4035E"/>
    <w:rsid w:val="00D4086D"/>
    <w:rsid w:val="00D41DAC"/>
    <w:rsid w:val="00D41FD9"/>
    <w:rsid w:val="00D43FEE"/>
    <w:rsid w:val="00D44B61"/>
    <w:rsid w:val="00D44DE8"/>
    <w:rsid w:val="00D44E89"/>
    <w:rsid w:val="00D4759D"/>
    <w:rsid w:val="00D477FC"/>
    <w:rsid w:val="00D478FD"/>
    <w:rsid w:val="00D50357"/>
    <w:rsid w:val="00D50472"/>
    <w:rsid w:val="00D5089C"/>
    <w:rsid w:val="00D50ACF"/>
    <w:rsid w:val="00D512ED"/>
    <w:rsid w:val="00D51640"/>
    <w:rsid w:val="00D54478"/>
    <w:rsid w:val="00D54837"/>
    <w:rsid w:val="00D551CA"/>
    <w:rsid w:val="00D555A9"/>
    <w:rsid w:val="00D5617C"/>
    <w:rsid w:val="00D567FA"/>
    <w:rsid w:val="00D57048"/>
    <w:rsid w:val="00D5756A"/>
    <w:rsid w:val="00D603BD"/>
    <w:rsid w:val="00D607AA"/>
    <w:rsid w:val="00D60BAD"/>
    <w:rsid w:val="00D60F21"/>
    <w:rsid w:val="00D61492"/>
    <w:rsid w:val="00D61686"/>
    <w:rsid w:val="00D61E8E"/>
    <w:rsid w:val="00D6281F"/>
    <w:rsid w:val="00D63CB8"/>
    <w:rsid w:val="00D642A0"/>
    <w:rsid w:val="00D645DE"/>
    <w:rsid w:val="00D64F31"/>
    <w:rsid w:val="00D662A2"/>
    <w:rsid w:val="00D673AC"/>
    <w:rsid w:val="00D67D09"/>
    <w:rsid w:val="00D70094"/>
    <w:rsid w:val="00D70485"/>
    <w:rsid w:val="00D7072B"/>
    <w:rsid w:val="00D709FA"/>
    <w:rsid w:val="00D70A9F"/>
    <w:rsid w:val="00D711C2"/>
    <w:rsid w:val="00D7272C"/>
    <w:rsid w:val="00D74211"/>
    <w:rsid w:val="00D75114"/>
    <w:rsid w:val="00D754B4"/>
    <w:rsid w:val="00D766E8"/>
    <w:rsid w:val="00D77D73"/>
    <w:rsid w:val="00D802A1"/>
    <w:rsid w:val="00D807D9"/>
    <w:rsid w:val="00D80AD4"/>
    <w:rsid w:val="00D813A6"/>
    <w:rsid w:val="00D82954"/>
    <w:rsid w:val="00D82B07"/>
    <w:rsid w:val="00D83FC1"/>
    <w:rsid w:val="00D848AE"/>
    <w:rsid w:val="00D854DB"/>
    <w:rsid w:val="00D8792E"/>
    <w:rsid w:val="00D87A50"/>
    <w:rsid w:val="00D910F2"/>
    <w:rsid w:val="00D91DF8"/>
    <w:rsid w:val="00D921FC"/>
    <w:rsid w:val="00D924AE"/>
    <w:rsid w:val="00D925F5"/>
    <w:rsid w:val="00D94489"/>
    <w:rsid w:val="00D94631"/>
    <w:rsid w:val="00D94BBF"/>
    <w:rsid w:val="00D94BC7"/>
    <w:rsid w:val="00D95514"/>
    <w:rsid w:val="00D969DD"/>
    <w:rsid w:val="00D96ACD"/>
    <w:rsid w:val="00D96E4F"/>
    <w:rsid w:val="00DA116A"/>
    <w:rsid w:val="00DA23F0"/>
    <w:rsid w:val="00DA243A"/>
    <w:rsid w:val="00DA2666"/>
    <w:rsid w:val="00DA278F"/>
    <w:rsid w:val="00DA28E5"/>
    <w:rsid w:val="00DA30EF"/>
    <w:rsid w:val="00DA31B8"/>
    <w:rsid w:val="00DA3D84"/>
    <w:rsid w:val="00DA419E"/>
    <w:rsid w:val="00DA45F7"/>
    <w:rsid w:val="00DA47D9"/>
    <w:rsid w:val="00DA4D27"/>
    <w:rsid w:val="00DA682F"/>
    <w:rsid w:val="00DA6C34"/>
    <w:rsid w:val="00DA6DD2"/>
    <w:rsid w:val="00DB0865"/>
    <w:rsid w:val="00DB0BA1"/>
    <w:rsid w:val="00DB21FD"/>
    <w:rsid w:val="00DB3A75"/>
    <w:rsid w:val="00DB48F6"/>
    <w:rsid w:val="00DB4AED"/>
    <w:rsid w:val="00DB5DE1"/>
    <w:rsid w:val="00DB634E"/>
    <w:rsid w:val="00DB75FC"/>
    <w:rsid w:val="00DB7D07"/>
    <w:rsid w:val="00DC09BB"/>
    <w:rsid w:val="00DC0BD8"/>
    <w:rsid w:val="00DC0CDC"/>
    <w:rsid w:val="00DC1251"/>
    <w:rsid w:val="00DC1C62"/>
    <w:rsid w:val="00DC1E02"/>
    <w:rsid w:val="00DC282C"/>
    <w:rsid w:val="00DC3AC1"/>
    <w:rsid w:val="00DC4D1D"/>
    <w:rsid w:val="00DC55AF"/>
    <w:rsid w:val="00DC5FC5"/>
    <w:rsid w:val="00DC675B"/>
    <w:rsid w:val="00DC67FA"/>
    <w:rsid w:val="00DC6B3C"/>
    <w:rsid w:val="00DC6E1B"/>
    <w:rsid w:val="00DC74B6"/>
    <w:rsid w:val="00DC7DA5"/>
    <w:rsid w:val="00DC7F8C"/>
    <w:rsid w:val="00DD2A43"/>
    <w:rsid w:val="00DD30DB"/>
    <w:rsid w:val="00DD409F"/>
    <w:rsid w:val="00DD455B"/>
    <w:rsid w:val="00DD525F"/>
    <w:rsid w:val="00DD52E3"/>
    <w:rsid w:val="00DD6FBA"/>
    <w:rsid w:val="00DD737F"/>
    <w:rsid w:val="00DD7513"/>
    <w:rsid w:val="00DD75B8"/>
    <w:rsid w:val="00DD7CC5"/>
    <w:rsid w:val="00DD7DDC"/>
    <w:rsid w:val="00DE02E0"/>
    <w:rsid w:val="00DE0367"/>
    <w:rsid w:val="00DE17AC"/>
    <w:rsid w:val="00DE26D6"/>
    <w:rsid w:val="00DE35B0"/>
    <w:rsid w:val="00DE4D45"/>
    <w:rsid w:val="00DE5057"/>
    <w:rsid w:val="00DE5306"/>
    <w:rsid w:val="00DE5F97"/>
    <w:rsid w:val="00DE60A8"/>
    <w:rsid w:val="00DE612E"/>
    <w:rsid w:val="00DE679D"/>
    <w:rsid w:val="00DF1E57"/>
    <w:rsid w:val="00DF4A0A"/>
    <w:rsid w:val="00DF5695"/>
    <w:rsid w:val="00DF611D"/>
    <w:rsid w:val="00DF65D3"/>
    <w:rsid w:val="00DF6853"/>
    <w:rsid w:val="00DF6FB1"/>
    <w:rsid w:val="00E006E2"/>
    <w:rsid w:val="00E0129C"/>
    <w:rsid w:val="00E017E3"/>
    <w:rsid w:val="00E01A60"/>
    <w:rsid w:val="00E01CD5"/>
    <w:rsid w:val="00E01FB8"/>
    <w:rsid w:val="00E031FF"/>
    <w:rsid w:val="00E03BD2"/>
    <w:rsid w:val="00E044B6"/>
    <w:rsid w:val="00E063E8"/>
    <w:rsid w:val="00E0674F"/>
    <w:rsid w:val="00E06FA5"/>
    <w:rsid w:val="00E0781B"/>
    <w:rsid w:val="00E07B72"/>
    <w:rsid w:val="00E105C8"/>
    <w:rsid w:val="00E1127F"/>
    <w:rsid w:val="00E120FC"/>
    <w:rsid w:val="00E1277B"/>
    <w:rsid w:val="00E128D1"/>
    <w:rsid w:val="00E131EA"/>
    <w:rsid w:val="00E13926"/>
    <w:rsid w:val="00E14747"/>
    <w:rsid w:val="00E14ABB"/>
    <w:rsid w:val="00E14BAA"/>
    <w:rsid w:val="00E14D20"/>
    <w:rsid w:val="00E159D7"/>
    <w:rsid w:val="00E16013"/>
    <w:rsid w:val="00E1637F"/>
    <w:rsid w:val="00E17E6E"/>
    <w:rsid w:val="00E20645"/>
    <w:rsid w:val="00E2068F"/>
    <w:rsid w:val="00E2088D"/>
    <w:rsid w:val="00E2103F"/>
    <w:rsid w:val="00E22761"/>
    <w:rsid w:val="00E22FA9"/>
    <w:rsid w:val="00E242D6"/>
    <w:rsid w:val="00E24AB0"/>
    <w:rsid w:val="00E24B85"/>
    <w:rsid w:val="00E25AF9"/>
    <w:rsid w:val="00E270E3"/>
    <w:rsid w:val="00E273E4"/>
    <w:rsid w:val="00E305DB"/>
    <w:rsid w:val="00E31795"/>
    <w:rsid w:val="00E33A00"/>
    <w:rsid w:val="00E36110"/>
    <w:rsid w:val="00E37147"/>
    <w:rsid w:val="00E37D09"/>
    <w:rsid w:val="00E40E3D"/>
    <w:rsid w:val="00E41A53"/>
    <w:rsid w:val="00E4209D"/>
    <w:rsid w:val="00E42AFA"/>
    <w:rsid w:val="00E448AA"/>
    <w:rsid w:val="00E448C1"/>
    <w:rsid w:val="00E44979"/>
    <w:rsid w:val="00E44DDF"/>
    <w:rsid w:val="00E4500E"/>
    <w:rsid w:val="00E4584A"/>
    <w:rsid w:val="00E45D67"/>
    <w:rsid w:val="00E47224"/>
    <w:rsid w:val="00E501EA"/>
    <w:rsid w:val="00E5073A"/>
    <w:rsid w:val="00E50C67"/>
    <w:rsid w:val="00E50CA2"/>
    <w:rsid w:val="00E51C8A"/>
    <w:rsid w:val="00E52850"/>
    <w:rsid w:val="00E530D7"/>
    <w:rsid w:val="00E53B0D"/>
    <w:rsid w:val="00E5520E"/>
    <w:rsid w:val="00E62246"/>
    <w:rsid w:val="00E62E92"/>
    <w:rsid w:val="00E63E7D"/>
    <w:rsid w:val="00E64754"/>
    <w:rsid w:val="00E66EFC"/>
    <w:rsid w:val="00E679FC"/>
    <w:rsid w:val="00E7005C"/>
    <w:rsid w:val="00E70C85"/>
    <w:rsid w:val="00E71F67"/>
    <w:rsid w:val="00E7215B"/>
    <w:rsid w:val="00E7262E"/>
    <w:rsid w:val="00E72671"/>
    <w:rsid w:val="00E74A9F"/>
    <w:rsid w:val="00E7552A"/>
    <w:rsid w:val="00E75577"/>
    <w:rsid w:val="00E757B9"/>
    <w:rsid w:val="00E773D1"/>
    <w:rsid w:val="00E77DF3"/>
    <w:rsid w:val="00E802B5"/>
    <w:rsid w:val="00E803DB"/>
    <w:rsid w:val="00E807C4"/>
    <w:rsid w:val="00E8091A"/>
    <w:rsid w:val="00E81277"/>
    <w:rsid w:val="00E83394"/>
    <w:rsid w:val="00E83CA6"/>
    <w:rsid w:val="00E84603"/>
    <w:rsid w:val="00E8577B"/>
    <w:rsid w:val="00E85BD9"/>
    <w:rsid w:val="00E85F3A"/>
    <w:rsid w:val="00E86980"/>
    <w:rsid w:val="00E876FD"/>
    <w:rsid w:val="00E8ED92"/>
    <w:rsid w:val="00E912B2"/>
    <w:rsid w:val="00E930B4"/>
    <w:rsid w:val="00E93924"/>
    <w:rsid w:val="00E95545"/>
    <w:rsid w:val="00E955F4"/>
    <w:rsid w:val="00E9702C"/>
    <w:rsid w:val="00EA066D"/>
    <w:rsid w:val="00EA10F5"/>
    <w:rsid w:val="00EA23D5"/>
    <w:rsid w:val="00EA3068"/>
    <w:rsid w:val="00EA3A11"/>
    <w:rsid w:val="00EA45D5"/>
    <w:rsid w:val="00EA63A9"/>
    <w:rsid w:val="00EA72FA"/>
    <w:rsid w:val="00EB04B8"/>
    <w:rsid w:val="00EB0D13"/>
    <w:rsid w:val="00EB0DEB"/>
    <w:rsid w:val="00EB179C"/>
    <w:rsid w:val="00EB21FE"/>
    <w:rsid w:val="00EB2B0E"/>
    <w:rsid w:val="00EB36FB"/>
    <w:rsid w:val="00EB5C81"/>
    <w:rsid w:val="00EB5EEB"/>
    <w:rsid w:val="00EB604B"/>
    <w:rsid w:val="00EB64A4"/>
    <w:rsid w:val="00EB65F6"/>
    <w:rsid w:val="00EC0848"/>
    <w:rsid w:val="00EC0E1D"/>
    <w:rsid w:val="00EC37A0"/>
    <w:rsid w:val="00EC42CD"/>
    <w:rsid w:val="00EC4DEF"/>
    <w:rsid w:val="00ED0247"/>
    <w:rsid w:val="00ED09CF"/>
    <w:rsid w:val="00ED0B77"/>
    <w:rsid w:val="00ED24D7"/>
    <w:rsid w:val="00ED2A1B"/>
    <w:rsid w:val="00ED2BFF"/>
    <w:rsid w:val="00ED3821"/>
    <w:rsid w:val="00ED4551"/>
    <w:rsid w:val="00ED5C34"/>
    <w:rsid w:val="00ED728D"/>
    <w:rsid w:val="00EE17AF"/>
    <w:rsid w:val="00EE27CA"/>
    <w:rsid w:val="00EE2CCE"/>
    <w:rsid w:val="00EE4336"/>
    <w:rsid w:val="00EE6369"/>
    <w:rsid w:val="00EE6A4D"/>
    <w:rsid w:val="00EE6D45"/>
    <w:rsid w:val="00EF06DD"/>
    <w:rsid w:val="00EF0FE8"/>
    <w:rsid w:val="00EF19F7"/>
    <w:rsid w:val="00EF2FDA"/>
    <w:rsid w:val="00EF306A"/>
    <w:rsid w:val="00EF4849"/>
    <w:rsid w:val="00EF4B7F"/>
    <w:rsid w:val="00EF5141"/>
    <w:rsid w:val="00EF5239"/>
    <w:rsid w:val="00EF54A3"/>
    <w:rsid w:val="00EF64C5"/>
    <w:rsid w:val="00EF6E81"/>
    <w:rsid w:val="00EF7B9F"/>
    <w:rsid w:val="00EF7C88"/>
    <w:rsid w:val="00F011B2"/>
    <w:rsid w:val="00F01D6D"/>
    <w:rsid w:val="00F01F01"/>
    <w:rsid w:val="00F02D15"/>
    <w:rsid w:val="00F03EDB"/>
    <w:rsid w:val="00F046BD"/>
    <w:rsid w:val="00F053D3"/>
    <w:rsid w:val="00F0561E"/>
    <w:rsid w:val="00F0639B"/>
    <w:rsid w:val="00F077EF"/>
    <w:rsid w:val="00F10199"/>
    <w:rsid w:val="00F115E1"/>
    <w:rsid w:val="00F11D60"/>
    <w:rsid w:val="00F1231F"/>
    <w:rsid w:val="00F12559"/>
    <w:rsid w:val="00F13A9D"/>
    <w:rsid w:val="00F15D6E"/>
    <w:rsid w:val="00F16105"/>
    <w:rsid w:val="00F16BA0"/>
    <w:rsid w:val="00F20A39"/>
    <w:rsid w:val="00F21362"/>
    <w:rsid w:val="00F216C2"/>
    <w:rsid w:val="00F22B64"/>
    <w:rsid w:val="00F23DD5"/>
    <w:rsid w:val="00F24A56"/>
    <w:rsid w:val="00F25146"/>
    <w:rsid w:val="00F259E9"/>
    <w:rsid w:val="00F27A30"/>
    <w:rsid w:val="00F30AFE"/>
    <w:rsid w:val="00F31BD3"/>
    <w:rsid w:val="00F3544B"/>
    <w:rsid w:val="00F359F4"/>
    <w:rsid w:val="00F36364"/>
    <w:rsid w:val="00F36572"/>
    <w:rsid w:val="00F4014D"/>
    <w:rsid w:val="00F405F3"/>
    <w:rsid w:val="00F40966"/>
    <w:rsid w:val="00F40E78"/>
    <w:rsid w:val="00F415CB"/>
    <w:rsid w:val="00F41766"/>
    <w:rsid w:val="00F428AB"/>
    <w:rsid w:val="00F442DD"/>
    <w:rsid w:val="00F4472A"/>
    <w:rsid w:val="00F44D68"/>
    <w:rsid w:val="00F45124"/>
    <w:rsid w:val="00F45FB3"/>
    <w:rsid w:val="00F46B47"/>
    <w:rsid w:val="00F4754A"/>
    <w:rsid w:val="00F479B2"/>
    <w:rsid w:val="00F5060B"/>
    <w:rsid w:val="00F512F6"/>
    <w:rsid w:val="00F512FE"/>
    <w:rsid w:val="00F51483"/>
    <w:rsid w:val="00F51B89"/>
    <w:rsid w:val="00F530AF"/>
    <w:rsid w:val="00F538ED"/>
    <w:rsid w:val="00F53EBC"/>
    <w:rsid w:val="00F5458D"/>
    <w:rsid w:val="00F549C8"/>
    <w:rsid w:val="00F55D83"/>
    <w:rsid w:val="00F55E11"/>
    <w:rsid w:val="00F57E1E"/>
    <w:rsid w:val="00F60088"/>
    <w:rsid w:val="00F60FB2"/>
    <w:rsid w:val="00F61DC6"/>
    <w:rsid w:val="00F6231D"/>
    <w:rsid w:val="00F6357F"/>
    <w:rsid w:val="00F63ADA"/>
    <w:rsid w:val="00F64C1B"/>
    <w:rsid w:val="00F64F3C"/>
    <w:rsid w:val="00F65DC8"/>
    <w:rsid w:val="00F65F0E"/>
    <w:rsid w:val="00F67233"/>
    <w:rsid w:val="00F675AA"/>
    <w:rsid w:val="00F67A1B"/>
    <w:rsid w:val="00F707D8"/>
    <w:rsid w:val="00F70809"/>
    <w:rsid w:val="00F71F35"/>
    <w:rsid w:val="00F721F8"/>
    <w:rsid w:val="00F72B67"/>
    <w:rsid w:val="00F74A58"/>
    <w:rsid w:val="00F74C03"/>
    <w:rsid w:val="00F7523C"/>
    <w:rsid w:val="00F7599F"/>
    <w:rsid w:val="00F75B4D"/>
    <w:rsid w:val="00F75D5C"/>
    <w:rsid w:val="00F771A4"/>
    <w:rsid w:val="00F804F2"/>
    <w:rsid w:val="00F80D6B"/>
    <w:rsid w:val="00F81B8F"/>
    <w:rsid w:val="00F823CC"/>
    <w:rsid w:val="00F82D4B"/>
    <w:rsid w:val="00F84216"/>
    <w:rsid w:val="00F8422C"/>
    <w:rsid w:val="00F8445A"/>
    <w:rsid w:val="00F85BC6"/>
    <w:rsid w:val="00F8656E"/>
    <w:rsid w:val="00F86B9D"/>
    <w:rsid w:val="00F87C8D"/>
    <w:rsid w:val="00F9044E"/>
    <w:rsid w:val="00F9154E"/>
    <w:rsid w:val="00F91C04"/>
    <w:rsid w:val="00F92BB5"/>
    <w:rsid w:val="00F93BCA"/>
    <w:rsid w:val="00F9472B"/>
    <w:rsid w:val="00F94903"/>
    <w:rsid w:val="00F9490C"/>
    <w:rsid w:val="00F95FF1"/>
    <w:rsid w:val="00F962D7"/>
    <w:rsid w:val="00F966D5"/>
    <w:rsid w:val="00F967AD"/>
    <w:rsid w:val="00F96989"/>
    <w:rsid w:val="00F97BC3"/>
    <w:rsid w:val="00FA0D39"/>
    <w:rsid w:val="00FA15B5"/>
    <w:rsid w:val="00FA2933"/>
    <w:rsid w:val="00FA2B58"/>
    <w:rsid w:val="00FA2BDA"/>
    <w:rsid w:val="00FA3ADA"/>
    <w:rsid w:val="00FA447A"/>
    <w:rsid w:val="00FA48E5"/>
    <w:rsid w:val="00FA4F71"/>
    <w:rsid w:val="00FA5291"/>
    <w:rsid w:val="00FA55D1"/>
    <w:rsid w:val="00FA60FC"/>
    <w:rsid w:val="00FA63D8"/>
    <w:rsid w:val="00FA7C74"/>
    <w:rsid w:val="00FB11FA"/>
    <w:rsid w:val="00FB17FD"/>
    <w:rsid w:val="00FB34FB"/>
    <w:rsid w:val="00FB465B"/>
    <w:rsid w:val="00FB545C"/>
    <w:rsid w:val="00FB5E4F"/>
    <w:rsid w:val="00FB7E2D"/>
    <w:rsid w:val="00FC0263"/>
    <w:rsid w:val="00FC119A"/>
    <w:rsid w:val="00FC60E5"/>
    <w:rsid w:val="00FC6A05"/>
    <w:rsid w:val="00FD044E"/>
    <w:rsid w:val="00FD0F46"/>
    <w:rsid w:val="00FD10DD"/>
    <w:rsid w:val="00FD187D"/>
    <w:rsid w:val="00FD190A"/>
    <w:rsid w:val="00FD30C8"/>
    <w:rsid w:val="00FD373B"/>
    <w:rsid w:val="00FD4CEF"/>
    <w:rsid w:val="00FD69E2"/>
    <w:rsid w:val="00FD6E65"/>
    <w:rsid w:val="00FD70DA"/>
    <w:rsid w:val="00FD7428"/>
    <w:rsid w:val="00FD768E"/>
    <w:rsid w:val="00FD7A0C"/>
    <w:rsid w:val="00FE0DCC"/>
    <w:rsid w:val="00FE1494"/>
    <w:rsid w:val="00FE2181"/>
    <w:rsid w:val="00FE34B0"/>
    <w:rsid w:val="00FE34BB"/>
    <w:rsid w:val="00FE34CF"/>
    <w:rsid w:val="00FE3751"/>
    <w:rsid w:val="00FE40E3"/>
    <w:rsid w:val="00FE4850"/>
    <w:rsid w:val="00FE519B"/>
    <w:rsid w:val="00FE586B"/>
    <w:rsid w:val="00FE656F"/>
    <w:rsid w:val="00FE6AEB"/>
    <w:rsid w:val="00FE76D4"/>
    <w:rsid w:val="00FE79B2"/>
    <w:rsid w:val="00FF00AA"/>
    <w:rsid w:val="00FF096A"/>
    <w:rsid w:val="00FF0BAB"/>
    <w:rsid w:val="00FF0F44"/>
    <w:rsid w:val="00FF1549"/>
    <w:rsid w:val="00FF354A"/>
    <w:rsid w:val="00FF386C"/>
    <w:rsid w:val="00FF39DA"/>
    <w:rsid w:val="00FF667F"/>
    <w:rsid w:val="00FF7021"/>
    <w:rsid w:val="01037DC7"/>
    <w:rsid w:val="0106C002"/>
    <w:rsid w:val="010B4EBD"/>
    <w:rsid w:val="0117DDE0"/>
    <w:rsid w:val="011816C1"/>
    <w:rsid w:val="01365226"/>
    <w:rsid w:val="01576871"/>
    <w:rsid w:val="0159B10F"/>
    <w:rsid w:val="016057F2"/>
    <w:rsid w:val="0164A02F"/>
    <w:rsid w:val="0178241D"/>
    <w:rsid w:val="017B4365"/>
    <w:rsid w:val="01A7AD38"/>
    <w:rsid w:val="01AF646E"/>
    <w:rsid w:val="01E5E121"/>
    <w:rsid w:val="01EB1157"/>
    <w:rsid w:val="021AB9BB"/>
    <w:rsid w:val="022F87F9"/>
    <w:rsid w:val="0241BB15"/>
    <w:rsid w:val="024511D8"/>
    <w:rsid w:val="024F0768"/>
    <w:rsid w:val="02750F43"/>
    <w:rsid w:val="028A88E6"/>
    <w:rsid w:val="028C872F"/>
    <w:rsid w:val="02A211E0"/>
    <w:rsid w:val="02A90A28"/>
    <w:rsid w:val="02AD4B78"/>
    <w:rsid w:val="02C57260"/>
    <w:rsid w:val="02F23221"/>
    <w:rsid w:val="02F2493B"/>
    <w:rsid w:val="02FAEA62"/>
    <w:rsid w:val="030A43C0"/>
    <w:rsid w:val="030F51CB"/>
    <w:rsid w:val="0312384C"/>
    <w:rsid w:val="031CB935"/>
    <w:rsid w:val="03205E02"/>
    <w:rsid w:val="03314975"/>
    <w:rsid w:val="0361D448"/>
    <w:rsid w:val="0363C912"/>
    <w:rsid w:val="0370F6A5"/>
    <w:rsid w:val="03764B16"/>
    <w:rsid w:val="03964EDF"/>
    <w:rsid w:val="03B04365"/>
    <w:rsid w:val="03BDDE08"/>
    <w:rsid w:val="03D19F50"/>
    <w:rsid w:val="03D25705"/>
    <w:rsid w:val="0414D191"/>
    <w:rsid w:val="0419BBFA"/>
    <w:rsid w:val="0433CA81"/>
    <w:rsid w:val="043F7307"/>
    <w:rsid w:val="04439237"/>
    <w:rsid w:val="048A42BF"/>
    <w:rsid w:val="048BE48B"/>
    <w:rsid w:val="0499880C"/>
    <w:rsid w:val="04A01CB7"/>
    <w:rsid w:val="04B81EAD"/>
    <w:rsid w:val="04C7C8B0"/>
    <w:rsid w:val="04CA5314"/>
    <w:rsid w:val="04D2A8AD"/>
    <w:rsid w:val="04D9CE53"/>
    <w:rsid w:val="04EBF8D3"/>
    <w:rsid w:val="05140984"/>
    <w:rsid w:val="051C4E75"/>
    <w:rsid w:val="0526E460"/>
    <w:rsid w:val="052779B0"/>
    <w:rsid w:val="0529DF20"/>
    <w:rsid w:val="052E24AF"/>
    <w:rsid w:val="052F2F2C"/>
    <w:rsid w:val="05765BCD"/>
    <w:rsid w:val="057892A9"/>
    <w:rsid w:val="058DF16C"/>
    <w:rsid w:val="0596C4B9"/>
    <w:rsid w:val="05A0483C"/>
    <w:rsid w:val="05AEF763"/>
    <w:rsid w:val="05D71559"/>
    <w:rsid w:val="05DB6506"/>
    <w:rsid w:val="05E70FE0"/>
    <w:rsid w:val="05E79487"/>
    <w:rsid w:val="05EDC112"/>
    <w:rsid w:val="060D4048"/>
    <w:rsid w:val="060DA0D2"/>
    <w:rsid w:val="06188090"/>
    <w:rsid w:val="062267D8"/>
    <w:rsid w:val="06261D79"/>
    <w:rsid w:val="06366D7F"/>
    <w:rsid w:val="063EF661"/>
    <w:rsid w:val="06677039"/>
    <w:rsid w:val="066FF349"/>
    <w:rsid w:val="067D4182"/>
    <w:rsid w:val="068727A6"/>
    <w:rsid w:val="06883902"/>
    <w:rsid w:val="0688D1C6"/>
    <w:rsid w:val="06A33449"/>
    <w:rsid w:val="06A41A97"/>
    <w:rsid w:val="06AB0596"/>
    <w:rsid w:val="06C9016E"/>
    <w:rsid w:val="06D395EE"/>
    <w:rsid w:val="06DCB197"/>
    <w:rsid w:val="06ED71AE"/>
    <w:rsid w:val="06F2E983"/>
    <w:rsid w:val="06FF68F5"/>
    <w:rsid w:val="070275A7"/>
    <w:rsid w:val="071DF14F"/>
    <w:rsid w:val="072001DA"/>
    <w:rsid w:val="07204E43"/>
    <w:rsid w:val="072585F0"/>
    <w:rsid w:val="072D89B5"/>
    <w:rsid w:val="07560F52"/>
    <w:rsid w:val="07589AA6"/>
    <w:rsid w:val="07610DD6"/>
    <w:rsid w:val="0768F224"/>
    <w:rsid w:val="076EB059"/>
    <w:rsid w:val="0776F91B"/>
    <w:rsid w:val="079481D9"/>
    <w:rsid w:val="07AC7C12"/>
    <w:rsid w:val="07C20A81"/>
    <w:rsid w:val="07D720AD"/>
    <w:rsid w:val="07DC49BB"/>
    <w:rsid w:val="07E19B69"/>
    <w:rsid w:val="07F05FB6"/>
    <w:rsid w:val="07F1F45D"/>
    <w:rsid w:val="0811E434"/>
    <w:rsid w:val="0816139E"/>
    <w:rsid w:val="08161CF8"/>
    <w:rsid w:val="08335706"/>
    <w:rsid w:val="083831F4"/>
    <w:rsid w:val="083F674A"/>
    <w:rsid w:val="0842D2B5"/>
    <w:rsid w:val="0858C723"/>
    <w:rsid w:val="08678BDB"/>
    <w:rsid w:val="0868BA50"/>
    <w:rsid w:val="086E9B97"/>
    <w:rsid w:val="088592E5"/>
    <w:rsid w:val="08A17FAB"/>
    <w:rsid w:val="08AFDB7A"/>
    <w:rsid w:val="08B02E7B"/>
    <w:rsid w:val="08C31CCD"/>
    <w:rsid w:val="08E381BE"/>
    <w:rsid w:val="08E55264"/>
    <w:rsid w:val="08E57632"/>
    <w:rsid w:val="090BA81C"/>
    <w:rsid w:val="093C2B9B"/>
    <w:rsid w:val="09451433"/>
    <w:rsid w:val="09485DE7"/>
    <w:rsid w:val="094C6741"/>
    <w:rsid w:val="095282C3"/>
    <w:rsid w:val="095C1AD5"/>
    <w:rsid w:val="09728932"/>
    <w:rsid w:val="097C34C0"/>
    <w:rsid w:val="098A7F95"/>
    <w:rsid w:val="099BAAE3"/>
    <w:rsid w:val="09A7167A"/>
    <w:rsid w:val="09D5FCB0"/>
    <w:rsid w:val="09E51D15"/>
    <w:rsid w:val="09E72AA6"/>
    <w:rsid w:val="09E7647C"/>
    <w:rsid w:val="0A137BFB"/>
    <w:rsid w:val="0A356CB3"/>
    <w:rsid w:val="0A3E0DFD"/>
    <w:rsid w:val="0A549F53"/>
    <w:rsid w:val="0A561624"/>
    <w:rsid w:val="0A6D3648"/>
    <w:rsid w:val="0A78D56B"/>
    <w:rsid w:val="0A7A9FA8"/>
    <w:rsid w:val="0A85C5E4"/>
    <w:rsid w:val="0A95AF8C"/>
    <w:rsid w:val="0A979A6D"/>
    <w:rsid w:val="0A99BCF4"/>
    <w:rsid w:val="0AB2E2AC"/>
    <w:rsid w:val="0AB711BF"/>
    <w:rsid w:val="0AC219DA"/>
    <w:rsid w:val="0AD4CA6B"/>
    <w:rsid w:val="0AD9D944"/>
    <w:rsid w:val="0AEC680F"/>
    <w:rsid w:val="0B045646"/>
    <w:rsid w:val="0B04E373"/>
    <w:rsid w:val="0B09FBE8"/>
    <w:rsid w:val="0B1111F6"/>
    <w:rsid w:val="0B27A05F"/>
    <w:rsid w:val="0B28A1A4"/>
    <w:rsid w:val="0B34D652"/>
    <w:rsid w:val="0B38DA21"/>
    <w:rsid w:val="0B3C44D2"/>
    <w:rsid w:val="0B4E7E4E"/>
    <w:rsid w:val="0B545719"/>
    <w:rsid w:val="0B6456B7"/>
    <w:rsid w:val="0B7C2281"/>
    <w:rsid w:val="0B9DED55"/>
    <w:rsid w:val="0BAE69A2"/>
    <w:rsid w:val="0BB10B43"/>
    <w:rsid w:val="0BC0B560"/>
    <w:rsid w:val="0BE0A47B"/>
    <w:rsid w:val="0BE39AE2"/>
    <w:rsid w:val="0BFB125F"/>
    <w:rsid w:val="0C4921AA"/>
    <w:rsid w:val="0C532C07"/>
    <w:rsid w:val="0C733DA3"/>
    <w:rsid w:val="0C7515B7"/>
    <w:rsid w:val="0C83C996"/>
    <w:rsid w:val="0C8E09B1"/>
    <w:rsid w:val="0C8E7924"/>
    <w:rsid w:val="0C95224D"/>
    <w:rsid w:val="0C9751AD"/>
    <w:rsid w:val="0CA14A43"/>
    <w:rsid w:val="0CA6139E"/>
    <w:rsid w:val="0CBE36C8"/>
    <w:rsid w:val="0CD114BA"/>
    <w:rsid w:val="0CD2C1BB"/>
    <w:rsid w:val="0CE0116D"/>
    <w:rsid w:val="0D00D796"/>
    <w:rsid w:val="0D0E45A7"/>
    <w:rsid w:val="0D18F417"/>
    <w:rsid w:val="0D2043F0"/>
    <w:rsid w:val="0D2809F6"/>
    <w:rsid w:val="0D282AA7"/>
    <w:rsid w:val="0D340F11"/>
    <w:rsid w:val="0D4EAC1C"/>
    <w:rsid w:val="0D6A32D3"/>
    <w:rsid w:val="0D724899"/>
    <w:rsid w:val="0D748C0E"/>
    <w:rsid w:val="0D766EB5"/>
    <w:rsid w:val="0D8B8A8C"/>
    <w:rsid w:val="0D956B02"/>
    <w:rsid w:val="0D971555"/>
    <w:rsid w:val="0DA21E16"/>
    <w:rsid w:val="0DA345FE"/>
    <w:rsid w:val="0DAAEE6A"/>
    <w:rsid w:val="0DAE1DB6"/>
    <w:rsid w:val="0DB57D4E"/>
    <w:rsid w:val="0DBB7E5C"/>
    <w:rsid w:val="0DBCBA63"/>
    <w:rsid w:val="0DC25AD9"/>
    <w:rsid w:val="0DD7AB2F"/>
    <w:rsid w:val="0DE5AF69"/>
    <w:rsid w:val="0DEF21F4"/>
    <w:rsid w:val="0DF6B578"/>
    <w:rsid w:val="0E0B8B86"/>
    <w:rsid w:val="0E101569"/>
    <w:rsid w:val="0E248ECD"/>
    <w:rsid w:val="0E7B99D2"/>
    <w:rsid w:val="0E7CF8D7"/>
    <w:rsid w:val="0E8D42DC"/>
    <w:rsid w:val="0E8DE8C8"/>
    <w:rsid w:val="0E9CEFDB"/>
    <w:rsid w:val="0EB2D3CF"/>
    <w:rsid w:val="0EC25134"/>
    <w:rsid w:val="0ECD3F0F"/>
    <w:rsid w:val="0ED536BD"/>
    <w:rsid w:val="0EFB6BFF"/>
    <w:rsid w:val="0F0BC4DB"/>
    <w:rsid w:val="0F1332D3"/>
    <w:rsid w:val="0F1AFCAF"/>
    <w:rsid w:val="0F3406D7"/>
    <w:rsid w:val="0F34B6C3"/>
    <w:rsid w:val="0F369C7D"/>
    <w:rsid w:val="0F37AD4E"/>
    <w:rsid w:val="0F5F67E2"/>
    <w:rsid w:val="0F7B84FF"/>
    <w:rsid w:val="0F86739A"/>
    <w:rsid w:val="0FA33829"/>
    <w:rsid w:val="0FADE664"/>
    <w:rsid w:val="0FAE7DA2"/>
    <w:rsid w:val="0FBF59D7"/>
    <w:rsid w:val="0FEE4D27"/>
    <w:rsid w:val="102ECC64"/>
    <w:rsid w:val="1035765B"/>
    <w:rsid w:val="10689B95"/>
    <w:rsid w:val="10784034"/>
    <w:rsid w:val="108CB4FA"/>
    <w:rsid w:val="10A09D71"/>
    <w:rsid w:val="10AE1BF2"/>
    <w:rsid w:val="10AF0BDD"/>
    <w:rsid w:val="10C1A616"/>
    <w:rsid w:val="10CD83BC"/>
    <w:rsid w:val="10D82029"/>
    <w:rsid w:val="10D9CA4E"/>
    <w:rsid w:val="10EE1607"/>
    <w:rsid w:val="10EF4B30"/>
    <w:rsid w:val="1106C5D7"/>
    <w:rsid w:val="112A9D24"/>
    <w:rsid w:val="113B5F16"/>
    <w:rsid w:val="1158EBAF"/>
    <w:rsid w:val="116C13DD"/>
    <w:rsid w:val="116C4BBF"/>
    <w:rsid w:val="118A7303"/>
    <w:rsid w:val="119C2279"/>
    <w:rsid w:val="11BDA83E"/>
    <w:rsid w:val="11D98C82"/>
    <w:rsid w:val="11DD42E5"/>
    <w:rsid w:val="11E27ED6"/>
    <w:rsid w:val="11E5F32D"/>
    <w:rsid w:val="11EDE318"/>
    <w:rsid w:val="11EEFC99"/>
    <w:rsid w:val="11F3BCD9"/>
    <w:rsid w:val="11FAB144"/>
    <w:rsid w:val="120326B4"/>
    <w:rsid w:val="1203607E"/>
    <w:rsid w:val="120B3C3D"/>
    <w:rsid w:val="12214FB0"/>
    <w:rsid w:val="12396439"/>
    <w:rsid w:val="125192D1"/>
    <w:rsid w:val="12566FF4"/>
    <w:rsid w:val="125B640D"/>
    <w:rsid w:val="1285464E"/>
    <w:rsid w:val="12B18976"/>
    <w:rsid w:val="12B4C591"/>
    <w:rsid w:val="12B5BE82"/>
    <w:rsid w:val="12D3D4D9"/>
    <w:rsid w:val="12DB8409"/>
    <w:rsid w:val="13107A3D"/>
    <w:rsid w:val="131E8D28"/>
    <w:rsid w:val="132035B5"/>
    <w:rsid w:val="1328577C"/>
    <w:rsid w:val="1334586F"/>
    <w:rsid w:val="1347C046"/>
    <w:rsid w:val="1359C42F"/>
    <w:rsid w:val="1364D0BF"/>
    <w:rsid w:val="1366A7F7"/>
    <w:rsid w:val="13842893"/>
    <w:rsid w:val="13894880"/>
    <w:rsid w:val="13A19532"/>
    <w:rsid w:val="13ADE788"/>
    <w:rsid w:val="13B94C50"/>
    <w:rsid w:val="13DE391B"/>
    <w:rsid w:val="13E116A8"/>
    <w:rsid w:val="13EE8318"/>
    <w:rsid w:val="13EFD890"/>
    <w:rsid w:val="13EFEFAB"/>
    <w:rsid w:val="13FC7006"/>
    <w:rsid w:val="1406A053"/>
    <w:rsid w:val="143833DD"/>
    <w:rsid w:val="143CABFB"/>
    <w:rsid w:val="1441D2B8"/>
    <w:rsid w:val="144F5CB0"/>
    <w:rsid w:val="1452D90A"/>
    <w:rsid w:val="14631AE2"/>
    <w:rsid w:val="146EE94D"/>
    <w:rsid w:val="14B24E3D"/>
    <w:rsid w:val="14BE17E7"/>
    <w:rsid w:val="14D3D895"/>
    <w:rsid w:val="14DBE1BC"/>
    <w:rsid w:val="1508FD08"/>
    <w:rsid w:val="1517596E"/>
    <w:rsid w:val="151BF207"/>
    <w:rsid w:val="151DB49A"/>
    <w:rsid w:val="15375AD7"/>
    <w:rsid w:val="1542C841"/>
    <w:rsid w:val="1564E7FD"/>
    <w:rsid w:val="157624BC"/>
    <w:rsid w:val="15799315"/>
    <w:rsid w:val="157AF2A5"/>
    <w:rsid w:val="15870069"/>
    <w:rsid w:val="159A6043"/>
    <w:rsid w:val="15A360C8"/>
    <w:rsid w:val="15B53266"/>
    <w:rsid w:val="15CDB75A"/>
    <w:rsid w:val="15F06BAE"/>
    <w:rsid w:val="15F5F9D2"/>
    <w:rsid w:val="160B7C50"/>
    <w:rsid w:val="160B9380"/>
    <w:rsid w:val="160DA40E"/>
    <w:rsid w:val="16128115"/>
    <w:rsid w:val="162AF5D2"/>
    <w:rsid w:val="162DD0C4"/>
    <w:rsid w:val="1636F820"/>
    <w:rsid w:val="163C9811"/>
    <w:rsid w:val="1644F6C1"/>
    <w:rsid w:val="1645113F"/>
    <w:rsid w:val="1656C1D5"/>
    <w:rsid w:val="166AD07D"/>
    <w:rsid w:val="1674D837"/>
    <w:rsid w:val="168CEEDD"/>
    <w:rsid w:val="16A095D0"/>
    <w:rsid w:val="16B87F35"/>
    <w:rsid w:val="16EA8C8B"/>
    <w:rsid w:val="16FA496B"/>
    <w:rsid w:val="1708ECB8"/>
    <w:rsid w:val="170A612E"/>
    <w:rsid w:val="1714D987"/>
    <w:rsid w:val="171C3CF3"/>
    <w:rsid w:val="17245D69"/>
    <w:rsid w:val="1754B0F0"/>
    <w:rsid w:val="17703893"/>
    <w:rsid w:val="1796B22E"/>
    <w:rsid w:val="17A8C630"/>
    <w:rsid w:val="17BAC5B9"/>
    <w:rsid w:val="17C6ED15"/>
    <w:rsid w:val="17C9625A"/>
    <w:rsid w:val="17FCB6EB"/>
    <w:rsid w:val="1813DB62"/>
    <w:rsid w:val="182FBB3B"/>
    <w:rsid w:val="1836F7E1"/>
    <w:rsid w:val="184C8A3C"/>
    <w:rsid w:val="185BF427"/>
    <w:rsid w:val="187E78E7"/>
    <w:rsid w:val="18B66CEF"/>
    <w:rsid w:val="18C097CE"/>
    <w:rsid w:val="18C67425"/>
    <w:rsid w:val="18E3760D"/>
    <w:rsid w:val="18FDC259"/>
    <w:rsid w:val="190C11D3"/>
    <w:rsid w:val="1921A02A"/>
    <w:rsid w:val="1932C481"/>
    <w:rsid w:val="193E7691"/>
    <w:rsid w:val="1940D102"/>
    <w:rsid w:val="1949C45E"/>
    <w:rsid w:val="1954AA1E"/>
    <w:rsid w:val="19606E84"/>
    <w:rsid w:val="19782AD2"/>
    <w:rsid w:val="1986DC16"/>
    <w:rsid w:val="19916051"/>
    <w:rsid w:val="19930A32"/>
    <w:rsid w:val="19B21D2E"/>
    <w:rsid w:val="19B2D27A"/>
    <w:rsid w:val="19C115A0"/>
    <w:rsid w:val="19DAA2E8"/>
    <w:rsid w:val="19E10601"/>
    <w:rsid w:val="19E356B5"/>
    <w:rsid w:val="19F5D69B"/>
    <w:rsid w:val="19F89CD3"/>
    <w:rsid w:val="1A086CEF"/>
    <w:rsid w:val="1A0A1BD5"/>
    <w:rsid w:val="1A13A123"/>
    <w:rsid w:val="1A1704F1"/>
    <w:rsid w:val="1A301690"/>
    <w:rsid w:val="1A32BE92"/>
    <w:rsid w:val="1A386C48"/>
    <w:rsid w:val="1A533B73"/>
    <w:rsid w:val="1A6F2AB6"/>
    <w:rsid w:val="1A7ECC4A"/>
    <w:rsid w:val="1A898A57"/>
    <w:rsid w:val="1A8ECAC3"/>
    <w:rsid w:val="1AB18876"/>
    <w:rsid w:val="1ACEE73A"/>
    <w:rsid w:val="1ADAB8AE"/>
    <w:rsid w:val="1B02255A"/>
    <w:rsid w:val="1B58B51F"/>
    <w:rsid w:val="1BBCB2A6"/>
    <w:rsid w:val="1BC15A1F"/>
    <w:rsid w:val="1BDAE730"/>
    <w:rsid w:val="1BE41582"/>
    <w:rsid w:val="1BE5A475"/>
    <w:rsid w:val="1BF562FF"/>
    <w:rsid w:val="1C012C19"/>
    <w:rsid w:val="1C0F15EC"/>
    <w:rsid w:val="1C2174E2"/>
    <w:rsid w:val="1C26F5F1"/>
    <w:rsid w:val="1C3071D0"/>
    <w:rsid w:val="1C5037A9"/>
    <w:rsid w:val="1C50AEB8"/>
    <w:rsid w:val="1C5557F2"/>
    <w:rsid w:val="1C5D8F0B"/>
    <w:rsid w:val="1C610AF3"/>
    <w:rsid w:val="1C69E6A6"/>
    <w:rsid w:val="1C6FF3D7"/>
    <w:rsid w:val="1C79C312"/>
    <w:rsid w:val="1C8A9D15"/>
    <w:rsid w:val="1C9D017A"/>
    <w:rsid w:val="1C9FDB34"/>
    <w:rsid w:val="1CA73E8E"/>
    <w:rsid w:val="1CAAAEE6"/>
    <w:rsid w:val="1CB1F39E"/>
    <w:rsid w:val="1CC680E3"/>
    <w:rsid w:val="1CC88C16"/>
    <w:rsid w:val="1D10970A"/>
    <w:rsid w:val="1D127728"/>
    <w:rsid w:val="1D128C2C"/>
    <w:rsid w:val="1D223D0A"/>
    <w:rsid w:val="1D313542"/>
    <w:rsid w:val="1D32B497"/>
    <w:rsid w:val="1D5F1E05"/>
    <w:rsid w:val="1D63F378"/>
    <w:rsid w:val="1D7B8287"/>
    <w:rsid w:val="1D7BF8BA"/>
    <w:rsid w:val="1D8FBFA7"/>
    <w:rsid w:val="1D944232"/>
    <w:rsid w:val="1D9BDFA6"/>
    <w:rsid w:val="1DA53C1A"/>
    <w:rsid w:val="1DC5B584"/>
    <w:rsid w:val="1DCD6A4B"/>
    <w:rsid w:val="1DD0B729"/>
    <w:rsid w:val="1DD364A9"/>
    <w:rsid w:val="1DE6A944"/>
    <w:rsid w:val="1E03C253"/>
    <w:rsid w:val="1E51E6B4"/>
    <w:rsid w:val="1EAF8A5A"/>
    <w:rsid w:val="1EB0F56F"/>
    <w:rsid w:val="1EB1C956"/>
    <w:rsid w:val="1EB65250"/>
    <w:rsid w:val="1ED04B66"/>
    <w:rsid w:val="1F018E4E"/>
    <w:rsid w:val="1F0B4B00"/>
    <w:rsid w:val="1F1044A2"/>
    <w:rsid w:val="1F1241E5"/>
    <w:rsid w:val="1F1E0E5A"/>
    <w:rsid w:val="1F223B95"/>
    <w:rsid w:val="1F4E87E0"/>
    <w:rsid w:val="1F5C04A3"/>
    <w:rsid w:val="1F6E4A8C"/>
    <w:rsid w:val="1F6E6E34"/>
    <w:rsid w:val="1F7E1026"/>
    <w:rsid w:val="1F86EEF5"/>
    <w:rsid w:val="1FAC3F47"/>
    <w:rsid w:val="1FD9B4F7"/>
    <w:rsid w:val="1FF244E6"/>
    <w:rsid w:val="1FF41BE2"/>
    <w:rsid w:val="1FFF1985"/>
    <w:rsid w:val="2004C152"/>
    <w:rsid w:val="200707FE"/>
    <w:rsid w:val="201D37E1"/>
    <w:rsid w:val="202E770F"/>
    <w:rsid w:val="205FD447"/>
    <w:rsid w:val="20638D53"/>
    <w:rsid w:val="207828FB"/>
    <w:rsid w:val="20ACA2E8"/>
    <w:rsid w:val="20B0A08F"/>
    <w:rsid w:val="20B233D0"/>
    <w:rsid w:val="20B3DBE9"/>
    <w:rsid w:val="20BFBE28"/>
    <w:rsid w:val="20D0C70A"/>
    <w:rsid w:val="20D2F4DA"/>
    <w:rsid w:val="20DBC9CF"/>
    <w:rsid w:val="20E65771"/>
    <w:rsid w:val="20F5CD4F"/>
    <w:rsid w:val="20FF0B36"/>
    <w:rsid w:val="212E368A"/>
    <w:rsid w:val="2139B8CC"/>
    <w:rsid w:val="2157E983"/>
    <w:rsid w:val="215AEACB"/>
    <w:rsid w:val="215F0330"/>
    <w:rsid w:val="217C7F12"/>
    <w:rsid w:val="21D96D5B"/>
    <w:rsid w:val="21E9720D"/>
    <w:rsid w:val="21F3B69F"/>
    <w:rsid w:val="21FC892F"/>
    <w:rsid w:val="2220CF3B"/>
    <w:rsid w:val="2233291C"/>
    <w:rsid w:val="223A520A"/>
    <w:rsid w:val="223A9E63"/>
    <w:rsid w:val="2264F33B"/>
    <w:rsid w:val="2266A734"/>
    <w:rsid w:val="2268ACD9"/>
    <w:rsid w:val="22700A89"/>
    <w:rsid w:val="228438D2"/>
    <w:rsid w:val="22A4294E"/>
    <w:rsid w:val="22A55596"/>
    <w:rsid w:val="22AB63AF"/>
    <w:rsid w:val="22B28364"/>
    <w:rsid w:val="22BD9EBF"/>
    <w:rsid w:val="22C218CF"/>
    <w:rsid w:val="22DDE5DE"/>
    <w:rsid w:val="22DEDEBE"/>
    <w:rsid w:val="22E2D6C1"/>
    <w:rsid w:val="22F283D2"/>
    <w:rsid w:val="2300EECC"/>
    <w:rsid w:val="23064333"/>
    <w:rsid w:val="230F31FB"/>
    <w:rsid w:val="231AAAF9"/>
    <w:rsid w:val="2324F7D2"/>
    <w:rsid w:val="232DF20B"/>
    <w:rsid w:val="23651322"/>
    <w:rsid w:val="23662A4F"/>
    <w:rsid w:val="23800C9F"/>
    <w:rsid w:val="238803CF"/>
    <w:rsid w:val="239CB63B"/>
    <w:rsid w:val="23BD2428"/>
    <w:rsid w:val="23CC265F"/>
    <w:rsid w:val="23CDB52E"/>
    <w:rsid w:val="23DACEAA"/>
    <w:rsid w:val="23DD4811"/>
    <w:rsid w:val="23E36294"/>
    <w:rsid w:val="23EB8344"/>
    <w:rsid w:val="23FFF79D"/>
    <w:rsid w:val="240C73ED"/>
    <w:rsid w:val="241215F9"/>
    <w:rsid w:val="242C5DD5"/>
    <w:rsid w:val="24359565"/>
    <w:rsid w:val="24371F10"/>
    <w:rsid w:val="2445C372"/>
    <w:rsid w:val="245E5DE7"/>
    <w:rsid w:val="24696719"/>
    <w:rsid w:val="24772F6B"/>
    <w:rsid w:val="2493CECE"/>
    <w:rsid w:val="2493F37D"/>
    <w:rsid w:val="24C5DF4C"/>
    <w:rsid w:val="24D4D2C0"/>
    <w:rsid w:val="24D61F4E"/>
    <w:rsid w:val="24E98EFD"/>
    <w:rsid w:val="24F68494"/>
    <w:rsid w:val="250E2D03"/>
    <w:rsid w:val="251742AE"/>
    <w:rsid w:val="2529C73C"/>
    <w:rsid w:val="253187B3"/>
    <w:rsid w:val="253A189A"/>
    <w:rsid w:val="255CB72C"/>
    <w:rsid w:val="2562D441"/>
    <w:rsid w:val="257EA511"/>
    <w:rsid w:val="258A26A3"/>
    <w:rsid w:val="25950226"/>
    <w:rsid w:val="259630EA"/>
    <w:rsid w:val="2597086A"/>
    <w:rsid w:val="25A53FF3"/>
    <w:rsid w:val="25CB9706"/>
    <w:rsid w:val="25D40F69"/>
    <w:rsid w:val="25DBB459"/>
    <w:rsid w:val="25E568F0"/>
    <w:rsid w:val="25EDC6DA"/>
    <w:rsid w:val="25FC67FD"/>
    <w:rsid w:val="25FEADDF"/>
    <w:rsid w:val="2616E912"/>
    <w:rsid w:val="262BB416"/>
    <w:rsid w:val="263047D1"/>
    <w:rsid w:val="26506509"/>
    <w:rsid w:val="266DAE63"/>
    <w:rsid w:val="2688C195"/>
    <w:rsid w:val="268BB806"/>
    <w:rsid w:val="26952A76"/>
    <w:rsid w:val="26D0838B"/>
    <w:rsid w:val="26D1304F"/>
    <w:rsid w:val="26E210BD"/>
    <w:rsid w:val="26E70948"/>
    <w:rsid w:val="26EDF4D1"/>
    <w:rsid w:val="26F6DE68"/>
    <w:rsid w:val="2700D5CC"/>
    <w:rsid w:val="272561DA"/>
    <w:rsid w:val="27319EE4"/>
    <w:rsid w:val="2745CC5C"/>
    <w:rsid w:val="2749C2E9"/>
    <w:rsid w:val="2753F311"/>
    <w:rsid w:val="2784C73C"/>
    <w:rsid w:val="27A9A25A"/>
    <w:rsid w:val="27BA9CEB"/>
    <w:rsid w:val="27CDBDC3"/>
    <w:rsid w:val="27CF2568"/>
    <w:rsid w:val="27D17931"/>
    <w:rsid w:val="2800E459"/>
    <w:rsid w:val="28036E16"/>
    <w:rsid w:val="2811701F"/>
    <w:rsid w:val="281F0031"/>
    <w:rsid w:val="282172FC"/>
    <w:rsid w:val="282C7A34"/>
    <w:rsid w:val="283092F0"/>
    <w:rsid w:val="2842A1FD"/>
    <w:rsid w:val="285718C2"/>
    <w:rsid w:val="2867231E"/>
    <w:rsid w:val="28749A0A"/>
    <w:rsid w:val="28861F9B"/>
    <w:rsid w:val="28A15D65"/>
    <w:rsid w:val="28A46461"/>
    <w:rsid w:val="28A83BC8"/>
    <w:rsid w:val="28D2B966"/>
    <w:rsid w:val="28D88613"/>
    <w:rsid w:val="28DDA4CF"/>
    <w:rsid w:val="28FFDB17"/>
    <w:rsid w:val="291A7078"/>
    <w:rsid w:val="291C6F4B"/>
    <w:rsid w:val="2942D1CA"/>
    <w:rsid w:val="294B1985"/>
    <w:rsid w:val="297C0645"/>
    <w:rsid w:val="29809A71"/>
    <w:rsid w:val="29917DDC"/>
    <w:rsid w:val="29A3373A"/>
    <w:rsid w:val="29BE4E0F"/>
    <w:rsid w:val="29CCB88A"/>
    <w:rsid w:val="29D04AA1"/>
    <w:rsid w:val="29DE5259"/>
    <w:rsid w:val="29E43FCE"/>
    <w:rsid w:val="29E63058"/>
    <w:rsid w:val="2A026DAA"/>
    <w:rsid w:val="2A08B4CA"/>
    <w:rsid w:val="2A144042"/>
    <w:rsid w:val="2A1821D4"/>
    <w:rsid w:val="2A1A00CF"/>
    <w:rsid w:val="2A31DF19"/>
    <w:rsid w:val="2A39D254"/>
    <w:rsid w:val="2A48B62F"/>
    <w:rsid w:val="2A77EBB2"/>
    <w:rsid w:val="2A7E87BD"/>
    <w:rsid w:val="2A8476B6"/>
    <w:rsid w:val="2A89F07D"/>
    <w:rsid w:val="2A8E53F2"/>
    <w:rsid w:val="2A91EDCD"/>
    <w:rsid w:val="2A92CF10"/>
    <w:rsid w:val="2AA29E4B"/>
    <w:rsid w:val="2AE1BC58"/>
    <w:rsid w:val="2B0E9C9A"/>
    <w:rsid w:val="2B199FF8"/>
    <w:rsid w:val="2B1A84EF"/>
    <w:rsid w:val="2B1EAC32"/>
    <w:rsid w:val="2B278D9F"/>
    <w:rsid w:val="2B2FA114"/>
    <w:rsid w:val="2B4F323A"/>
    <w:rsid w:val="2B54B134"/>
    <w:rsid w:val="2B5CD2DC"/>
    <w:rsid w:val="2B651503"/>
    <w:rsid w:val="2B7E92D1"/>
    <w:rsid w:val="2B9907BC"/>
    <w:rsid w:val="2B9AA2B8"/>
    <w:rsid w:val="2BA2B7BF"/>
    <w:rsid w:val="2BACB32A"/>
    <w:rsid w:val="2BAD6AE1"/>
    <w:rsid w:val="2BC9C0F2"/>
    <w:rsid w:val="2BD3004F"/>
    <w:rsid w:val="2BE5C0E5"/>
    <w:rsid w:val="2BF3C707"/>
    <w:rsid w:val="2BF9CC1C"/>
    <w:rsid w:val="2C014B7C"/>
    <w:rsid w:val="2C1E9FD4"/>
    <w:rsid w:val="2C1EF5C1"/>
    <w:rsid w:val="2C344807"/>
    <w:rsid w:val="2C578DBC"/>
    <w:rsid w:val="2C7668CE"/>
    <w:rsid w:val="2C7B5E7D"/>
    <w:rsid w:val="2C8820D5"/>
    <w:rsid w:val="2C8F15FB"/>
    <w:rsid w:val="2C8F8C1A"/>
    <w:rsid w:val="2C9238D1"/>
    <w:rsid w:val="2CAA8480"/>
    <w:rsid w:val="2CF078C0"/>
    <w:rsid w:val="2CF4285D"/>
    <w:rsid w:val="2D05A18B"/>
    <w:rsid w:val="2D0F1118"/>
    <w:rsid w:val="2D103E17"/>
    <w:rsid w:val="2D3B6659"/>
    <w:rsid w:val="2D429377"/>
    <w:rsid w:val="2D43E820"/>
    <w:rsid w:val="2D4EEAA0"/>
    <w:rsid w:val="2D51480E"/>
    <w:rsid w:val="2D78B908"/>
    <w:rsid w:val="2DA71FA9"/>
    <w:rsid w:val="2DB3A24B"/>
    <w:rsid w:val="2DD217F4"/>
    <w:rsid w:val="2DE942A1"/>
    <w:rsid w:val="2DF648AD"/>
    <w:rsid w:val="2E08433C"/>
    <w:rsid w:val="2E0FB01C"/>
    <w:rsid w:val="2E1532F2"/>
    <w:rsid w:val="2E2AFB2C"/>
    <w:rsid w:val="2E417CF0"/>
    <w:rsid w:val="2E67D4F4"/>
    <w:rsid w:val="2E6DD05F"/>
    <w:rsid w:val="2E6F7488"/>
    <w:rsid w:val="2E7C8080"/>
    <w:rsid w:val="2E7FFEED"/>
    <w:rsid w:val="2E8EDA09"/>
    <w:rsid w:val="2E929321"/>
    <w:rsid w:val="2E9302C1"/>
    <w:rsid w:val="2E93D173"/>
    <w:rsid w:val="2E94C1CD"/>
    <w:rsid w:val="2E9E2AC9"/>
    <w:rsid w:val="2EE4FEC0"/>
    <w:rsid w:val="2EFCE1D4"/>
    <w:rsid w:val="2F135D29"/>
    <w:rsid w:val="2F1A3416"/>
    <w:rsid w:val="2F209624"/>
    <w:rsid w:val="2F262E8A"/>
    <w:rsid w:val="2F2FFB6A"/>
    <w:rsid w:val="2F3C075A"/>
    <w:rsid w:val="2F462C4B"/>
    <w:rsid w:val="2F57B3F0"/>
    <w:rsid w:val="2F63565C"/>
    <w:rsid w:val="2F7455FB"/>
    <w:rsid w:val="2F8C9253"/>
    <w:rsid w:val="2F9B76E5"/>
    <w:rsid w:val="2FBB623D"/>
    <w:rsid w:val="2FC67D14"/>
    <w:rsid w:val="2FCCDA4F"/>
    <w:rsid w:val="2FCCFC5F"/>
    <w:rsid w:val="2FE75CBB"/>
    <w:rsid w:val="2FEBFF12"/>
    <w:rsid w:val="2FF34CD3"/>
    <w:rsid w:val="2FF989C6"/>
    <w:rsid w:val="300250BF"/>
    <w:rsid w:val="30069615"/>
    <w:rsid w:val="30095AAE"/>
    <w:rsid w:val="300DA135"/>
    <w:rsid w:val="301446BA"/>
    <w:rsid w:val="30203A29"/>
    <w:rsid w:val="302B602D"/>
    <w:rsid w:val="3047F802"/>
    <w:rsid w:val="3059DCCB"/>
    <w:rsid w:val="308FC4CD"/>
    <w:rsid w:val="3092BD85"/>
    <w:rsid w:val="30998466"/>
    <w:rsid w:val="30B2E861"/>
    <w:rsid w:val="30C641B4"/>
    <w:rsid w:val="31058BE3"/>
    <w:rsid w:val="310940CE"/>
    <w:rsid w:val="312ACB24"/>
    <w:rsid w:val="313C52AA"/>
    <w:rsid w:val="3147663E"/>
    <w:rsid w:val="315CC993"/>
    <w:rsid w:val="317DBC93"/>
    <w:rsid w:val="318F40CA"/>
    <w:rsid w:val="3195E1BD"/>
    <w:rsid w:val="31AD2816"/>
    <w:rsid w:val="31B2E6DC"/>
    <w:rsid w:val="31CF9E6C"/>
    <w:rsid w:val="31E631A1"/>
    <w:rsid w:val="320B4065"/>
    <w:rsid w:val="32178CB2"/>
    <w:rsid w:val="328104E7"/>
    <w:rsid w:val="328DFB75"/>
    <w:rsid w:val="329205D6"/>
    <w:rsid w:val="32A642FB"/>
    <w:rsid w:val="32B63C3A"/>
    <w:rsid w:val="32BF1B84"/>
    <w:rsid w:val="32C15D71"/>
    <w:rsid w:val="32E7922A"/>
    <w:rsid w:val="3330B01B"/>
    <w:rsid w:val="33368E92"/>
    <w:rsid w:val="336A6A09"/>
    <w:rsid w:val="337CC623"/>
    <w:rsid w:val="337DA91B"/>
    <w:rsid w:val="338C27A1"/>
    <w:rsid w:val="339047DC"/>
    <w:rsid w:val="339066FA"/>
    <w:rsid w:val="3390ADF2"/>
    <w:rsid w:val="3394F418"/>
    <w:rsid w:val="339EF315"/>
    <w:rsid w:val="33AF1723"/>
    <w:rsid w:val="33DF1D8B"/>
    <w:rsid w:val="33EC4F28"/>
    <w:rsid w:val="341A192A"/>
    <w:rsid w:val="341FBC3F"/>
    <w:rsid w:val="34273521"/>
    <w:rsid w:val="34549E72"/>
    <w:rsid w:val="345E5393"/>
    <w:rsid w:val="347B7D0F"/>
    <w:rsid w:val="348C0E4B"/>
    <w:rsid w:val="349D1C69"/>
    <w:rsid w:val="34A2ACB9"/>
    <w:rsid w:val="34B2BD6A"/>
    <w:rsid w:val="34B6CA31"/>
    <w:rsid w:val="34B7C0E0"/>
    <w:rsid w:val="34B7F45D"/>
    <w:rsid w:val="34D78867"/>
    <w:rsid w:val="34E05D69"/>
    <w:rsid w:val="34EDA074"/>
    <w:rsid w:val="3518445A"/>
    <w:rsid w:val="351D35A5"/>
    <w:rsid w:val="352689B7"/>
    <w:rsid w:val="353200F3"/>
    <w:rsid w:val="35330B40"/>
    <w:rsid w:val="35390540"/>
    <w:rsid w:val="353EF179"/>
    <w:rsid w:val="353F98BA"/>
    <w:rsid w:val="354FAD04"/>
    <w:rsid w:val="3555CDB5"/>
    <w:rsid w:val="355B7ABA"/>
    <w:rsid w:val="357AF39A"/>
    <w:rsid w:val="358C57AD"/>
    <w:rsid w:val="3593BA31"/>
    <w:rsid w:val="35CB3E43"/>
    <w:rsid w:val="35D05941"/>
    <w:rsid w:val="35D5A2F7"/>
    <w:rsid w:val="35DF46CC"/>
    <w:rsid w:val="35E05856"/>
    <w:rsid w:val="35F5EC98"/>
    <w:rsid w:val="3603C912"/>
    <w:rsid w:val="3611CA03"/>
    <w:rsid w:val="3621D0E5"/>
    <w:rsid w:val="3624077D"/>
    <w:rsid w:val="36323949"/>
    <w:rsid w:val="36443C2E"/>
    <w:rsid w:val="3649D89F"/>
    <w:rsid w:val="364C8369"/>
    <w:rsid w:val="364EB77E"/>
    <w:rsid w:val="365D30A2"/>
    <w:rsid w:val="3670EC60"/>
    <w:rsid w:val="36807B44"/>
    <w:rsid w:val="368C65E7"/>
    <w:rsid w:val="3695307F"/>
    <w:rsid w:val="36A707C3"/>
    <w:rsid w:val="36A73279"/>
    <w:rsid w:val="36AAAECC"/>
    <w:rsid w:val="36BD6BFE"/>
    <w:rsid w:val="36C9365D"/>
    <w:rsid w:val="36CF7D94"/>
    <w:rsid w:val="36E32EFD"/>
    <w:rsid w:val="36EE2D76"/>
    <w:rsid w:val="36FC5EC8"/>
    <w:rsid w:val="36FEC5E5"/>
    <w:rsid w:val="3714866C"/>
    <w:rsid w:val="37162A44"/>
    <w:rsid w:val="37425411"/>
    <w:rsid w:val="375049AE"/>
    <w:rsid w:val="375E0498"/>
    <w:rsid w:val="3763A098"/>
    <w:rsid w:val="377C9578"/>
    <w:rsid w:val="3791DC8A"/>
    <w:rsid w:val="37D940CE"/>
    <w:rsid w:val="37DD5FB6"/>
    <w:rsid w:val="37E2ED49"/>
    <w:rsid w:val="37EFEE6F"/>
    <w:rsid w:val="3806BAE1"/>
    <w:rsid w:val="380B26A4"/>
    <w:rsid w:val="381A5C20"/>
    <w:rsid w:val="384B1F21"/>
    <w:rsid w:val="386BAB9C"/>
    <w:rsid w:val="386D754C"/>
    <w:rsid w:val="388F73A4"/>
    <w:rsid w:val="389B5B20"/>
    <w:rsid w:val="389D304A"/>
    <w:rsid w:val="38A1D92B"/>
    <w:rsid w:val="38AE67B3"/>
    <w:rsid w:val="38BFFF1D"/>
    <w:rsid w:val="38CA79D3"/>
    <w:rsid w:val="38CEA0DE"/>
    <w:rsid w:val="38DD4905"/>
    <w:rsid w:val="38DE11BA"/>
    <w:rsid w:val="38F17613"/>
    <w:rsid w:val="38F3ABD3"/>
    <w:rsid w:val="38F5844F"/>
    <w:rsid w:val="391E2EAF"/>
    <w:rsid w:val="392C76EF"/>
    <w:rsid w:val="393281DD"/>
    <w:rsid w:val="393AFC98"/>
    <w:rsid w:val="39548402"/>
    <w:rsid w:val="395F70B1"/>
    <w:rsid w:val="3961FD73"/>
    <w:rsid w:val="39726BFE"/>
    <w:rsid w:val="3976AE2F"/>
    <w:rsid w:val="397AD790"/>
    <w:rsid w:val="39843509"/>
    <w:rsid w:val="39C9B1B9"/>
    <w:rsid w:val="39DA94CD"/>
    <w:rsid w:val="39EAD250"/>
    <w:rsid w:val="39ECA9F1"/>
    <w:rsid w:val="39F7801A"/>
    <w:rsid w:val="39F884D8"/>
    <w:rsid w:val="3A071B95"/>
    <w:rsid w:val="3A18646C"/>
    <w:rsid w:val="3A318843"/>
    <w:rsid w:val="3A3D4506"/>
    <w:rsid w:val="3A4E2A36"/>
    <w:rsid w:val="3A54B32E"/>
    <w:rsid w:val="3A5532BA"/>
    <w:rsid w:val="3A5F4EAE"/>
    <w:rsid w:val="3A70926C"/>
    <w:rsid w:val="3A819A87"/>
    <w:rsid w:val="3AA2F103"/>
    <w:rsid w:val="3AA41A64"/>
    <w:rsid w:val="3AB2BF0C"/>
    <w:rsid w:val="3ABA1C16"/>
    <w:rsid w:val="3AD5CE84"/>
    <w:rsid w:val="3AF1B33F"/>
    <w:rsid w:val="3AFA5DBE"/>
    <w:rsid w:val="3B005C3F"/>
    <w:rsid w:val="3B174720"/>
    <w:rsid w:val="3B2AB147"/>
    <w:rsid w:val="3B34978E"/>
    <w:rsid w:val="3B45A865"/>
    <w:rsid w:val="3B5B5FA4"/>
    <w:rsid w:val="3B706A1E"/>
    <w:rsid w:val="3B714F07"/>
    <w:rsid w:val="3B74A890"/>
    <w:rsid w:val="3B74D36E"/>
    <w:rsid w:val="3B7E7D4B"/>
    <w:rsid w:val="3B8220D9"/>
    <w:rsid w:val="3B864ADD"/>
    <w:rsid w:val="3B8ECD75"/>
    <w:rsid w:val="3B99F83F"/>
    <w:rsid w:val="3BA0451B"/>
    <w:rsid w:val="3BA8775C"/>
    <w:rsid w:val="3BCC137A"/>
    <w:rsid w:val="3BCD42B8"/>
    <w:rsid w:val="3BE5FA65"/>
    <w:rsid w:val="3BE635AE"/>
    <w:rsid w:val="3BEE8983"/>
    <w:rsid w:val="3C1869FD"/>
    <w:rsid w:val="3C2309E2"/>
    <w:rsid w:val="3C27C431"/>
    <w:rsid w:val="3C410D90"/>
    <w:rsid w:val="3C616E4E"/>
    <w:rsid w:val="3C6A139B"/>
    <w:rsid w:val="3C934C95"/>
    <w:rsid w:val="3CAB8318"/>
    <w:rsid w:val="3CB334F6"/>
    <w:rsid w:val="3CC81562"/>
    <w:rsid w:val="3D01C5BB"/>
    <w:rsid w:val="3D20CC03"/>
    <w:rsid w:val="3D248BF1"/>
    <w:rsid w:val="3D4DEBD4"/>
    <w:rsid w:val="3D6005F7"/>
    <w:rsid w:val="3D620E7A"/>
    <w:rsid w:val="3D770432"/>
    <w:rsid w:val="3D7CC7F8"/>
    <w:rsid w:val="3D8F956B"/>
    <w:rsid w:val="3D970DA9"/>
    <w:rsid w:val="3D99BC1F"/>
    <w:rsid w:val="3D9F8517"/>
    <w:rsid w:val="3DA6633D"/>
    <w:rsid w:val="3DB6EE8F"/>
    <w:rsid w:val="3DBF5A03"/>
    <w:rsid w:val="3DD2D084"/>
    <w:rsid w:val="3DDE99C9"/>
    <w:rsid w:val="3DF28810"/>
    <w:rsid w:val="3E04A0BC"/>
    <w:rsid w:val="3E167EF4"/>
    <w:rsid w:val="3E1932E9"/>
    <w:rsid w:val="3E1E06FC"/>
    <w:rsid w:val="3E21679F"/>
    <w:rsid w:val="3E287103"/>
    <w:rsid w:val="3E2A6079"/>
    <w:rsid w:val="3E31F60E"/>
    <w:rsid w:val="3E36C872"/>
    <w:rsid w:val="3E37B5BF"/>
    <w:rsid w:val="3E457989"/>
    <w:rsid w:val="3E4A36EB"/>
    <w:rsid w:val="3E7267AE"/>
    <w:rsid w:val="3E756433"/>
    <w:rsid w:val="3E7AD973"/>
    <w:rsid w:val="3E9E8F05"/>
    <w:rsid w:val="3EA74BA1"/>
    <w:rsid w:val="3EB7D1CE"/>
    <w:rsid w:val="3EC3BE30"/>
    <w:rsid w:val="3ECE88D7"/>
    <w:rsid w:val="3ED69EB3"/>
    <w:rsid w:val="3ED9E138"/>
    <w:rsid w:val="3EE4BE3E"/>
    <w:rsid w:val="3EE5615F"/>
    <w:rsid w:val="3EF8A58F"/>
    <w:rsid w:val="3EFDCDB3"/>
    <w:rsid w:val="3F07C753"/>
    <w:rsid w:val="3F0BF7F1"/>
    <w:rsid w:val="3F162C78"/>
    <w:rsid w:val="3F1ACAEF"/>
    <w:rsid w:val="3F235027"/>
    <w:rsid w:val="3F2C0FAB"/>
    <w:rsid w:val="3F2D8923"/>
    <w:rsid w:val="3F320495"/>
    <w:rsid w:val="3F3A6E07"/>
    <w:rsid w:val="3F4C8DA1"/>
    <w:rsid w:val="3F4E978E"/>
    <w:rsid w:val="3F51F743"/>
    <w:rsid w:val="3F55DEAC"/>
    <w:rsid w:val="3F6C5306"/>
    <w:rsid w:val="3F72699E"/>
    <w:rsid w:val="3F7B79DE"/>
    <w:rsid w:val="3FA387DC"/>
    <w:rsid w:val="3FB37005"/>
    <w:rsid w:val="3FC8668B"/>
    <w:rsid w:val="3FD05ADB"/>
    <w:rsid w:val="3FDEA00E"/>
    <w:rsid w:val="3FFB2473"/>
    <w:rsid w:val="400CED92"/>
    <w:rsid w:val="400D319E"/>
    <w:rsid w:val="402D99A4"/>
    <w:rsid w:val="402FA7E8"/>
    <w:rsid w:val="4038AA1A"/>
    <w:rsid w:val="403EC331"/>
    <w:rsid w:val="404DB025"/>
    <w:rsid w:val="40630B94"/>
    <w:rsid w:val="407A5814"/>
    <w:rsid w:val="4081924D"/>
    <w:rsid w:val="409BBF69"/>
    <w:rsid w:val="40C577E3"/>
    <w:rsid w:val="40CAA5E8"/>
    <w:rsid w:val="40D246AB"/>
    <w:rsid w:val="40E0D7F0"/>
    <w:rsid w:val="40EECC9B"/>
    <w:rsid w:val="40F8FC42"/>
    <w:rsid w:val="40FA61D0"/>
    <w:rsid w:val="41122E16"/>
    <w:rsid w:val="41391378"/>
    <w:rsid w:val="4144F557"/>
    <w:rsid w:val="414ED3DA"/>
    <w:rsid w:val="416B53FD"/>
    <w:rsid w:val="416E96DC"/>
    <w:rsid w:val="418A3283"/>
    <w:rsid w:val="418B7A5F"/>
    <w:rsid w:val="418C5200"/>
    <w:rsid w:val="4191D35F"/>
    <w:rsid w:val="419376B1"/>
    <w:rsid w:val="4193F223"/>
    <w:rsid w:val="4194C8DE"/>
    <w:rsid w:val="4194D936"/>
    <w:rsid w:val="419AE010"/>
    <w:rsid w:val="419EB2AC"/>
    <w:rsid w:val="41AF4B9A"/>
    <w:rsid w:val="41B8324F"/>
    <w:rsid w:val="41DC019E"/>
    <w:rsid w:val="41E5CF7C"/>
    <w:rsid w:val="41EC7D27"/>
    <w:rsid w:val="421AD2BA"/>
    <w:rsid w:val="421DF1D6"/>
    <w:rsid w:val="421E4540"/>
    <w:rsid w:val="422DB9A8"/>
    <w:rsid w:val="425FEE5C"/>
    <w:rsid w:val="426630BD"/>
    <w:rsid w:val="426692C0"/>
    <w:rsid w:val="427904E8"/>
    <w:rsid w:val="427CCDD7"/>
    <w:rsid w:val="428D29B0"/>
    <w:rsid w:val="429DFB24"/>
    <w:rsid w:val="42AD70A1"/>
    <w:rsid w:val="42CBBD41"/>
    <w:rsid w:val="42CE53A1"/>
    <w:rsid w:val="4301AF40"/>
    <w:rsid w:val="43087127"/>
    <w:rsid w:val="430D8AF1"/>
    <w:rsid w:val="432064D7"/>
    <w:rsid w:val="4324582A"/>
    <w:rsid w:val="435CCA2A"/>
    <w:rsid w:val="436BCDF2"/>
    <w:rsid w:val="43850594"/>
    <w:rsid w:val="43976388"/>
    <w:rsid w:val="43A6DAFE"/>
    <w:rsid w:val="43C71958"/>
    <w:rsid w:val="43C92A1F"/>
    <w:rsid w:val="43D4194C"/>
    <w:rsid w:val="43DBD0EC"/>
    <w:rsid w:val="43DCE5C2"/>
    <w:rsid w:val="43EFB6B6"/>
    <w:rsid w:val="43F710BA"/>
    <w:rsid w:val="44122A0D"/>
    <w:rsid w:val="4416D057"/>
    <w:rsid w:val="441FC488"/>
    <w:rsid w:val="442C9D3A"/>
    <w:rsid w:val="44325D69"/>
    <w:rsid w:val="443FFFE7"/>
    <w:rsid w:val="4452C273"/>
    <w:rsid w:val="44565819"/>
    <w:rsid w:val="44586B47"/>
    <w:rsid w:val="445F12EC"/>
    <w:rsid w:val="4462CB41"/>
    <w:rsid w:val="44651AA9"/>
    <w:rsid w:val="448A1F7F"/>
    <w:rsid w:val="44A95151"/>
    <w:rsid w:val="44AD6C17"/>
    <w:rsid w:val="44BCC1F4"/>
    <w:rsid w:val="44C40195"/>
    <w:rsid w:val="44D23824"/>
    <w:rsid w:val="44EB8622"/>
    <w:rsid w:val="45011F96"/>
    <w:rsid w:val="4503B872"/>
    <w:rsid w:val="45242A77"/>
    <w:rsid w:val="4532D44C"/>
    <w:rsid w:val="454427C1"/>
    <w:rsid w:val="454563AE"/>
    <w:rsid w:val="454EC6A5"/>
    <w:rsid w:val="4550C261"/>
    <w:rsid w:val="45544ADD"/>
    <w:rsid w:val="4560FA25"/>
    <w:rsid w:val="45689AF9"/>
    <w:rsid w:val="4572857E"/>
    <w:rsid w:val="4575AF6D"/>
    <w:rsid w:val="4592CC99"/>
    <w:rsid w:val="45A288D5"/>
    <w:rsid w:val="45A4815C"/>
    <w:rsid w:val="45BE12CF"/>
    <w:rsid w:val="45C2EA6A"/>
    <w:rsid w:val="45CE56D7"/>
    <w:rsid w:val="45DE9859"/>
    <w:rsid w:val="46247833"/>
    <w:rsid w:val="462BFCA9"/>
    <w:rsid w:val="465D1E0D"/>
    <w:rsid w:val="466023EB"/>
    <w:rsid w:val="466B13CD"/>
    <w:rsid w:val="4674C2C6"/>
    <w:rsid w:val="4677AF13"/>
    <w:rsid w:val="46792265"/>
    <w:rsid w:val="468CF556"/>
    <w:rsid w:val="46B928FE"/>
    <w:rsid w:val="46BD9E27"/>
    <w:rsid w:val="46BF77C0"/>
    <w:rsid w:val="46C4AC30"/>
    <w:rsid w:val="46D17BBA"/>
    <w:rsid w:val="46D43358"/>
    <w:rsid w:val="46D5CC87"/>
    <w:rsid w:val="46DEC14C"/>
    <w:rsid w:val="46F24CB2"/>
    <w:rsid w:val="47682350"/>
    <w:rsid w:val="476C98E6"/>
    <w:rsid w:val="47937BE4"/>
    <w:rsid w:val="47A47284"/>
    <w:rsid w:val="47D7D6FC"/>
    <w:rsid w:val="47DD0AF3"/>
    <w:rsid w:val="47E9AF5E"/>
    <w:rsid w:val="48135659"/>
    <w:rsid w:val="481437EE"/>
    <w:rsid w:val="4826294A"/>
    <w:rsid w:val="484DEAD3"/>
    <w:rsid w:val="4851340E"/>
    <w:rsid w:val="486652E9"/>
    <w:rsid w:val="486BF86F"/>
    <w:rsid w:val="486F048B"/>
    <w:rsid w:val="48766EA9"/>
    <w:rsid w:val="4878D6E4"/>
    <w:rsid w:val="487F5FCD"/>
    <w:rsid w:val="4882FA13"/>
    <w:rsid w:val="48838EAD"/>
    <w:rsid w:val="488A1277"/>
    <w:rsid w:val="4896ED6F"/>
    <w:rsid w:val="48985690"/>
    <w:rsid w:val="48A35679"/>
    <w:rsid w:val="48AEC047"/>
    <w:rsid w:val="48BD58B3"/>
    <w:rsid w:val="48C3E0C8"/>
    <w:rsid w:val="48F64718"/>
    <w:rsid w:val="48F9DC73"/>
    <w:rsid w:val="49002EE6"/>
    <w:rsid w:val="49297366"/>
    <w:rsid w:val="4943E20B"/>
    <w:rsid w:val="494EE946"/>
    <w:rsid w:val="495F39AA"/>
    <w:rsid w:val="49605C68"/>
    <w:rsid w:val="4965BEB4"/>
    <w:rsid w:val="496AF883"/>
    <w:rsid w:val="49706EEC"/>
    <w:rsid w:val="499B7FC7"/>
    <w:rsid w:val="49A5FEAE"/>
    <w:rsid w:val="49A9B6AB"/>
    <w:rsid w:val="49ADCD76"/>
    <w:rsid w:val="49B3D6B1"/>
    <w:rsid w:val="49C6EEA5"/>
    <w:rsid w:val="49D5321F"/>
    <w:rsid w:val="49D848BB"/>
    <w:rsid w:val="49EB04E5"/>
    <w:rsid w:val="49FFE87B"/>
    <w:rsid w:val="4A0C20C9"/>
    <w:rsid w:val="4A17C3A5"/>
    <w:rsid w:val="4A1A5AA5"/>
    <w:rsid w:val="4A274ABC"/>
    <w:rsid w:val="4A3DCEA8"/>
    <w:rsid w:val="4A42493D"/>
    <w:rsid w:val="4A4B1786"/>
    <w:rsid w:val="4A53F304"/>
    <w:rsid w:val="4A75505C"/>
    <w:rsid w:val="4A810857"/>
    <w:rsid w:val="4AAA070A"/>
    <w:rsid w:val="4AE4ABFC"/>
    <w:rsid w:val="4AFA0546"/>
    <w:rsid w:val="4AFA990F"/>
    <w:rsid w:val="4B1BE210"/>
    <w:rsid w:val="4B249C71"/>
    <w:rsid w:val="4B2FDB88"/>
    <w:rsid w:val="4B5BAA02"/>
    <w:rsid w:val="4B6286E0"/>
    <w:rsid w:val="4B651455"/>
    <w:rsid w:val="4B70F117"/>
    <w:rsid w:val="4B8ED404"/>
    <w:rsid w:val="4BA20C69"/>
    <w:rsid w:val="4C1781B8"/>
    <w:rsid w:val="4C1EF649"/>
    <w:rsid w:val="4C33F6BA"/>
    <w:rsid w:val="4C41EE18"/>
    <w:rsid w:val="4C42446E"/>
    <w:rsid w:val="4C4D3CC5"/>
    <w:rsid w:val="4C641AF6"/>
    <w:rsid w:val="4C975C5F"/>
    <w:rsid w:val="4C99EE47"/>
    <w:rsid w:val="4C9A8C11"/>
    <w:rsid w:val="4C9C8635"/>
    <w:rsid w:val="4CA60B5D"/>
    <w:rsid w:val="4CA91BA4"/>
    <w:rsid w:val="4CB6CAEA"/>
    <w:rsid w:val="4CCB54CA"/>
    <w:rsid w:val="4CD988D2"/>
    <w:rsid w:val="4CE4E3F4"/>
    <w:rsid w:val="4CE7CBF5"/>
    <w:rsid w:val="4D1112FE"/>
    <w:rsid w:val="4D35B650"/>
    <w:rsid w:val="4D40FB01"/>
    <w:rsid w:val="4D458ABB"/>
    <w:rsid w:val="4D490B91"/>
    <w:rsid w:val="4D569DEA"/>
    <w:rsid w:val="4D5BF84E"/>
    <w:rsid w:val="4D7246A1"/>
    <w:rsid w:val="4DAFF3F2"/>
    <w:rsid w:val="4DBA114D"/>
    <w:rsid w:val="4DBFD819"/>
    <w:rsid w:val="4DC0010C"/>
    <w:rsid w:val="4E000E3F"/>
    <w:rsid w:val="4E0314FC"/>
    <w:rsid w:val="4E063F11"/>
    <w:rsid w:val="4E12F6B7"/>
    <w:rsid w:val="4E3AD2A6"/>
    <w:rsid w:val="4E50D27D"/>
    <w:rsid w:val="4E55C1A8"/>
    <w:rsid w:val="4E778547"/>
    <w:rsid w:val="4E979A53"/>
    <w:rsid w:val="4EAB399C"/>
    <w:rsid w:val="4EC52291"/>
    <w:rsid w:val="4EC938BF"/>
    <w:rsid w:val="4EEB4EF0"/>
    <w:rsid w:val="4EF02686"/>
    <w:rsid w:val="4EF141CE"/>
    <w:rsid w:val="4EF4CBB6"/>
    <w:rsid w:val="4F0C0974"/>
    <w:rsid w:val="4F0DFCA3"/>
    <w:rsid w:val="4F26828E"/>
    <w:rsid w:val="4F2690A7"/>
    <w:rsid w:val="4F2717A6"/>
    <w:rsid w:val="4F37A89B"/>
    <w:rsid w:val="4F4C88E9"/>
    <w:rsid w:val="4F4E0ADC"/>
    <w:rsid w:val="4F530AE8"/>
    <w:rsid w:val="4F55EF35"/>
    <w:rsid w:val="4F5CECF9"/>
    <w:rsid w:val="4F79A63D"/>
    <w:rsid w:val="4FA4EFAE"/>
    <w:rsid w:val="4FC26E4F"/>
    <w:rsid w:val="4FE3DC68"/>
    <w:rsid w:val="4FE428EE"/>
    <w:rsid w:val="4FE440D8"/>
    <w:rsid w:val="4FE4FBA1"/>
    <w:rsid w:val="4FE6CAAF"/>
    <w:rsid w:val="4FED6121"/>
    <w:rsid w:val="4FEDCAC9"/>
    <w:rsid w:val="5008D197"/>
    <w:rsid w:val="501034EA"/>
    <w:rsid w:val="502CB4B0"/>
    <w:rsid w:val="502F7F3B"/>
    <w:rsid w:val="504391C9"/>
    <w:rsid w:val="50443192"/>
    <w:rsid w:val="50530538"/>
    <w:rsid w:val="505613C4"/>
    <w:rsid w:val="505614E3"/>
    <w:rsid w:val="5061E175"/>
    <w:rsid w:val="508EFC3E"/>
    <w:rsid w:val="50937B02"/>
    <w:rsid w:val="50B736E6"/>
    <w:rsid w:val="50BBFBB0"/>
    <w:rsid w:val="50DEB024"/>
    <w:rsid w:val="50F87E9D"/>
    <w:rsid w:val="51127BBD"/>
    <w:rsid w:val="5117340B"/>
    <w:rsid w:val="5118B18E"/>
    <w:rsid w:val="51218F66"/>
    <w:rsid w:val="5129DFC1"/>
    <w:rsid w:val="512CC28B"/>
    <w:rsid w:val="512DF485"/>
    <w:rsid w:val="5136C03E"/>
    <w:rsid w:val="51489A9E"/>
    <w:rsid w:val="51532CE4"/>
    <w:rsid w:val="515DA8D3"/>
    <w:rsid w:val="5170EB2B"/>
    <w:rsid w:val="51A1FB14"/>
    <w:rsid w:val="51A2DC66"/>
    <w:rsid w:val="51AF9175"/>
    <w:rsid w:val="51B70A6E"/>
    <w:rsid w:val="51C6C123"/>
    <w:rsid w:val="51D572BA"/>
    <w:rsid w:val="51DAAC23"/>
    <w:rsid w:val="51EAB460"/>
    <w:rsid w:val="51F70097"/>
    <w:rsid w:val="52167A18"/>
    <w:rsid w:val="521F85EE"/>
    <w:rsid w:val="5226979C"/>
    <w:rsid w:val="52293002"/>
    <w:rsid w:val="522E093B"/>
    <w:rsid w:val="523763B4"/>
    <w:rsid w:val="52472875"/>
    <w:rsid w:val="52539672"/>
    <w:rsid w:val="52642CB9"/>
    <w:rsid w:val="5272D3DB"/>
    <w:rsid w:val="529770A0"/>
    <w:rsid w:val="52B8BAF5"/>
    <w:rsid w:val="52CC6CDE"/>
    <w:rsid w:val="52D87C56"/>
    <w:rsid w:val="52DEFC0A"/>
    <w:rsid w:val="52F2A553"/>
    <w:rsid w:val="52FE9669"/>
    <w:rsid w:val="53057F3D"/>
    <w:rsid w:val="530C800D"/>
    <w:rsid w:val="53193F49"/>
    <w:rsid w:val="531ADEC7"/>
    <w:rsid w:val="531C59FA"/>
    <w:rsid w:val="531F1555"/>
    <w:rsid w:val="532EE1A2"/>
    <w:rsid w:val="532F3C42"/>
    <w:rsid w:val="5333D3FA"/>
    <w:rsid w:val="535F72B8"/>
    <w:rsid w:val="53603639"/>
    <w:rsid w:val="5370CD3A"/>
    <w:rsid w:val="537A3936"/>
    <w:rsid w:val="53A20B13"/>
    <w:rsid w:val="53D72B89"/>
    <w:rsid w:val="53F14A2B"/>
    <w:rsid w:val="53F46703"/>
    <w:rsid w:val="54122071"/>
    <w:rsid w:val="54183085"/>
    <w:rsid w:val="5435A19F"/>
    <w:rsid w:val="543D52D5"/>
    <w:rsid w:val="544DE0EC"/>
    <w:rsid w:val="5459E4D4"/>
    <w:rsid w:val="545FCD6F"/>
    <w:rsid w:val="547CA9AA"/>
    <w:rsid w:val="547CCEA9"/>
    <w:rsid w:val="5484087B"/>
    <w:rsid w:val="549CCACF"/>
    <w:rsid w:val="54A0D475"/>
    <w:rsid w:val="54BBB46E"/>
    <w:rsid w:val="54C94BCB"/>
    <w:rsid w:val="54CA00B7"/>
    <w:rsid w:val="54DD13F2"/>
    <w:rsid w:val="54F59047"/>
    <w:rsid w:val="550CC797"/>
    <w:rsid w:val="551B8174"/>
    <w:rsid w:val="552E5979"/>
    <w:rsid w:val="553624E0"/>
    <w:rsid w:val="555DA41C"/>
    <w:rsid w:val="559D4C2C"/>
    <w:rsid w:val="55B9E87E"/>
    <w:rsid w:val="55E05E65"/>
    <w:rsid w:val="5603F1EC"/>
    <w:rsid w:val="56048515"/>
    <w:rsid w:val="560F654C"/>
    <w:rsid w:val="563B9375"/>
    <w:rsid w:val="5645F568"/>
    <w:rsid w:val="56550A26"/>
    <w:rsid w:val="5679D535"/>
    <w:rsid w:val="5680B660"/>
    <w:rsid w:val="568E85F0"/>
    <w:rsid w:val="56BBEC15"/>
    <w:rsid w:val="56CACC9F"/>
    <w:rsid w:val="56E4B7D4"/>
    <w:rsid w:val="56F13556"/>
    <w:rsid w:val="56F1A1B0"/>
    <w:rsid w:val="56F22FB2"/>
    <w:rsid w:val="570E68DA"/>
    <w:rsid w:val="572FFF8C"/>
    <w:rsid w:val="5736DB20"/>
    <w:rsid w:val="57421E15"/>
    <w:rsid w:val="57767778"/>
    <w:rsid w:val="578A188F"/>
    <w:rsid w:val="5799F8BA"/>
    <w:rsid w:val="5800176C"/>
    <w:rsid w:val="58108715"/>
    <w:rsid w:val="5811069F"/>
    <w:rsid w:val="581E3399"/>
    <w:rsid w:val="582361FF"/>
    <w:rsid w:val="582610E9"/>
    <w:rsid w:val="58340396"/>
    <w:rsid w:val="58450E69"/>
    <w:rsid w:val="58679246"/>
    <w:rsid w:val="586C4CEF"/>
    <w:rsid w:val="586E6EA4"/>
    <w:rsid w:val="58872521"/>
    <w:rsid w:val="588D81C0"/>
    <w:rsid w:val="589D6950"/>
    <w:rsid w:val="58AB60EB"/>
    <w:rsid w:val="58B75C7C"/>
    <w:rsid w:val="58BCD990"/>
    <w:rsid w:val="58BF78D6"/>
    <w:rsid w:val="58C20AB1"/>
    <w:rsid w:val="58CC51BB"/>
    <w:rsid w:val="58DFAFE6"/>
    <w:rsid w:val="58E6695B"/>
    <w:rsid w:val="5904D2B1"/>
    <w:rsid w:val="5912BD39"/>
    <w:rsid w:val="5920AC8D"/>
    <w:rsid w:val="5924A1F2"/>
    <w:rsid w:val="593A0D7F"/>
    <w:rsid w:val="59455A57"/>
    <w:rsid w:val="595EAF9A"/>
    <w:rsid w:val="59604A57"/>
    <w:rsid w:val="596EBA27"/>
    <w:rsid w:val="59727582"/>
    <w:rsid w:val="5973F8A4"/>
    <w:rsid w:val="597A9611"/>
    <w:rsid w:val="59864CB4"/>
    <w:rsid w:val="598BC25B"/>
    <w:rsid w:val="598CE530"/>
    <w:rsid w:val="59AE7E77"/>
    <w:rsid w:val="59AE9B87"/>
    <w:rsid w:val="59B35397"/>
    <w:rsid w:val="59BB8FB1"/>
    <w:rsid w:val="59BBB50B"/>
    <w:rsid w:val="59C7C4B1"/>
    <w:rsid w:val="59F4B542"/>
    <w:rsid w:val="59FB1257"/>
    <w:rsid w:val="59FC23A7"/>
    <w:rsid w:val="59FF6DE0"/>
    <w:rsid w:val="5A1A142C"/>
    <w:rsid w:val="5A26B40F"/>
    <w:rsid w:val="5A277E10"/>
    <w:rsid w:val="5A311F1B"/>
    <w:rsid w:val="5A5BB27F"/>
    <w:rsid w:val="5A7BE440"/>
    <w:rsid w:val="5A8D64DD"/>
    <w:rsid w:val="5AC55B9B"/>
    <w:rsid w:val="5AE9D64B"/>
    <w:rsid w:val="5AFB3A2C"/>
    <w:rsid w:val="5AFE65C3"/>
    <w:rsid w:val="5B146622"/>
    <w:rsid w:val="5B1687B0"/>
    <w:rsid w:val="5B1D5CF5"/>
    <w:rsid w:val="5B2E400F"/>
    <w:rsid w:val="5B304BD2"/>
    <w:rsid w:val="5B3265C2"/>
    <w:rsid w:val="5B61A72C"/>
    <w:rsid w:val="5B7AD9A6"/>
    <w:rsid w:val="5B86C70B"/>
    <w:rsid w:val="5B8E9C43"/>
    <w:rsid w:val="5B930047"/>
    <w:rsid w:val="5BA235CE"/>
    <w:rsid w:val="5BA9571B"/>
    <w:rsid w:val="5BADF67F"/>
    <w:rsid w:val="5BBC8BA2"/>
    <w:rsid w:val="5BC1BEF4"/>
    <w:rsid w:val="5BCB9064"/>
    <w:rsid w:val="5BD3A271"/>
    <w:rsid w:val="5BD3AFDF"/>
    <w:rsid w:val="5BECC1CF"/>
    <w:rsid w:val="5C09BF90"/>
    <w:rsid w:val="5C0C9973"/>
    <w:rsid w:val="5C1362F1"/>
    <w:rsid w:val="5C2A2386"/>
    <w:rsid w:val="5C2E1067"/>
    <w:rsid w:val="5C3BDA08"/>
    <w:rsid w:val="5C5260D0"/>
    <w:rsid w:val="5C688623"/>
    <w:rsid w:val="5C6EF98F"/>
    <w:rsid w:val="5CE1DF1C"/>
    <w:rsid w:val="5CE5DE48"/>
    <w:rsid w:val="5CEF60A6"/>
    <w:rsid w:val="5CFBA010"/>
    <w:rsid w:val="5D071F19"/>
    <w:rsid w:val="5D10B052"/>
    <w:rsid w:val="5D16F6BA"/>
    <w:rsid w:val="5D384394"/>
    <w:rsid w:val="5D45F40C"/>
    <w:rsid w:val="5D4BB0F0"/>
    <w:rsid w:val="5D4D67DB"/>
    <w:rsid w:val="5D859A9C"/>
    <w:rsid w:val="5DB0F7EE"/>
    <w:rsid w:val="5DDECE7F"/>
    <w:rsid w:val="5DE8CE33"/>
    <w:rsid w:val="5DFC41FA"/>
    <w:rsid w:val="5DFFCD6D"/>
    <w:rsid w:val="5E10B464"/>
    <w:rsid w:val="5E20E0BB"/>
    <w:rsid w:val="5E2405C1"/>
    <w:rsid w:val="5E2B198F"/>
    <w:rsid w:val="5E40D943"/>
    <w:rsid w:val="5E51B375"/>
    <w:rsid w:val="5E65C692"/>
    <w:rsid w:val="5E67F526"/>
    <w:rsid w:val="5E688891"/>
    <w:rsid w:val="5EB1518D"/>
    <w:rsid w:val="5EE2ADDC"/>
    <w:rsid w:val="5F00A5B3"/>
    <w:rsid w:val="5F0B7231"/>
    <w:rsid w:val="5F18A747"/>
    <w:rsid w:val="5F1AF1F1"/>
    <w:rsid w:val="5F1B1689"/>
    <w:rsid w:val="5F21D82F"/>
    <w:rsid w:val="5F2A4832"/>
    <w:rsid w:val="5F35DA8A"/>
    <w:rsid w:val="5F37EE93"/>
    <w:rsid w:val="5F392008"/>
    <w:rsid w:val="5F3DE99E"/>
    <w:rsid w:val="5F458350"/>
    <w:rsid w:val="5F471CB6"/>
    <w:rsid w:val="5F62B524"/>
    <w:rsid w:val="5F6AC715"/>
    <w:rsid w:val="5F7CC1A6"/>
    <w:rsid w:val="5F7D1C43"/>
    <w:rsid w:val="5F9F2D87"/>
    <w:rsid w:val="5FAFD17E"/>
    <w:rsid w:val="5FB26C17"/>
    <w:rsid w:val="5FCCFCBC"/>
    <w:rsid w:val="5FDA2C56"/>
    <w:rsid w:val="5FE743D3"/>
    <w:rsid w:val="60095552"/>
    <w:rsid w:val="6025D2AD"/>
    <w:rsid w:val="602D7759"/>
    <w:rsid w:val="6034F027"/>
    <w:rsid w:val="603959C6"/>
    <w:rsid w:val="6042C285"/>
    <w:rsid w:val="60473141"/>
    <w:rsid w:val="60580513"/>
    <w:rsid w:val="6068B2DA"/>
    <w:rsid w:val="6073A680"/>
    <w:rsid w:val="607B41F8"/>
    <w:rsid w:val="607F826E"/>
    <w:rsid w:val="608F8AAB"/>
    <w:rsid w:val="60AE6DF0"/>
    <w:rsid w:val="60C58CB2"/>
    <w:rsid w:val="60D2A88B"/>
    <w:rsid w:val="60E48ACB"/>
    <w:rsid w:val="61097C21"/>
    <w:rsid w:val="613A438A"/>
    <w:rsid w:val="6142E208"/>
    <w:rsid w:val="61497B18"/>
    <w:rsid w:val="6151D8B6"/>
    <w:rsid w:val="615B450A"/>
    <w:rsid w:val="615F093B"/>
    <w:rsid w:val="617861A9"/>
    <w:rsid w:val="617CA1AA"/>
    <w:rsid w:val="6188A21A"/>
    <w:rsid w:val="61A1F8A3"/>
    <w:rsid w:val="61B16287"/>
    <w:rsid w:val="61C54239"/>
    <w:rsid w:val="61CE7F7F"/>
    <w:rsid w:val="61D97A88"/>
    <w:rsid w:val="61E63990"/>
    <w:rsid w:val="61F16350"/>
    <w:rsid w:val="61F49BEF"/>
    <w:rsid w:val="61F52BD8"/>
    <w:rsid w:val="620F4F5C"/>
    <w:rsid w:val="621AE49C"/>
    <w:rsid w:val="6249E917"/>
    <w:rsid w:val="625E1E2E"/>
    <w:rsid w:val="62601850"/>
    <w:rsid w:val="626D82D9"/>
    <w:rsid w:val="626F0275"/>
    <w:rsid w:val="6273A488"/>
    <w:rsid w:val="627FE1E6"/>
    <w:rsid w:val="62974948"/>
    <w:rsid w:val="6298CA04"/>
    <w:rsid w:val="62A130E8"/>
    <w:rsid w:val="62A98203"/>
    <w:rsid w:val="62A98881"/>
    <w:rsid w:val="62B312AE"/>
    <w:rsid w:val="62D68B88"/>
    <w:rsid w:val="62E68D7D"/>
    <w:rsid w:val="62ED745F"/>
    <w:rsid w:val="62F19BF8"/>
    <w:rsid w:val="62F372E9"/>
    <w:rsid w:val="62F427E0"/>
    <w:rsid w:val="630C5BCA"/>
    <w:rsid w:val="6317752F"/>
    <w:rsid w:val="6317B6AA"/>
    <w:rsid w:val="633A3489"/>
    <w:rsid w:val="63429FA6"/>
    <w:rsid w:val="634CA2AD"/>
    <w:rsid w:val="63502532"/>
    <w:rsid w:val="6350DDC4"/>
    <w:rsid w:val="635DD663"/>
    <w:rsid w:val="63655CCD"/>
    <w:rsid w:val="636E9A9B"/>
    <w:rsid w:val="63716A86"/>
    <w:rsid w:val="6371AFBF"/>
    <w:rsid w:val="6374FE97"/>
    <w:rsid w:val="63796EE0"/>
    <w:rsid w:val="638BCEF1"/>
    <w:rsid w:val="638CB436"/>
    <w:rsid w:val="639E0846"/>
    <w:rsid w:val="63A0275C"/>
    <w:rsid w:val="63AAAB7C"/>
    <w:rsid w:val="63CA6822"/>
    <w:rsid w:val="63D09941"/>
    <w:rsid w:val="63EC4E78"/>
    <w:rsid w:val="63ECCAA5"/>
    <w:rsid w:val="63EFCE27"/>
    <w:rsid w:val="63F75BB4"/>
    <w:rsid w:val="6401D14A"/>
    <w:rsid w:val="642CDC85"/>
    <w:rsid w:val="6434A847"/>
    <w:rsid w:val="644088D0"/>
    <w:rsid w:val="64411EB2"/>
    <w:rsid w:val="644C1C09"/>
    <w:rsid w:val="644EC2E4"/>
    <w:rsid w:val="64539B8D"/>
    <w:rsid w:val="645BE8F6"/>
    <w:rsid w:val="646FB95D"/>
    <w:rsid w:val="6491B761"/>
    <w:rsid w:val="64A89BDA"/>
    <w:rsid w:val="64ACF1C6"/>
    <w:rsid w:val="64B8201B"/>
    <w:rsid w:val="64C4E582"/>
    <w:rsid w:val="64CB674B"/>
    <w:rsid w:val="64F08FF4"/>
    <w:rsid w:val="64FAA86A"/>
    <w:rsid w:val="64FC9C54"/>
    <w:rsid w:val="650308DD"/>
    <w:rsid w:val="6507867B"/>
    <w:rsid w:val="6527835F"/>
    <w:rsid w:val="65699CB1"/>
    <w:rsid w:val="657BAF43"/>
    <w:rsid w:val="6585ABAE"/>
    <w:rsid w:val="65AA978A"/>
    <w:rsid w:val="65C44172"/>
    <w:rsid w:val="65D4E596"/>
    <w:rsid w:val="65D572D9"/>
    <w:rsid w:val="65E64C68"/>
    <w:rsid w:val="65F53782"/>
    <w:rsid w:val="65FFBEC4"/>
    <w:rsid w:val="660A7F19"/>
    <w:rsid w:val="6639BAC0"/>
    <w:rsid w:val="666610D8"/>
    <w:rsid w:val="6668A995"/>
    <w:rsid w:val="6676A0AF"/>
    <w:rsid w:val="66854847"/>
    <w:rsid w:val="669E5A3E"/>
    <w:rsid w:val="66A8F365"/>
    <w:rsid w:val="66B51C8D"/>
    <w:rsid w:val="66CEE742"/>
    <w:rsid w:val="66DEFF86"/>
    <w:rsid w:val="66EE0F7E"/>
    <w:rsid w:val="66EE15C6"/>
    <w:rsid w:val="66F5DECF"/>
    <w:rsid w:val="66FCA4F8"/>
    <w:rsid w:val="6711891D"/>
    <w:rsid w:val="67265621"/>
    <w:rsid w:val="67277FF7"/>
    <w:rsid w:val="674724C3"/>
    <w:rsid w:val="6769D86D"/>
    <w:rsid w:val="676CB426"/>
    <w:rsid w:val="67735831"/>
    <w:rsid w:val="677C9FAE"/>
    <w:rsid w:val="6782558E"/>
    <w:rsid w:val="6793AEF5"/>
    <w:rsid w:val="6798E186"/>
    <w:rsid w:val="67A1FC78"/>
    <w:rsid w:val="67A2919A"/>
    <w:rsid w:val="67AE78B6"/>
    <w:rsid w:val="67B57B84"/>
    <w:rsid w:val="67B7A921"/>
    <w:rsid w:val="67BBE688"/>
    <w:rsid w:val="67C0C770"/>
    <w:rsid w:val="6805495D"/>
    <w:rsid w:val="6845FDFF"/>
    <w:rsid w:val="6847762E"/>
    <w:rsid w:val="684C1DAE"/>
    <w:rsid w:val="684E30B2"/>
    <w:rsid w:val="6855EB60"/>
    <w:rsid w:val="6868777A"/>
    <w:rsid w:val="68EA42AD"/>
    <w:rsid w:val="68F5AB2F"/>
    <w:rsid w:val="69327CB0"/>
    <w:rsid w:val="6941AEE1"/>
    <w:rsid w:val="6942BA63"/>
    <w:rsid w:val="695031BC"/>
    <w:rsid w:val="695E3FA1"/>
    <w:rsid w:val="698D7999"/>
    <w:rsid w:val="699773CC"/>
    <w:rsid w:val="69999F83"/>
    <w:rsid w:val="69A00EBD"/>
    <w:rsid w:val="69BA949A"/>
    <w:rsid w:val="69D8D644"/>
    <w:rsid w:val="69F6C03D"/>
    <w:rsid w:val="69FAAE5D"/>
    <w:rsid w:val="6A0149CB"/>
    <w:rsid w:val="6A10BD63"/>
    <w:rsid w:val="6A1162DF"/>
    <w:rsid w:val="6A1FE0E6"/>
    <w:rsid w:val="6A3623DF"/>
    <w:rsid w:val="6A38EC6D"/>
    <w:rsid w:val="6A403E0E"/>
    <w:rsid w:val="6A49A6B6"/>
    <w:rsid w:val="6A5FC7F0"/>
    <w:rsid w:val="6A637D0F"/>
    <w:rsid w:val="6A6E2632"/>
    <w:rsid w:val="6A80F261"/>
    <w:rsid w:val="6A8CEC6F"/>
    <w:rsid w:val="6A8E30B6"/>
    <w:rsid w:val="6A8E9013"/>
    <w:rsid w:val="6AA4147F"/>
    <w:rsid w:val="6AAE3C8F"/>
    <w:rsid w:val="6AB59F62"/>
    <w:rsid w:val="6AB626A8"/>
    <w:rsid w:val="6ADE728E"/>
    <w:rsid w:val="6AE3F59A"/>
    <w:rsid w:val="6AEEF3BA"/>
    <w:rsid w:val="6AF0ADF1"/>
    <w:rsid w:val="6AFE0818"/>
    <w:rsid w:val="6B06C57E"/>
    <w:rsid w:val="6B0B641F"/>
    <w:rsid w:val="6B1B96C3"/>
    <w:rsid w:val="6B3C48BB"/>
    <w:rsid w:val="6B770264"/>
    <w:rsid w:val="6BA8F2B5"/>
    <w:rsid w:val="6BACD044"/>
    <w:rsid w:val="6BB47437"/>
    <w:rsid w:val="6BCA2B26"/>
    <w:rsid w:val="6BCF9E87"/>
    <w:rsid w:val="6BD27B47"/>
    <w:rsid w:val="6BD4AE5F"/>
    <w:rsid w:val="6BDF4F4F"/>
    <w:rsid w:val="6BE7C185"/>
    <w:rsid w:val="6C1C869B"/>
    <w:rsid w:val="6C1FC2E9"/>
    <w:rsid w:val="6C259DC2"/>
    <w:rsid w:val="6C299FCA"/>
    <w:rsid w:val="6C343BB5"/>
    <w:rsid w:val="6C624756"/>
    <w:rsid w:val="6C9249F6"/>
    <w:rsid w:val="6C9806E0"/>
    <w:rsid w:val="6CAC7CC9"/>
    <w:rsid w:val="6CB335A9"/>
    <w:rsid w:val="6CBE5883"/>
    <w:rsid w:val="6CD0F4A6"/>
    <w:rsid w:val="6CD49629"/>
    <w:rsid w:val="6CE21F35"/>
    <w:rsid w:val="6D30B913"/>
    <w:rsid w:val="6D434049"/>
    <w:rsid w:val="6D59A06A"/>
    <w:rsid w:val="6D5B0AAB"/>
    <w:rsid w:val="6D6F568A"/>
    <w:rsid w:val="6D77B8E7"/>
    <w:rsid w:val="6D8DB151"/>
    <w:rsid w:val="6D8EEE76"/>
    <w:rsid w:val="6DCDF198"/>
    <w:rsid w:val="6E0F6A20"/>
    <w:rsid w:val="6E110113"/>
    <w:rsid w:val="6E25FCDB"/>
    <w:rsid w:val="6E2B9C30"/>
    <w:rsid w:val="6E778981"/>
    <w:rsid w:val="6E8F9D38"/>
    <w:rsid w:val="6E946FB3"/>
    <w:rsid w:val="6E97A0FA"/>
    <w:rsid w:val="6EA0972C"/>
    <w:rsid w:val="6EB94496"/>
    <w:rsid w:val="6EC44935"/>
    <w:rsid w:val="6F023441"/>
    <w:rsid w:val="6F0E3180"/>
    <w:rsid w:val="6F1DCD03"/>
    <w:rsid w:val="6F236745"/>
    <w:rsid w:val="6F277AB4"/>
    <w:rsid w:val="6F4639DC"/>
    <w:rsid w:val="6F47B66A"/>
    <w:rsid w:val="6F4D7C39"/>
    <w:rsid w:val="6F4F87A9"/>
    <w:rsid w:val="6F62824A"/>
    <w:rsid w:val="6F7A7D17"/>
    <w:rsid w:val="6F92A21B"/>
    <w:rsid w:val="6F9A8CB5"/>
    <w:rsid w:val="6FA6C619"/>
    <w:rsid w:val="6FB3C9BD"/>
    <w:rsid w:val="6FD58E32"/>
    <w:rsid w:val="6FD6A8A9"/>
    <w:rsid w:val="6FFCCA66"/>
    <w:rsid w:val="7005908A"/>
    <w:rsid w:val="7008AC42"/>
    <w:rsid w:val="701A5C55"/>
    <w:rsid w:val="7047013C"/>
    <w:rsid w:val="7079B560"/>
    <w:rsid w:val="7097E82D"/>
    <w:rsid w:val="70A1E28A"/>
    <w:rsid w:val="70B2C3BC"/>
    <w:rsid w:val="70BAFFB5"/>
    <w:rsid w:val="70D6A26F"/>
    <w:rsid w:val="70D81F67"/>
    <w:rsid w:val="70ED4FE6"/>
    <w:rsid w:val="70FC3D58"/>
    <w:rsid w:val="7100A03B"/>
    <w:rsid w:val="71081EBB"/>
    <w:rsid w:val="711ACB1C"/>
    <w:rsid w:val="711CF2A5"/>
    <w:rsid w:val="712C8F8E"/>
    <w:rsid w:val="713281A2"/>
    <w:rsid w:val="715521D4"/>
    <w:rsid w:val="716715C4"/>
    <w:rsid w:val="716C890B"/>
    <w:rsid w:val="718EA027"/>
    <w:rsid w:val="719D30FA"/>
    <w:rsid w:val="71BEB416"/>
    <w:rsid w:val="71C08985"/>
    <w:rsid w:val="71C4DA97"/>
    <w:rsid w:val="71CC1115"/>
    <w:rsid w:val="71D15B70"/>
    <w:rsid w:val="71DB0D63"/>
    <w:rsid w:val="71FBAA41"/>
    <w:rsid w:val="720325A1"/>
    <w:rsid w:val="7205A94C"/>
    <w:rsid w:val="720DCB35"/>
    <w:rsid w:val="720F0FC1"/>
    <w:rsid w:val="72254371"/>
    <w:rsid w:val="723D6E1C"/>
    <w:rsid w:val="72603052"/>
    <w:rsid w:val="728923BF"/>
    <w:rsid w:val="72A6BD8E"/>
    <w:rsid w:val="72D21084"/>
    <w:rsid w:val="72D8223B"/>
    <w:rsid w:val="72DCD165"/>
    <w:rsid w:val="72FE4F61"/>
    <w:rsid w:val="73084221"/>
    <w:rsid w:val="731259B8"/>
    <w:rsid w:val="7312C2D4"/>
    <w:rsid w:val="732D3D9C"/>
    <w:rsid w:val="733E3F37"/>
    <w:rsid w:val="734FF611"/>
    <w:rsid w:val="7355AB58"/>
    <w:rsid w:val="7368425B"/>
    <w:rsid w:val="737F473A"/>
    <w:rsid w:val="7387B273"/>
    <w:rsid w:val="73A09004"/>
    <w:rsid w:val="73A19457"/>
    <w:rsid w:val="73C1909C"/>
    <w:rsid w:val="73D2D950"/>
    <w:rsid w:val="73DB139F"/>
    <w:rsid w:val="73EC7E01"/>
    <w:rsid w:val="74062134"/>
    <w:rsid w:val="741E6B8C"/>
    <w:rsid w:val="7428DE58"/>
    <w:rsid w:val="742EA6F4"/>
    <w:rsid w:val="742FEE12"/>
    <w:rsid w:val="7435A221"/>
    <w:rsid w:val="74787BF2"/>
    <w:rsid w:val="748FAE24"/>
    <w:rsid w:val="7490161B"/>
    <w:rsid w:val="7492DD7B"/>
    <w:rsid w:val="74B6B70F"/>
    <w:rsid w:val="74B6DDBE"/>
    <w:rsid w:val="74D0F7B8"/>
    <w:rsid w:val="74F22506"/>
    <w:rsid w:val="750D865C"/>
    <w:rsid w:val="75126EC0"/>
    <w:rsid w:val="75283DDE"/>
    <w:rsid w:val="752E621D"/>
    <w:rsid w:val="752FD077"/>
    <w:rsid w:val="75377B9C"/>
    <w:rsid w:val="7547A863"/>
    <w:rsid w:val="7548A8A1"/>
    <w:rsid w:val="7550FA35"/>
    <w:rsid w:val="75530E50"/>
    <w:rsid w:val="755E5677"/>
    <w:rsid w:val="75871D90"/>
    <w:rsid w:val="75A39DD3"/>
    <w:rsid w:val="75ACA632"/>
    <w:rsid w:val="75B4F9F9"/>
    <w:rsid w:val="75DC08AF"/>
    <w:rsid w:val="75E9A303"/>
    <w:rsid w:val="75F8000D"/>
    <w:rsid w:val="7606E409"/>
    <w:rsid w:val="760EE16E"/>
    <w:rsid w:val="7647C1E2"/>
    <w:rsid w:val="7650B08E"/>
    <w:rsid w:val="766819CA"/>
    <w:rsid w:val="76693A6D"/>
    <w:rsid w:val="76799449"/>
    <w:rsid w:val="767E555C"/>
    <w:rsid w:val="76839828"/>
    <w:rsid w:val="76916AA1"/>
    <w:rsid w:val="76E2E183"/>
    <w:rsid w:val="7700B6AD"/>
    <w:rsid w:val="7705E2F0"/>
    <w:rsid w:val="770DF8B4"/>
    <w:rsid w:val="771110B7"/>
    <w:rsid w:val="771F66E6"/>
    <w:rsid w:val="77213C82"/>
    <w:rsid w:val="7729C135"/>
    <w:rsid w:val="773101FA"/>
    <w:rsid w:val="77322F55"/>
    <w:rsid w:val="774A1817"/>
    <w:rsid w:val="775208E8"/>
    <w:rsid w:val="777827C3"/>
    <w:rsid w:val="7788A5DF"/>
    <w:rsid w:val="779CF64B"/>
    <w:rsid w:val="77B3FB33"/>
    <w:rsid w:val="77D99C24"/>
    <w:rsid w:val="77DF3426"/>
    <w:rsid w:val="77E646A5"/>
    <w:rsid w:val="77F224FE"/>
    <w:rsid w:val="7806EE0F"/>
    <w:rsid w:val="78166802"/>
    <w:rsid w:val="781EE3E2"/>
    <w:rsid w:val="7820B168"/>
    <w:rsid w:val="7837934D"/>
    <w:rsid w:val="783F6CBF"/>
    <w:rsid w:val="7842730A"/>
    <w:rsid w:val="784C4C70"/>
    <w:rsid w:val="78516910"/>
    <w:rsid w:val="78560FE3"/>
    <w:rsid w:val="787AD000"/>
    <w:rsid w:val="78A048AF"/>
    <w:rsid w:val="78AA4B5E"/>
    <w:rsid w:val="78AF85E5"/>
    <w:rsid w:val="78B7F26B"/>
    <w:rsid w:val="78CB5BFF"/>
    <w:rsid w:val="78E3077F"/>
    <w:rsid w:val="7900FF70"/>
    <w:rsid w:val="7914AC2F"/>
    <w:rsid w:val="7916FEE3"/>
    <w:rsid w:val="7918F138"/>
    <w:rsid w:val="7932D5F9"/>
    <w:rsid w:val="793FC53A"/>
    <w:rsid w:val="794C806C"/>
    <w:rsid w:val="79592F70"/>
    <w:rsid w:val="795C8788"/>
    <w:rsid w:val="796FF19B"/>
    <w:rsid w:val="7976D5DE"/>
    <w:rsid w:val="79876B50"/>
    <w:rsid w:val="799C9C35"/>
    <w:rsid w:val="79BB0C19"/>
    <w:rsid w:val="79C35C1E"/>
    <w:rsid w:val="79D70099"/>
    <w:rsid w:val="79DABF70"/>
    <w:rsid w:val="79DAE7F4"/>
    <w:rsid w:val="79E52AAF"/>
    <w:rsid w:val="79FD06CF"/>
    <w:rsid w:val="7A2A2E64"/>
    <w:rsid w:val="7A2F6894"/>
    <w:rsid w:val="7A349909"/>
    <w:rsid w:val="7A4C2D9A"/>
    <w:rsid w:val="7A54364C"/>
    <w:rsid w:val="7A623D1B"/>
    <w:rsid w:val="7A734CAB"/>
    <w:rsid w:val="7A7612D5"/>
    <w:rsid w:val="7A852F5C"/>
    <w:rsid w:val="7A95802D"/>
    <w:rsid w:val="7A9B7129"/>
    <w:rsid w:val="7A9FCE68"/>
    <w:rsid w:val="7AAA2462"/>
    <w:rsid w:val="7AB18D2F"/>
    <w:rsid w:val="7ABB01AF"/>
    <w:rsid w:val="7ABEA3C5"/>
    <w:rsid w:val="7AC208ED"/>
    <w:rsid w:val="7AE42316"/>
    <w:rsid w:val="7AED8A9D"/>
    <w:rsid w:val="7B31F3BB"/>
    <w:rsid w:val="7B3EDE0E"/>
    <w:rsid w:val="7B440B4B"/>
    <w:rsid w:val="7B458078"/>
    <w:rsid w:val="7B77E1A2"/>
    <w:rsid w:val="7B955A55"/>
    <w:rsid w:val="7BA795A1"/>
    <w:rsid w:val="7BE4F9F8"/>
    <w:rsid w:val="7C2F7133"/>
    <w:rsid w:val="7C3F25CB"/>
    <w:rsid w:val="7C45D384"/>
    <w:rsid w:val="7C58E8AB"/>
    <w:rsid w:val="7C6E70AC"/>
    <w:rsid w:val="7C73028F"/>
    <w:rsid w:val="7C84A2F9"/>
    <w:rsid w:val="7C88CF0E"/>
    <w:rsid w:val="7C91F104"/>
    <w:rsid w:val="7C97706A"/>
    <w:rsid w:val="7C9E15B4"/>
    <w:rsid w:val="7C9E371C"/>
    <w:rsid w:val="7CBC36F2"/>
    <w:rsid w:val="7CC6939F"/>
    <w:rsid w:val="7CCB49C6"/>
    <w:rsid w:val="7CCEF44B"/>
    <w:rsid w:val="7CDF4129"/>
    <w:rsid w:val="7CEF7AB2"/>
    <w:rsid w:val="7CF7F0FD"/>
    <w:rsid w:val="7CF9C4D6"/>
    <w:rsid w:val="7CFDFAC6"/>
    <w:rsid w:val="7D07E78E"/>
    <w:rsid w:val="7D50FA08"/>
    <w:rsid w:val="7D5520F0"/>
    <w:rsid w:val="7D66DA83"/>
    <w:rsid w:val="7D8D9205"/>
    <w:rsid w:val="7D9D79CF"/>
    <w:rsid w:val="7DA8DD7B"/>
    <w:rsid w:val="7DA9AE1A"/>
    <w:rsid w:val="7DB64303"/>
    <w:rsid w:val="7DD88F68"/>
    <w:rsid w:val="7DFF91B6"/>
    <w:rsid w:val="7E02B261"/>
    <w:rsid w:val="7E05E45E"/>
    <w:rsid w:val="7E277825"/>
    <w:rsid w:val="7E29C025"/>
    <w:rsid w:val="7E29C721"/>
    <w:rsid w:val="7E345477"/>
    <w:rsid w:val="7E3DED22"/>
    <w:rsid w:val="7E5C333F"/>
    <w:rsid w:val="7E5D12DA"/>
    <w:rsid w:val="7E632B9E"/>
    <w:rsid w:val="7E672E2D"/>
    <w:rsid w:val="7E698237"/>
    <w:rsid w:val="7E7428EB"/>
    <w:rsid w:val="7E8565A0"/>
    <w:rsid w:val="7E8D5577"/>
    <w:rsid w:val="7E996B8F"/>
    <w:rsid w:val="7E9AD3D5"/>
    <w:rsid w:val="7E9E2CAA"/>
    <w:rsid w:val="7EC64891"/>
    <w:rsid w:val="7ECBC132"/>
    <w:rsid w:val="7ECBDD11"/>
    <w:rsid w:val="7ED0C7A4"/>
    <w:rsid w:val="7ED11DC7"/>
    <w:rsid w:val="7ED44556"/>
    <w:rsid w:val="7EDA0640"/>
    <w:rsid w:val="7F0803D6"/>
    <w:rsid w:val="7F231B3E"/>
    <w:rsid w:val="7F30FB89"/>
    <w:rsid w:val="7F40440C"/>
    <w:rsid w:val="7F4AF21B"/>
    <w:rsid w:val="7F538EC1"/>
    <w:rsid w:val="7F6B9277"/>
    <w:rsid w:val="7F937DFE"/>
    <w:rsid w:val="7FBC3353"/>
    <w:rsid w:val="7FBD9462"/>
    <w:rsid w:val="7FC69919"/>
    <w:rsid w:val="7FD8961E"/>
    <w:rsid w:val="7FEBA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89F4F917-8D37-45E2-AF0A-7F3DA97F1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next w:val="EasyRead14"/>
    <w:autoRedefine/>
    <w:qFormat/>
    <w:rsid w:val="002B4203"/>
    <w:pPr>
      <w:spacing w:before="240" w:line="360" w:lineRule="auto"/>
      <w:contextualSpacing w:val="0"/>
    </w:pPr>
    <w:rPr>
      <w:color w:val="005568"/>
      <w:sz w:val="44"/>
      <w:szCs w:val="72"/>
      <w:lang w:val="en-US"/>
    </w:rPr>
  </w:style>
  <w:style w:type="paragraph" w:customStyle="1" w:styleId="EasyReadContents">
    <w:name w:val="Easy Read Contents"/>
    <w:basedOn w:val="Heading2"/>
    <w:next w:val="EasyRead14"/>
    <w:autoRedefine/>
    <w:qFormat/>
    <w:rsid w:val="00B2054F"/>
    <w:pPr>
      <w:spacing w:before="0" w:after="360" w:line="360" w:lineRule="auto"/>
    </w:pPr>
    <w:rPr>
      <w:color w:val="005568"/>
      <w:sz w:val="44"/>
      <w:szCs w:val="72"/>
    </w:rPr>
  </w:style>
  <w:style w:type="paragraph" w:customStyle="1" w:styleId="EasyReadContentsItems">
    <w:name w:val="Easy Read Contents Items"/>
    <w:basedOn w:val="Normal"/>
    <w:link w:val="EasyReadContentsItemsChar"/>
    <w:autoRedefine/>
    <w:qFormat/>
    <w:rsid w:val="005E5A09"/>
    <w:pPr>
      <w:spacing w:before="240" w:after="240" w:line="360" w:lineRule="auto"/>
    </w:pPr>
    <w:rPr>
      <w:color w:val="005568"/>
      <w:sz w:val="40"/>
      <w:szCs w:val="52"/>
    </w:rPr>
  </w:style>
  <w:style w:type="paragraph" w:customStyle="1" w:styleId="EasyReadPageHeader">
    <w:name w:val="Easy Read Page Header"/>
    <w:basedOn w:val="Heading2"/>
    <w:next w:val="EasyRead14"/>
    <w:autoRedefine/>
    <w:qFormat/>
    <w:rsid w:val="009915E5"/>
    <w:pPr>
      <w:spacing w:before="0" w:after="360" w:line="360" w:lineRule="auto"/>
    </w:pPr>
    <w:rPr>
      <w:color w:val="005568"/>
      <w:sz w:val="44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Heading2"/>
    <w:next w:val="EasyRead14"/>
    <w:autoRedefine/>
    <w:qFormat/>
    <w:rsid w:val="009915E5"/>
    <w:pPr>
      <w:spacing w:before="0" w:line="360" w:lineRule="auto"/>
    </w:pPr>
    <w:rPr>
      <w:b w:val="0"/>
      <w:color w:val="005568"/>
      <w:sz w:val="40"/>
      <w:szCs w:val="28"/>
      <w:lang w:val="en-US"/>
    </w:rPr>
  </w:style>
  <w:style w:type="paragraph" w:styleId="Revision">
    <w:name w:val="Revision"/>
    <w:hidden/>
    <w:uiPriority w:val="99"/>
    <w:semiHidden/>
    <w:rsid w:val="00E017E3"/>
    <w:pPr>
      <w:spacing w:after="0" w:line="240" w:lineRule="auto"/>
    </w:pPr>
    <w:rPr>
      <w:rFonts w:ascii="Arial" w:hAnsi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B76B98"/>
    <w:rPr>
      <w:color w:val="800080" w:themeColor="followedHyperlink"/>
      <w:u w:val="single"/>
    </w:rPr>
  </w:style>
  <w:style w:type="paragraph" w:customStyle="1" w:styleId="pf0">
    <w:name w:val="pf0"/>
    <w:basedOn w:val="Normal"/>
    <w:rsid w:val="009E55A6"/>
    <w:pPr>
      <w:spacing w:before="100" w:beforeAutospacing="1" w:after="100" w:afterAutospacing="1" w:line="240" w:lineRule="auto"/>
      <w:ind w:left="300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character" w:customStyle="1" w:styleId="cf01">
    <w:name w:val="cf01"/>
    <w:basedOn w:val="DefaultParagraphFont"/>
    <w:rsid w:val="009E55A6"/>
    <w:rPr>
      <w:rFonts w:ascii="Segoe UI" w:hAnsi="Segoe UI" w:cs="Segoe UI" w:hint="default"/>
      <w:sz w:val="18"/>
      <w:szCs w:val="18"/>
    </w:rPr>
  </w:style>
  <w:style w:type="character" w:styleId="Mention">
    <w:name w:val="Mention"/>
    <w:basedOn w:val="DefaultParagraphFont"/>
    <w:uiPriority w:val="99"/>
    <w:unhideWhenUsed/>
    <w:rsid w:val="00AF5488"/>
    <w:rPr>
      <w:color w:val="2B579A"/>
      <w:shd w:val="clear" w:color="auto" w:fill="E1DFDD"/>
    </w:rPr>
  </w:style>
  <w:style w:type="paragraph" w:customStyle="1" w:styleId="ER3">
    <w:name w:val="ER3"/>
    <w:basedOn w:val="Heading3"/>
    <w:next w:val="EasyRead14"/>
    <w:link w:val="ER3Char"/>
    <w:autoRedefine/>
    <w:qFormat/>
    <w:rsid w:val="004E13FF"/>
    <w:pPr>
      <w:spacing w:before="0" w:after="120" w:line="360" w:lineRule="auto"/>
    </w:pPr>
    <w:rPr>
      <w:b w:val="0"/>
      <w:color w:val="215868"/>
      <w:sz w:val="40"/>
    </w:rPr>
  </w:style>
  <w:style w:type="character" w:customStyle="1" w:styleId="ER3Char">
    <w:name w:val="ER3 Char"/>
    <w:basedOn w:val="Heading3Char"/>
    <w:link w:val="ER3"/>
    <w:rsid w:val="004E13FF"/>
    <w:rPr>
      <w:rFonts w:ascii="Arial" w:eastAsiaTheme="majorEastAsia" w:hAnsi="Arial" w:cstheme="majorBidi"/>
      <w:b w:val="0"/>
      <w:bCs/>
      <w:color w:val="215868"/>
      <w:sz w:val="40"/>
    </w:rPr>
  </w:style>
  <w:style w:type="paragraph" w:styleId="TOC1">
    <w:name w:val="toc 1"/>
    <w:basedOn w:val="EasyReadContentsItems"/>
    <w:next w:val="Normal"/>
    <w:autoRedefine/>
    <w:uiPriority w:val="39"/>
    <w:semiHidden/>
    <w:unhideWhenUsed/>
    <w:rsid w:val="00BE71CC"/>
    <w:pPr>
      <w:spacing w:before="0" w:after="0"/>
    </w:pPr>
    <w:rPr>
      <w:sz w:val="36"/>
    </w:rPr>
  </w:style>
  <w:style w:type="paragraph" w:styleId="TOC2">
    <w:name w:val="toc 2"/>
    <w:basedOn w:val="EasyReadContentsItems"/>
    <w:next w:val="Normal"/>
    <w:autoRedefine/>
    <w:uiPriority w:val="39"/>
    <w:unhideWhenUsed/>
    <w:rsid w:val="00BE71CC"/>
    <w:pPr>
      <w:spacing w:before="0" w:after="0"/>
    </w:pPr>
    <w:rPr>
      <w:sz w:val="36"/>
    </w:rPr>
  </w:style>
  <w:style w:type="paragraph" w:styleId="TOC3">
    <w:name w:val="toc 3"/>
    <w:basedOn w:val="EasyReadContentsItems"/>
    <w:next w:val="Normal"/>
    <w:autoRedefine/>
    <w:uiPriority w:val="39"/>
    <w:semiHidden/>
    <w:unhideWhenUsed/>
    <w:rsid w:val="00BE71CC"/>
    <w:pPr>
      <w:spacing w:before="0" w:after="0"/>
    </w:pPr>
    <w:rPr>
      <w:sz w:val="36"/>
    </w:rPr>
  </w:style>
  <w:style w:type="character" w:customStyle="1" w:styleId="EasyReadContentsItemsChar">
    <w:name w:val="Easy Read Contents Items Char"/>
    <w:basedOn w:val="DefaultParagraphFont"/>
    <w:link w:val="EasyReadContentsItems"/>
    <w:rsid w:val="00C468FA"/>
    <w:rPr>
      <w:rFonts w:ascii="Arial" w:hAnsi="Arial"/>
      <w:color w:val="005568"/>
      <w:sz w:val="40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17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381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278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41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40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847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59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43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95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97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20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68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8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2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08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32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79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2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856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35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01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75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7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8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47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1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6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9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62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3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4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3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4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7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7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0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85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20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93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91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0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07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32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1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1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13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64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58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80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249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96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31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337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42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361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48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38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9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98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3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28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73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92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9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54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15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2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3.png"/><Relationship Id="rId74" Type="http://schemas.microsoft.com/office/2019/05/relationships/documenttasks" Target="documenttasks/documenttasks1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footer" Target="footer2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hyperlink" Target="https://www.ndis.gov.au/participants/home-and-living/living-and-moving-out-residential-aged-care" TargetMode="External"/><Relationship Id="rId59" Type="http://schemas.openxmlformats.org/officeDocument/2006/relationships/image" Target="media/image48.png"/><Relationship Id="rId67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hyperlink" Target="http://www.ndis.gov.au/participants/using-your-plan/who-can-help-start-your-plan/support-coordination/finding-support-coordinator" TargetMode="External"/><Relationship Id="rId65" Type="http://schemas.openxmlformats.org/officeDocument/2006/relationships/hyperlink" Target="http://www.health.gov.au/ypirac" TargetMode="External"/><Relationship Id="rId73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" Type="http://schemas.openxmlformats.org/officeDocument/2006/relationships/settings" Target="settings.xml"/><Relationship Id="rId71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6.png"/><Relationship Id="rId2" Type="http://schemas.openxmlformats.org/officeDocument/2006/relationships/image" Target="media/image55.png"/><Relationship Id="rId1" Type="http://schemas.openxmlformats.org/officeDocument/2006/relationships/image" Target="media/image54.png"/></Relationships>
</file>

<file path=word/documenttasks/documenttasks1.xml><?xml version="1.0" encoding="utf-8"?>
<t:Tasks xmlns:t="http://schemas.microsoft.com/office/tasks/2019/documenttasks" xmlns:oel="http://schemas.microsoft.com/office/2019/extlst">
  <t:Task id="{3CC69297-916A-4957-B995-32B7F7F9A939}">
    <t:Anchor>
      <t:Comment id="16636072"/>
    </t:Anchor>
    <t:History>
      <t:Event id="{771327AD-53E8-4A6C-BF1B-30A3676D4AE6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Create/>
      </t:Event>
      <t:Event id="{904D2660-4EBB-44FB-A50E-B49884E1CA9A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Assign userId="S::Kylee.ROBERTS@dss.gov.au::dc607e26-15d5-4f5d-a428-dc18be3842cb" userProvider="AD" userName="ROBERTS, Kylee"/>
      </t:Event>
      <t:Event id="{C0B90300-B020-41B6-B932-4534D7DD365F}" time="2024-12-12T07:37:39.601Z">
        <t:Attribution userId="S::Mary-Louise.BERTRAM@dss.gov.au::a43078b6-8f23-40f8-9a21-8f036bbe74d1" userProvider="AD" userName="BERTRAM, Mary-Louise"/>
        <t:Anchor>
          <t:Comment id="175442419"/>
        </t:Anchor>
        <t:SetTitle title="@ROBERTS, Kylee please can you chase this up early Friday?"/>
      </t:Event>
    </t:History>
  </t:Task>
  <t:Task id="{70BD2748-4FFB-4E16-A2BE-437A40C40E28}">
    <t:Anchor>
      <t:Comment id="55984939"/>
    </t:Anchor>
    <t:History>
      <t:Event id="{ECE82232-F2DF-4D9E-908A-746475E0B4DC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Create/>
      </t:Event>
      <t:Event id="{CCACEF9F-E77E-442B-AFCF-8750605C6D51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Assign userId="S::Kylee.ROBERTS@dss.gov.au::dc607e26-15d5-4f5d-a428-dc18be3842cb" userProvider="AD" userName="ROBERTS, Kylee"/>
      </t:Event>
      <t:Event id="{FE781ADE-41D5-42C3-9A3F-7113A837D7BA}" time="2024-12-12T07:40:30.654Z">
        <t:Attribution userId="S::Mary-Louise.BERTRAM@dss.gov.au::a43078b6-8f23-40f8-9a21-8f036bbe74d1" userProvider="AD" userName="BERTRAM, Mary-Louise"/>
        <t:Anchor>
          <t:Comment id="1737619876"/>
        </t:Anchor>
        <t:SetTitle title="@ROBERTS, Kylee please advise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f3ce30d3784a593a450866b05ec11a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eb998c491dfe395c05c22ddb3a034854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Props1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DD7FDAD-18C7-471D-A4C1-A2F6D11ECF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1cdec39a-f586-4ab8-909b-70360a267eb8"/>
    <ds:schemaRef ds:uri="80713d6d-f344-4aa1-881a-17829d2074f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23</Pages>
  <Words>1392</Words>
  <Characters>6422</Characters>
  <Application>Microsoft Office Word</Application>
  <DocSecurity>0</DocSecurity>
  <Lines>535</Lines>
  <Paragraphs>269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Younger people in residential aged care (YPIRAC) toolkit – Chapter 3: Find the right home for you – Part 1</vt:lpstr>
    </vt:vector>
  </TitlesOfParts>
  <Company/>
  <LinksUpToDate>false</LinksUpToDate>
  <CharactersWithSpaces>7545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Younger people in residential aged care (YPIRAC) toolkit – Chapter 3: Find the right home for you – Part 1</dc:title>
  <dc:subject>Aged care; Young people's health</dc:subject>
  <dc:creator>Australian Government Department of Health, Disability and Ageing</dc:creator>
  <cp:keywords/>
  <dc:description/>
  <cp:lastModifiedBy>MCCAY, Meryl</cp:lastModifiedBy>
  <cp:revision>4</cp:revision>
  <dcterms:created xsi:type="dcterms:W3CDTF">2025-11-28T03:00:00Z</dcterms:created>
  <dcterms:modified xsi:type="dcterms:W3CDTF">2025-12-09T01:36:00Z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v=2022.1;a=SHA256;h=2CB99D76EE99BBC6EB2315A274613C0AB1ADA66B123A01EFF29DD5CDC70BCC18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61f7d44b45954b1d8fcc4c9c714978e0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DBC4BC9AF02BAECF052FF77B4FBC3FDE</vt:lpwstr>
  </property>
  <property fmtid="{D5CDD505-2E9C-101B-9397-08002B2CF9AE}" pid="32" name="PM_Hash_Salt">
    <vt:lpwstr>2C0A13C5858FE40DB23A77CE81C9C27A</vt:lpwstr>
  </property>
  <property fmtid="{D5CDD505-2E9C-101B-9397-08002B2CF9AE}" pid="33" name="PM_Hash_SHA1">
    <vt:lpwstr>F599498E2D4D9D5E1657A2D3B4720A1E15B3B407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6dd9ff4e,31fc9614,6ee1f64e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34ab7469,4e9832f0,19fbd855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2025-10-01T06:14:06Z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361fba8e-eee8-4cd7-b10a-7e6bd9df815b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</Properties>
</file>