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41D901" w14:textId="77777777" w:rsidR="00491E6A" w:rsidRPr="00530A09" w:rsidRDefault="00491E6A" w:rsidP="00157989">
      <w:pPr>
        <w:pStyle w:val="EasyReadTitle"/>
      </w:pPr>
      <w:r w:rsidRPr="00530A09">
        <w:t>Your toolkit for moving out of aged care</w:t>
      </w:r>
    </w:p>
    <w:p w14:paraId="7B0D6534" w14:textId="77777777" w:rsidR="007C75F1" w:rsidRDefault="00696C87" w:rsidP="00776CC1">
      <w:pPr>
        <w:pStyle w:val="EasyReadSubtitle"/>
      </w:pPr>
      <w:r w:rsidRPr="00285111">
        <w:t>Chapter</w:t>
      </w:r>
      <w:r w:rsidR="00F45A75" w:rsidRPr="00285111">
        <w:t xml:space="preserve"> 2</w:t>
      </w:r>
      <w:r w:rsidR="762D37B8" w:rsidRPr="00285111">
        <w:t xml:space="preserve"> </w:t>
      </w:r>
    </w:p>
    <w:p w14:paraId="2AC189D6" w14:textId="30847E47" w:rsidR="007C6F24" w:rsidRPr="00285111" w:rsidRDefault="005D6BE7" w:rsidP="0057401A">
      <w:pPr>
        <w:pStyle w:val="EasyReadSubtitle"/>
      </w:pPr>
      <w:bookmarkStart w:id="0" w:name="_Toc195771300"/>
      <w:r>
        <w:t>Part 1</w:t>
      </w:r>
      <w:r w:rsidR="7FB35C0E">
        <w:t xml:space="preserve"> </w:t>
      </w:r>
      <w:r w:rsidR="00095242">
        <w:t xml:space="preserve">Understand the </w:t>
      </w:r>
      <w:r w:rsidR="001F03BB">
        <w:t>b</w:t>
      </w:r>
      <w:r w:rsidR="007C6F24">
        <w:t>asics of moving</w:t>
      </w:r>
      <w:bookmarkEnd w:id="0"/>
      <w:r w:rsidR="007C6F24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C44C26" w:rsidRPr="0007368C" w14:paraId="40DBF6A3" w14:textId="77777777" w:rsidTr="00373069">
        <w:trPr>
          <w:cantSplit/>
          <w:trHeight w:val="6804"/>
        </w:trPr>
        <w:tc>
          <w:tcPr>
            <w:tcW w:w="3216" w:type="dxa"/>
          </w:tcPr>
          <w:p w14:paraId="4867E43D" w14:textId="77777777" w:rsidR="000E3564" w:rsidRDefault="000E3564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4B8CAA4" w14:textId="2E02B282" w:rsidR="00C44C26" w:rsidRPr="0007368C" w:rsidRDefault="001B4274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886F6D3" wp14:editId="2442962E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4A2D52" w14:textId="77777777" w:rsidR="000E3564" w:rsidRDefault="000E3564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8328ADC" w14:textId="77777777" w:rsidR="008E224E" w:rsidRPr="008E647D" w:rsidRDefault="008E224E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5605F928" w14:textId="77777777" w:rsidR="008E224E" w:rsidRDefault="008E224E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44833" w14:textId="77777777" w:rsidR="008E224E" w:rsidRPr="008E647D" w:rsidRDefault="008E224E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76C2B01B" w14:textId="77777777" w:rsidR="008E224E" w:rsidRPr="008E647D" w:rsidRDefault="008E224E" w:rsidP="00A21756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5EAE503" w14:textId="77777777" w:rsidR="008E224E" w:rsidRPr="000B1C50" w:rsidRDefault="008E224E" w:rsidP="00A21756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643D875E" w14:textId="77777777" w:rsidR="00C44C26" w:rsidRPr="0007368C" w:rsidRDefault="00C44C26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F161A92" w14:textId="70D3C5F1" w:rsidR="00C44C26" w:rsidRDefault="00C44C26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  <w:r w:rsidRPr="326F3B6B">
              <w:rPr>
                <w:rFonts w:cs="Arial"/>
                <w:sz w:val="28"/>
                <w:szCs w:val="28"/>
              </w:rPr>
              <w:t>We wrote this with help from the</w:t>
            </w:r>
          </w:p>
          <w:p w14:paraId="6ED5A7F4" w14:textId="77777777" w:rsidR="00423770" w:rsidRPr="0007368C" w:rsidRDefault="00423770" w:rsidP="00A21756">
            <w:pPr>
              <w:pStyle w:val="EasyRead16"/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EA88A0" w14:textId="77777777" w:rsidR="00C44C26" w:rsidRPr="0007368C" w:rsidRDefault="00C44C26" w:rsidP="00A21756">
            <w:pPr>
              <w:pStyle w:val="EasyRead16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 xml:space="preserve">National Disability Insurance Agency </w:t>
            </w:r>
          </w:p>
          <w:p w14:paraId="61883166" w14:textId="77777777" w:rsidR="00C44C26" w:rsidRPr="0007368C" w:rsidRDefault="00C44C26" w:rsidP="00A21756">
            <w:pPr>
              <w:pStyle w:val="EasyRead16"/>
              <w:spacing w:line="360" w:lineRule="auto"/>
              <w:ind w:left="720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 xml:space="preserve">We say </w:t>
            </w:r>
            <w:r w:rsidRPr="0007368C">
              <w:rPr>
                <w:rFonts w:cs="Arial"/>
                <w:b/>
                <w:bCs/>
                <w:sz w:val="28"/>
                <w:szCs w:val="28"/>
              </w:rPr>
              <w:t xml:space="preserve">NDIA </w:t>
            </w:r>
            <w:r w:rsidRPr="0007368C">
              <w:rPr>
                <w:rFonts w:cs="Arial"/>
                <w:sz w:val="28"/>
                <w:szCs w:val="28"/>
              </w:rPr>
              <w:t>for short.</w:t>
            </w:r>
          </w:p>
        </w:tc>
      </w:tr>
      <w:tr w:rsidR="00C44C26" w:rsidRPr="0007368C" w14:paraId="13BEBD97" w14:textId="77777777" w:rsidTr="00157989">
        <w:trPr>
          <w:cantSplit/>
          <w:trHeight w:val="2835"/>
        </w:trPr>
        <w:tc>
          <w:tcPr>
            <w:tcW w:w="3216" w:type="dxa"/>
          </w:tcPr>
          <w:p w14:paraId="5191AA39" w14:textId="270D3148" w:rsidR="0011465D" w:rsidRPr="0007368C" w:rsidRDefault="00C44C2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D0BA53F" wp14:editId="42CF5248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B555DE1" w14:textId="77777777" w:rsidR="00B65945" w:rsidRDefault="00B65945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C3C32D5" w14:textId="7FC81EDF" w:rsidR="00C44C26" w:rsidRPr="0007368C" w:rsidRDefault="00C44C2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07368C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07368C">
              <w:rPr>
                <w:rFonts w:cs="Arial"/>
                <w:sz w:val="28"/>
                <w:szCs w:val="28"/>
              </w:rPr>
              <w:t xml:space="preserve"> way.</w:t>
            </w:r>
          </w:p>
          <w:p w14:paraId="0C770553" w14:textId="77777777" w:rsidR="00C44C26" w:rsidRPr="0007368C" w:rsidRDefault="00C44C2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D1402DD" w14:textId="77777777" w:rsidR="00C44C26" w:rsidRPr="0007368C" w:rsidRDefault="00C44C2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5D1DB6" w:rsidRPr="0007368C" w14:paraId="117FFDF9" w14:textId="77777777" w:rsidTr="00815F0C">
        <w:trPr>
          <w:cantSplit/>
          <w:trHeight w:val="4536"/>
        </w:trPr>
        <w:tc>
          <w:tcPr>
            <w:tcW w:w="3216" w:type="dxa"/>
          </w:tcPr>
          <w:p w14:paraId="1C5E3D7E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A6886E4" wp14:editId="070BA70F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669D733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 xml:space="preserve">We have some words in </w:t>
            </w:r>
            <w:r w:rsidRPr="0007368C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07368C">
              <w:rPr>
                <w:rFonts w:cs="Arial"/>
                <w:sz w:val="28"/>
                <w:szCs w:val="28"/>
              </w:rPr>
              <w:t xml:space="preserve">. </w:t>
            </w:r>
          </w:p>
          <w:p w14:paraId="0571A3DC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3A7EAB6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0BE44660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F6C86E6" w14:textId="150ADF81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326F3B6B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5D1DB6" w:rsidRPr="0007368C" w14:paraId="49056E11" w14:textId="77777777" w:rsidTr="00815F0C">
        <w:trPr>
          <w:cantSplit/>
          <w:trHeight w:val="4536"/>
        </w:trPr>
        <w:tc>
          <w:tcPr>
            <w:tcW w:w="3216" w:type="dxa"/>
          </w:tcPr>
          <w:p w14:paraId="763EF9D1" w14:textId="77777777" w:rsidR="005D1DB6" w:rsidRPr="0007368C" w:rsidRDefault="005D1DB6" w:rsidP="0007368C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5148FD6" wp14:editId="60DEF715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902C840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2AC92CDF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CB36E4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5D1DB6" w:rsidRPr="0007368C" w14:paraId="64487422" w14:textId="77777777" w:rsidTr="00815F0C">
        <w:trPr>
          <w:cantSplit/>
          <w:trHeight w:val="4536"/>
        </w:trPr>
        <w:tc>
          <w:tcPr>
            <w:tcW w:w="3216" w:type="dxa"/>
          </w:tcPr>
          <w:p w14:paraId="705C6694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4B9C182" wp14:editId="4541931C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3D83BE5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397E8B0C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EE8AB05" w14:textId="784B773F" w:rsidR="005D1DB6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326F3B6B">
              <w:rPr>
                <w:rFonts w:cs="Arial"/>
                <w:sz w:val="28"/>
                <w:szCs w:val="28"/>
              </w:rPr>
              <w:t>You can ask</w:t>
            </w:r>
          </w:p>
          <w:p w14:paraId="7E383C5B" w14:textId="77777777" w:rsidR="00423770" w:rsidRPr="0007368C" w:rsidRDefault="00423770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EF5D535" w14:textId="77777777" w:rsidR="005D1DB6" w:rsidRPr="0007368C" w:rsidRDefault="005D1DB6" w:rsidP="0007368C">
            <w:pPr>
              <w:numPr>
                <w:ilvl w:val="0"/>
                <w:numId w:val="8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A friend</w:t>
            </w:r>
          </w:p>
          <w:p w14:paraId="5801056E" w14:textId="77777777" w:rsidR="005D1DB6" w:rsidRPr="0007368C" w:rsidRDefault="005D1DB6" w:rsidP="0007368C">
            <w:pPr>
              <w:numPr>
                <w:ilvl w:val="0"/>
                <w:numId w:val="8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Family members</w:t>
            </w:r>
          </w:p>
          <w:p w14:paraId="3A3A2920" w14:textId="77777777" w:rsidR="005D1DB6" w:rsidRPr="0007368C" w:rsidRDefault="005D1DB6" w:rsidP="0007368C">
            <w:pPr>
              <w:pStyle w:val="ListParagraph"/>
              <w:numPr>
                <w:ilvl w:val="0"/>
                <w:numId w:val="8"/>
              </w:numPr>
              <w:spacing w:line="360" w:lineRule="auto"/>
              <w:contextualSpacing w:val="0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5D1DB6" w:rsidRPr="0007368C" w14:paraId="55048B80" w14:textId="77777777" w:rsidTr="00815F0C">
        <w:trPr>
          <w:cantSplit/>
          <w:trHeight w:val="3969"/>
        </w:trPr>
        <w:tc>
          <w:tcPr>
            <w:tcW w:w="3216" w:type="dxa"/>
          </w:tcPr>
          <w:p w14:paraId="4A9C2F71" w14:textId="77777777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FB56ED0" wp14:editId="6E691300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7957D89" w14:textId="77777777" w:rsidR="001954E2" w:rsidRPr="0007368C" w:rsidRDefault="001954E2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4D4DBE3" w14:textId="20AC285F" w:rsidR="005D1DB6" w:rsidRPr="0007368C" w:rsidRDefault="005D1DB6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07368C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07368C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2456C0" w:rsidRPr="0007368C" w14:paraId="1C533DBE" w14:textId="77777777" w:rsidTr="00815F0C">
        <w:trPr>
          <w:cantSplit/>
          <w:trHeight w:val="3969"/>
        </w:trPr>
        <w:tc>
          <w:tcPr>
            <w:tcW w:w="3216" w:type="dxa"/>
          </w:tcPr>
          <w:p w14:paraId="5C025814" w14:textId="77777777" w:rsidR="002456C0" w:rsidRPr="0007368C" w:rsidRDefault="002456C0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07453B4" wp14:editId="49BBE447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E58A221" w14:textId="00ED16DD" w:rsidR="002456C0" w:rsidRDefault="002456C0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744C12EF">
              <w:rPr>
                <w:rFonts w:cs="Arial"/>
                <w:sz w:val="28"/>
                <w:szCs w:val="28"/>
              </w:rPr>
              <w:t xml:space="preserve">They were the </w:t>
            </w:r>
            <w:r w:rsidRPr="744C12EF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744C12EF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496F1A43" w14:textId="77777777" w:rsidR="00423770" w:rsidRPr="0007368C" w:rsidRDefault="00423770" w:rsidP="0007368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950B7F5" w14:textId="77777777" w:rsidR="002456C0" w:rsidRPr="0007368C" w:rsidRDefault="002456C0" w:rsidP="0007368C">
            <w:pPr>
              <w:numPr>
                <w:ilvl w:val="0"/>
                <w:numId w:val="1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Land</w:t>
            </w:r>
          </w:p>
          <w:p w14:paraId="08AE2878" w14:textId="77777777" w:rsidR="002456C0" w:rsidRPr="0007368C" w:rsidRDefault="002456C0" w:rsidP="0007368C">
            <w:pPr>
              <w:numPr>
                <w:ilvl w:val="0"/>
                <w:numId w:val="1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07368C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2550450" w14:textId="77777777" w:rsidR="001F6A5A" w:rsidRDefault="008D2702" w:rsidP="00776CC1">
      <w:r>
        <w:br w:type="page"/>
      </w:r>
    </w:p>
    <w:p w14:paraId="5A8CB9C7" w14:textId="77777777" w:rsidR="00F30A3A" w:rsidRDefault="001F6A5A" w:rsidP="00362038">
      <w:pPr>
        <w:pStyle w:val="EasyReadContents"/>
      </w:pPr>
      <w:r>
        <w:lastRenderedPageBreak/>
        <w:t>Contents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30A3A" w:rsidRPr="00364965" w14:paraId="3F6D34FC" w14:textId="77777777" w:rsidTr="330606B1">
        <w:trPr>
          <w:trHeight w:val="1106"/>
        </w:trPr>
        <w:tc>
          <w:tcPr>
            <w:tcW w:w="7508" w:type="dxa"/>
          </w:tcPr>
          <w:p w14:paraId="63BFF2AA" w14:textId="606E7621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 w:rsidRPr="00364965">
              <w:rPr>
                <w:szCs w:val="36"/>
              </w:rPr>
              <w:t xml:space="preserve">About Chapter </w:t>
            </w:r>
            <w:r w:rsidR="00CA7F62">
              <w:rPr>
                <w:szCs w:val="36"/>
              </w:rPr>
              <w:t>2</w:t>
            </w:r>
          </w:p>
        </w:tc>
        <w:tc>
          <w:tcPr>
            <w:tcW w:w="1508" w:type="dxa"/>
          </w:tcPr>
          <w:p w14:paraId="55CD48C3" w14:textId="77777777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 w:rsidRPr="00364965">
              <w:rPr>
                <w:szCs w:val="36"/>
              </w:rPr>
              <w:t>5</w:t>
            </w:r>
          </w:p>
        </w:tc>
      </w:tr>
      <w:tr w:rsidR="00F30A3A" w:rsidRPr="00364965" w14:paraId="73E98196" w14:textId="77777777" w:rsidTr="330606B1">
        <w:trPr>
          <w:trHeight w:val="1106"/>
        </w:trPr>
        <w:tc>
          <w:tcPr>
            <w:tcW w:w="7508" w:type="dxa"/>
          </w:tcPr>
          <w:p w14:paraId="5B9680B6" w14:textId="4CA17C9A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Your rights</w:t>
            </w:r>
          </w:p>
        </w:tc>
        <w:tc>
          <w:tcPr>
            <w:tcW w:w="1508" w:type="dxa"/>
          </w:tcPr>
          <w:p w14:paraId="37D4A5CD" w14:textId="604855EB" w:rsidR="00F30A3A" w:rsidRPr="00364965" w:rsidRDefault="00796EC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6</w:t>
            </w:r>
          </w:p>
        </w:tc>
      </w:tr>
      <w:tr w:rsidR="00F30A3A" w:rsidRPr="00364965" w14:paraId="376AF75F" w14:textId="77777777" w:rsidTr="330606B1">
        <w:trPr>
          <w:trHeight w:val="1106"/>
        </w:trPr>
        <w:tc>
          <w:tcPr>
            <w:tcW w:w="7508" w:type="dxa"/>
          </w:tcPr>
          <w:p w14:paraId="601D48B5" w14:textId="07D15CCF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Benefits of different homes</w:t>
            </w:r>
          </w:p>
        </w:tc>
        <w:tc>
          <w:tcPr>
            <w:tcW w:w="1508" w:type="dxa"/>
          </w:tcPr>
          <w:p w14:paraId="5E7B3346" w14:textId="0968EA1C" w:rsidR="00F30A3A" w:rsidRPr="00364965" w:rsidRDefault="00796EC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7</w:t>
            </w:r>
          </w:p>
        </w:tc>
      </w:tr>
      <w:tr w:rsidR="00F30A3A" w:rsidRPr="00364965" w14:paraId="096370C2" w14:textId="77777777" w:rsidTr="330606B1">
        <w:trPr>
          <w:trHeight w:val="1106"/>
        </w:trPr>
        <w:tc>
          <w:tcPr>
            <w:tcW w:w="7508" w:type="dxa"/>
          </w:tcPr>
          <w:p w14:paraId="1221D094" w14:textId="26FAD720" w:rsidR="00F30A3A" w:rsidRDefault="00F30A3A" w:rsidP="330606B1">
            <w:pPr>
              <w:pStyle w:val="EasyReadContentsItems"/>
              <w:spacing w:before="0" w:after="0" w:line="360" w:lineRule="auto"/>
            </w:pPr>
            <w:r>
              <w:t>NDIS supports</w:t>
            </w:r>
          </w:p>
        </w:tc>
        <w:tc>
          <w:tcPr>
            <w:tcW w:w="1508" w:type="dxa"/>
          </w:tcPr>
          <w:p w14:paraId="364B7F67" w14:textId="70D31894" w:rsidR="00F30A3A" w:rsidRDefault="0061067C" w:rsidP="330606B1">
            <w:pPr>
              <w:pStyle w:val="EasyReadContentsItems"/>
              <w:spacing w:before="0" w:after="0" w:line="360" w:lineRule="auto"/>
            </w:pPr>
            <w:r>
              <w:t>14</w:t>
            </w:r>
          </w:p>
        </w:tc>
      </w:tr>
      <w:tr w:rsidR="00F30A3A" w:rsidRPr="00364965" w14:paraId="60BB547E" w14:textId="77777777" w:rsidTr="330606B1">
        <w:trPr>
          <w:trHeight w:val="1106"/>
        </w:trPr>
        <w:tc>
          <w:tcPr>
            <w:tcW w:w="7508" w:type="dxa"/>
          </w:tcPr>
          <w:p w14:paraId="49FAB50E" w14:textId="1A9929F5" w:rsidR="00F30A3A" w:rsidRDefault="00F30A3A" w:rsidP="330606B1">
            <w:pPr>
              <w:pStyle w:val="EasyReadContentsItems"/>
              <w:spacing w:before="0" w:after="0" w:line="360" w:lineRule="auto"/>
            </w:pPr>
            <w:r>
              <w:t>Support to move</w:t>
            </w:r>
          </w:p>
        </w:tc>
        <w:tc>
          <w:tcPr>
            <w:tcW w:w="1508" w:type="dxa"/>
          </w:tcPr>
          <w:p w14:paraId="3200B8B9" w14:textId="06006E23" w:rsidR="00F30A3A" w:rsidRDefault="0061067C" w:rsidP="330606B1">
            <w:pPr>
              <w:pStyle w:val="EasyReadContentsItems"/>
              <w:spacing w:before="0" w:after="0" w:line="360" w:lineRule="auto"/>
            </w:pPr>
            <w:r>
              <w:t>18</w:t>
            </w:r>
          </w:p>
        </w:tc>
      </w:tr>
      <w:tr w:rsidR="00F30A3A" w:rsidRPr="00364965" w14:paraId="28A56EE0" w14:textId="77777777" w:rsidTr="330606B1">
        <w:trPr>
          <w:trHeight w:val="1106"/>
        </w:trPr>
        <w:tc>
          <w:tcPr>
            <w:tcW w:w="7508" w:type="dxa"/>
          </w:tcPr>
          <w:p w14:paraId="1DA0C36B" w14:textId="02C51D87" w:rsidR="00F30A3A" w:rsidRPr="00364965" w:rsidRDefault="00796EC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It costs money to move</w:t>
            </w:r>
          </w:p>
        </w:tc>
        <w:tc>
          <w:tcPr>
            <w:tcW w:w="1508" w:type="dxa"/>
          </w:tcPr>
          <w:p w14:paraId="3B75936C" w14:textId="357BA12E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1</w:t>
            </w:r>
            <w:r w:rsidR="0061067C">
              <w:rPr>
                <w:szCs w:val="36"/>
              </w:rPr>
              <w:t>9</w:t>
            </w:r>
          </w:p>
        </w:tc>
      </w:tr>
      <w:tr w:rsidR="00F30A3A" w:rsidRPr="00364965" w14:paraId="6FDB40CD" w14:textId="77777777" w:rsidTr="330606B1">
        <w:trPr>
          <w:trHeight w:val="1106"/>
        </w:trPr>
        <w:tc>
          <w:tcPr>
            <w:tcW w:w="7508" w:type="dxa"/>
          </w:tcPr>
          <w:p w14:paraId="6D9B5CA4" w14:textId="77777777" w:rsidR="00F30A3A" w:rsidRPr="00364965" w:rsidRDefault="00F30A3A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 xml:space="preserve">More information </w:t>
            </w:r>
          </w:p>
        </w:tc>
        <w:tc>
          <w:tcPr>
            <w:tcW w:w="1508" w:type="dxa"/>
          </w:tcPr>
          <w:p w14:paraId="7C3DF48A" w14:textId="4F649632" w:rsidR="00F30A3A" w:rsidRPr="00364965" w:rsidRDefault="0061067C" w:rsidP="00906A52">
            <w:pPr>
              <w:pStyle w:val="EasyReadContentsItems"/>
              <w:spacing w:before="0" w:after="0" w:line="360" w:lineRule="auto"/>
              <w:rPr>
                <w:szCs w:val="36"/>
              </w:rPr>
            </w:pPr>
            <w:r>
              <w:rPr>
                <w:szCs w:val="36"/>
              </w:rPr>
              <w:t>2</w:t>
            </w:r>
            <w:r>
              <w:t>2</w:t>
            </w:r>
          </w:p>
        </w:tc>
      </w:tr>
    </w:tbl>
    <w:p w14:paraId="55E0638A" w14:textId="7EFB0E24" w:rsidR="0011465D" w:rsidRDefault="0011465D" w:rsidP="008B66D0">
      <w:pPr>
        <w:pStyle w:val="EasyRead14"/>
      </w:pPr>
      <w:r>
        <w:br w:type="page"/>
      </w:r>
    </w:p>
    <w:p w14:paraId="36F35031" w14:textId="136524D5" w:rsidR="000F5DEB" w:rsidRDefault="002456C0" w:rsidP="00776CC1">
      <w:pPr>
        <w:pStyle w:val="EasyReadPageHeader"/>
      </w:pPr>
      <w:bookmarkStart w:id="1" w:name="_Toc195771301"/>
      <w:r>
        <w:lastRenderedPageBreak/>
        <w:t>About Chapter 2</w:t>
      </w:r>
      <w:bookmarkEnd w:id="1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AE4908" w:rsidRPr="00E3570E" w14:paraId="0F7FE626" w14:textId="77777777" w:rsidTr="000A3E3B">
        <w:trPr>
          <w:cantSplit/>
          <w:trHeight w:val="255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8074C46" w14:textId="035BB285" w:rsidR="00E757B9" w:rsidRPr="000C1545" w:rsidRDefault="00EE541D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50624EE0" wp14:editId="6678B60C">
                  <wp:extent cx="1571625" cy="1571625"/>
                  <wp:effectExtent l="0" t="0" r="0" b="9525"/>
                  <wp:docPr id="1477928040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89BABC7" w14:textId="77777777" w:rsidR="000A3E3B" w:rsidRDefault="000A3E3B" w:rsidP="00776CC1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2EA1E1EE" w14:textId="77777777" w:rsidR="000A3E3B" w:rsidRDefault="000A3E3B" w:rsidP="00776CC1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5B05FB20" w14:textId="21A095B3" w:rsidR="00F46B47" w:rsidRPr="00E3570E" w:rsidRDefault="004E1C8B" w:rsidP="00776CC1">
            <w:pPr>
              <w:pStyle w:val="EasyRead16"/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411A6C1E">
              <w:rPr>
                <w:sz w:val="28"/>
                <w:szCs w:val="28"/>
              </w:rPr>
              <w:t xml:space="preserve">This Easy Read is about </w:t>
            </w:r>
            <w:r w:rsidR="00534161">
              <w:rPr>
                <w:b/>
                <w:bCs/>
                <w:sz w:val="28"/>
                <w:szCs w:val="28"/>
              </w:rPr>
              <w:t>C</w:t>
            </w:r>
            <w:r w:rsidRPr="411A6C1E">
              <w:rPr>
                <w:b/>
                <w:bCs/>
                <w:sz w:val="28"/>
                <w:szCs w:val="28"/>
              </w:rPr>
              <w:t>hapter 2</w:t>
            </w:r>
            <w:r w:rsidRPr="411A6C1E">
              <w:rPr>
                <w:sz w:val="28"/>
                <w:szCs w:val="28"/>
              </w:rPr>
              <w:t>.</w:t>
            </w:r>
          </w:p>
        </w:tc>
      </w:tr>
      <w:tr w:rsidR="00BB17ED" w:rsidRPr="00E3570E" w14:paraId="4E153623" w14:textId="77777777" w:rsidTr="0038181E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1E7A274" w14:textId="66408A4A" w:rsidR="00BB17ED" w:rsidRPr="000C1545" w:rsidRDefault="00A56597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BDC964" wp14:editId="191F78AB">
                  <wp:extent cx="1755947" cy="1285875"/>
                  <wp:effectExtent l="0" t="0" r="0" b="0"/>
                  <wp:docPr id="1949284879" name="Picture 1" descr="two white books side by side. Left book has a large black 1 on the cover, the right hand book has a 2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284879" name="Picture 1" descr="two white books side by side. Left book has a large black 1 on the cover, the right hand book has a 2. 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119" cy="128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9C5DB3C" w14:textId="032B3912" w:rsidR="001459BB" w:rsidRDefault="001E7123" w:rsidP="00776CC1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Chapter </w:t>
            </w:r>
            <w:r w:rsidR="001459B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2 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has</w:t>
            </w:r>
            <w:r w:rsidR="004A45A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</w:t>
            </w:r>
            <w:r w:rsidR="002C6FC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documents</w:t>
            </w:r>
            <w:r w:rsidR="004A45A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784858">
              <w:rPr>
                <w:rFonts w:eastAsia="Arial" w:cs="Arial"/>
                <w:color w:val="000000" w:themeColor="text1"/>
                <w:sz w:val="28"/>
                <w:szCs w:val="28"/>
              </w:rPr>
              <w:t>called</w:t>
            </w:r>
            <w:r w:rsidR="004A45A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06A7AC07" w14:textId="77777777" w:rsidR="001E7123" w:rsidRDefault="001E7123" w:rsidP="00776CC1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E73DCEA" w14:textId="168325A4" w:rsidR="001E7123" w:rsidRDefault="001E7123" w:rsidP="00776CC1">
            <w:pPr>
              <w:pStyle w:val="EasyRead16"/>
              <w:numPr>
                <w:ilvl w:val="0"/>
                <w:numId w:val="43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1</w:t>
            </w:r>
            <w:r w:rsidR="00E775C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04140E">
              <w:rPr>
                <w:rFonts w:eastAsia="Arial" w:cs="Arial"/>
                <w:color w:val="000000" w:themeColor="text1"/>
                <w:sz w:val="28"/>
                <w:szCs w:val="28"/>
              </w:rPr>
              <w:t>Understand the basics of moving</w:t>
            </w:r>
          </w:p>
          <w:p w14:paraId="2E4FFFCD" w14:textId="7782ECD2" w:rsidR="00BB17ED" w:rsidRPr="00E3570E" w:rsidRDefault="001E7123" w:rsidP="0007368C">
            <w:pPr>
              <w:pStyle w:val="EasyRead16"/>
              <w:numPr>
                <w:ilvl w:val="0"/>
                <w:numId w:val="43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DCF93DD">
              <w:rPr>
                <w:rFonts w:eastAsia="Arial" w:cs="Arial"/>
                <w:color w:val="000000" w:themeColor="text1"/>
                <w:sz w:val="28"/>
                <w:szCs w:val="28"/>
              </w:rPr>
              <w:t>Part 2</w:t>
            </w:r>
            <w:r w:rsidR="0004140E" w:rsidRPr="5DCF93D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Stages of moving</w:t>
            </w:r>
          </w:p>
        </w:tc>
      </w:tr>
      <w:tr w:rsidR="00E04415" w:rsidRPr="00E3570E" w14:paraId="0BA41C63" w14:textId="77777777" w:rsidTr="0038181E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E52D8C0" w14:textId="6B1F16FE" w:rsidR="00E04415" w:rsidRDefault="00450150" w:rsidP="00110631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C2021D" wp14:editId="0EB8DE9A">
                  <wp:extent cx="1104900" cy="1529299"/>
                  <wp:effectExtent l="0" t="0" r="0" b="0"/>
                  <wp:docPr id="1966214142" name="Picture 1" descr="a white book with a large black 1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214142" name="Picture 1" descr="a white book with a large black 1 on the cover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071" cy="1530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8C326F3" w14:textId="44347C04" w:rsidR="00FF42CC" w:rsidRDefault="39BAF4CA" w:rsidP="00776CC1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>This</w:t>
            </w:r>
            <w:r w:rsidR="3D7B881D"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Easy Read is </w:t>
            </w:r>
            <w:r w:rsidRPr="20C4D7C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1</w:t>
            </w: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1AC133E6" w14:textId="4FFD2E01" w:rsidR="00E04415" w:rsidRDefault="00E04415" w:rsidP="00776CC1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B523410" w14:textId="02BFA128" w:rsidR="00E04415" w:rsidRDefault="4A0A48FD" w:rsidP="00776CC1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>It is called</w:t>
            </w:r>
            <w:r w:rsidR="006438D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6438D4" w:rsidRPr="00F117A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Understanding the basics of moving</w:t>
            </w:r>
            <w:r w:rsidR="006438D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3514D8" w:rsidRPr="00E3570E" w14:paraId="7F80CE3E" w14:textId="77777777" w:rsidTr="000A3E3B">
        <w:trPr>
          <w:cantSplit/>
          <w:trHeight w:val="255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4875309" w14:textId="77777777" w:rsidR="00220039" w:rsidRDefault="00220039" w:rsidP="00776CC1">
            <w:pPr>
              <w:spacing w:line="360" w:lineRule="auto"/>
              <w:rPr>
                <w:noProof/>
                <w:sz w:val="28"/>
                <w:szCs w:val="28"/>
              </w:rPr>
            </w:pPr>
          </w:p>
          <w:p w14:paraId="0ED40592" w14:textId="48DD154F" w:rsidR="003514D8" w:rsidRPr="000C1545" w:rsidRDefault="00420557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420557">
              <w:rPr>
                <w:noProof/>
                <w:sz w:val="28"/>
                <w:szCs w:val="28"/>
              </w:rPr>
              <w:drawing>
                <wp:inline distT="0" distB="0" distL="0" distR="0" wp14:anchorId="317807DD" wp14:editId="35FAA3A9">
                  <wp:extent cx="1838325" cy="1838325"/>
                  <wp:effectExtent l="0" t="0" r="9525" b="0"/>
                  <wp:docPr id="455897975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897975" name="Picture 1" descr="Man and woman shaking hands surrounded by six images of different buildings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70C2685" w14:textId="3C35D7BE" w:rsidR="003514D8" w:rsidRPr="00E3570E" w:rsidRDefault="00C07D18" w:rsidP="00776CC1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00C07D18">
              <w:rPr>
                <w:sz w:val="28"/>
                <w:szCs w:val="28"/>
              </w:rPr>
              <w:t>It</w:t>
            </w:r>
            <w:r w:rsidR="00BFE63B" w:rsidRPr="00E3570E">
              <w:rPr>
                <w:sz w:val="28"/>
                <w:szCs w:val="28"/>
              </w:rPr>
              <w:t xml:space="preserve"> </w:t>
            </w:r>
            <w:r w:rsidR="00670DC2">
              <w:rPr>
                <w:sz w:val="28"/>
                <w:szCs w:val="28"/>
              </w:rPr>
              <w:t>has information</w:t>
            </w:r>
            <w:r w:rsidR="3FA542D4" w:rsidRPr="00E3570E">
              <w:rPr>
                <w:sz w:val="28"/>
                <w:szCs w:val="28"/>
              </w:rPr>
              <w:t xml:space="preserve"> about </w:t>
            </w:r>
          </w:p>
          <w:p w14:paraId="282EB03B" w14:textId="77777777" w:rsidR="003514D8" w:rsidRPr="00E3570E" w:rsidRDefault="003514D8" w:rsidP="00776CC1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222BA146" w14:textId="77777777" w:rsidR="003514D8" w:rsidRPr="00E3570E" w:rsidRDefault="3FA542D4" w:rsidP="00776CC1">
            <w:pPr>
              <w:pStyle w:val="EasyRead16"/>
              <w:numPr>
                <w:ilvl w:val="0"/>
                <w:numId w:val="13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Your rights </w:t>
            </w:r>
          </w:p>
          <w:p w14:paraId="40550C35" w14:textId="77777777" w:rsidR="00657D42" w:rsidRPr="00657D42" w:rsidRDefault="00997DB6" w:rsidP="00776CC1">
            <w:pPr>
              <w:pStyle w:val="EasyRead16"/>
              <w:numPr>
                <w:ilvl w:val="0"/>
                <w:numId w:val="13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NDIS Supports</w:t>
            </w:r>
            <w:r w:rsidR="00657D42" w:rsidRPr="00E357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48123B56" w14:textId="19C22E24" w:rsidR="00997DB6" w:rsidRPr="00E3570E" w:rsidRDefault="00657D42" w:rsidP="00776CC1">
            <w:pPr>
              <w:pStyle w:val="EasyRead16"/>
              <w:numPr>
                <w:ilvl w:val="0"/>
                <w:numId w:val="13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Benefits</w:t>
            </w: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different 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homes</w:t>
            </w:r>
          </w:p>
          <w:p w14:paraId="7450D998" w14:textId="3F86C593" w:rsidR="00997DB6" w:rsidRPr="00E3570E" w:rsidRDefault="00997DB6" w:rsidP="00776CC1">
            <w:pPr>
              <w:pStyle w:val="EasyRead16"/>
              <w:numPr>
                <w:ilvl w:val="0"/>
                <w:numId w:val="13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Support to move</w:t>
            </w:r>
          </w:p>
          <w:p w14:paraId="6266EFE8" w14:textId="44DA4136" w:rsidR="003514D8" w:rsidRPr="0007368C" w:rsidRDefault="00670DC2" w:rsidP="00963BD5">
            <w:pPr>
              <w:pStyle w:val="EasyRead16"/>
              <w:numPr>
                <w:ilvl w:val="0"/>
                <w:numId w:val="13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07368C">
              <w:rPr>
                <w:rFonts w:eastAsia="Arial" w:cs="Arial"/>
                <w:color w:val="000000" w:themeColor="text1"/>
                <w:sz w:val="28"/>
                <w:szCs w:val="28"/>
              </w:rPr>
              <w:t>Costs of</w:t>
            </w:r>
            <w:r w:rsidR="00557F12" w:rsidRPr="0007368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moving</w:t>
            </w:r>
            <w:r w:rsidR="00657D42" w:rsidRPr="0007368C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.</w:t>
            </w:r>
          </w:p>
          <w:p w14:paraId="738FF3BB" w14:textId="77777777" w:rsidR="0007368C" w:rsidRPr="0007368C" w:rsidRDefault="0007368C" w:rsidP="0007368C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6E6636A" w14:textId="27BCE6F3" w:rsidR="003514D8" w:rsidRPr="00557F12" w:rsidRDefault="74292237" w:rsidP="00776CC1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0007368C">
              <w:rPr>
                <w:rFonts w:eastAsia="Arial" w:cs="Arial"/>
                <w:color w:val="000000" w:themeColor="text1"/>
                <w:sz w:val="28"/>
                <w:szCs w:val="28"/>
              </w:rPr>
              <w:t>Benefits</w:t>
            </w:r>
            <w:r w:rsidRPr="4D72BCF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are good or helpful things.</w:t>
            </w:r>
          </w:p>
        </w:tc>
      </w:tr>
    </w:tbl>
    <w:p w14:paraId="66E35BA0" w14:textId="02115CC3" w:rsidR="00F330D6" w:rsidRPr="00EB1EA4" w:rsidRDefault="00F330D6" w:rsidP="00776CC1">
      <w:pPr>
        <w:pStyle w:val="EasyReadPageHeader"/>
      </w:pPr>
      <w:r>
        <w:br w:type="page"/>
      </w:r>
      <w:bookmarkStart w:id="2" w:name="_Toc195771302"/>
      <w:r w:rsidRPr="00EB1EA4">
        <w:lastRenderedPageBreak/>
        <w:t>Your rights</w:t>
      </w:r>
      <w:bookmarkEnd w:id="2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7F4AFE" w:rsidRPr="00E3570E" w14:paraId="6D1A2CE5" w14:textId="77777777" w:rsidTr="000A3E3B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FD5139E" w14:textId="6AD3AF33" w:rsidR="007F4AFE" w:rsidRPr="000C1545" w:rsidRDefault="00B256B3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43B23247" wp14:editId="4A725A94">
                  <wp:extent cx="1685925" cy="1685925"/>
                  <wp:effectExtent l="0" t="0" r="9525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4DEA229" w14:textId="77777777" w:rsidR="007F4AFE" w:rsidRPr="00E3570E" w:rsidRDefault="00E92514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People with disability have </w:t>
            </w:r>
            <w:r w:rsidRPr="00E357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rights</w:t>
            </w: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22C6F5EC" w14:textId="77777777" w:rsidR="00E3570E" w:rsidRDefault="00E3570E" w:rsidP="00B131C1">
            <w:pPr>
              <w:spacing w:line="360" w:lineRule="auto"/>
              <w:rPr>
                <w:sz w:val="28"/>
                <w:szCs w:val="28"/>
              </w:rPr>
            </w:pPr>
          </w:p>
          <w:p w14:paraId="22D4AACC" w14:textId="4253C55A" w:rsidR="006C293D" w:rsidRPr="00E3570E" w:rsidRDefault="655BA886" w:rsidP="00B131C1">
            <w:pPr>
              <w:spacing w:line="360" w:lineRule="auto"/>
              <w:rPr>
                <w:sz w:val="28"/>
                <w:szCs w:val="28"/>
              </w:rPr>
            </w:pPr>
            <w:r w:rsidRPr="1256574A">
              <w:rPr>
                <w:sz w:val="28"/>
                <w:szCs w:val="28"/>
              </w:rPr>
              <w:t>Rights are rules about treating everyone</w:t>
            </w:r>
          </w:p>
          <w:p w14:paraId="266989FD" w14:textId="77777777" w:rsidR="006C293D" w:rsidRPr="00E3570E" w:rsidRDefault="006C293D" w:rsidP="00B131C1">
            <w:pPr>
              <w:pStyle w:val="EasyRead14"/>
              <w:spacing w:line="360" w:lineRule="auto"/>
            </w:pPr>
          </w:p>
          <w:p w14:paraId="53A910E0" w14:textId="77777777" w:rsidR="006C293D" w:rsidRPr="00E3570E" w:rsidRDefault="11AEB0EA" w:rsidP="00B131C1">
            <w:pPr>
              <w:numPr>
                <w:ilvl w:val="0"/>
                <w:numId w:val="35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E3570E">
              <w:rPr>
                <w:sz w:val="28"/>
                <w:szCs w:val="28"/>
              </w:rPr>
              <w:t>Fair</w:t>
            </w:r>
          </w:p>
          <w:p w14:paraId="7BC91AE8" w14:textId="4723F434" w:rsidR="006C293D" w:rsidRPr="00E3570E" w:rsidRDefault="11AEB0EA" w:rsidP="00B131C1">
            <w:pPr>
              <w:pStyle w:val="ListParagraph"/>
              <w:numPr>
                <w:ilvl w:val="0"/>
                <w:numId w:val="35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DCF93DD">
              <w:rPr>
                <w:sz w:val="28"/>
                <w:szCs w:val="28"/>
              </w:rPr>
              <w:t>Equal.</w:t>
            </w:r>
          </w:p>
        </w:tc>
      </w:tr>
      <w:tr w:rsidR="00B256B3" w:rsidRPr="00E3570E" w14:paraId="29E3CA9B" w14:textId="77777777" w:rsidTr="000A3E3B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8629BD4" w14:textId="1C01082C" w:rsidR="00B256B3" w:rsidRPr="000C1545" w:rsidRDefault="181293D5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6EA33F39" wp14:editId="3674F017">
                  <wp:extent cx="1762125" cy="1762125"/>
                  <wp:effectExtent l="0" t="0" r="0" b="9525"/>
                  <wp:docPr id="682236919" name="Picture 1" descr="Three people: a woman, a person in a wheelchair, and a man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C88EA29" w14:textId="7000258A" w:rsidR="330606B1" w:rsidRDefault="330606B1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BF496BB" w14:textId="69D54F24" w:rsidR="00A42708" w:rsidRPr="00E3570E" w:rsidRDefault="00601AC0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You have the right to</w:t>
            </w:r>
          </w:p>
          <w:p w14:paraId="658F6F15" w14:textId="77777777" w:rsidR="00601AC0" w:rsidRPr="00E3570E" w:rsidRDefault="00601AC0" w:rsidP="00B131C1">
            <w:pPr>
              <w:pStyle w:val="EasyRead14"/>
              <w:spacing w:line="360" w:lineRule="auto"/>
            </w:pPr>
          </w:p>
          <w:p w14:paraId="1A00C073" w14:textId="6B08374A" w:rsidR="00AE7CF1" w:rsidRPr="00E3570E" w:rsidRDefault="00F320A3" w:rsidP="00B131C1">
            <w:pPr>
              <w:pStyle w:val="ListParagraph"/>
              <w:numPr>
                <w:ilvl w:val="0"/>
                <w:numId w:val="3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Have the support you need to live the life you want</w:t>
            </w:r>
          </w:p>
        </w:tc>
      </w:tr>
      <w:tr w:rsidR="00CF6F7B" w:rsidRPr="00E3570E" w14:paraId="27F1CEC8" w14:textId="77777777" w:rsidTr="000A3E3B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D51A566" w14:textId="1223B517" w:rsidR="00CF6F7B" w:rsidRPr="000C1545" w:rsidRDefault="00CF6F7B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7EE6F36A" wp14:editId="7D153552">
                  <wp:extent cx="1733550" cy="1733550"/>
                  <wp:effectExtent l="0" t="0" r="0" b="0"/>
                  <wp:docPr id="1631292474" name="Picture 1" descr="Two people pointing at an image of a pool table with balls, with a soccer ball below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5E6EB13" w14:textId="77777777" w:rsidR="00001A52" w:rsidRPr="00001A52" w:rsidRDefault="00001A52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E55859D" w14:textId="4FA7DD70" w:rsidR="00CF6F7B" w:rsidRPr="00E3570E" w:rsidRDefault="305A6D2C" w:rsidP="00B131C1">
            <w:pPr>
              <w:pStyle w:val="ListParagraph"/>
              <w:numPr>
                <w:ilvl w:val="0"/>
                <w:numId w:val="3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Make choices about your life. </w:t>
            </w:r>
          </w:p>
          <w:p w14:paraId="11F3C7AE" w14:textId="77777777" w:rsidR="00CF6F7B" w:rsidRPr="00E3570E" w:rsidRDefault="00CF6F7B" w:rsidP="00B131C1">
            <w:pPr>
              <w:pStyle w:val="ListParagraph"/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43110D" w14:textId="50402A6A" w:rsidR="00CF6F7B" w:rsidRPr="00E3570E" w:rsidRDefault="00CF6F7B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You can have support to do this.</w:t>
            </w:r>
          </w:p>
        </w:tc>
      </w:tr>
      <w:tr w:rsidR="00CF6F7B" w:rsidRPr="00E3570E" w14:paraId="32D45508" w14:textId="77777777" w:rsidTr="000A3E3B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AEBC9E1" w14:textId="7D2E7BCD" w:rsidR="00CF6F7B" w:rsidRPr="000C1545" w:rsidRDefault="00CF6F7B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7B5073A9" wp14:editId="2474A540">
                  <wp:extent cx="1809750" cy="180975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6E27585" w14:textId="77777777" w:rsidR="00001A52" w:rsidRPr="00001A52" w:rsidRDefault="00001A52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772ABCC" w14:textId="2EB8E97F" w:rsidR="00CF6F7B" w:rsidRPr="00E3570E" w:rsidRDefault="00CF6F7B" w:rsidP="00B131C1">
            <w:pPr>
              <w:pStyle w:val="ListParagraph"/>
              <w:numPr>
                <w:ilvl w:val="0"/>
                <w:numId w:val="3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Be </w:t>
            </w:r>
            <w:r w:rsidRPr="00E357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included</w:t>
            </w: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in your community </w:t>
            </w:r>
          </w:p>
          <w:p w14:paraId="753566AE" w14:textId="77777777" w:rsidR="00CF6F7B" w:rsidRPr="00E3570E" w:rsidRDefault="00CF6F7B" w:rsidP="00B131C1">
            <w:pPr>
              <w:pStyle w:val="EasyRead14"/>
              <w:spacing w:line="360" w:lineRule="auto"/>
            </w:pPr>
          </w:p>
          <w:p w14:paraId="1CB11C8C" w14:textId="77777777" w:rsidR="00CF6F7B" w:rsidRDefault="00CF6F7B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>Included means you can</w:t>
            </w:r>
          </w:p>
          <w:p w14:paraId="2E77D6C2" w14:textId="77777777" w:rsidR="00CF6F7B" w:rsidRPr="00E3570E" w:rsidRDefault="00CF6F7B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1A0D9BC" w14:textId="77777777" w:rsidR="00CF6F7B" w:rsidRPr="00E3570E" w:rsidRDefault="00CF6F7B" w:rsidP="00B131C1">
            <w:pPr>
              <w:pStyle w:val="ListParagraph"/>
              <w:numPr>
                <w:ilvl w:val="0"/>
                <w:numId w:val="39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Take part</w:t>
            </w:r>
          </w:p>
          <w:p w14:paraId="02AC9B74" w14:textId="22CDE7F3" w:rsidR="00CF6F7B" w:rsidRPr="00E3570E" w:rsidRDefault="00CF6F7B" w:rsidP="00B131C1">
            <w:pPr>
              <w:pStyle w:val="ListParagraph"/>
              <w:numPr>
                <w:ilvl w:val="0"/>
                <w:numId w:val="36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3570E">
              <w:rPr>
                <w:rFonts w:eastAsia="Arial" w:cs="Arial"/>
                <w:color w:val="000000" w:themeColor="text1"/>
                <w:sz w:val="28"/>
                <w:szCs w:val="28"/>
              </w:rPr>
              <w:t>Feel like you belong.</w:t>
            </w:r>
          </w:p>
        </w:tc>
      </w:tr>
    </w:tbl>
    <w:p w14:paraId="667FFA79" w14:textId="262AD2E9" w:rsidR="006D687A" w:rsidRPr="0099150D" w:rsidRDefault="006D687A" w:rsidP="00776CC1">
      <w:pPr>
        <w:pStyle w:val="EasyReadPageHeader"/>
      </w:pPr>
      <w:r>
        <w:br w:type="page"/>
      </w:r>
      <w:bookmarkStart w:id="3" w:name="_Toc195771303"/>
      <w:r w:rsidRPr="466D61BF">
        <w:lastRenderedPageBreak/>
        <w:t>Benefits of different homes</w:t>
      </w:r>
      <w:bookmarkEnd w:id="3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3B6F97" w:rsidRPr="00FB10F6" w14:paraId="1C70A540" w14:textId="77777777" w:rsidTr="000651A6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82B0D91" w14:textId="134EF475" w:rsidR="003B6F97" w:rsidRPr="00FB10F6" w:rsidRDefault="003B6F97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FB10F6">
              <w:rPr>
                <w:noProof/>
                <w:sz w:val="28"/>
                <w:szCs w:val="28"/>
              </w:rPr>
              <w:drawing>
                <wp:inline distT="0" distB="0" distL="0" distR="0" wp14:anchorId="0112AA9D" wp14:editId="44280B1F">
                  <wp:extent cx="1704975" cy="1704975"/>
                  <wp:effectExtent l="0" t="0" r="0" b="9525"/>
                  <wp:docPr id="131195724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168208" name="Picture 1" descr="Person holding a clipboard with a green checkmark giving a thumbs-up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16A4439" w14:textId="77777777" w:rsidR="000651A6" w:rsidRDefault="000651A6" w:rsidP="00B131C1">
            <w:pPr>
              <w:spacing w:line="360" w:lineRule="auto"/>
              <w:rPr>
                <w:rFonts w:cs="Arial"/>
                <w:color w:val="000000"/>
                <w:sz w:val="28"/>
                <w:szCs w:val="28"/>
              </w:rPr>
            </w:pPr>
          </w:p>
          <w:p w14:paraId="5C208330" w14:textId="179C475C" w:rsidR="00E44DEE" w:rsidRPr="00FB10F6" w:rsidRDefault="00E44DEE" w:rsidP="00B131C1">
            <w:pPr>
              <w:spacing w:line="360" w:lineRule="auto"/>
              <w:rPr>
                <w:rFonts w:cs="Arial"/>
                <w:color w:val="000000"/>
                <w:sz w:val="28"/>
                <w:szCs w:val="28"/>
              </w:rPr>
            </w:pPr>
            <w:r w:rsidRPr="00FB10F6">
              <w:rPr>
                <w:rFonts w:cs="Arial"/>
                <w:color w:val="000000"/>
                <w:sz w:val="28"/>
                <w:szCs w:val="28"/>
              </w:rPr>
              <w:t xml:space="preserve">There are different homes </w:t>
            </w:r>
            <w:r w:rsidR="00C23CE2" w:rsidRPr="00FB10F6">
              <w:rPr>
                <w:rFonts w:cs="Arial"/>
                <w:color w:val="000000"/>
                <w:sz w:val="28"/>
                <w:szCs w:val="28"/>
              </w:rPr>
              <w:t xml:space="preserve">you </w:t>
            </w:r>
            <w:r w:rsidR="005A1717" w:rsidRPr="00FB10F6">
              <w:rPr>
                <w:rFonts w:cs="Arial"/>
                <w:color w:val="000000"/>
                <w:sz w:val="28"/>
                <w:szCs w:val="28"/>
              </w:rPr>
              <w:t>can</w:t>
            </w:r>
            <w:r w:rsidR="00C23CE2" w:rsidRPr="00FB10F6">
              <w:rPr>
                <w:rFonts w:cs="Arial"/>
                <w:color w:val="000000"/>
                <w:sz w:val="28"/>
                <w:szCs w:val="28"/>
              </w:rPr>
              <w:t xml:space="preserve"> live in.</w:t>
            </w:r>
          </w:p>
          <w:p w14:paraId="53063ADF" w14:textId="77777777" w:rsidR="003B6F97" w:rsidRPr="00FB10F6" w:rsidRDefault="003B6F97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6B442BA" w14:textId="4FF9A360" w:rsidR="003B6F97" w:rsidRPr="00FB10F6" w:rsidRDefault="0916FF73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>Each</w:t>
            </w:r>
            <w:r w:rsidR="003C50CD"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type of</w:t>
            </w: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home has benefits.</w:t>
            </w:r>
          </w:p>
        </w:tc>
      </w:tr>
      <w:tr w:rsidR="00B95C9A" w:rsidRPr="00FB10F6" w14:paraId="2D178671" w14:textId="77777777" w:rsidTr="00172FA4">
        <w:trPr>
          <w:cantSplit/>
          <w:trHeight w:val="510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7829026" w14:textId="599F0FEB" w:rsidR="00B95C9A" w:rsidRPr="00FB10F6" w:rsidRDefault="00B95C9A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FB10F6">
              <w:rPr>
                <w:noProof/>
                <w:sz w:val="28"/>
                <w:szCs w:val="28"/>
              </w:rPr>
              <w:drawing>
                <wp:inline distT="0" distB="0" distL="0" distR="0" wp14:anchorId="68331661" wp14:editId="0580B977">
                  <wp:extent cx="1733550" cy="1733550"/>
                  <wp:effectExtent l="0" t="0" r="0" b="0"/>
                  <wp:docPr id="1525228798" name="Picture 1" descr="Three people sitting in a cozy living room, one knitting, one in a wheelchair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997BC86" w14:textId="77777777" w:rsidR="00B95C9A" w:rsidRPr="00FB10F6" w:rsidRDefault="00B95C9A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to live in </w:t>
            </w:r>
            <w:r w:rsidRPr="00FB10F6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specialist disability accommodation</w:t>
            </w: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if you </w:t>
            </w:r>
          </w:p>
          <w:p w14:paraId="1D28294A" w14:textId="77777777" w:rsidR="00B95C9A" w:rsidRPr="00FB10F6" w:rsidRDefault="00B95C9A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8C4AFBC" w14:textId="77777777" w:rsidR="00B95C9A" w:rsidRPr="00FB10F6" w:rsidRDefault="00B95C9A" w:rsidP="00B131C1">
            <w:pPr>
              <w:pStyle w:val="ListParagraph"/>
              <w:numPr>
                <w:ilvl w:val="0"/>
                <w:numId w:val="42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>Have NDIS</w:t>
            </w:r>
          </w:p>
          <w:p w14:paraId="1C968D73" w14:textId="77777777" w:rsidR="00B95C9A" w:rsidRPr="00FB10F6" w:rsidRDefault="00B95C9A" w:rsidP="00B131C1">
            <w:pPr>
              <w:pStyle w:val="ListParagraph"/>
              <w:numPr>
                <w:ilvl w:val="0"/>
                <w:numId w:val="42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Need lots of support. </w:t>
            </w:r>
          </w:p>
          <w:p w14:paraId="56BD398F" w14:textId="77777777" w:rsidR="00B95C9A" w:rsidRPr="00FB10F6" w:rsidRDefault="00B95C9A" w:rsidP="00B131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6E0E754" w14:textId="7D86DB36" w:rsidR="00B95C9A" w:rsidRPr="00FB10F6" w:rsidRDefault="7504CF42" w:rsidP="002157D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say </w:t>
            </w:r>
            <w:r w:rsidRPr="0036482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SDA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</w:tc>
      </w:tr>
      <w:tr w:rsidR="00B95C9A" w:rsidRPr="00FB10F6" w14:paraId="4D7A3DB7" w14:textId="77777777" w:rsidTr="00172FA4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83A8B22" w14:textId="3DF5E017" w:rsidR="00B95C9A" w:rsidRPr="00FB10F6" w:rsidRDefault="00B95C9A" w:rsidP="00B131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FB10F6">
              <w:rPr>
                <w:noProof/>
                <w:sz w:val="28"/>
                <w:szCs w:val="28"/>
              </w:rPr>
              <w:drawing>
                <wp:inline distT="0" distB="0" distL="0" distR="0" wp14:anchorId="1CA2B7E3" wp14:editId="7F81FEA3">
                  <wp:extent cx="1838325" cy="1838325"/>
                  <wp:effectExtent l="0" t="0" r="0" b="0"/>
                  <wp:docPr id="125343438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8CFA4D2" w14:textId="6D88D052" w:rsidR="00B95C9A" w:rsidRPr="00FB10F6" w:rsidRDefault="7504CF42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330606B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of SDA are </w:t>
            </w:r>
          </w:p>
          <w:p w14:paraId="0C3A80E0" w14:textId="77777777" w:rsidR="00B95C9A" w:rsidRPr="00FB10F6" w:rsidRDefault="00B95C9A" w:rsidP="00B131C1">
            <w:pPr>
              <w:pStyle w:val="EasyRead14"/>
              <w:spacing w:line="360" w:lineRule="auto"/>
            </w:pPr>
          </w:p>
          <w:p w14:paraId="525FFEA9" w14:textId="2E9D02E6" w:rsidR="00B95C9A" w:rsidRPr="00FB10F6" w:rsidRDefault="00874A35" w:rsidP="00B131C1">
            <w:pPr>
              <w:pStyle w:val="ListParagraph"/>
              <w:numPr>
                <w:ilvl w:val="0"/>
                <w:numId w:val="1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Your </w:t>
            </w:r>
            <w:r w:rsidR="00B95C9A"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>home is accessible</w:t>
            </w:r>
          </w:p>
          <w:p w14:paraId="0FD72ECD" w14:textId="77777777" w:rsidR="00B95C9A" w:rsidRPr="00FB10F6" w:rsidRDefault="00B95C9A" w:rsidP="00B131C1">
            <w:pPr>
              <w:pStyle w:val="ListParagraph"/>
              <w:numPr>
                <w:ilvl w:val="0"/>
                <w:numId w:val="1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B10F6">
              <w:rPr>
                <w:rFonts w:eastAsia="Arial" w:cs="Arial"/>
                <w:color w:val="000000" w:themeColor="text1"/>
                <w:sz w:val="28"/>
                <w:szCs w:val="28"/>
              </w:rPr>
              <w:t>Your support needs are met</w:t>
            </w:r>
          </w:p>
          <w:p w14:paraId="58F86CFE" w14:textId="508D34FA" w:rsidR="00B95C9A" w:rsidRPr="00FB10F6" w:rsidRDefault="17165B47" w:rsidP="00B131C1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</w:t>
            </w:r>
            <w:r w:rsidR="3AA8CA76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safe </w:t>
            </w:r>
            <w:r w:rsidR="00C61D03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place 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for you to </w:t>
            </w:r>
            <w:r w:rsidR="06AF809E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get </w:t>
            </w:r>
            <w:r w:rsidR="1F2C9EB4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the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supports</w:t>
            </w:r>
            <w:r w:rsidR="2F90E725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y</w:t>
            </w:r>
            <w:r w:rsidR="43C586ED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ou need</w:t>
            </w:r>
            <w:r w:rsidR="772FDBF5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B95C9A" w:rsidRPr="00470E1D" w14:paraId="60D4978D" w14:textId="77777777" w:rsidTr="0038181E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9ED4623" w14:textId="24511D2E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B0A20BF" wp14:editId="7E972151">
                  <wp:extent cx="1838325" cy="1838325"/>
                  <wp:effectExtent l="0" t="0" r="0" b="9525"/>
                  <wp:docPr id="798972933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CE9D4C6" w14:textId="761A0429" w:rsidR="00B95C9A" w:rsidRPr="00470E1D" w:rsidRDefault="00252ACD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SDA may be a </w:t>
            </w:r>
            <w:r w:rsidRPr="19B486D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choice if you need lots of support with</w:t>
            </w:r>
          </w:p>
          <w:p w14:paraId="4194936F" w14:textId="77777777" w:rsidR="00B95C9A" w:rsidRPr="00470E1D" w:rsidRDefault="00B95C9A" w:rsidP="002C4EBE">
            <w:pPr>
              <w:pStyle w:val="EasyRead14"/>
              <w:spacing w:line="360" w:lineRule="auto"/>
            </w:pPr>
          </w:p>
          <w:p w14:paraId="3EA4B1F3" w14:textId="5D7DAFDD" w:rsidR="00B95C9A" w:rsidRPr="00470E1D" w:rsidRDefault="00B95C9A" w:rsidP="002C4EBE">
            <w:pPr>
              <w:pStyle w:val="ListParagraph"/>
              <w:numPr>
                <w:ilvl w:val="0"/>
                <w:numId w:val="14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Eating </w:t>
            </w:r>
            <w:r w:rsidR="00E41E21">
              <w:rPr>
                <w:rFonts w:eastAsia="Arial" w:cs="Arial"/>
                <w:color w:val="000000" w:themeColor="text1"/>
                <w:sz w:val="28"/>
                <w:szCs w:val="28"/>
              </w:rPr>
              <w:t>and drinking</w:t>
            </w:r>
          </w:p>
          <w:p w14:paraId="31A18572" w14:textId="3EFF4A1E" w:rsidR="00B95C9A" w:rsidRPr="00470E1D" w:rsidRDefault="00B95C9A" w:rsidP="002C4EBE">
            <w:pPr>
              <w:pStyle w:val="ListParagraph"/>
              <w:numPr>
                <w:ilvl w:val="0"/>
                <w:numId w:val="14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Having a shower</w:t>
            </w:r>
          </w:p>
          <w:p w14:paraId="1C893EC2" w14:textId="3DC7740E" w:rsidR="00B95C9A" w:rsidRPr="00470E1D" w:rsidRDefault="00252ACD" w:rsidP="002C4EBE">
            <w:pPr>
              <w:pStyle w:val="ListParagraph"/>
              <w:numPr>
                <w:ilvl w:val="0"/>
                <w:numId w:val="14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Making choices </w:t>
            </w:r>
          </w:p>
          <w:p w14:paraId="3EA87D1D" w14:textId="6CD686BA" w:rsidR="00B95C9A" w:rsidRPr="000651A6" w:rsidRDefault="00B95C9A" w:rsidP="744C12EF">
            <w:pPr>
              <w:pStyle w:val="ListParagraph"/>
              <w:numPr>
                <w:ilvl w:val="0"/>
                <w:numId w:val="14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44C12EF">
              <w:rPr>
                <w:rFonts w:eastAsia="Arial" w:cs="Arial"/>
                <w:color w:val="000000" w:themeColor="text1"/>
                <w:sz w:val="28"/>
                <w:szCs w:val="28"/>
              </w:rPr>
              <w:t>Moving around your home.</w:t>
            </w:r>
          </w:p>
        </w:tc>
      </w:tr>
      <w:tr w:rsidR="00B95C9A" w:rsidRPr="00470E1D" w14:paraId="07390694" w14:textId="77777777" w:rsidTr="0038181E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0234B91" w14:textId="657CC6D9" w:rsidR="00B95C9A" w:rsidRPr="000C1545" w:rsidRDefault="00B95C9A" w:rsidP="002C4EBE">
            <w:pPr>
              <w:spacing w:line="360" w:lineRule="auto"/>
              <w:rPr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3DD3CDD1" wp14:editId="018B91D0">
                  <wp:extent cx="1708235" cy="1188720"/>
                  <wp:effectExtent l="0" t="0" r="0" b="0"/>
                  <wp:docPr id="788696275" name="Picture 788696275" descr="A small green house with the words rent written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696275" name="Picture 788696275" descr="A small green house with the words rent written on it 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235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DA1B352" w14:textId="08003F34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People who live </w:t>
            </w:r>
            <w:r w:rsidR="00C84F40">
              <w:rPr>
                <w:rFonts w:eastAsia="Arial" w:cs="Arial"/>
                <w:color w:val="000000" w:themeColor="text1"/>
                <w:sz w:val="28"/>
                <w:szCs w:val="28"/>
              </w:rPr>
              <w:t>in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SDA pay </w:t>
            </w:r>
            <w:r w:rsidRPr="00470E1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rent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22BD1B55" w14:textId="7777777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516D011" w14:textId="1D242624" w:rsidR="00B95C9A" w:rsidRPr="00470E1D" w:rsidRDefault="2FFA4C43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Rent is money you pay to the owner of the SDA so you can live there.</w:t>
            </w:r>
          </w:p>
        </w:tc>
      </w:tr>
      <w:tr w:rsidR="00B95C9A" w:rsidRPr="00470E1D" w14:paraId="79AF7F2C" w14:textId="77777777" w:rsidTr="0038181E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BF41B4C" w14:textId="0E82D12C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1F9B49D3" wp14:editId="628CC032">
                  <wp:extent cx="1838325" cy="1343025"/>
                  <wp:effectExtent l="0" t="0" r="9525" b="9525"/>
                  <wp:docPr id="1412834460" name="Picture 1" descr="A woman handing a piece of paper to a girl in a wheelchair in front of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05992B5" w14:textId="7B03F59C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to live in a home that is </w:t>
            </w:r>
            <w:r w:rsidRPr="00470E1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owned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by somebody else. </w:t>
            </w:r>
          </w:p>
          <w:p w14:paraId="5D23473E" w14:textId="7777777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4A3511E" w14:textId="77777777" w:rsidR="005C035E" w:rsidRDefault="7504CF42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need to pay rent to the owner. </w:t>
            </w:r>
          </w:p>
          <w:p w14:paraId="5A70CB1D" w14:textId="77777777" w:rsidR="005C035E" w:rsidRDefault="005C035E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EC7FFDD" w14:textId="2E62F928" w:rsidR="00B95C9A" w:rsidRPr="00470E1D" w:rsidRDefault="652485D0" w:rsidP="002C4EBE">
            <w:pPr>
              <w:spacing w:line="360" w:lineRule="auto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is called </w:t>
            </w:r>
            <w:r w:rsidRPr="330606B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renting.</w:t>
            </w:r>
          </w:p>
        </w:tc>
      </w:tr>
      <w:tr w:rsidR="00B95C9A" w:rsidRPr="00470E1D" w14:paraId="58DA7ECA" w14:textId="77777777" w:rsidTr="0038181E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C3202EB" w14:textId="378801B8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77B6BCAE" wp14:editId="387156A6">
                  <wp:extent cx="1838325" cy="1838325"/>
                  <wp:effectExtent l="0" t="0" r="0" b="9525"/>
                  <wp:docPr id="1055222905" name="Picture 1" descr="Three people, one in a wheelchair, posed together within a house-shaped frame with the text 'Our House'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222905" name="Picture 1" descr="Three people, one in a wheelchair, posed together within a house-shaped frame with the text 'Our House' below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0AEDA33" w14:textId="77777777" w:rsidR="003A07D9" w:rsidRPr="00E83458" w:rsidRDefault="5D7BCCD7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You may be able to</w:t>
            </w:r>
            <w:r w:rsidRPr="19B486D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live with other people. </w:t>
            </w:r>
          </w:p>
          <w:p w14:paraId="1EF59A57" w14:textId="77777777" w:rsidR="003A07D9" w:rsidRPr="00E83458" w:rsidRDefault="003A07D9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2EBDD7" w14:textId="77777777" w:rsidR="003A07D9" w:rsidRPr="00E83458" w:rsidRDefault="003A07D9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Everyone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pays 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the rent. </w:t>
            </w:r>
          </w:p>
          <w:p w14:paraId="4F35D0D3" w14:textId="77777777" w:rsidR="003A07D9" w:rsidRPr="00E83458" w:rsidRDefault="003A07D9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5A6BE2C" w14:textId="552CCE8D" w:rsidR="00B95C9A" w:rsidRPr="00470E1D" w:rsidRDefault="33528EA5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means rent </w:t>
            </w:r>
            <w:r w:rsidR="159AA03F"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>m</w:t>
            </w:r>
            <w:r w:rsidR="1C710EEE"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>ay</w:t>
            </w:r>
            <w:r w:rsidR="159AA03F"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be</w:t>
            </w:r>
            <w:r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DD2076">
              <w:rPr>
                <w:rFonts w:eastAsia="Arial" w:cs="Arial"/>
                <w:color w:val="000000" w:themeColor="text1"/>
                <w:sz w:val="28"/>
                <w:szCs w:val="28"/>
              </w:rPr>
              <w:t>cheaper</w:t>
            </w:r>
            <w:r w:rsidR="6948332A"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you.</w:t>
            </w:r>
          </w:p>
        </w:tc>
      </w:tr>
      <w:tr w:rsidR="00B95C9A" w:rsidRPr="00470E1D" w14:paraId="1368C331" w14:textId="77777777" w:rsidTr="0076503C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ACED9D0" w14:textId="0BD8DB83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FD381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5282BDC" wp14:editId="51278524">
                  <wp:extent cx="1838325" cy="1838325"/>
                  <wp:effectExtent l="0" t="0" r="0" b="0"/>
                  <wp:docPr id="1122182173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A9BD664" w14:textId="15851954" w:rsidR="00B95C9A" w:rsidRPr="00470E1D" w:rsidRDefault="01F030BC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411A6C1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411A6C1E">
              <w:rPr>
                <w:rFonts w:eastAsia="Arial" w:cs="Arial"/>
                <w:color w:val="000000" w:themeColor="text1"/>
                <w:sz w:val="28"/>
                <w:szCs w:val="28"/>
              </w:rPr>
              <w:t>of renting are</w:t>
            </w:r>
          </w:p>
          <w:p w14:paraId="342792A5" w14:textId="7777777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B1759EE" w14:textId="0672A183" w:rsidR="00B95C9A" w:rsidRPr="00470E1D" w:rsidRDefault="00B95C9A" w:rsidP="002C4EBE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There are different types of homes</w:t>
            </w:r>
          </w:p>
          <w:p w14:paraId="6C8708C8" w14:textId="6AEA668F" w:rsidR="00B95C9A" w:rsidRPr="00470E1D" w:rsidRDefault="00B95C9A" w:rsidP="002C4EBE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You can look for a home in the area you want to live.</w:t>
            </w:r>
          </w:p>
        </w:tc>
      </w:tr>
      <w:tr w:rsidR="00B95C9A" w:rsidRPr="00470E1D" w14:paraId="1491E8F8" w14:textId="77777777" w:rsidTr="000651A6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073D97F" w14:textId="034FFB31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7A8CBDAB" wp14:editId="240BFC40">
                  <wp:extent cx="1838325" cy="1838325"/>
                  <wp:effectExtent l="0" t="0" r="9525" b="9525"/>
                  <wp:docPr id="1263075057" name="Picture 1" descr="a man with Down syndrome stands inside an outline of a house. He has his arms up as if to say &quot;I don't know'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75057" name="Picture 1" descr="a man with Down syndrome stands inside an outline of a house. He has his arms up as if to say &quot;I don't know'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D134A9E" w14:textId="77777777" w:rsidR="00250808" w:rsidRDefault="00250808" w:rsidP="002C4EBE">
            <w:pPr>
              <w:pStyle w:val="EasyRead14"/>
              <w:spacing w:line="360" w:lineRule="auto"/>
            </w:pPr>
          </w:p>
          <w:p w14:paraId="567850B7" w14:textId="56C48AF2" w:rsidR="00B95C9A" w:rsidRPr="00470E1D" w:rsidRDefault="7186A03A" w:rsidP="002C4EBE">
            <w:pPr>
              <w:pStyle w:val="EasyRead14"/>
              <w:spacing w:line="360" w:lineRule="auto"/>
            </w:pPr>
            <w:r>
              <w:t xml:space="preserve">You may </w:t>
            </w:r>
            <w:r w:rsidRPr="00801948">
              <w:rPr>
                <w:b/>
                <w:bCs/>
              </w:rPr>
              <w:t xml:space="preserve">not </w:t>
            </w:r>
            <w:r>
              <w:t xml:space="preserve">be able to </w:t>
            </w:r>
          </w:p>
          <w:p w14:paraId="2D7858E3" w14:textId="77777777" w:rsidR="00B95C9A" w:rsidRPr="00470E1D" w:rsidRDefault="00B95C9A" w:rsidP="002C4EBE">
            <w:pPr>
              <w:pStyle w:val="EasyRead14"/>
              <w:spacing w:line="360" w:lineRule="auto"/>
            </w:pPr>
          </w:p>
          <w:p w14:paraId="5F701A22" w14:textId="64BA3457" w:rsidR="00B95C9A" w:rsidRPr="00470E1D" w:rsidRDefault="00B95C9A" w:rsidP="002C4EBE">
            <w:pPr>
              <w:pStyle w:val="ListParagraph"/>
              <w:numPr>
                <w:ilvl w:val="0"/>
                <w:numId w:val="34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Find the exact home you want</w:t>
            </w:r>
          </w:p>
          <w:p w14:paraId="176B9077" w14:textId="44D09E5B" w:rsidR="00B95C9A" w:rsidRPr="008E73A1" w:rsidRDefault="00B95C9A" w:rsidP="002C4EBE">
            <w:pPr>
              <w:pStyle w:val="ListParagraph"/>
              <w:numPr>
                <w:ilvl w:val="0"/>
                <w:numId w:val="34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Stay in the home for a long time. </w:t>
            </w:r>
          </w:p>
        </w:tc>
      </w:tr>
      <w:tr w:rsidR="00B95C9A" w:rsidRPr="00470E1D" w14:paraId="63AF9EC8" w14:textId="77777777" w:rsidTr="000651A6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2AAD3BC" w14:textId="04F32A0A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7FA0631F" wp14:editId="4707A3E2">
                  <wp:extent cx="1765935" cy="1765935"/>
                  <wp:effectExtent l="0" t="0" r="0" b="0"/>
                  <wp:docPr id="15250464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0464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7D677B2" w14:textId="77777777" w:rsidR="00250808" w:rsidRDefault="00250808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638EB1" w14:textId="7F1F88F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You may be able to live in a home owned by</w:t>
            </w:r>
          </w:p>
          <w:p w14:paraId="39660820" w14:textId="77777777" w:rsidR="00B95C9A" w:rsidRPr="00470E1D" w:rsidRDefault="00B95C9A" w:rsidP="002C4EBE">
            <w:pPr>
              <w:pStyle w:val="EasyRead14"/>
              <w:spacing w:line="360" w:lineRule="auto"/>
            </w:pPr>
          </w:p>
          <w:p w14:paraId="1A528CB8" w14:textId="77777777" w:rsidR="00B95C9A" w:rsidRPr="00470E1D" w:rsidRDefault="00B95C9A" w:rsidP="002C4EBE">
            <w:pPr>
              <w:pStyle w:val="ListParagraph"/>
              <w:numPr>
                <w:ilvl w:val="0"/>
                <w:numId w:val="9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community </w:t>
            </w:r>
          </w:p>
          <w:p w14:paraId="5E89B347" w14:textId="24FD9D3A" w:rsidR="00B95C9A" w:rsidRPr="008E73A1" w:rsidRDefault="00B95C9A" w:rsidP="002C4EBE">
            <w:pPr>
              <w:pStyle w:val="ListParagraph"/>
              <w:numPr>
                <w:ilvl w:val="0"/>
                <w:numId w:val="9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A charity.</w:t>
            </w:r>
          </w:p>
        </w:tc>
      </w:tr>
      <w:tr w:rsidR="00B95C9A" w:rsidRPr="00470E1D" w14:paraId="625FB435" w14:textId="77777777" w:rsidTr="000651A6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454273A" w14:textId="47587A4D" w:rsidR="00B95C9A" w:rsidRPr="000C1545" w:rsidRDefault="00B95C9A" w:rsidP="002C4EBE">
            <w:pPr>
              <w:spacing w:line="360" w:lineRule="auto"/>
              <w:rPr>
                <w:noProof/>
                <w:sz w:val="28"/>
                <w:szCs w:val="28"/>
              </w:rPr>
            </w:pPr>
            <w:r w:rsidRPr="000C1545">
              <w:rPr>
                <w:noProof/>
                <w:sz w:val="28"/>
                <w:szCs w:val="28"/>
              </w:rPr>
              <w:drawing>
                <wp:inline distT="0" distB="0" distL="0" distR="0" wp14:anchorId="2858AD1F" wp14:editId="6CF658B3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E8C8616" w14:textId="42B2F2B2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00470E1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rules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about who can live 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in these homes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3000C2F9" w14:textId="7777777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0A8BD98" w14:textId="7D6FEA6F" w:rsidR="00B95C9A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You need to follow the rules.</w:t>
            </w:r>
          </w:p>
          <w:p w14:paraId="7EAE960F" w14:textId="77777777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B71A8A6" w14:textId="0ABFBAE2" w:rsidR="00B95C9A" w:rsidRPr="00470E1D" w:rsidRDefault="00B95C9A" w:rsidP="002C4EB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pay </w:t>
            </w:r>
            <w:r w:rsidRPr="00470E1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rent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the owner.</w:t>
            </w:r>
          </w:p>
        </w:tc>
      </w:tr>
      <w:tr w:rsidR="00B95C9A" w:rsidRPr="00277002" w14:paraId="2C14361C" w14:textId="77777777" w:rsidTr="0076503C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5178750" w14:textId="170DD4A4" w:rsidR="00B95C9A" w:rsidRPr="00277002" w:rsidRDefault="00B95C9A" w:rsidP="008F15D3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D7358CB" wp14:editId="49A4902A">
                  <wp:extent cx="1628775" cy="1628775"/>
                  <wp:effectExtent l="0" t="0" r="0" b="9525"/>
                  <wp:docPr id="1421872401" name="Picture 1" descr="Three people, one in a wheelchair, posed together within a house-shaped frame with the text 'Our House'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222905" name="Picture 1" descr="Three people, one in a wheelchair, posed together within a house-shaped frame with the text 'Our House' below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816DB4A" w14:textId="73BC83CA" w:rsidR="330606B1" w:rsidRDefault="330606B1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B4369C8" w14:textId="77777777" w:rsidR="00250808" w:rsidRDefault="00250808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2AEEF04" w14:textId="210C9DD7" w:rsidR="00B95C9A" w:rsidRPr="00277002" w:rsidRDefault="00D05383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You may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live with other people.</w:t>
            </w:r>
          </w:p>
        </w:tc>
      </w:tr>
      <w:tr w:rsidR="00B95C9A" w:rsidRPr="00277002" w14:paraId="07C5ED55" w14:textId="77777777" w:rsidTr="0038181E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0C8B987" w14:textId="155CF26B" w:rsidR="00B95C9A" w:rsidRPr="00277002" w:rsidRDefault="00B95C9A" w:rsidP="008F15D3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28005A70" wp14:editId="309A3D13">
                  <wp:extent cx="1838325" cy="1838325"/>
                  <wp:effectExtent l="0" t="0" r="0" b="0"/>
                  <wp:docPr id="591770071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3D63400" w14:textId="6265D9B7" w:rsidR="00B95C9A" w:rsidRPr="00277002" w:rsidRDefault="01F030BC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benefits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these homes are</w:t>
            </w:r>
          </w:p>
          <w:p w14:paraId="5B95CFD2" w14:textId="77777777" w:rsidR="00B95C9A" w:rsidRPr="00277002" w:rsidRDefault="00B95C9A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2B442CD" w14:textId="2CE5FCF3" w:rsidR="00B95C9A" w:rsidRPr="00277002" w:rsidRDefault="00252ACD" w:rsidP="008F15D3">
            <w:pPr>
              <w:pStyle w:val="ListParagraph"/>
              <w:numPr>
                <w:ilvl w:val="0"/>
                <w:numId w:val="1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rent may be </w:t>
            </w:r>
            <w:r w:rsidR="7D0EA04C" w:rsidRPr="19B486D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cheaper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than other homes</w:t>
            </w:r>
          </w:p>
          <w:p w14:paraId="5822D5A0" w14:textId="07D02FAC" w:rsidR="00B95C9A" w:rsidRPr="00277002" w:rsidRDefault="00B95C9A" w:rsidP="008F15D3">
            <w:pPr>
              <w:pStyle w:val="ListParagraph"/>
              <w:numPr>
                <w:ilvl w:val="0"/>
                <w:numId w:val="1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different types of homes </w:t>
            </w:r>
          </w:p>
          <w:p w14:paraId="5213441A" w14:textId="592C4DA8" w:rsidR="00B95C9A" w:rsidRPr="00277002" w:rsidRDefault="00B95C9A" w:rsidP="008F15D3">
            <w:pPr>
              <w:pStyle w:val="ListParagraph"/>
              <w:numPr>
                <w:ilvl w:val="0"/>
                <w:numId w:val="1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You can find a home that meets your needs</w:t>
            </w:r>
          </w:p>
          <w:p w14:paraId="3F8260BC" w14:textId="06B457F1" w:rsidR="00B95C9A" w:rsidRPr="00250808" w:rsidRDefault="1D4D9EE4" w:rsidP="00250808">
            <w:pPr>
              <w:pStyle w:val="ListParagraph"/>
              <w:numPr>
                <w:ilvl w:val="0"/>
                <w:numId w:val="1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You may live there a long time.</w:t>
            </w:r>
          </w:p>
        </w:tc>
      </w:tr>
      <w:tr w:rsidR="00B95C9A" w:rsidRPr="00277002" w14:paraId="16B5E7AB" w14:textId="77777777" w:rsidTr="00220039">
        <w:trPr>
          <w:cantSplit/>
          <w:trHeight w:val="395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29C443F" w14:textId="676AD8F9" w:rsidR="00B95C9A" w:rsidRPr="00277002" w:rsidRDefault="00B95C9A" w:rsidP="008F15D3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52E512B1" wp14:editId="390AF6BA">
                  <wp:extent cx="1838325" cy="1838325"/>
                  <wp:effectExtent l="0" t="0" r="0" b="9525"/>
                  <wp:docPr id="779726820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2B51317" w14:textId="4F9E72FF" w:rsidR="00B95C9A" w:rsidRPr="00277002" w:rsidRDefault="7186A03A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These homes may be a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choice if you </w:t>
            </w:r>
          </w:p>
          <w:p w14:paraId="27AA6074" w14:textId="77777777" w:rsidR="00B95C9A" w:rsidRPr="00277002" w:rsidRDefault="00B95C9A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D7D79BE" w14:textId="15761A81" w:rsidR="00B95C9A" w:rsidRPr="00277002" w:rsidRDefault="00B95C9A" w:rsidP="008F15D3">
            <w:pPr>
              <w:pStyle w:val="ListParagraph"/>
              <w:numPr>
                <w:ilvl w:val="0"/>
                <w:numId w:val="1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Can wait for a home that meets your needs</w:t>
            </w:r>
          </w:p>
          <w:p w14:paraId="2FF2F536" w14:textId="7DAF3810" w:rsidR="00B95C9A" w:rsidRPr="00277002" w:rsidRDefault="00B95C9A" w:rsidP="008F15D3">
            <w:pPr>
              <w:pStyle w:val="ListParagraph"/>
              <w:numPr>
                <w:ilvl w:val="0"/>
                <w:numId w:val="1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Are happy to share a home with other people. </w:t>
            </w:r>
          </w:p>
        </w:tc>
      </w:tr>
      <w:tr w:rsidR="00B95C9A" w:rsidRPr="00277002" w14:paraId="592D17D4" w14:textId="77777777" w:rsidTr="0076503C">
        <w:trPr>
          <w:cantSplit/>
          <w:trHeight w:val="2268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9F2EBDB" w14:textId="620F0302" w:rsidR="00B95C9A" w:rsidRPr="00277002" w:rsidRDefault="00B95C9A" w:rsidP="008F15D3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75844734" wp14:editId="6EAC7F3D">
                  <wp:extent cx="1766455" cy="1143000"/>
                  <wp:effectExtent l="0" t="0" r="5715" b="0"/>
                  <wp:docPr id="2080229277" name="Picture 3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432" cy="1144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9AF076A" w14:textId="34566556" w:rsidR="00B95C9A" w:rsidRPr="00277002" w:rsidRDefault="00B95C9A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to live in </w:t>
            </w:r>
            <w:r w:rsidR="79F397F7"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public housing</w:t>
            </w:r>
            <w:r w:rsidR="79F397F7"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0B70D562" w14:textId="0BB566FC" w:rsidR="00B95C9A" w:rsidRPr="00277002" w:rsidRDefault="00B95C9A" w:rsidP="008F15D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74EE827" w14:textId="581850AD" w:rsidR="00B95C9A" w:rsidRPr="00277002" w:rsidRDefault="79F397F7" w:rsidP="008F15D3">
            <w:pPr>
              <w:tabs>
                <w:tab w:val="left" w:pos="567"/>
              </w:tabs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sz w:val="28"/>
                <w:szCs w:val="28"/>
              </w:rPr>
              <w:t>Public housing means homes owned by the government for people to live in.</w:t>
            </w:r>
          </w:p>
        </w:tc>
      </w:tr>
      <w:tr w:rsidR="00B95C9A" w:rsidRPr="00277002" w14:paraId="795142F2" w14:textId="77777777" w:rsidTr="00250808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1AA6D9F" w14:textId="0A1CC47B" w:rsidR="00B95C9A" w:rsidRPr="00277002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C0E7EF2" wp14:editId="4328C8DB">
                  <wp:extent cx="1695450" cy="1695450"/>
                  <wp:effectExtent l="0" t="0" r="0" b="0"/>
                  <wp:docPr id="119832669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03C4E42" w14:textId="66586E08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rules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about who can live there. </w:t>
            </w:r>
          </w:p>
          <w:p w14:paraId="5D16A898" w14:textId="77777777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8B38018" w14:textId="097A0AE6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need to follow the rules. </w:t>
            </w:r>
          </w:p>
          <w:p w14:paraId="7046075E" w14:textId="77777777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23C2B2E" w14:textId="73D1AA00" w:rsidR="00061A19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pay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rent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the government.</w:t>
            </w:r>
          </w:p>
        </w:tc>
      </w:tr>
      <w:tr w:rsidR="00B95C9A" w:rsidRPr="00277002" w14:paraId="6EB6A4F4" w14:textId="77777777" w:rsidTr="0038181E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A40DF3E" w14:textId="24961D00" w:rsidR="00B95C9A" w:rsidRPr="00277002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5BEBB878" wp14:editId="0F440018">
                  <wp:extent cx="1838325" cy="1838325"/>
                  <wp:effectExtent l="0" t="0" r="9525" b="9525"/>
                  <wp:docPr id="1953472413" name="Picture 1" descr="Three people seated in a row with calendar pages for May, August, and December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472413" name="Picture 1" descr="Three people seated in a row with calendar pages for May, August, and December behind them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043F3F0" w14:textId="77777777" w:rsidR="00E1555F" w:rsidRDefault="00E1555F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39F845A" w14:textId="5AC5C5D9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can take a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long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time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get public housing.</w:t>
            </w:r>
          </w:p>
          <w:p w14:paraId="49A56E46" w14:textId="77777777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5C12BB5" w14:textId="37151FB8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may be lots of people waiting for a home. </w:t>
            </w:r>
          </w:p>
        </w:tc>
      </w:tr>
      <w:tr w:rsidR="00B95C9A" w:rsidRPr="00277002" w14:paraId="5187C6E2" w14:textId="77777777" w:rsidTr="00250808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20E925F" w14:textId="35289014" w:rsidR="00B95C9A" w:rsidRPr="00277002" w:rsidRDefault="00832D9E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4F63F729" wp14:editId="19EAC289">
                  <wp:extent cx="1838325" cy="1172845"/>
                  <wp:effectExtent l="0" t="0" r="9525" b="8255"/>
                  <wp:docPr id="1702311554" name="Picture 1" descr="A high view across a neighbourhood showing trees, roads, and hou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11554" name="Picture 1" descr="A high view across a neighbourhood showing trees, roads, and hou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17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C79E4C7" w14:textId="77777777" w:rsidR="00250808" w:rsidRDefault="00250808" w:rsidP="744C12E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411FF9B" w14:textId="143E135F" w:rsidR="00B95C9A" w:rsidRPr="00277002" w:rsidRDefault="7186A03A" w:rsidP="744C12E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44C12E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may </w:t>
            </w:r>
            <w:r w:rsidRPr="744C12E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744C12E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be public housing in the area you want</w:t>
            </w:r>
            <w:r w:rsidR="2AC2F14A" w:rsidRPr="744C12E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live.</w:t>
            </w:r>
          </w:p>
        </w:tc>
      </w:tr>
      <w:tr w:rsidR="00B95C9A" w:rsidRPr="00277002" w14:paraId="579DF9BD" w14:textId="77777777" w:rsidTr="00250808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D1E2EA8" w14:textId="035E31EA" w:rsidR="00B95C9A" w:rsidRPr="00277002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0C43BA3C" wp14:editId="1D4C406E">
                  <wp:extent cx="1838325" cy="1838325"/>
                  <wp:effectExtent l="0" t="0" r="0" b="0"/>
                  <wp:docPr id="120680798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BFC8E21" w14:textId="77777777" w:rsidR="00B95C9A" w:rsidRPr="00277002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of public housing are</w:t>
            </w:r>
          </w:p>
          <w:p w14:paraId="52E57E00" w14:textId="77777777" w:rsidR="00B95C9A" w:rsidRPr="00277002" w:rsidRDefault="00B95C9A" w:rsidP="00776CC1">
            <w:pPr>
              <w:pStyle w:val="EasyRead14"/>
              <w:spacing w:line="360" w:lineRule="auto"/>
            </w:pPr>
          </w:p>
          <w:p w14:paraId="25C757F3" w14:textId="7EA64EC2" w:rsidR="00B95C9A" w:rsidRPr="00277002" w:rsidRDefault="00252ACD" w:rsidP="00776CC1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rent </w:t>
            </w:r>
            <w:r w:rsidR="162C1F1F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may </w:t>
            </w:r>
            <w:r w:rsidR="4E3AF102"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>be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60C0DF8A" w:rsidRPr="19B486D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cheaper</w:t>
            </w:r>
            <w:r w:rsidRPr="19B486D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than other homes</w:t>
            </w:r>
          </w:p>
          <w:p w14:paraId="69F0D811" w14:textId="0BADEAEC" w:rsidR="00664105" w:rsidRPr="00277002" w:rsidRDefault="00B95C9A" w:rsidP="00776CC1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You can live there a long time</w:t>
            </w:r>
            <w:r w:rsidR="00C84476"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B95C9A" w:rsidRPr="00470E1D" w14:paraId="4AC7A01A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63A4396" w14:textId="09FAAF02" w:rsidR="00B95C9A" w:rsidRPr="00B472BA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B472B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34403C9" wp14:editId="0F8F942C">
                  <wp:extent cx="1838325" cy="1838325"/>
                  <wp:effectExtent l="0" t="0" r="0" b="9525"/>
                  <wp:docPr id="1511378445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50FE38D" w14:textId="1F2AF708" w:rsidR="00B95C9A" w:rsidRPr="00470E1D" w:rsidRDefault="7186A03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Public housing may be a </w:t>
            </w:r>
            <w:r w:rsidRPr="20C4D7C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7D6FC1">
              <w:rPr>
                <w:rFonts w:eastAsia="Arial" w:cs="Arial"/>
                <w:color w:val="000000" w:themeColor="text1"/>
                <w:sz w:val="28"/>
                <w:szCs w:val="28"/>
              </w:rPr>
              <w:t>choice</w:t>
            </w: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if you</w:t>
            </w:r>
          </w:p>
          <w:p w14:paraId="4D993C6A" w14:textId="76B4870C" w:rsidR="00B95C9A" w:rsidRPr="00470E1D" w:rsidRDefault="00B95C9A" w:rsidP="00776CC1">
            <w:pPr>
              <w:pStyle w:val="EasyRead14"/>
              <w:spacing w:line="360" w:lineRule="auto"/>
            </w:pPr>
          </w:p>
          <w:p w14:paraId="760E02DF" w14:textId="1D6B6914" w:rsidR="00B95C9A" w:rsidRPr="00470E1D" w:rsidRDefault="00B95C9A" w:rsidP="00776CC1">
            <w:pPr>
              <w:pStyle w:val="ListParagraph"/>
              <w:numPr>
                <w:ilvl w:val="0"/>
                <w:numId w:val="1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Can wait for a home that meets your needs</w:t>
            </w:r>
          </w:p>
          <w:p w14:paraId="743FB31F" w14:textId="0897D469" w:rsidR="00B95C9A" w:rsidRPr="00D007D7" w:rsidRDefault="00B95C9A" w:rsidP="00776CC1">
            <w:pPr>
              <w:pStyle w:val="ListParagraph"/>
              <w:numPr>
                <w:ilvl w:val="0"/>
                <w:numId w:val="1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Are happy to live in a different area.</w:t>
            </w:r>
          </w:p>
        </w:tc>
      </w:tr>
      <w:tr w:rsidR="00B95C9A" w:rsidRPr="00470E1D" w14:paraId="0E18925A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142B440" w14:textId="4C60E8DA" w:rsidR="00B95C9A" w:rsidRPr="00B472BA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B472BA">
              <w:rPr>
                <w:noProof/>
                <w:sz w:val="28"/>
                <w:szCs w:val="28"/>
              </w:rPr>
              <w:drawing>
                <wp:inline distT="0" distB="0" distL="0" distR="0" wp14:anchorId="3CD1CB9C" wp14:editId="577D0666">
                  <wp:extent cx="1666875" cy="1666875"/>
                  <wp:effectExtent l="0" t="0" r="9525" b="9525"/>
                  <wp:docPr id="232362325" name="Picture 1" descr="Two-story red brick house with 'FOR SALE' sign i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362325" name="Picture 1" descr="Two-story red brick house with 'FOR SALE' sign in the fron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38C7AF8" w14:textId="46338666" w:rsidR="00B95C9A" w:rsidRPr="00470E1D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to </w:t>
            </w:r>
            <w:r w:rsidRPr="00470E1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buy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 home.</w:t>
            </w:r>
          </w:p>
          <w:p w14:paraId="2F56557C" w14:textId="77777777" w:rsidR="00B95C9A" w:rsidRPr="00470E1D" w:rsidRDefault="00B95C9A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C82123E" w14:textId="03A85087" w:rsidR="00B95C9A" w:rsidRPr="00470E1D" w:rsidRDefault="0ADD3688" w:rsidP="00776CC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People </w:t>
            </w:r>
            <w:r w:rsidR="66E1B827"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may</w:t>
            </w: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buy a home</w:t>
            </w:r>
          </w:p>
          <w:p w14:paraId="32B6850A" w14:textId="7962B5AF" w:rsidR="326F3B6B" w:rsidRDefault="326F3B6B" w:rsidP="326F3B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AF45101" w14:textId="45E17AE9" w:rsidR="00B95C9A" w:rsidRPr="00470E1D" w:rsidRDefault="00B95C9A" w:rsidP="00776CC1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On their own</w:t>
            </w:r>
          </w:p>
          <w:p w14:paraId="3709CD5F" w14:textId="52DC7DB0" w:rsidR="00B95C9A" w:rsidRPr="00250808" w:rsidRDefault="4463722F" w:rsidP="330606B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With another person like a family member.</w:t>
            </w:r>
          </w:p>
        </w:tc>
      </w:tr>
      <w:tr w:rsidR="00B95C9A" w:rsidRPr="00470E1D" w14:paraId="1756E18B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8A2DAFA" w14:textId="180DE352" w:rsidR="00B95C9A" w:rsidRPr="00B472BA" w:rsidRDefault="00B95C9A" w:rsidP="00776C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FD3812">
              <w:rPr>
                <w:noProof/>
                <w:sz w:val="28"/>
                <w:szCs w:val="28"/>
              </w:rPr>
              <w:drawing>
                <wp:inline distT="0" distB="0" distL="0" distR="0" wp14:anchorId="540ED97A" wp14:editId="58BA0E3C">
                  <wp:extent cx="1838325" cy="1838325"/>
                  <wp:effectExtent l="0" t="0" r="0" b="0"/>
                  <wp:docPr id="749188045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F615502" w14:textId="11C59C4D" w:rsidR="00B95C9A" w:rsidRPr="00470E1D" w:rsidRDefault="339860A6" w:rsidP="326F3B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326F3B6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of buying a home are you can</w:t>
            </w:r>
          </w:p>
          <w:p w14:paraId="4EDA78F4" w14:textId="2D8BCA16" w:rsidR="326F3B6B" w:rsidRDefault="326F3B6B" w:rsidP="326F3B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30FBC51" w14:textId="78437B4F" w:rsidR="00B95C9A" w:rsidRPr="00470E1D" w:rsidRDefault="00B95C9A" w:rsidP="00776CC1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>Live there a long time</w:t>
            </w:r>
          </w:p>
          <w:p w14:paraId="5C9563B7" w14:textId="77777777" w:rsidR="00B95C9A" w:rsidRDefault="00B95C9A" w:rsidP="00776CC1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Choose the home you want </w:t>
            </w:r>
          </w:p>
          <w:p w14:paraId="6AB75C25" w14:textId="5E29ABBF" w:rsidR="00B95C9A" w:rsidRPr="00986692" w:rsidRDefault="00B95C9A" w:rsidP="00776CC1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Use your NDIS </w:t>
            </w:r>
            <w:r w:rsidRPr="00BB44EA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funding</w:t>
            </w:r>
            <w:r w:rsidRPr="00470E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change the home to meet your needs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986692" w:rsidRPr="00277002" w14:paraId="7F690BA4" w14:textId="77777777" w:rsidTr="00250808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31DA86F" w14:textId="14C3189E" w:rsidR="00986692" w:rsidRPr="00277002" w:rsidRDefault="41E3F4AC" w:rsidP="00DD44F3">
            <w:pPr>
              <w:spacing w:line="360" w:lineRule="auto"/>
              <w:rPr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5577430" wp14:editId="49C3D25B">
                  <wp:extent cx="1581150" cy="1581150"/>
                  <wp:effectExtent l="0" t="0" r="0" b="0"/>
                  <wp:docPr id="257385625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DD0EFD5" w14:textId="31795117" w:rsidR="330606B1" w:rsidRDefault="330606B1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3C64F4B" w14:textId="77777777" w:rsidR="00250808" w:rsidRDefault="00250808" w:rsidP="330606B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3D36226" w14:textId="66F0D27B" w:rsidR="00986692" w:rsidRPr="00277002" w:rsidRDefault="08E146E5" w:rsidP="00DD44F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Funding is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money from the government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B95C9A" w:rsidRPr="00277002" w14:paraId="7C981F23" w14:textId="77777777" w:rsidTr="00250808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8678E28" w14:textId="159B292C" w:rsidR="00B95C9A" w:rsidRPr="00277002" w:rsidRDefault="00B95C9A" w:rsidP="00DD44F3">
            <w:pPr>
              <w:spacing w:line="360" w:lineRule="auto"/>
              <w:rPr>
                <w:noProof/>
                <w:sz w:val="28"/>
                <w:szCs w:val="28"/>
              </w:rPr>
            </w:pPr>
            <w:r w:rsidRPr="00277002">
              <w:rPr>
                <w:noProof/>
                <w:sz w:val="28"/>
                <w:szCs w:val="28"/>
              </w:rPr>
              <w:drawing>
                <wp:inline distT="0" distB="0" distL="0" distR="0" wp14:anchorId="7C872EE2" wp14:editId="691E9341">
                  <wp:extent cx="1838325" cy="1838325"/>
                  <wp:effectExtent l="0" t="0" r="0" b="9525"/>
                  <wp:docPr id="225562760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0A59D8E" w14:textId="3987D9F0" w:rsidR="00B95C9A" w:rsidRPr="00277002" w:rsidRDefault="7186A03A" w:rsidP="00DD44F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Buying a home may be a </w:t>
            </w:r>
            <w:r w:rsidRPr="002770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choice if you</w:t>
            </w:r>
          </w:p>
          <w:p w14:paraId="7C9A2E18" w14:textId="77777777" w:rsidR="00B95C9A" w:rsidRPr="00277002" w:rsidRDefault="00B95C9A" w:rsidP="00DD44F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F590FB6" w14:textId="7DACE903" w:rsidR="00B95C9A" w:rsidRPr="00277002" w:rsidRDefault="00B95C9A" w:rsidP="00DD44F3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Have enough money</w:t>
            </w:r>
          </w:p>
          <w:p w14:paraId="47C5714B" w14:textId="7E2AFE80" w:rsidR="00B95C9A" w:rsidRPr="00277002" w:rsidRDefault="7186A03A" w:rsidP="00DD44F3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Can find a home near support</w:t>
            </w:r>
            <w:r w:rsidR="46DD72D9"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="10110401"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ervices like hospitals</w:t>
            </w:r>
            <w:r w:rsidR="004B4A57" w:rsidRPr="00277002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</w:tbl>
    <w:p w14:paraId="0B801CF4" w14:textId="2E110C95" w:rsidR="0068107F" w:rsidRDefault="00B40A51" w:rsidP="00776CC1">
      <w:pPr>
        <w:pStyle w:val="EasyReadPageHeader"/>
      </w:pPr>
      <w:r>
        <w:br w:type="page"/>
      </w:r>
      <w:bookmarkStart w:id="4" w:name="_Toc195771304"/>
      <w:r w:rsidRPr="08F4CDB6">
        <w:lastRenderedPageBreak/>
        <w:t xml:space="preserve">NDIS </w:t>
      </w:r>
      <w:r w:rsidR="00796ECA">
        <w:t>s</w:t>
      </w:r>
      <w:r w:rsidR="0068107F" w:rsidRPr="08F4CDB6">
        <w:t>upport</w:t>
      </w:r>
      <w:r w:rsidRPr="08F4CDB6">
        <w:t>s</w:t>
      </w:r>
      <w:bookmarkEnd w:id="4"/>
      <w:r w:rsidR="0068107F" w:rsidRPr="08F4CDB6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816BFF" w:rsidRPr="00FC0E18" w14:paraId="1A3E1A1B" w14:textId="77777777" w:rsidTr="002D7454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169C7C7" w14:textId="57E8C0C4" w:rsidR="00816BFF" w:rsidRPr="00FC0E18" w:rsidRDefault="00523C04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7381106" wp14:editId="1E4B53A4">
                  <wp:extent cx="1714500" cy="993825"/>
                  <wp:effectExtent l="0" t="0" r="0" b="0"/>
                  <wp:docPr id="617314771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65" cy="100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E4D6D94" w14:textId="42C6C1EA" w:rsidR="00816BFF" w:rsidRPr="00FC0E18" w:rsidRDefault="51D1D916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have </w:t>
            </w:r>
            <w:proofErr w:type="gramStart"/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NDIS</w:t>
            </w:r>
            <w:proofErr w:type="gramEnd"/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you may have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funding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NDIS supports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7486F92A" w14:textId="77777777" w:rsidR="00565EB9" w:rsidRPr="00FC0E18" w:rsidRDefault="00565EB9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221EAEA" w14:textId="77B488B7" w:rsidR="00816BFF" w:rsidRPr="00FC0E18" w:rsidRDefault="460407D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326F3B6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3</w:t>
            </w: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types of NDIS supports funding.</w:t>
            </w:r>
          </w:p>
        </w:tc>
      </w:tr>
      <w:tr w:rsidR="000B76C8" w:rsidRPr="00FC0E18" w14:paraId="0F0448C3" w14:textId="77777777" w:rsidTr="002D7454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39B0833" w14:textId="61D9D6AE" w:rsidR="000B76C8" w:rsidRPr="00FC0E18" w:rsidRDefault="00ED3700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7A7A3E0" wp14:editId="67342181">
                  <wp:extent cx="1714500" cy="1714500"/>
                  <wp:effectExtent l="0" t="0" r="0" b="0"/>
                  <wp:docPr id="1799012205" name="Picture 1" descr="Two men, one seated and one standing, smiling and holding a small yellow gift box at a table with a plate, spoon, and f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012205" name="Picture 1" descr="Two men, one seated and one standing, smiling and holding a small yellow gift box at a table with a plate, spoon, and fork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8760055" w14:textId="481DBEA1" w:rsidR="000B76C8" w:rsidRPr="00FC0E18" w:rsidRDefault="000B76C8" w:rsidP="00FC0E18">
            <w:pPr>
              <w:pStyle w:val="ListParagraph"/>
              <w:numPr>
                <w:ilvl w:val="0"/>
                <w:numId w:val="4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Supported independent living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31F76232" w14:textId="77777777" w:rsidR="000B76C8" w:rsidRPr="00FC0E18" w:rsidRDefault="000B76C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A57F75E" w14:textId="77777777" w:rsidR="000B76C8" w:rsidRPr="00FC0E18" w:rsidRDefault="000B76C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</w:t>
            </w:r>
            <w:r w:rsidR="00A36672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call it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SIL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 </w:t>
            </w:r>
          </w:p>
          <w:p w14:paraId="4697C601" w14:textId="77777777" w:rsidR="008B2596" w:rsidRPr="00FC0E18" w:rsidRDefault="008B2596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D966DEE" w14:textId="008EF3D7" w:rsidR="008B2596" w:rsidRPr="00FC0E18" w:rsidRDefault="008B2596" w:rsidP="00FC0E18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SIL </w:t>
            </w:r>
            <w:r w:rsidR="0050571E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is for people who need lots of support. </w:t>
            </w:r>
          </w:p>
        </w:tc>
      </w:tr>
      <w:tr w:rsidR="006A3242" w:rsidRPr="00FC0E18" w14:paraId="03806BD9" w14:textId="77777777" w:rsidTr="002D7454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306D26B" w14:textId="5116FA8B" w:rsidR="006A3242" w:rsidRPr="00FC0E18" w:rsidRDefault="00FD3812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C21A55A" wp14:editId="61D150D3">
                  <wp:extent cx="1838325" cy="1838325"/>
                  <wp:effectExtent l="0" t="0" r="0" b="0"/>
                  <wp:docPr id="1915683420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D1CDC76" w14:textId="77777777" w:rsidR="00F05C4E" w:rsidRPr="00FC0E18" w:rsidRDefault="00F05C4E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benefits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SIL are that you can</w:t>
            </w:r>
          </w:p>
          <w:p w14:paraId="1BF295E2" w14:textId="7E21EAD4" w:rsidR="00F05C4E" w:rsidRPr="00FC0E18" w:rsidRDefault="00F05C4E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CE59D15" w14:textId="4CE631CE" w:rsidR="00F05C4E" w:rsidRPr="00FC0E18" w:rsidRDefault="3591B3CA" w:rsidP="00FC0E18">
            <w:pPr>
              <w:pStyle w:val="ListParagraph"/>
              <w:numPr>
                <w:ilvl w:val="0"/>
                <w:numId w:val="2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Decide how you will be supported</w:t>
            </w:r>
          </w:p>
          <w:p w14:paraId="279D4447" w14:textId="77777777" w:rsidR="00A46B5E" w:rsidRPr="00FC0E18" w:rsidRDefault="3591B3CA" w:rsidP="00FC0E18">
            <w:pPr>
              <w:pStyle w:val="ListParagraph"/>
              <w:numPr>
                <w:ilvl w:val="0"/>
                <w:numId w:val="2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Get the support you need</w:t>
            </w:r>
          </w:p>
          <w:p w14:paraId="27C31EC6" w14:textId="699EE888" w:rsidR="006A3242" w:rsidRPr="00FC0E18" w:rsidRDefault="3591B3CA" w:rsidP="00FC0E18">
            <w:pPr>
              <w:pStyle w:val="ListParagraph"/>
              <w:numPr>
                <w:ilvl w:val="0"/>
                <w:numId w:val="2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Have support to build skills</w:t>
            </w:r>
            <w:r w:rsidR="00E61EAF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8508A6" w:rsidRPr="00FC0E18" w14:paraId="1E1389CF" w14:textId="77777777" w:rsidTr="00250808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88089B7" w14:textId="304A8B69" w:rsidR="008508A6" w:rsidRPr="00FC0E18" w:rsidRDefault="00685D84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36D30D0B" wp14:editId="59A826ED">
                  <wp:extent cx="1838325" cy="1838325"/>
                  <wp:effectExtent l="0" t="0" r="0" b="9525"/>
                  <wp:docPr id="114972442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A76325A" w14:textId="5F8AC728" w:rsidR="00685D84" w:rsidRPr="00FC0E18" w:rsidRDefault="007A002E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SIL may be a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choice if you</w:t>
            </w:r>
            <w:r w:rsidR="6F5CF7F3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need</w:t>
            </w:r>
          </w:p>
          <w:p w14:paraId="4C42A40D" w14:textId="77777777" w:rsidR="008508A6" w:rsidRPr="00FC0E18" w:rsidRDefault="008508A6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CDFFE88" w14:textId="3EDEE981" w:rsidR="008508A6" w:rsidRPr="00FC0E18" w:rsidRDefault="1524B57B" w:rsidP="00FC0E18">
            <w:pPr>
              <w:pStyle w:val="ListParagraph"/>
              <w:numPr>
                <w:ilvl w:val="0"/>
                <w:numId w:val="40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L</w:t>
            </w:r>
            <w:r w:rsidR="7C8D0180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ot</w:t>
            </w:r>
            <w:r w:rsidR="425EF86D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="7C8D0180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support</w:t>
            </w:r>
          </w:p>
          <w:p w14:paraId="111EF73B" w14:textId="08B0D02F" w:rsidR="00A32B50" w:rsidRPr="00FC0E18" w:rsidRDefault="00D46850" w:rsidP="00FC0E18">
            <w:pPr>
              <w:pStyle w:val="ListParagraph"/>
              <w:numPr>
                <w:ilvl w:val="0"/>
                <w:numId w:val="40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="4617B3B7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omeone with you all the time</w:t>
            </w:r>
          </w:p>
          <w:p w14:paraId="13E04714" w14:textId="7004FC2B" w:rsidR="00AA7B41" w:rsidRPr="00FC0E18" w:rsidRDefault="5D582C48" w:rsidP="00FC0E18">
            <w:pPr>
              <w:pStyle w:val="ListParagraph"/>
              <w:numPr>
                <w:ilvl w:val="0"/>
                <w:numId w:val="4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Support overnight</w:t>
            </w:r>
            <w:r w:rsidR="14192C76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FB2905" w:rsidRPr="00FC0E18" w14:paraId="14DBC42B" w14:textId="77777777" w:rsidTr="00250808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E645CC6" w14:textId="655E8C84" w:rsidR="00FB2905" w:rsidRPr="00FC0E18" w:rsidRDefault="00314BB4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E590B06" wp14:editId="6CF56369">
                  <wp:extent cx="1714500" cy="1714500"/>
                  <wp:effectExtent l="0" t="0" r="0" b="0"/>
                  <wp:docPr id="389739165" name="Picture 1" descr="Three people, one in a wheelchair, posed together within a house-shaped frame with the text 'Our House'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739165" name="Picture 1" descr="Three people, one in a wheelchair, posed together within a house-shaped frame with the text 'Our House' below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B5310"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B289BD3" wp14:editId="3CB9268E">
                  <wp:extent cx="1714500" cy="1714500"/>
                  <wp:effectExtent l="0" t="0" r="0" b="0"/>
                  <wp:docPr id="613970936" name="Picture 1" descr="Young man smiling and giving thumbs up in a house-shaped frame with 'My House' tex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970936" name="Picture 1" descr="Young man smiling and giving thumbs up in a house-shaped frame with 'My House' text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3BED131" w14:textId="774185BB" w:rsidR="00FB2905" w:rsidRPr="00FC0E18" w:rsidRDefault="00FB2905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choose to </w:t>
            </w:r>
          </w:p>
          <w:p w14:paraId="2A6C3592" w14:textId="77777777" w:rsidR="00FB2905" w:rsidRPr="00FC0E18" w:rsidRDefault="00FB2905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44FE3AE" w14:textId="77777777" w:rsidR="00FB2905" w:rsidRPr="00FC0E18" w:rsidRDefault="00FB2905" w:rsidP="00FC0E18">
            <w:pPr>
              <w:pStyle w:val="ListParagraph"/>
              <w:numPr>
                <w:ilvl w:val="0"/>
                <w:numId w:val="40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Live with other people who have NDIS</w:t>
            </w:r>
          </w:p>
          <w:p w14:paraId="0CA3B264" w14:textId="77777777" w:rsidR="000C6CBC" w:rsidRDefault="000C6CBC" w:rsidP="00FC0E18">
            <w:pPr>
              <w:spacing w:line="360" w:lineRule="auto"/>
              <w:ind w:left="36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3C908FC" w14:textId="77777777" w:rsidR="00250808" w:rsidRPr="00FC0E18" w:rsidRDefault="00250808" w:rsidP="00FC0E18">
            <w:pPr>
              <w:spacing w:line="360" w:lineRule="auto"/>
              <w:ind w:left="36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49DD2DB" w14:textId="42D1FB55" w:rsidR="00FB2905" w:rsidRPr="00FC0E18" w:rsidRDefault="00FB2905" w:rsidP="00FC0E18">
            <w:pPr>
              <w:spacing w:line="360" w:lineRule="auto"/>
              <w:ind w:left="36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Or</w:t>
            </w:r>
          </w:p>
          <w:p w14:paraId="24B4EA8E" w14:textId="77777777" w:rsidR="000C6CBC" w:rsidRDefault="000C6CBC" w:rsidP="00FC0E18">
            <w:pPr>
              <w:spacing w:line="360" w:lineRule="auto"/>
              <w:ind w:left="36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7E5C2AC" w14:textId="77777777" w:rsidR="00250808" w:rsidRPr="00FC0E18" w:rsidRDefault="00250808" w:rsidP="00FC0E18">
            <w:pPr>
              <w:spacing w:line="360" w:lineRule="auto"/>
              <w:ind w:left="36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B480459" w14:textId="35AEBD81" w:rsidR="00FB2905" w:rsidRPr="00FC0E18" w:rsidRDefault="00FB2905" w:rsidP="00FC0E18">
            <w:pPr>
              <w:pStyle w:val="ListParagraph"/>
              <w:numPr>
                <w:ilvl w:val="0"/>
                <w:numId w:val="40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Live on your own. </w:t>
            </w:r>
          </w:p>
        </w:tc>
      </w:tr>
      <w:tr w:rsidR="00D04312" w:rsidRPr="00FC0E18" w14:paraId="4B4E7F77" w14:textId="77777777" w:rsidTr="00250808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54651CF" w14:textId="4B77C180" w:rsidR="00D04312" w:rsidRPr="00FC0E18" w:rsidRDefault="00D04312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4250FFF" wp14:editId="4CE399E1">
                  <wp:extent cx="1838325" cy="1838325"/>
                  <wp:effectExtent l="0" t="0" r="9525" b="9525"/>
                  <wp:docPr id="479855210" name="Picture 5" descr="Person in a pink shirt thinking with a thought bubble above their head. Thought bubble has a picture of a house in i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855210" name="Picture 5" descr="Person in a pink shirt thinking with a thought bubble above their head. Thought bubble has a picture of a house in it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F8C2E09" w14:textId="7FF631D6" w:rsidR="00D04312" w:rsidRPr="00FC0E18" w:rsidRDefault="00D04312" w:rsidP="00FC0E18">
            <w:pPr>
              <w:pStyle w:val="ListParagraph"/>
              <w:numPr>
                <w:ilvl w:val="0"/>
                <w:numId w:val="45"/>
              </w:numPr>
              <w:spacing w:line="360" w:lineRule="auto"/>
              <w:contextualSpacing w:val="0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Individualised living options</w:t>
            </w:r>
          </w:p>
          <w:p w14:paraId="7FCEE7D5" w14:textId="77777777" w:rsidR="00D04312" w:rsidRPr="00FC0E18" w:rsidRDefault="00D04312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C4173C6" w14:textId="77777777" w:rsidR="00523C04" w:rsidRPr="00FC0E18" w:rsidRDefault="00D04312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</w:t>
            </w:r>
            <w:r w:rsidR="005C4954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say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ILO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</w:t>
            </w:r>
            <w:r w:rsidR="00523C04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5A9604E5" w14:textId="77777777" w:rsidR="00523C04" w:rsidRPr="00FC0E18" w:rsidRDefault="00523C04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D9DCA60" w14:textId="22061FCD" w:rsidR="005C4954" w:rsidRPr="00FC0E18" w:rsidRDefault="145EBEE0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ILO funding supports you to think about</w:t>
            </w:r>
          </w:p>
          <w:p w14:paraId="3E35FF19" w14:textId="04381B2B" w:rsidR="326F3B6B" w:rsidRDefault="326F3B6B" w:rsidP="326F3B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9698949" w14:textId="77777777" w:rsidR="005C4954" w:rsidRPr="00FC0E18" w:rsidRDefault="005C4954" w:rsidP="00FC0E18">
            <w:pPr>
              <w:pStyle w:val="ListParagraph"/>
              <w:numPr>
                <w:ilvl w:val="0"/>
                <w:numId w:val="3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How you want to live</w:t>
            </w:r>
          </w:p>
          <w:p w14:paraId="05BD540F" w14:textId="617B5087" w:rsidR="005C4954" w:rsidRPr="00FC0E18" w:rsidRDefault="145EBEE0" w:rsidP="00245C9D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Where you want to live</w:t>
            </w:r>
          </w:p>
        </w:tc>
      </w:tr>
      <w:tr w:rsidR="004628E1" w:rsidRPr="00FC0E18" w14:paraId="26517562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CDD0846" w14:textId="7A971D2C" w:rsidR="004628E1" w:rsidRPr="00FC0E18" w:rsidRDefault="00FD3812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27FDA4E" wp14:editId="3DE6C910">
                  <wp:extent cx="1838325" cy="1838325"/>
                  <wp:effectExtent l="0" t="0" r="0" b="0"/>
                  <wp:docPr id="1422342944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4C63B42" w14:textId="246D0A26" w:rsidR="00160460" w:rsidRPr="00FC0E18" w:rsidRDefault="00160460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of ILO are </w:t>
            </w:r>
          </w:p>
          <w:p w14:paraId="2A0A89DE" w14:textId="77777777" w:rsidR="00DC746D" w:rsidRPr="00FC0E18" w:rsidRDefault="00DC746D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2B59566" w14:textId="39C51F3B" w:rsidR="00B65BA8" w:rsidRPr="00FC0E18" w:rsidRDefault="22F64594" w:rsidP="00FC0E18">
            <w:pPr>
              <w:pStyle w:val="ListParagraph"/>
              <w:numPr>
                <w:ilvl w:val="0"/>
                <w:numId w:val="22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You can have support in any home you choose to live in</w:t>
            </w:r>
          </w:p>
          <w:p w14:paraId="4CBB91B7" w14:textId="5C77585F" w:rsidR="00B65BA8" w:rsidRPr="00FC0E18" w:rsidRDefault="22F64594" w:rsidP="00FC0E18">
            <w:pPr>
              <w:pStyle w:val="ListParagraph"/>
              <w:numPr>
                <w:ilvl w:val="0"/>
                <w:numId w:val="22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learn about </w:t>
            </w:r>
            <w:r w:rsidR="125C501C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different homes to live in </w:t>
            </w:r>
          </w:p>
          <w:p w14:paraId="16932725" w14:textId="3DADDC03" w:rsidR="004628E1" w:rsidRPr="00FC0E18" w:rsidRDefault="4C146703" w:rsidP="00FC0E18">
            <w:pPr>
              <w:pStyle w:val="ListParagraph"/>
              <w:numPr>
                <w:ilvl w:val="0"/>
                <w:numId w:val="22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Your support can change to meet your needs. </w:t>
            </w:r>
          </w:p>
        </w:tc>
      </w:tr>
      <w:tr w:rsidR="00ED65FB" w:rsidRPr="00FC0E18" w14:paraId="164E35D8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675B3F7" w14:textId="41017C0B" w:rsidR="00ED65FB" w:rsidRPr="00FC0E18" w:rsidRDefault="005E3C4F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A2E19C" wp14:editId="2BB600CE">
                  <wp:extent cx="1838325" cy="1838325"/>
                  <wp:effectExtent l="0" t="0" r="0" b="9525"/>
                  <wp:docPr id="977177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174684C" w14:textId="21446E9B" w:rsidR="00ED65FB" w:rsidRPr="00FC0E18" w:rsidRDefault="6B444D63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ILO may be a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choice if you</w:t>
            </w:r>
          </w:p>
          <w:p w14:paraId="564EDF43" w14:textId="77777777" w:rsidR="00B65BA8" w:rsidRPr="00FC0E18" w:rsidRDefault="00B65BA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9D21ABA" w14:textId="77777777" w:rsidR="00ED65FB" w:rsidRPr="00FC0E18" w:rsidRDefault="00ED65FB" w:rsidP="00FC0E18">
            <w:pPr>
              <w:pStyle w:val="ListParagraph"/>
              <w:numPr>
                <w:ilvl w:val="0"/>
                <w:numId w:val="21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Need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6 hours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support at home every day</w:t>
            </w:r>
          </w:p>
          <w:p w14:paraId="0C5839B9" w14:textId="254D4518" w:rsidR="00ED65FB" w:rsidRPr="00FC0E18" w:rsidRDefault="6F208169" w:rsidP="00FC0E18">
            <w:pPr>
              <w:numPr>
                <w:ilvl w:val="0"/>
                <w:numId w:val="21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Are ready to think about different ways to have support</w:t>
            </w:r>
          </w:p>
          <w:p w14:paraId="5C85DBCD" w14:textId="7306C1B1" w:rsidR="00ED65FB" w:rsidRPr="00250808" w:rsidRDefault="75354C94" w:rsidP="326F3B6B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Do </w:t>
            </w:r>
            <w:r w:rsidRPr="326F3B6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need support all night.</w:t>
            </w:r>
          </w:p>
        </w:tc>
      </w:tr>
      <w:tr w:rsidR="007F25A4" w:rsidRPr="00FC0E18" w14:paraId="73F5E5BF" w14:textId="77777777" w:rsidTr="00250808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4F16D58" w14:textId="24861556" w:rsidR="00F81D4A" w:rsidRPr="00FC0E18" w:rsidRDefault="30550760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AFD4B4B" wp14:editId="3E3DC3C9">
                  <wp:extent cx="1524000" cy="1524000"/>
                  <wp:effectExtent l="0" t="0" r="0" b="0"/>
                  <wp:docPr id="2103741088" name="Picture 1" descr="A woman combing and styling another woman's 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26B474B" w14:textId="077A6A0D" w:rsidR="007F25A4" w:rsidRPr="00FC0E18" w:rsidRDefault="007F25A4" w:rsidP="00FC0E18">
            <w:pPr>
              <w:pStyle w:val="ListParagraph"/>
              <w:numPr>
                <w:ilvl w:val="0"/>
                <w:numId w:val="45"/>
              </w:numPr>
              <w:spacing w:line="360" w:lineRule="auto"/>
              <w:contextualSpacing w:val="0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Personal care supports </w:t>
            </w:r>
          </w:p>
          <w:p w14:paraId="7C442BF8" w14:textId="5CCB0440" w:rsidR="004D28D6" w:rsidRPr="00FC0E18" w:rsidRDefault="004D28D6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B76612E" w14:textId="3A9F8947" w:rsidR="00591C3D" w:rsidRPr="00FC0E18" w:rsidRDefault="51F03094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Personal care supports </w:t>
            </w:r>
            <w:r w:rsidR="7FEE2AD3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are </w:t>
            </w:r>
            <w:r w:rsidR="255628CB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for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2B365B10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everyday activities</w:t>
            </w:r>
            <w:r w:rsidR="039EA979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2D614474" w14:textId="77777777" w:rsidR="006112E7" w:rsidRPr="00FC0E18" w:rsidRDefault="006112E7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D2BECC1" w14:textId="5DEE07C8" w:rsidR="005849BF" w:rsidRPr="00FC0E18" w:rsidRDefault="5F6EDA00" w:rsidP="00FC0E18">
            <w:pPr>
              <w:numPr>
                <w:ilvl w:val="0"/>
                <w:numId w:val="38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Showering and dressing </w:t>
            </w:r>
          </w:p>
          <w:p w14:paraId="2257A1B7" w14:textId="19069349" w:rsidR="005849BF" w:rsidRPr="00FC0E18" w:rsidRDefault="5F6EDA00" w:rsidP="00FC0E18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Using the bathroom</w:t>
            </w:r>
          </w:p>
          <w:p w14:paraId="38450F6E" w14:textId="214E4CD5" w:rsidR="005849BF" w:rsidRPr="00FC0E18" w:rsidRDefault="5F6EDA00" w:rsidP="00FC0E18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Mealtimes</w:t>
            </w:r>
          </w:p>
          <w:p w14:paraId="2CFCA941" w14:textId="1A94C616" w:rsidR="007F25A4" w:rsidRPr="00250808" w:rsidRDefault="25287FE1" w:rsidP="330606B1">
            <w:pPr>
              <w:pStyle w:val="ListParagraph"/>
              <w:numPr>
                <w:ilvl w:val="0"/>
                <w:numId w:val="38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Going to appointments</w:t>
            </w:r>
            <w:r w:rsidR="60531C9D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735189" w:rsidRPr="00FC0E18" w14:paraId="7F6FC7B3" w14:textId="77777777" w:rsidTr="00250808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1862B79" w14:textId="2F233D64" w:rsidR="00735189" w:rsidRPr="00FC0E18" w:rsidRDefault="00735189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5F6E923" wp14:editId="1C5ACC51">
                  <wp:extent cx="1838325" cy="1838325"/>
                  <wp:effectExtent l="0" t="0" r="0" b="0"/>
                  <wp:docPr id="1384551209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3438" name="Picture 1" descr="Clipboard with a green check mar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1862ED8" w14:textId="078BE305" w:rsidR="00735189" w:rsidRPr="00FC0E18" w:rsidRDefault="00735189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benefits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of personal care supports are </w:t>
            </w:r>
          </w:p>
          <w:p w14:paraId="24B3D06D" w14:textId="77777777" w:rsidR="006112E7" w:rsidRPr="00FC0E18" w:rsidRDefault="006112E7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8A44911" w14:textId="4130EDB8" w:rsidR="006112E7" w:rsidRPr="00FC0E18" w:rsidRDefault="00760A9F" w:rsidP="00FC0E18">
            <w:pPr>
              <w:pStyle w:val="ListParagraph"/>
              <w:numPr>
                <w:ilvl w:val="0"/>
                <w:numId w:val="4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be supported to be more independent with </w:t>
            </w:r>
            <w:r w:rsidR="000C03E5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everyday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tasks</w:t>
            </w:r>
          </w:p>
          <w:p w14:paraId="753D9308" w14:textId="7DB5E96B" w:rsidR="00760A9F" w:rsidRPr="00FC0E18" w:rsidRDefault="008F16E5" w:rsidP="00FC0E18">
            <w:pPr>
              <w:pStyle w:val="ListParagraph"/>
              <w:numPr>
                <w:ilvl w:val="0"/>
                <w:numId w:val="4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</w:t>
            </w:r>
            <w:r w:rsidR="00E10C9C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may feel safer having someone there to help</w:t>
            </w:r>
          </w:p>
          <w:p w14:paraId="1B4C6658" w14:textId="31D2C4C7" w:rsidR="00E10C9C" w:rsidRPr="00FC0E18" w:rsidRDefault="000744CD" w:rsidP="00FC0E18">
            <w:pPr>
              <w:pStyle w:val="ListParagraph"/>
              <w:numPr>
                <w:ilvl w:val="0"/>
                <w:numId w:val="4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Everyday routines can </w:t>
            </w:r>
            <w:r w:rsidR="000C03E5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be made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easier</w:t>
            </w:r>
          </w:p>
          <w:p w14:paraId="333E7DE0" w14:textId="68EDEB3E" w:rsidR="006112E7" w:rsidRPr="00FC0E18" w:rsidRDefault="000744CD" w:rsidP="00FC0E18">
            <w:pPr>
              <w:pStyle w:val="ListParagraph"/>
              <w:numPr>
                <w:ilvl w:val="0"/>
                <w:numId w:val="46"/>
              </w:numPr>
              <w:spacing w:line="360" w:lineRule="auto"/>
              <w:contextualSpacing w:val="0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choose how you want to be supported. </w:t>
            </w:r>
          </w:p>
        </w:tc>
      </w:tr>
      <w:tr w:rsidR="00DF65E6" w:rsidRPr="00FC0E18" w14:paraId="6324AD99" w14:textId="77777777" w:rsidTr="0038181E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1A7A516" w14:textId="47533F52" w:rsidR="00DF65E6" w:rsidRPr="00FC0E18" w:rsidRDefault="00D701D8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FB10368" wp14:editId="03F75D5B">
                  <wp:extent cx="1800225" cy="1800225"/>
                  <wp:effectExtent l="0" t="0" r="0" b="9525"/>
                  <wp:docPr id="1607085424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78445" name="Picture 1" descr="Person holding a clipboard with a completed checklis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A936E2E" w14:textId="77777777" w:rsidR="00287F58" w:rsidRPr="00FC0E18" w:rsidRDefault="00287F5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7751E9F" w14:textId="2236C795" w:rsidR="00273271" w:rsidRPr="00FC0E18" w:rsidRDefault="34F23EC7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Personal care supports may be a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good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choice if you need</w:t>
            </w:r>
            <w:r w:rsidR="55FCDD45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up </w:t>
            </w:r>
            <w:r w:rsidR="55FCDD45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to </w:t>
            </w:r>
            <w:r w:rsidR="702F7197"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6</w:t>
            </w:r>
            <w:r w:rsidR="702F7197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702F7197"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hours</w:t>
            </w:r>
            <w:r w:rsidR="702F7197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of support </w:t>
            </w:r>
            <w:r w:rsidR="1BEDFCE3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each</w:t>
            </w:r>
            <w:r w:rsidR="702F7197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day. </w:t>
            </w:r>
          </w:p>
        </w:tc>
      </w:tr>
      <w:tr w:rsidR="00784FF2" w:rsidRPr="00FC0E18" w14:paraId="5DC26413" w14:textId="77777777" w:rsidTr="0038181E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CFA2E32" w14:textId="774D9359" w:rsidR="00784FF2" w:rsidRPr="00FC0E18" w:rsidRDefault="005E3C4F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61AB603" wp14:editId="7E3745E6">
                  <wp:extent cx="1533525" cy="1533525"/>
                  <wp:effectExtent l="0" t="0" r="0" b="9525"/>
                  <wp:docPr id="107277593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A455D89" w14:textId="77777777" w:rsidR="00287F58" w:rsidRDefault="00287F58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4CB13C5" w14:textId="617B825F" w:rsidR="00784FF2" w:rsidRPr="00FC0E18" w:rsidRDefault="50C55DA6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The</w:t>
            </w:r>
            <w:r w:rsidR="57272A67"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r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 are 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rules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about how you use these 6 hours of support.</w:t>
            </w:r>
          </w:p>
        </w:tc>
      </w:tr>
      <w:tr w:rsidR="009E7862" w:rsidRPr="00FC0E18" w14:paraId="7874A4C3" w14:textId="77777777" w:rsidTr="00250808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73D2399" w14:textId="5877137A" w:rsidR="009E7862" w:rsidRPr="00FC0E18" w:rsidRDefault="00C775AF" w:rsidP="00FC0E18">
            <w:pPr>
              <w:spacing w:line="360" w:lineRule="auto"/>
              <w:rPr>
                <w:rFonts w:cs="Arial"/>
                <w:noProof/>
                <w:sz w:val="28"/>
                <w:szCs w:val="28"/>
              </w:rPr>
            </w:pPr>
            <w:r w:rsidRPr="00FC0E18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74459F7" wp14:editId="6A26842A">
                  <wp:extent cx="1752600" cy="1752600"/>
                  <wp:effectExtent l="0" t="0" r="0" b="0"/>
                  <wp:docPr id="1319432216" name="Picture 3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432216" name="Picture 3" descr="Woman standing with six smaller images of different people and settings surrounding her, connected by lin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A1ABA73" w14:textId="77777777" w:rsidR="002D7454" w:rsidRDefault="002D7454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7BAB31C" w14:textId="1004FAEB" w:rsidR="009E7862" w:rsidRPr="00FC0E18" w:rsidRDefault="009E7862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Your </w:t>
            </w:r>
            <w:r w:rsidR="00FD3B21"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upport </w:t>
            </w:r>
            <w:r w:rsidR="00FD3B21"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oordinator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can give you more information about the rules.</w:t>
            </w:r>
          </w:p>
          <w:p w14:paraId="77DC0446" w14:textId="77777777" w:rsidR="00FD3B21" w:rsidRPr="00FC0E18" w:rsidRDefault="00FD3B21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F8B9235" w14:textId="0CCDCDBE" w:rsidR="00FD3B21" w:rsidRPr="00FC0E18" w:rsidRDefault="30F4B4EB" w:rsidP="00FC0E1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</w:t>
            </w:r>
            <w:r w:rsidRPr="00FC0E1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FC0E18">
              <w:rPr>
                <w:rFonts w:eastAsia="Arial" w:cs="Arial"/>
                <w:color w:val="000000" w:themeColor="text1"/>
                <w:sz w:val="28"/>
                <w:szCs w:val="28"/>
              </w:rPr>
              <w:t>is a person who helps you with your NDIS plan.</w:t>
            </w:r>
          </w:p>
        </w:tc>
      </w:tr>
    </w:tbl>
    <w:p w14:paraId="7887F8B1" w14:textId="2E3ABEEB" w:rsidR="00544D74" w:rsidRPr="00A96C4B" w:rsidRDefault="004C2261" w:rsidP="00776CC1">
      <w:pPr>
        <w:pStyle w:val="EasyReadPageHeader"/>
      </w:pPr>
      <w:r>
        <w:br w:type="page"/>
      </w:r>
      <w:bookmarkStart w:id="5" w:name="_Toc195771305"/>
      <w:r w:rsidRPr="00A96C4B">
        <w:lastRenderedPageBreak/>
        <w:t>Support to move</w:t>
      </w:r>
      <w:bookmarkEnd w:id="5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9029ED" w:rsidRPr="009260C8" w14:paraId="1A6B36B6" w14:textId="77777777" w:rsidTr="000C416A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5543826" w14:textId="77777777" w:rsidR="009029ED" w:rsidRPr="009260C8" w:rsidRDefault="009029ED" w:rsidP="004E3C53">
            <w:pPr>
              <w:spacing w:line="360" w:lineRule="auto"/>
              <w:rPr>
                <w:rFonts w:ascii="Calibri" w:eastAsia="Calibri" w:hAnsi="Calibri" w:cs="Calibri"/>
                <w:sz w:val="28"/>
                <w:szCs w:val="28"/>
              </w:rPr>
            </w:pPr>
            <w:r w:rsidRPr="009260C8">
              <w:rPr>
                <w:noProof/>
                <w:sz w:val="28"/>
                <w:szCs w:val="28"/>
              </w:rPr>
              <w:drawing>
                <wp:inline distT="0" distB="0" distL="0" distR="0" wp14:anchorId="58333F23" wp14:editId="410A18DA">
                  <wp:extent cx="1733550" cy="1733550"/>
                  <wp:effectExtent l="0" t="0" r="0" b="0"/>
                  <wp:docPr id="110394321" name="Picture 1" descr="Two people standing inside a house outline, smiling at the came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949572" name="Picture 1" descr="Two people standing inside a house outline, smiling at the camera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20D4081" w14:textId="77777777" w:rsidR="00250808" w:rsidRDefault="00250808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B6C53BB" w14:textId="77777777" w:rsidR="0038181E" w:rsidRDefault="0038181E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5ADDFB0" w14:textId="1170602B" w:rsidR="009029ED" w:rsidRPr="009260C8" w:rsidRDefault="009029ED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have support to move out of aged care. </w:t>
            </w:r>
          </w:p>
        </w:tc>
      </w:tr>
      <w:tr w:rsidR="00BF5B32" w:rsidRPr="009260C8" w14:paraId="0DECB91F" w14:textId="77777777" w:rsidTr="000C416A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11DED4A" w14:textId="13EE13B2" w:rsidR="00BF5B32" w:rsidRPr="009260C8" w:rsidRDefault="00F560B2" w:rsidP="004E3C53">
            <w:pPr>
              <w:spacing w:line="360" w:lineRule="auto"/>
              <w:rPr>
                <w:noProof/>
                <w:sz w:val="28"/>
                <w:szCs w:val="28"/>
              </w:rPr>
            </w:pPr>
            <w:r w:rsidRPr="009260C8">
              <w:rPr>
                <w:noProof/>
                <w:sz w:val="28"/>
                <w:szCs w:val="28"/>
              </w:rPr>
              <w:drawing>
                <wp:inline distT="0" distB="0" distL="0" distR="0" wp14:anchorId="2F766291" wp14:editId="03669AD6">
                  <wp:extent cx="1733550" cy="1733550"/>
                  <wp:effectExtent l="0" t="0" r="0" b="0"/>
                  <wp:docPr id="964644135" name="Picture 1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44135" name="Picture 11" descr="Woman standing with six smaller images of different people and settings surrounding her, connected by lin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3E7A6D9" w14:textId="77777777" w:rsidR="000C416A" w:rsidRDefault="000C416A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87D9873" w14:textId="5434427D" w:rsidR="009E7F05" w:rsidRPr="009260C8" w:rsidRDefault="1AD82247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have </w:t>
            </w:r>
            <w:r w:rsidR="0033246F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</w:t>
            </w:r>
            <w:r w:rsidRPr="009260C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NDIS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33246F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plan 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you can talk to</w:t>
            </w:r>
          </w:p>
          <w:p w14:paraId="4EFED2A4" w14:textId="77777777" w:rsidR="00620021" w:rsidRPr="009260C8" w:rsidRDefault="00620021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42516E9" w14:textId="4CE5FE0A" w:rsidR="00BF5B32" w:rsidRPr="009260C8" w:rsidRDefault="155529AD" w:rsidP="004E3C53">
            <w:pPr>
              <w:pStyle w:val="ListParagraph"/>
              <w:numPr>
                <w:ilvl w:val="0"/>
                <w:numId w:val="23"/>
              </w:numPr>
              <w:spacing w:line="360" w:lineRule="auto"/>
              <w:ind w:left="79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Your </w:t>
            </w:r>
            <w:r w:rsidR="6611C7E4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upport </w:t>
            </w:r>
            <w:r w:rsidR="6611C7E4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c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oordinator </w:t>
            </w:r>
          </w:p>
        </w:tc>
      </w:tr>
      <w:tr w:rsidR="009029ED" w:rsidRPr="009260C8" w14:paraId="52717410" w14:textId="77777777" w:rsidTr="0038181E">
        <w:trPr>
          <w:cantSplit/>
          <w:trHeight w:val="358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2D0D946" w14:textId="1BFB9DB1" w:rsidR="009029ED" w:rsidRPr="009260C8" w:rsidRDefault="43BC3057" w:rsidP="004E3C53">
            <w:pPr>
              <w:spacing w:line="360" w:lineRule="auto"/>
              <w:rPr>
                <w:noProof/>
                <w:sz w:val="28"/>
                <w:szCs w:val="28"/>
              </w:rPr>
            </w:pPr>
            <w:r w:rsidRPr="009260C8">
              <w:rPr>
                <w:noProof/>
                <w:sz w:val="28"/>
                <w:szCs w:val="28"/>
              </w:rPr>
              <w:drawing>
                <wp:inline distT="0" distB="0" distL="0" distR="0" wp14:anchorId="6F7E94A7" wp14:editId="1FA87595">
                  <wp:extent cx="1733550" cy="1733550"/>
                  <wp:effectExtent l="0" t="0" r="0" b="0"/>
                  <wp:docPr id="797339588" name="Picture 5" descr="Search in sidebar qu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730B935" w14:textId="77777777" w:rsidR="00620021" w:rsidRPr="009260C8" w:rsidRDefault="00620021" w:rsidP="004E3C53">
            <w:pPr>
              <w:pStyle w:val="ListParagraph"/>
              <w:numPr>
                <w:ilvl w:val="0"/>
                <w:numId w:val="2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</w:t>
            </w:r>
            <w:r w:rsidRPr="009260C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NDIA</w:t>
            </w:r>
          </w:p>
          <w:p w14:paraId="112C346D" w14:textId="77777777" w:rsidR="00F7378C" w:rsidRPr="009260C8" w:rsidRDefault="00F7378C" w:rsidP="004E3C53">
            <w:pPr>
              <w:pStyle w:val="ListParagraph"/>
              <w:spacing w:line="360" w:lineRule="auto"/>
              <w:ind w:left="795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F0FE1BB" w14:textId="0CA840E3" w:rsidR="009029ED" w:rsidRPr="009260C8" w:rsidRDefault="4BDC59BF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NDIA </w:t>
            </w:r>
            <w:r w:rsidR="75DEE643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looks after the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NDIS. </w:t>
            </w:r>
          </w:p>
          <w:p w14:paraId="53A97D8B" w14:textId="77777777" w:rsidR="0069260B" w:rsidRPr="009260C8" w:rsidRDefault="0069260B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2B50184" w14:textId="336E1269" w:rsidR="0069260B" w:rsidRPr="009260C8" w:rsidRDefault="311A8B0E" w:rsidP="004E3C53">
            <w:pPr>
              <w:pStyle w:val="ListParagraph"/>
              <w:numPr>
                <w:ilvl w:val="0"/>
                <w:numId w:val="23"/>
              </w:numPr>
              <w:spacing w:line="360" w:lineRule="auto"/>
              <w:ind w:left="794" w:hanging="357"/>
              <w:rPr>
                <w:rStyle w:val="Hyperlink"/>
                <w:rFonts w:eastAsia="Arial" w:cs="Arial"/>
                <w:color w:val="000000" w:themeColor="text1"/>
                <w:sz w:val="28"/>
                <w:szCs w:val="28"/>
                <w:u w:val="none"/>
              </w:rPr>
            </w:pPr>
            <w:r w:rsidRPr="009260C8">
              <w:rPr>
                <w:sz w:val="28"/>
                <w:szCs w:val="28"/>
              </w:rPr>
              <w:t xml:space="preserve">Email </w:t>
            </w:r>
            <w:hyperlink r:id="rId50">
              <w:r w:rsidR="00D1323C">
                <w:rPr>
                  <w:rStyle w:val="Hyperlink"/>
                  <w:sz w:val="28"/>
                  <w:szCs w:val="28"/>
                </w:rPr>
                <w:t>ndia.ypirac@ndis.gov.au</w:t>
              </w:r>
            </w:hyperlink>
          </w:p>
          <w:p w14:paraId="49D6D9E1" w14:textId="16C9D977" w:rsidR="0012302C" w:rsidRPr="00250808" w:rsidRDefault="558E5C5C" w:rsidP="330606B1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sz w:val="28"/>
                <w:szCs w:val="28"/>
              </w:rPr>
              <w:t xml:space="preserve">Phone </w:t>
            </w:r>
            <w:r w:rsidRPr="330606B1">
              <w:rPr>
                <w:b/>
                <w:bCs/>
                <w:sz w:val="28"/>
                <w:szCs w:val="28"/>
              </w:rPr>
              <w:t>1800 800 110</w:t>
            </w:r>
          </w:p>
        </w:tc>
      </w:tr>
      <w:tr w:rsidR="00E63F4D" w:rsidRPr="009260C8" w14:paraId="2952BEAC" w14:textId="77777777" w:rsidTr="000C416A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E8F36FC" w14:textId="77777777" w:rsidR="000C416A" w:rsidRDefault="000C416A" w:rsidP="004E3C53">
            <w:pPr>
              <w:spacing w:line="360" w:lineRule="auto"/>
              <w:rPr>
                <w:noProof/>
                <w:sz w:val="28"/>
                <w:szCs w:val="28"/>
              </w:rPr>
            </w:pPr>
          </w:p>
          <w:p w14:paraId="5053FF2C" w14:textId="09326D13" w:rsidR="00E63F4D" w:rsidRPr="009260C8" w:rsidRDefault="5A7235AB" w:rsidP="004E3C53">
            <w:pPr>
              <w:spacing w:line="360" w:lineRule="auto"/>
              <w:rPr>
                <w:noProof/>
                <w:sz w:val="28"/>
                <w:szCs w:val="28"/>
              </w:rPr>
            </w:pPr>
            <w:r w:rsidRPr="009260C8">
              <w:rPr>
                <w:noProof/>
                <w:sz w:val="28"/>
                <w:szCs w:val="28"/>
              </w:rPr>
              <w:drawing>
                <wp:inline distT="0" distB="0" distL="0" distR="0" wp14:anchorId="7A8264C0" wp14:editId="0F56AF45">
                  <wp:extent cx="1828800" cy="781050"/>
                  <wp:effectExtent l="0" t="0" r="0" b="0"/>
                  <wp:docPr id="973493988" name="Picture 1" descr="logo for Ability First Australia YPIRAC System Coordinator Pro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78F3575" w14:textId="1DCB75F4" w:rsidR="00E63F4D" w:rsidRPr="009260C8" w:rsidRDefault="2BAEF955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do </w:t>
            </w:r>
            <w:r w:rsidRPr="009260C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have</w:t>
            </w:r>
            <w:r w:rsidR="3447E570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C64E58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NDIS </w:t>
            </w:r>
            <w:r w:rsidR="3447E570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plan 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y</w:t>
            </w:r>
            <w:r w:rsidR="19A9E6CC"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ou can talk to</w:t>
            </w:r>
            <w:r w:rsidR="19A9E6CC" w:rsidRPr="009260C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Ability First Australia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39AEE044" w14:textId="77777777" w:rsidR="000A4DFF" w:rsidRPr="009260C8" w:rsidRDefault="000A4DFF" w:rsidP="004E3C53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1C31B55" w14:textId="77777777" w:rsidR="000A4DFF" w:rsidRPr="009260C8" w:rsidRDefault="000A4DFF" w:rsidP="004E3C53">
            <w:pPr>
              <w:pStyle w:val="ListParagraph"/>
              <w:numPr>
                <w:ilvl w:val="0"/>
                <w:numId w:val="11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Email </w:t>
            </w:r>
            <w:hyperlink r:id="rId52" w:history="1">
              <w:r w:rsidRPr="009260C8">
                <w:rPr>
                  <w:rStyle w:val="Hyperlink"/>
                  <w:rFonts w:eastAsia="Arial" w:cs="Arial"/>
                  <w:sz w:val="28"/>
                  <w:szCs w:val="28"/>
                </w:rPr>
                <w:t>enquiries@abilityfirstypirac.org.au</w:t>
              </w:r>
            </w:hyperlink>
          </w:p>
          <w:p w14:paraId="41710ED4" w14:textId="0F242831" w:rsidR="000A4DFF" w:rsidRPr="009260C8" w:rsidRDefault="000A4DFF" w:rsidP="004E3C53">
            <w:pPr>
              <w:pStyle w:val="ListParagraph"/>
              <w:numPr>
                <w:ilvl w:val="0"/>
                <w:numId w:val="11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Phone </w:t>
            </w:r>
            <w:r w:rsidRPr="009260C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1800 771 663</w:t>
            </w:r>
            <w:r w:rsidRPr="009260C8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</w:tbl>
    <w:p w14:paraId="6E6B618B" w14:textId="256DCD6A" w:rsidR="00D7152C" w:rsidRPr="00A96C4B" w:rsidRDefault="004419C2" w:rsidP="00776CC1">
      <w:pPr>
        <w:pStyle w:val="EasyReadPageHeader"/>
      </w:pPr>
      <w:bookmarkStart w:id="6" w:name="_Toc195771306"/>
      <w:r w:rsidRPr="00A96C4B">
        <w:lastRenderedPageBreak/>
        <w:t xml:space="preserve">It costs </w:t>
      </w:r>
      <w:r w:rsidRPr="00523C04">
        <w:t>money</w:t>
      </w:r>
      <w:r w:rsidRPr="00A96C4B">
        <w:t xml:space="preserve"> to move</w:t>
      </w:r>
      <w:bookmarkEnd w:id="6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2D1991" w:rsidRPr="009E41C6" w14:paraId="6A9D4184" w14:textId="77777777" w:rsidTr="0038181E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5143DBA" w14:textId="1F940A28" w:rsidR="002D1991" w:rsidRPr="00A96C4B" w:rsidRDefault="4530220F" w:rsidP="00AB0770">
            <w:pPr>
              <w:spacing w:line="360" w:lineRule="auto"/>
              <w:rPr>
                <w:rFonts w:ascii="Calibri" w:eastAsia="Calibri" w:hAnsi="Calibri" w:cs="Calibri"/>
                <w:sz w:val="28"/>
                <w:szCs w:val="28"/>
              </w:rPr>
            </w:pPr>
            <w:r w:rsidRPr="00A96C4B">
              <w:rPr>
                <w:noProof/>
                <w:sz w:val="28"/>
                <w:szCs w:val="28"/>
              </w:rPr>
              <w:drawing>
                <wp:inline distT="0" distB="0" distL="0" distR="0" wp14:anchorId="2A498B40" wp14:editId="73C29F0B">
                  <wp:extent cx="1790700" cy="1790700"/>
                  <wp:effectExtent l="0" t="0" r="0" b="0"/>
                  <wp:docPr id="541142568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EE8F15F" w14:textId="77777777" w:rsidR="00250808" w:rsidRDefault="00250808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005FE8A0" w14:textId="58A862F3" w:rsidR="00903BCA" w:rsidRPr="009E41C6" w:rsidRDefault="00903BCA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009E41C6">
              <w:rPr>
                <w:sz w:val="28"/>
                <w:szCs w:val="28"/>
              </w:rPr>
              <w:t xml:space="preserve">It costs money to move out of aged care. </w:t>
            </w:r>
          </w:p>
          <w:p w14:paraId="2D39262F" w14:textId="77777777" w:rsidR="002D1991" w:rsidRPr="009E41C6" w:rsidRDefault="002D1991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249105EE" w14:textId="27FF28E5" w:rsidR="00E85755" w:rsidRPr="009E41C6" w:rsidRDefault="00E85755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009E41C6">
              <w:rPr>
                <w:sz w:val="28"/>
                <w:szCs w:val="28"/>
              </w:rPr>
              <w:t>You may be able to get funding to help you.</w:t>
            </w:r>
          </w:p>
        </w:tc>
      </w:tr>
      <w:tr w:rsidR="006A68C4" w:rsidRPr="009E41C6" w14:paraId="314AC4C5" w14:textId="77777777" w:rsidTr="0038181E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C8D293A" w14:textId="30C7E47A" w:rsidR="006A68C4" w:rsidRPr="00A96C4B" w:rsidRDefault="006E4610" w:rsidP="00AB0770">
            <w:pPr>
              <w:spacing w:line="360" w:lineRule="auto"/>
              <w:rPr>
                <w:noProof/>
                <w:sz w:val="28"/>
                <w:szCs w:val="28"/>
              </w:rPr>
            </w:pPr>
            <w:r w:rsidRPr="00A96C4B">
              <w:rPr>
                <w:noProof/>
                <w:sz w:val="28"/>
                <w:szCs w:val="28"/>
              </w:rPr>
              <w:drawing>
                <wp:inline distT="0" distB="0" distL="0" distR="0" wp14:anchorId="7F94FC26" wp14:editId="2ECADA2C">
                  <wp:extent cx="1733550" cy="1564686"/>
                  <wp:effectExtent l="0" t="0" r="0" b="0"/>
                  <wp:docPr id="521961873" name="Picture 1" descr="Two people are seated at a table working on filling out a form together. the form has a large hessian sack with a dollar sig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961873" name="Picture 1" descr="Two people are seated at a table working on filling out a form together. the form has a large hessian sack with a dollar sign on it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753" cy="1565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1C9731C" w14:textId="0A28C95F" w:rsidR="005C156F" w:rsidRPr="009E41C6" w:rsidRDefault="676BCA3F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20C4D7CF">
              <w:rPr>
                <w:sz w:val="28"/>
                <w:szCs w:val="28"/>
              </w:rPr>
              <w:t xml:space="preserve">It is important to </w:t>
            </w:r>
            <w:r w:rsidR="4DA109B8" w:rsidRPr="20C4D7CF">
              <w:rPr>
                <w:sz w:val="28"/>
                <w:szCs w:val="28"/>
              </w:rPr>
              <w:t xml:space="preserve">learn about </w:t>
            </w:r>
            <w:r w:rsidR="08DEBFF5" w:rsidRPr="20C4D7CF">
              <w:rPr>
                <w:sz w:val="28"/>
                <w:szCs w:val="28"/>
              </w:rPr>
              <w:t>how</w:t>
            </w:r>
          </w:p>
          <w:p w14:paraId="4BBF13F6" w14:textId="77777777" w:rsidR="00B648EA" w:rsidRPr="009E41C6" w:rsidRDefault="00B648EA" w:rsidP="00AB0770">
            <w:pPr>
              <w:pStyle w:val="EasyRead14"/>
              <w:spacing w:line="360" w:lineRule="auto"/>
            </w:pPr>
          </w:p>
          <w:p w14:paraId="4D262451" w14:textId="627AF520" w:rsidR="005C156F" w:rsidRPr="009E41C6" w:rsidRDefault="7978F193" w:rsidP="00AB0770">
            <w:pPr>
              <w:pStyle w:val="EasyRead16"/>
              <w:numPr>
                <w:ilvl w:val="0"/>
                <w:numId w:val="32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proofErr w:type="gramStart"/>
            <w:r w:rsidRPr="20C4D7CF">
              <w:rPr>
                <w:sz w:val="28"/>
                <w:szCs w:val="28"/>
              </w:rPr>
              <w:t>M</w:t>
            </w:r>
            <w:r w:rsidR="542A6F9A" w:rsidRPr="20C4D7CF">
              <w:rPr>
                <w:sz w:val="28"/>
                <w:szCs w:val="28"/>
              </w:rPr>
              <w:t>uch</w:t>
            </w:r>
            <w:proofErr w:type="gramEnd"/>
            <w:r w:rsidR="542A6F9A" w:rsidRPr="20C4D7CF">
              <w:rPr>
                <w:sz w:val="28"/>
                <w:szCs w:val="28"/>
              </w:rPr>
              <w:t xml:space="preserve"> things </w:t>
            </w:r>
            <w:r w:rsidR="64BC6E73" w:rsidRPr="20C4D7CF">
              <w:rPr>
                <w:sz w:val="28"/>
                <w:szCs w:val="28"/>
              </w:rPr>
              <w:t>will cost</w:t>
            </w:r>
          </w:p>
          <w:p w14:paraId="11382217" w14:textId="74D564DD" w:rsidR="006A68C4" w:rsidRPr="009E41C6" w:rsidRDefault="098A92CC" w:rsidP="00AB0770">
            <w:pPr>
              <w:pStyle w:val="EasyRead16"/>
              <w:numPr>
                <w:ilvl w:val="0"/>
                <w:numId w:val="32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20C4D7CF">
              <w:rPr>
                <w:sz w:val="28"/>
                <w:szCs w:val="28"/>
              </w:rPr>
              <w:t>T</w:t>
            </w:r>
            <w:r w:rsidR="5B8BD9CF" w:rsidRPr="20C4D7CF">
              <w:rPr>
                <w:sz w:val="28"/>
                <w:szCs w:val="28"/>
              </w:rPr>
              <w:t xml:space="preserve">o </w:t>
            </w:r>
            <w:r w:rsidR="6D79D6BA" w:rsidRPr="20C4D7CF">
              <w:rPr>
                <w:sz w:val="28"/>
                <w:szCs w:val="28"/>
              </w:rPr>
              <w:t>look after your money</w:t>
            </w:r>
            <w:r w:rsidR="2A345701" w:rsidRPr="20C4D7CF">
              <w:rPr>
                <w:sz w:val="28"/>
                <w:szCs w:val="28"/>
              </w:rPr>
              <w:t>.</w:t>
            </w:r>
          </w:p>
          <w:p w14:paraId="3B81694D" w14:textId="77777777" w:rsidR="00B648EA" w:rsidRPr="009E41C6" w:rsidRDefault="00B648EA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7E73888F" w14:textId="1897864D" w:rsidR="005C156F" w:rsidRPr="009E41C6" w:rsidRDefault="43026ABF" w:rsidP="00AB0770">
            <w:pPr>
              <w:pStyle w:val="EasyRead16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have support </w:t>
            </w:r>
            <w:r w:rsidR="0407BC56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with 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this</w:t>
            </w:r>
            <w:r w:rsidR="11775B41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CA0601" w:rsidRPr="009E41C6" w14:paraId="5815BDC7" w14:textId="77777777" w:rsidTr="0038181E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FB7B900" w14:textId="445F5151" w:rsidR="00CA0601" w:rsidRPr="00A96C4B" w:rsidRDefault="000E1DA9" w:rsidP="00AB0770">
            <w:pPr>
              <w:spacing w:line="360" w:lineRule="auto"/>
              <w:rPr>
                <w:rFonts w:ascii="Calibri" w:eastAsia="Calibri" w:hAnsi="Calibri" w:cs="Calibri"/>
                <w:sz w:val="28"/>
                <w:szCs w:val="28"/>
              </w:rPr>
            </w:pPr>
            <w:r w:rsidRPr="00A96C4B">
              <w:rPr>
                <w:noProof/>
                <w:sz w:val="28"/>
                <w:szCs w:val="28"/>
              </w:rPr>
              <w:drawing>
                <wp:inline distT="0" distB="0" distL="0" distR="0" wp14:anchorId="2EED1340" wp14:editId="48D8939F">
                  <wp:extent cx="1638300" cy="1638300"/>
                  <wp:effectExtent l="0" t="0" r="0" b="0"/>
                  <wp:docPr id="905611187" name="Picture 1" descr="Two people holding boxes in front of a white v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611187" name="Picture 1" descr="Two people holding boxes in front of a white van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9317A2C" w14:textId="77777777" w:rsidR="0038181E" w:rsidRDefault="0038181E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</w:p>
          <w:p w14:paraId="7BF94547" w14:textId="64270D2E" w:rsidR="00A94A66" w:rsidRPr="009E41C6" w:rsidRDefault="27E64D46" w:rsidP="00AB0770">
            <w:pPr>
              <w:pStyle w:val="EasyRead16"/>
              <w:spacing w:line="360" w:lineRule="auto"/>
              <w:rPr>
                <w:sz w:val="28"/>
                <w:szCs w:val="28"/>
              </w:rPr>
            </w:pPr>
            <w:r w:rsidRPr="20C4D7CF">
              <w:rPr>
                <w:sz w:val="28"/>
                <w:szCs w:val="28"/>
              </w:rPr>
              <w:t>Y</w:t>
            </w:r>
            <w:r w:rsidR="7761F446" w:rsidRPr="20C4D7CF">
              <w:rPr>
                <w:sz w:val="28"/>
                <w:szCs w:val="28"/>
              </w:rPr>
              <w:t>ou may need to pay someone to</w:t>
            </w:r>
          </w:p>
          <w:p w14:paraId="24E3B42C" w14:textId="77777777" w:rsidR="00A94A66" w:rsidRPr="009E41C6" w:rsidRDefault="00A94A66" w:rsidP="00AB0770">
            <w:pPr>
              <w:pStyle w:val="EasyRead14"/>
              <w:spacing w:line="360" w:lineRule="auto"/>
            </w:pPr>
          </w:p>
          <w:p w14:paraId="4E83CDBB" w14:textId="77777777" w:rsidR="00A94A66" w:rsidRPr="009E41C6" w:rsidRDefault="4F65CBFA" w:rsidP="00AB0770">
            <w:pPr>
              <w:pStyle w:val="EasyRead16"/>
              <w:numPr>
                <w:ilvl w:val="0"/>
                <w:numId w:val="31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9E41C6">
              <w:rPr>
                <w:sz w:val="28"/>
                <w:szCs w:val="28"/>
              </w:rPr>
              <w:t>Pack your things</w:t>
            </w:r>
          </w:p>
          <w:p w14:paraId="31785F4B" w14:textId="77777777" w:rsidR="00A94A66" w:rsidRPr="009E41C6" w:rsidRDefault="4F65CBFA" w:rsidP="00AB0770">
            <w:pPr>
              <w:pStyle w:val="EasyRead16"/>
              <w:numPr>
                <w:ilvl w:val="0"/>
                <w:numId w:val="31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9E41C6">
              <w:rPr>
                <w:sz w:val="28"/>
                <w:szCs w:val="28"/>
              </w:rPr>
              <w:t>Drive your things to your new home</w:t>
            </w:r>
          </w:p>
          <w:p w14:paraId="1BC462F9" w14:textId="6D36C70F" w:rsidR="00CA0601" w:rsidRPr="009E41C6" w:rsidRDefault="26F6C9CB" w:rsidP="00AB0770">
            <w:pPr>
              <w:pStyle w:val="EasyRead16"/>
              <w:numPr>
                <w:ilvl w:val="0"/>
                <w:numId w:val="31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sz w:val="28"/>
                <w:szCs w:val="28"/>
              </w:rPr>
              <w:t>Put your things away.</w:t>
            </w:r>
          </w:p>
        </w:tc>
      </w:tr>
      <w:tr w:rsidR="00CA0601" w:rsidRPr="008A1B57" w14:paraId="0291C282" w14:textId="77777777" w:rsidTr="00250808">
        <w:trPr>
          <w:cantSplit/>
          <w:trHeight w:val="6804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51E5488" w14:textId="79B9BD2D" w:rsidR="00CA0601" w:rsidRPr="00A96C4B" w:rsidRDefault="00FB22F6" w:rsidP="00AB0770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12ADF1" wp14:editId="0FA7C84D">
                  <wp:extent cx="1708235" cy="1188720"/>
                  <wp:effectExtent l="0" t="0" r="0" b="0"/>
                  <wp:docPr id="1054538121" name="Picture 1054538121" descr="A small green house with the words rent written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696275" name="Picture 788696275" descr="A small green house with the words rent written on it 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235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F0C" w:rsidRPr="00977F0C">
              <w:rPr>
                <w:noProof/>
                <w:sz w:val="28"/>
                <w:szCs w:val="28"/>
              </w:rPr>
              <w:drawing>
                <wp:inline distT="0" distB="0" distL="0" distR="0" wp14:anchorId="019D9C7C" wp14:editId="78EC352B">
                  <wp:extent cx="1838325" cy="1225550"/>
                  <wp:effectExtent l="0" t="0" r="9525" b="0"/>
                  <wp:docPr id="1217883916" name="Picture 5" descr="A house with a stack of gold coins and ke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883916" name="Picture 5" descr="A house with a stack of gold coins and key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9BB15BA" w14:textId="5ED0583C" w:rsidR="00D57862" w:rsidRPr="009E41C6" w:rsidRDefault="004E32AF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need money </w:t>
            </w:r>
            <w:r w:rsidR="00FC3E78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each month </w:t>
            </w: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for </w:t>
            </w:r>
          </w:p>
          <w:p w14:paraId="1AB22D36" w14:textId="77777777" w:rsidR="00D128AF" w:rsidRPr="009E41C6" w:rsidRDefault="00D128AF" w:rsidP="00AB0770">
            <w:pPr>
              <w:pStyle w:val="EasyRead14"/>
              <w:spacing w:line="360" w:lineRule="auto"/>
            </w:pPr>
          </w:p>
          <w:p w14:paraId="1559909D" w14:textId="2C48A7CE" w:rsidR="004E32AF" w:rsidRDefault="377A5B74" w:rsidP="00AB0770">
            <w:pPr>
              <w:pStyle w:val="ListParagraph"/>
              <w:numPr>
                <w:ilvl w:val="0"/>
                <w:numId w:val="3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Rent </w:t>
            </w:r>
          </w:p>
          <w:p w14:paraId="75D1B67F" w14:textId="77777777" w:rsidR="00AB0770" w:rsidRPr="00AB0770" w:rsidRDefault="00AB0770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839FF92" w14:textId="3080CCD6" w:rsidR="00216D13" w:rsidRDefault="33ECB876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D72BCF9">
              <w:rPr>
                <w:rFonts w:eastAsia="Arial" w:cs="Arial"/>
                <w:color w:val="000000" w:themeColor="text1"/>
                <w:sz w:val="28"/>
                <w:szCs w:val="28"/>
              </w:rPr>
              <w:t>Or</w:t>
            </w:r>
          </w:p>
          <w:p w14:paraId="358534BA" w14:textId="77777777" w:rsidR="00AB0770" w:rsidRPr="009E41C6" w:rsidRDefault="00AB0770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AE10B6F" w14:textId="77777777" w:rsidR="004E32AF" w:rsidRPr="009E41C6" w:rsidRDefault="3C901DC9" w:rsidP="00AB0770">
            <w:pPr>
              <w:pStyle w:val="ListParagraph"/>
              <w:numPr>
                <w:ilvl w:val="0"/>
                <w:numId w:val="33"/>
              </w:numPr>
              <w:spacing w:line="360" w:lineRule="auto"/>
              <w:contextualSpacing w:val="0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Mortgage </w:t>
            </w:r>
          </w:p>
          <w:p w14:paraId="3D0A212E" w14:textId="77777777" w:rsidR="00DD5EA1" w:rsidRPr="009E41C6" w:rsidRDefault="00DD5EA1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591CD4D" w14:textId="4AB12E31" w:rsidR="004F663B" w:rsidRPr="009E41C6" w:rsidRDefault="5A8DD362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mortgage is </w:t>
            </w:r>
            <w:r w:rsidR="3EB5DCEA"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when you borrow money from the bank to buy a </w:t>
            </w:r>
            <w:r w:rsidR="28E5A51C"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>home</w:t>
            </w:r>
            <w:r w:rsidR="3EB5DCEA" w:rsidRPr="1256574A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676A3AC3" w14:textId="77777777" w:rsidR="00216D13" w:rsidRPr="009E41C6" w:rsidRDefault="00216D13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AEAF3A4" w14:textId="4CBE43C9" w:rsidR="00216D13" w:rsidRPr="009E41C6" w:rsidRDefault="0F3C962C" w:rsidP="00245C9D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only pay for a mortgage if you </w:t>
            </w:r>
            <w:r w:rsidRPr="330606B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buy 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</w:t>
            </w:r>
            <w:r w:rsidR="4A8C9097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home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576CA2" w:rsidRPr="008A1B57" w14:paraId="777BCA24" w14:textId="77777777" w:rsidTr="00250808">
        <w:trPr>
          <w:cantSplit/>
          <w:trHeight w:val="357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72663F4" w14:textId="37D036A9" w:rsidR="00576CA2" w:rsidRPr="00011E0F" w:rsidRDefault="00144BE3" w:rsidP="00AB0770">
            <w:pPr>
              <w:spacing w:line="360" w:lineRule="auto"/>
              <w:rPr>
                <w:noProof/>
                <w:sz w:val="28"/>
                <w:szCs w:val="28"/>
              </w:rPr>
            </w:pPr>
            <w:r w:rsidRPr="00A96C4B">
              <w:rPr>
                <w:noProof/>
                <w:sz w:val="28"/>
                <w:szCs w:val="28"/>
              </w:rPr>
              <w:drawing>
                <wp:inline distT="0" distB="0" distL="0" distR="0" wp14:anchorId="38B280A7" wp14:editId="64210D3B">
                  <wp:extent cx="1619250" cy="1633233"/>
                  <wp:effectExtent l="0" t="0" r="0" b="5080"/>
                  <wp:docPr id="1174252984" name="Picture 1" descr="an image of a hoist, pine table, tv, and purple bath tow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252984" name="Picture 1" descr="an image of a hoist, pine table, tv, and purple bath towel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477" cy="163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A0230F4" w14:textId="3B22551C" w:rsidR="00576CA2" w:rsidRPr="009E41C6" w:rsidRDefault="393C1F9F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You may need to buy things for your new home</w:t>
            </w:r>
            <w:r w:rsidR="1F6620A7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1105F675" w14:textId="77777777" w:rsidR="001C04FD" w:rsidRPr="00011E0F" w:rsidRDefault="001C04FD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75EDDBF" w14:textId="28DF50EB" w:rsidR="00960D69" w:rsidRPr="009E41C6" w:rsidRDefault="1D90379B" w:rsidP="00AB0770">
            <w:pPr>
              <w:pStyle w:val="ListParagraph"/>
              <w:numPr>
                <w:ilvl w:val="0"/>
                <w:numId w:val="24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Equipment like a hoist </w:t>
            </w:r>
          </w:p>
          <w:p w14:paraId="3CAD7FC7" w14:textId="157FD127" w:rsidR="00576CA2" w:rsidRPr="009E41C6" w:rsidRDefault="393C1F9F" w:rsidP="00AB0770">
            <w:pPr>
              <w:pStyle w:val="ListParagraph"/>
              <w:numPr>
                <w:ilvl w:val="0"/>
                <w:numId w:val="24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="27E98735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couch and table</w:t>
            </w:r>
          </w:p>
          <w:p w14:paraId="2F4BC880" w14:textId="052A7990" w:rsidR="00B03B28" w:rsidRPr="009E41C6" w:rsidRDefault="27E98735" w:rsidP="00AB0770">
            <w:pPr>
              <w:pStyle w:val="ListParagraph"/>
              <w:numPr>
                <w:ilvl w:val="0"/>
                <w:numId w:val="24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="09D6CF5E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V</w:t>
            </w:r>
          </w:p>
          <w:p w14:paraId="76D57F26" w14:textId="7563C123" w:rsidR="00BB2411" w:rsidRPr="009E41C6" w:rsidRDefault="36860FE5" w:rsidP="00245C9D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Sheets</w:t>
            </w:r>
            <w:r w:rsidR="559071DA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and</w:t>
            </w: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towels</w:t>
            </w:r>
            <w:r w:rsidR="5E8CA644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576CA2" w:rsidRPr="009E41C6" w14:paraId="436BB95D" w14:textId="77777777" w:rsidTr="00250808">
        <w:trPr>
          <w:cantSplit/>
          <w:trHeight w:val="357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0FE3AE5" w14:textId="17A61AE7" w:rsidR="00576CA2" w:rsidRPr="00011E0F" w:rsidRDefault="00123122" w:rsidP="00AB0770">
            <w:pPr>
              <w:spacing w:line="360" w:lineRule="auto"/>
              <w:rPr>
                <w:noProof/>
                <w:sz w:val="28"/>
                <w:szCs w:val="28"/>
              </w:rPr>
            </w:pPr>
            <w:r w:rsidRPr="00011E0F">
              <w:rPr>
                <w:noProof/>
                <w:sz w:val="28"/>
                <w:szCs w:val="28"/>
              </w:rPr>
              <w:drawing>
                <wp:inline distT="0" distB="0" distL="0" distR="0" wp14:anchorId="30EED3A0" wp14:editId="5F84D535">
                  <wp:extent cx="1647825" cy="1647825"/>
                  <wp:effectExtent l="0" t="0" r="0" b="0"/>
                  <wp:docPr id="701729875" name="Picture 1" descr="Assorted household and grocery items including canned food, milk, soap, and sanitary produc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729875" name="Picture 1" descr="Assorted household and grocery items including canned food, milk, soap, and sanitary products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4547A6D" w14:textId="77777777" w:rsidR="00250808" w:rsidRDefault="00250808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F94E4A5" w14:textId="619FA39C" w:rsidR="00576CA2" w:rsidRPr="009E41C6" w:rsidRDefault="7B3C0BD9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need money to buy </w:t>
            </w:r>
            <w:r w:rsidR="196567DA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things you use every</w:t>
            </w:r>
            <w:r w:rsidR="1F6620A7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196567DA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day</w:t>
            </w:r>
            <w:r w:rsidR="1F6620A7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784A2EA8" w14:textId="77777777" w:rsidR="0056025F" w:rsidRPr="00011E0F" w:rsidRDefault="0056025F" w:rsidP="00AB077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99FBC57" w14:textId="77777777" w:rsidR="00BB2411" w:rsidRPr="009E41C6" w:rsidRDefault="6F8F788D" w:rsidP="00AB0770">
            <w:pPr>
              <w:pStyle w:val="ListParagraph"/>
              <w:numPr>
                <w:ilvl w:val="0"/>
                <w:numId w:val="2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Toilet paper </w:t>
            </w:r>
          </w:p>
          <w:p w14:paraId="377D7AD7" w14:textId="77777777" w:rsidR="00773F2D" w:rsidRPr="009E41C6" w:rsidRDefault="6F8F788D" w:rsidP="00AB0770">
            <w:pPr>
              <w:pStyle w:val="ListParagraph"/>
              <w:numPr>
                <w:ilvl w:val="0"/>
                <w:numId w:val="2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Soap and shampoo</w:t>
            </w:r>
          </w:p>
          <w:p w14:paraId="04261120" w14:textId="5CA4FE26" w:rsidR="00773F2D" w:rsidRPr="009E41C6" w:rsidRDefault="30F3DE3D" w:rsidP="00AB0770">
            <w:pPr>
              <w:pStyle w:val="ListParagraph"/>
              <w:numPr>
                <w:ilvl w:val="0"/>
                <w:numId w:val="25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Food and drinks</w:t>
            </w:r>
            <w:r w:rsidR="30BB89BA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576CA2" w:rsidRPr="009E41C6" w14:paraId="7CD08362" w14:textId="77777777" w:rsidTr="0038181E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EED5C00" w14:textId="386C30EE" w:rsidR="00576CA2" w:rsidRPr="00DE38BD" w:rsidRDefault="00C64E58" w:rsidP="00457DF0">
            <w:pPr>
              <w:spacing w:line="360" w:lineRule="auto"/>
              <w:rPr>
                <w:noProof/>
                <w:sz w:val="28"/>
                <w:szCs w:val="28"/>
              </w:rPr>
            </w:pPr>
            <w:r>
              <w:lastRenderedPageBreak/>
              <w:br w:type="page"/>
            </w:r>
            <w:r w:rsidR="00BA7286" w:rsidRPr="00DE38BD">
              <w:rPr>
                <w:noProof/>
                <w:sz w:val="28"/>
                <w:szCs w:val="28"/>
              </w:rPr>
              <w:drawing>
                <wp:inline distT="0" distB="0" distL="0" distR="0" wp14:anchorId="45790E40" wp14:editId="30A5A951">
                  <wp:extent cx="1714500" cy="1714500"/>
                  <wp:effectExtent l="0" t="0" r="0" b="0"/>
                  <wp:docPr id="222496323" name="Picture 1" descr="Two brown glass prescription bottles with gray caps in front of a white and blue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496323" name="Picture 1" descr="Two brown glass prescription bottles with gray caps in front of a white and blue box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22B52C7" w14:textId="3161E240" w:rsidR="00F83658" w:rsidRPr="009E41C6" w:rsidRDefault="7FA13D20" w:rsidP="00457DF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</w:t>
            </w:r>
            <w:r w:rsidR="00C802C7"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will</w:t>
            </w:r>
            <w:r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72EF3AAC"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need money </w:t>
            </w:r>
            <w:r w:rsidR="6047DEAB"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>to care for your health</w:t>
            </w:r>
            <w:r w:rsidR="6B042BA7" w:rsidRPr="326F3B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3FBB6CD6" w14:textId="41AFC230" w:rsidR="326F3B6B" w:rsidRDefault="326F3B6B" w:rsidP="326F3B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B63D949" w14:textId="3A583DF7" w:rsidR="00567ED5" w:rsidRPr="009E41C6" w:rsidRDefault="418B5FA9" w:rsidP="00457DF0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Medicine</w:t>
            </w:r>
          </w:p>
          <w:p w14:paraId="2B84169B" w14:textId="60768C87" w:rsidR="00567ED5" w:rsidRPr="009E41C6" w:rsidRDefault="418B5FA9" w:rsidP="00457DF0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Doctor</w:t>
            </w:r>
            <w:r w:rsidR="02F7BE72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appointments </w:t>
            </w:r>
          </w:p>
          <w:p w14:paraId="694F0141" w14:textId="77777777" w:rsidR="00567ED5" w:rsidRPr="009E41C6" w:rsidRDefault="418B5FA9" w:rsidP="00457DF0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Medical supplies </w:t>
            </w:r>
          </w:p>
          <w:p w14:paraId="12EF2E51" w14:textId="1E1A340C" w:rsidR="00567ED5" w:rsidRPr="009E41C6" w:rsidRDefault="1C5D03FD" w:rsidP="00FA3BEE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Assistive technology</w:t>
            </w:r>
            <w:r w:rsidR="117A07DC" w:rsidRPr="330606B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A404AF" w:rsidRPr="009E41C6" w14:paraId="7253862E" w14:textId="77777777" w:rsidTr="0038181E">
        <w:trPr>
          <w:cantSplit/>
          <w:trHeight w:val="323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1FBD5A6" w14:textId="4FB1347F" w:rsidR="00A404AF" w:rsidRPr="00DE38BD" w:rsidRDefault="30280527" w:rsidP="00457DF0">
            <w:pPr>
              <w:spacing w:line="360" w:lineRule="auto"/>
              <w:rPr>
                <w:noProof/>
                <w:sz w:val="28"/>
                <w:szCs w:val="28"/>
              </w:rPr>
            </w:pPr>
            <w:r w:rsidRPr="00DE38BD">
              <w:rPr>
                <w:noProof/>
                <w:sz w:val="28"/>
                <w:szCs w:val="28"/>
              </w:rPr>
              <w:drawing>
                <wp:inline distT="0" distB="0" distL="0" distR="0" wp14:anchorId="34FA5B93" wp14:editId="6603E930">
                  <wp:extent cx="1704975" cy="1704975"/>
                  <wp:effectExtent l="0" t="0" r="9525" b="0"/>
                  <wp:docPr id="1675692806" name="Picture 1" descr="Three utility bills for Electric, Gas, and Council Tax services arranged side by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719D8BD" w14:textId="3D6E36A9" w:rsidR="00A404AF" w:rsidRPr="009E41C6" w:rsidRDefault="196567DA" w:rsidP="00457DF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You will need money for bills</w:t>
            </w:r>
            <w:r w:rsidR="1F6620A7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37CAE1F0" w14:textId="77777777" w:rsidR="00A23AFF" w:rsidRPr="009E41C6" w:rsidRDefault="00A23AFF" w:rsidP="00457DF0">
            <w:pPr>
              <w:pStyle w:val="EasyRead14"/>
              <w:spacing w:line="360" w:lineRule="auto"/>
            </w:pPr>
          </w:p>
          <w:p w14:paraId="2517F8C4" w14:textId="3D86905F" w:rsidR="00142E64" w:rsidRPr="009E41C6" w:rsidRDefault="0AE8F1BF" w:rsidP="00457DF0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E</w:t>
            </w:r>
            <w:r w:rsidR="603FEA6D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lectricity</w:t>
            </w:r>
          </w:p>
          <w:p w14:paraId="7C7D4778" w14:textId="6E5D5F9B" w:rsidR="0050316A" w:rsidRPr="009E41C6" w:rsidRDefault="603FEA6D" w:rsidP="00457DF0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Phone</w:t>
            </w:r>
          </w:p>
          <w:p w14:paraId="353FF980" w14:textId="23CCC03C" w:rsidR="00BD4F1B" w:rsidRPr="009E41C6" w:rsidRDefault="37484F48" w:rsidP="00457DF0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I</w:t>
            </w:r>
            <w:r w:rsidR="5F25DC1D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nternet</w:t>
            </w:r>
            <w:r w:rsidR="2C8FB904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346706" w:rsidRPr="009E41C6" w14:paraId="16BE575A" w14:textId="77777777" w:rsidTr="0038181E">
        <w:trPr>
          <w:cantSplit/>
          <w:trHeight w:val="323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AF2C6BD" w14:textId="6BCBE496" w:rsidR="00346706" w:rsidRPr="00DE38BD" w:rsidRDefault="7023F2CC" w:rsidP="00457DF0">
            <w:pPr>
              <w:spacing w:line="360" w:lineRule="auto"/>
              <w:rPr>
                <w:noProof/>
                <w:sz w:val="28"/>
                <w:szCs w:val="28"/>
              </w:rPr>
            </w:pPr>
            <w:r w:rsidRPr="00DE38BD">
              <w:rPr>
                <w:noProof/>
                <w:sz w:val="28"/>
                <w:szCs w:val="28"/>
              </w:rPr>
              <w:drawing>
                <wp:inline distT="0" distB="0" distL="0" distR="0" wp14:anchorId="5F990FE3" wp14:editId="20E75711">
                  <wp:extent cx="1704975" cy="1704975"/>
                  <wp:effectExtent l="0" t="0" r="0" b="9525"/>
                  <wp:docPr id="957759939" name="Picture 1" descr="Hairdresser cutting the hair of an elderly woman seated in a salon 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04EB8CC" w14:textId="7FF3294C" w:rsidR="00346706" w:rsidRPr="009E41C6" w:rsidRDefault="00F861C7" w:rsidP="00457DF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will </w:t>
            </w:r>
            <w:r w:rsidR="001E4901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also need money for things like</w:t>
            </w:r>
          </w:p>
          <w:p w14:paraId="23F5B055" w14:textId="77777777" w:rsidR="001E4901" w:rsidRPr="009E41C6" w:rsidRDefault="001E4901" w:rsidP="00457DF0">
            <w:pPr>
              <w:pStyle w:val="EasyRead14"/>
              <w:spacing w:line="360" w:lineRule="auto"/>
            </w:pPr>
          </w:p>
          <w:p w14:paraId="7392A3C3" w14:textId="77777777" w:rsidR="00346706" w:rsidRPr="009E41C6" w:rsidRDefault="57533AF2" w:rsidP="00457DF0">
            <w:pPr>
              <w:pStyle w:val="ListParagraph"/>
              <w:numPr>
                <w:ilvl w:val="0"/>
                <w:numId w:val="2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Clothes</w:t>
            </w:r>
          </w:p>
          <w:p w14:paraId="0F077D6F" w14:textId="2FF5EA4F" w:rsidR="00346706" w:rsidRPr="009E41C6" w:rsidRDefault="57533AF2" w:rsidP="00457DF0">
            <w:pPr>
              <w:pStyle w:val="ListParagraph"/>
              <w:numPr>
                <w:ilvl w:val="0"/>
                <w:numId w:val="2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Haircut</w:t>
            </w:r>
            <w:r w:rsidR="1F6620A7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</w:p>
          <w:p w14:paraId="4EBF2A15" w14:textId="39C44C75" w:rsidR="00825484" w:rsidRPr="009E41C6" w:rsidRDefault="3FDBFA97" w:rsidP="00457DF0">
            <w:pPr>
              <w:pStyle w:val="ListParagraph"/>
              <w:numPr>
                <w:ilvl w:val="0"/>
                <w:numId w:val="2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Holidays</w:t>
            </w:r>
            <w:r w:rsidR="24495F8C"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105EA0" w:rsidRPr="009E41C6" w14:paraId="149C30AC" w14:textId="77777777" w:rsidTr="0038181E">
        <w:trPr>
          <w:cantSplit/>
          <w:trHeight w:val="323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25CD7FA" w14:textId="21B88A73" w:rsidR="00105EA0" w:rsidRPr="00DE38BD" w:rsidRDefault="00105EA0" w:rsidP="00457DF0">
            <w:pPr>
              <w:spacing w:line="360" w:lineRule="auto"/>
              <w:rPr>
                <w:noProof/>
                <w:sz w:val="28"/>
                <w:szCs w:val="28"/>
              </w:rPr>
            </w:pPr>
            <w:r w:rsidRPr="00DE38BD">
              <w:rPr>
                <w:noProof/>
                <w:sz w:val="28"/>
                <w:szCs w:val="28"/>
              </w:rPr>
              <w:drawing>
                <wp:inline distT="0" distB="0" distL="0" distR="0" wp14:anchorId="3FA42350" wp14:editId="16EB7D1F">
                  <wp:extent cx="1704975" cy="1704975"/>
                  <wp:effectExtent l="0" t="0" r="9525" b="0"/>
                  <wp:docPr id="1328930266" name="Picture 1" descr="A young woman in a swimsuit standing in a swimming pool with her arms outstretched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930266" name="Picture 1" descr="A young woman in a swimsuit standing in a swimming pool with her arms outstretched and smiling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29055D6" w14:textId="0F3F2537" w:rsidR="00105EA0" w:rsidRPr="009E41C6" w:rsidRDefault="70B0257F" w:rsidP="00457DF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need money for </w:t>
            </w:r>
            <w:r w:rsidR="42443F73"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>things</w:t>
            </w:r>
            <w:r w:rsidR="2BC483C3"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</w:t>
            </w:r>
          </w:p>
          <w:p w14:paraId="7639B490" w14:textId="77777777" w:rsidR="00105EA0" w:rsidRPr="009E41C6" w:rsidRDefault="00105EA0" w:rsidP="00457DF0">
            <w:pPr>
              <w:pStyle w:val="EasyRead14"/>
              <w:spacing w:line="360" w:lineRule="auto"/>
            </w:pPr>
          </w:p>
          <w:p w14:paraId="1ED0FB41" w14:textId="548B1461" w:rsidR="00105EA0" w:rsidRPr="009E41C6" w:rsidRDefault="70B0257F" w:rsidP="00457DF0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Bus or taxi </w:t>
            </w:r>
            <w:r w:rsidR="1832B18C"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>rides</w:t>
            </w:r>
          </w:p>
          <w:p w14:paraId="5243B405" w14:textId="36B7B411" w:rsidR="00105EA0" w:rsidRPr="009E41C6" w:rsidRDefault="70B0257F" w:rsidP="00457DF0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Activities like </w:t>
            </w:r>
            <w:r w:rsidR="031EDA67"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going to the </w:t>
            </w:r>
            <w:r w:rsidRPr="20C4D7CF">
              <w:rPr>
                <w:rFonts w:eastAsia="Arial" w:cs="Arial"/>
                <w:color w:val="000000" w:themeColor="text1"/>
                <w:sz w:val="28"/>
                <w:szCs w:val="28"/>
              </w:rPr>
              <w:t>movies</w:t>
            </w:r>
          </w:p>
          <w:p w14:paraId="4ED676E6" w14:textId="0A5E01A1" w:rsidR="00105EA0" w:rsidRPr="009E41C6" w:rsidRDefault="00105EA0" w:rsidP="00457DF0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E41C6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Swimming pool or gym. </w:t>
            </w:r>
          </w:p>
        </w:tc>
      </w:tr>
    </w:tbl>
    <w:p w14:paraId="537E0C22" w14:textId="1455AE70" w:rsidR="0009384B" w:rsidRDefault="00D6477D" w:rsidP="00776CC1">
      <w:pPr>
        <w:pStyle w:val="EasyReadPageHeader"/>
      </w:pPr>
      <w:r>
        <w:br w:type="page"/>
      </w:r>
      <w:bookmarkStart w:id="7" w:name="_Toc195771307"/>
      <w:r w:rsidR="0009384B" w:rsidRPr="00FB1458">
        <w:lastRenderedPageBreak/>
        <w:t xml:space="preserve">More </w:t>
      </w:r>
      <w:r w:rsidR="008E2B8C">
        <w:t>information</w:t>
      </w:r>
      <w:bookmarkEnd w:id="7"/>
    </w:p>
    <w:tbl>
      <w:tblPr>
        <w:tblW w:w="90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05"/>
        <w:gridCol w:w="5895"/>
      </w:tblGrid>
      <w:tr w:rsidR="00EC164F" w:rsidRPr="00457DF0" w14:paraId="4088E38E" w14:textId="77777777" w:rsidTr="00250808">
        <w:trPr>
          <w:cantSplit/>
          <w:trHeight w:val="3402"/>
        </w:trPr>
        <w:tc>
          <w:tcPr>
            <w:tcW w:w="3105" w:type="dxa"/>
          </w:tcPr>
          <w:p w14:paraId="040800BB" w14:textId="77777777" w:rsidR="00EC164F" w:rsidRPr="00457DF0" w:rsidRDefault="00EC164F" w:rsidP="00457DF0">
            <w:pPr>
              <w:rPr>
                <w:noProof/>
                <w:sz w:val="28"/>
                <w:szCs w:val="28"/>
              </w:rPr>
            </w:pPr>
            <w:r w:rsidRPr="00457DF0">
              <w:rPr>
                <w:noProof/>
                <w:sz w:val="28"/>
                <w:szCs w:val="28"/>
              </w:rPr>
              <w:drawing>
                <wp:inline distT="0" distB="0" distL="0" distR="0" wp14:anchorId="3AD15FE8" wp14:editId="0D592818">
                  <wp:extent cx="1400175" cy="1754650"/>
                  <wp:effectExtent l="0" t="0" r="0" b="0"/>
                  <wp:docPr id="476044583" name="Picture 1" descr="a white book with a large black 2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980250" name="Picture 1" descr="a white book with a large black 2 on the cover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231" cy="1755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4C1F2161" w14:textId="77777777" w:rsidR="008832B3" w:rsidRDefault="008832B3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210C908" w14:textId="0F29A803" w:rsidR="00EC164F" w:rsidRPr="00457DF0" w:rsidRDefault="5DB42AEF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next Easy Read for </w:t>
            </w:r>
            <w:r w:rsidR="119499C9" w:rsidRPr="00457DF0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</w:t>
            </w:r>
            <w:r w:rsidRPr="00457DF0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hapter 2</w:t>
            </w: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</w:t>
            </w:r>
          </w:p>
          <w:p w14:paraId="57FE22F0" w14:textId="77777777" w:rsidR="001F6A5A" w:rsidRPr="00457DF0" w:rsidRDefault="001F6A5A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8FD17DB" w14:textId="57EA9DDF" w:rsidR="00EC164F" w:rsidRPr="00457DF0" w:rsidRDefault="5DB42AEF" w:rsidP="00457DF0">
            <w:pPr>
              <w:pStyle w:val="EasyRead16"/>
              <w:numPr>
                <w:ilvl w:val="0"/>
                <w:numId w:val="47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2 Stages of moving.</w:t>
            </w:r>
          </w:p>
        </w:tc>
      </w:tr>
      <w:tr w:rsidR="00EC164F" w:rsidRPr="00457DF0" w14:paraId="7A7E41F0" w14:textId="77777777" w:rsidTr="00D20043">
        <w:trPr>
          <w:cantSplit/>
          <w:trHeight w:val="3402"/>
        </w:trPr>
        <w:tc>
          <w:tcPr>
            <w:tcW w:w="3105" w:type="dxa"/>
          </w:tcPr>
          <w:p w14:paraId="5E8EA4DD" w14:textId="77777777" w:rsidR="00EC164F" w:rsidRPr="00457DF0" w:rsidRDefault="1E5821FA" w:rsidP="00457DF0">
            <w:pPr>
              <w:rPr>
                <w:noProof/>
                <w:sz w:val="28"/>
                <w:szCs w:val="28"/>
              </w:rPr>
            </w:pPr>
            <w:r w:rsidRPr="00457DF0">
              <w:rPr>
                <w:noProof/>
                <w:sz w:val="28"/>
                <w:szCs w:val="28"/>
              </w:rPr>
              <w:drawing>
                <wp:inline distT="0" distB="0" distL="0" distR="0" wp14:anchorId="3063C7E8" wp14:editId="0EC33CAB">
                  <wp:extent cx="1620000" cy="1620000"/>
                  <wp:effectExtent l="0" t="0" r="0" b="0"/>
                  <wp:docPr id="57725350" name="Picture 57725350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25350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215789CE" w14:textId="77777777" w:rsidR="00EC164F" w:rsidRPr="00457DF0" w:rsidRDefault="00EC164F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on this website. </w:t>
            </w:r>
          </w:p>
          <w:p w14:paraId="4E5B7E40" w14:textId="77777777" w:rsidR="001F6A5A" w:rsidRPr="00457DF0" w:rsidRDefault="001F6A5A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6B74328" w14:textId="3D744954" w:rsidR="00AF5FD5" w:rsidRPr="00C032E3" w:rsidRDefault="00AF5FD5" w:rsidP="00AF5FD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65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>
              <w:rPr>
                <w:rStyle w:val="Hyperlink"/>
                <w:sz w:val="28"/>
                <w:szCs w:val="28"/>
              </w:rPr>
              <w:t xml:space="preserve"> </w:t>
            </w:r>
          </w:p>
          <w:p w14:paraId="59F9091D" w14:textId="77777777" w:rsidR="001F6A5A" w:rsidRPr="00457DF0" w:rsidRDefault="001F6A5A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75E5F63" w14:textId="77777777" w:rsidR="00EC164F" w:rsidRPr="00457DF0" w:rsidRDefault="00EC164F" w:rsidP="00457D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457DF0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  <w:tr w:rsidR="00EC164F" w:rsidRPr="00457DF0" w14:paraId="25DA17D7" w14:textId="77777777" w:rsidTr="00D20043">
        <w:trPr>
          <w:cantSplit/>
          <w:trHeight w:val="3402"/>
        </w:trPr>
        <w:tc>
          <w:tcPr>
            <w:tcW w:w="3105" w:type="dxa"/>
          </w:tcPr>
          <w:p w14:paraId="58B48075" w14:textId="77777777" w:rsidR="00EC164F" w:rsidRPr="00457DF0" w:rsidRDefault="00EC164F" w:rsidP="00457DF0">
            <w:pPr>
              <w:rPr>
                <w:b/>
                <w:bCs/>
                <w:sz w:val="28"/>
                <w:szCs w:val="28"/>
              </w:rPr>
            </w:pPr>
            <w:r w:rsidRPr="00457DF0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E113C10" wp14:editId="663A0F65">
                  <wp:extent cx="1571625" cy="1571625"/>
                  <wp:effectExtent l="0" t="0" r="0" b="9525"/>
                  <wp:docPr id="1018001125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1FB0F47A" w14:textId="77777777" w:rsidR="00EC164F" w:rsidRPr="00457DF0" w:rsidRDefault="00EC164F" w:rsidP="00FA3BE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>The website also has Easy Read information for</w:t>
            </w:r>
          </w:p>
          <w:p w14:paraId="7A9024FC" w14:textId="77777777" w:rsidR="001F6A5A" w:rsidRPr="00457DF0" w:rsidRDefault="001F6A5A" w:rsidP="00FA3BE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29FBC58" w14:textId="6A404880" w:rsidR="00EC164F" w:rsidRPr="00457DF0" w:rsidRDefault="00EC164F" w:rsidP="00FA3BEE">
            <w:pPr>
              <w:pStyle w:val="EasyRead16"/>
              <w:numPr>
                <w:ilvl w:val="0"/>
                <w:numId w:val="4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</w:t>
            </w:r>
            <w:r w:rsidR="005E4327"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>5</w:t>
            </w: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toolkit chapters</w:t>
            </w:r>
          </w:p>
          <w:p w14:paraId="25095583" w14:textId="77777777" w:rsidR="00EC164F" w:rsidRPr="00457DF0" w:rsidRDefault="00EC164F" w:rsidP="00FA3BEE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72223863" w14:textId="77777777" w:rsidR="00EC164F" w:rsidRPr="00457DF0" w:rsidRDefault="00EC164F" w:rsidP="00FA3BEE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457DF0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</w:tc>
      </w:tr>
    </w:tbl>
    <w:p w14:paraId="154B863F" w14:textId="4C44A385" w:rsidR="00250808" w:rsidRDefault="00250808">
      <w:pPr>
        <w:rPr>
          <w:rFonts w:eastAsia="Arial" w:cs="Arial"/>
          <w:sz w:val="24"/>
          <w:szCs w:val="24"/>
        </w:rPr>
      </w:pPr>
    </w:p>
    <w:p w14:paraId="76E072C5" w14:textId="77777777" w:rsidR="00D20043" w:rsidRDefault="00D20043">
      <w:pPr>
        <w:rPr>
          <w:rFonts w:eastAsia="Arial" w:cs="Arial"/>
          <w:sz w:val="24"/>
          <w:szCs w:val="24"/>
        </w:rPr>
      </w:pPr>
    </w:p>
    <w:p w14:paraId="5E2E804B" w14:textId="77777777" w:rsidR="00D20043" w:rsidRDefault="00D20043">
      <w:pPr>
        <w:rPr>
          <w:rFonts w:eastAsia="Arial" w:cs="Arial"/>
          <w:sz w:val="24"/>
          <w:szCs w:val="24"/>
        </w:rPr>
      </w:pPr>
    </w:p>
    <w:p w14:paraId="4F8FFDE5" w14:textId="77777777" w:rsidR="00D20043" w:rsidRDefault="00D20043">
      <w:pPr>
        <w:rPr>
          <w:rFonts w:eastAsia="Arial" w:cs="Arial"/>
          <w:sz w:val="24"/>
          <w:szCs w:val="24"/>
        </w:rPr>
      </w:pPr>
    </w:p>
    <w:p w14:paraId="02FC3902" w14:textId="77777777" w:rsidR="00D20043" w:rsidRDefault="00D20043">
      <w:pPr>
        <w:rPr>
          <w:rFonts w:eastAsia="Arial" w:cs="Arial"/>
          <w:sz w:val="24"/>
          <w:szCs w:val="24"/>
        </w:rPr>
      </w:pPr>
    </w:p>
    <w:p w14:paraId="6846DC98" w14:textId="00421437" w:rsidR="00250808" w:rsidRDefault="00C94FAE" w:rsidP="00D20043">
      <w:pPr>
        <w:jc w:val="center"/>
        <w:rPr>
          <w:rFonts w:eastAsia="Arial" w:cs="Arial"/>
          <w:sz w:val="24"/>
          <w:szCs w:val="24"/>
        </w:rPr>
      </w:pPr>
      <w:r w:rsidRPr="00C94FAE">
        <w:rPr>
          <w:rFonts w:eastAsia="Arial" w:cs="Arial"/>
          <w:sz w:val="24"/>
          <w:szCs w:val="24"/>
        </w:rPr>
        <w:t xml:space="preserve">Images in this Easy Read must </w:t>
      </w:r>
      <w:r w:rsidRPr="00C94FAE">
        <w:rPr>
          <w:rFonts w:eastAsia="Arial" w:cs="Arial"/>
          <w:b/>
          <w:bCs/>
          <w:sz w:val="24"/>
          <w:szCs w:val="24"/>
        </w:rPr>
        <w:t xml:space="preserve">not </w:t>
      </w:r>
      <w:r w:rsidRPr="00C94FAE">
        <w:rPr>
          <w:rFonts w:eastAsia="Arial" w:cs="Arial"/>
          <w:sz w:val="24"/>
          <w:szCs w:val="24"/>
        </w:rPr>
        <w:t>be used or copied without permission</w:t>
      </w:r>
    </w:p>
    <w:sectPr w:rsidR="00250808" w:rsidSect="006D260B">
      <w:headerReference w:type="even" r:id="rId66"/>
      <w:footerReference w:type="even" r:id="rId67"/>
      <w:footerReference w:type="default" r:id="rId68"/>
      <w:headerReference w:type="first" r:id="rId69"/>
      <w:footerReference w:type="first" r:id="rId70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B3A01B" w14:textId="77777777" w:rsidR="00856674" w:rsidRDefault="00856674" w:rsidP="00B04ED8">
      <w:pPr>
        <w:spacing w:line="240" w:lineRule="auto"/>
      </w:pPr>
      <w:r>
        <w:separator/>
      </w:r>
    </w:p>
    <w:p w14:paraId="5411F743" w14:textId="77777777" w:rsidR="00856674" w:rsidRDefault="00856674"/>
  </w:endnote>
  <w:endnote w:type="continuationSeparator" w:id="0">
    <w:p w14:paraId="66311F33" w14:textId="77777777" w:rsidR="00856674" w:rsidRDefault="00856674" w:rsidP="00B04ED8">
      <w:pPr>
        <w:spacing w:line="240" w:lineRule="auto"/>
      </w:pPr>
      <w:r>
        <w:continuationSeparator/>
      </w:r>
    </w:p>
    <w:p w14:paraId="0586E0EA" w14:textId="77777777" w:rsidR="00856674" w:rsidRDefault="00856674"/>
  </w:endnote>
  <w:endnote w:type="continuationNotice" w:id="1">
    <w:p w14:paraId="1E52E9A6" w14:textId="77777777" w:rsidR="00856674" w:rsidRDefault="00856674">
      <w:pPr>
        <w:spacing w:line="240" w:lineRule="auto"/>
      </w:pPr>
    </w:p>
    <w:p w14:paraId="6DDA57CC" w14:textId="77777777" w:rsidR="00856674" w:rsidRDefault="0085667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B25DC8" w14:textId="1B2C9E84" w:rsidR="00237E6A" w:rsidRDefault="00237E6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848" behindDoc="0" locked="0" layoutInCell="1" allowOverlap="1" wp14:anchorId="19C9E6D4" wp14:editId="2BA50AF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69265"/>
              <wp:effectExtent l="0" t="0" r="635" b="0"/>
              <wp:wrapNone/>
              <wp:docPr id="100688879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692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5D216C" w14:textId="79D80E03" w:rsidR="00237E6A" w:rsidRPr="00237E6A" w:rsidRDefault="00237E6A" w:rsidP="00237E6A">
                          <w:pPr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237E6A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C9E6D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6.95pt;z-index:25166284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" filled="f" stroked="f">
              <v:textbox style="mso-fit-shape-to-text:t" inset="0,0,0,15pt">
                <w:txbxContent>
                  <w:p w14:paraId="725D216C" w14:textId="79D80E03" w:rsidR="00237E6A" w:rsidRPr="00237E6A" w:rsidRDefault="00237E6A" w:rsidP="00237E6A">
                    <w:pPr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237E6A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6F6D3C" w14:textId="52623F42" w:rsidR="0028145B" w:rsidRPr="0011465D" w:rsidRDefault="00000000" w:rsidP="00B96FF1">
    <w:pPr>
      <w:pStyle w:val="Footer"/>
      <w:jc w:val="right"/>
      <w:rPr>
        <w:sz w:val="28"/>
        <w:szCs w:val="28"/>
      </w:rPr>
    </w:pPr>
    <w:sdt>
      <w:sdtPr>
        <w:rPr>
          <w:noProof/>
          <w:sz w:val="28"/>
          <w:szCs w:val="28"/>
        </w:rPr>
        <w:id w:val="-245501502"/>
        <w:docPartObj>
          <w:docPartGallery w:val="Page Numbers (Bottom of Page)"/>
          <w:docPartUnique/>
        </w:docPartObj>
      </w:sdtPr>
      <w:sdtContent>
        <w:r w:rsidR="00825E4B" w:rsidRPr="0011465D">
          <w:rPr>
            <w:noProof/>
            <w:sz w:val="28"/>
            <w:szCs w:val="28"/>
          </w:rPr>
          <w:fldChar w:fldCharType="begin"/>
        </w:r>
        <w:r w:rsidR="00825E4B" w:rsidRPr="0011465D">
          <w:rPr>
            <w:sz w:val="28"/>
            <w:szCs w:val="28"/>
          </w:rPr>
          <w:instrText xml:space="preserve"> PAGE   \* MERGEFORMAT </w:instrText>
        </w:r>
        <w:r w:rsidR="00825E4B" w:rsidRPr="0011465D">
          <w:rPr>
            <w:sz w:val="28"/>
            <w:szCs w:val="28"/>
          </w:rPr>
          <w:fldChar w:fldCharType="separate"/>
        </w:r>
        <w:r w:rsidR="08F4CDB6" w:rsidRPr="0011465D">
          <w:rPr>
            <w:noProof/>
            <w:sz w:val="28"/>
            <w:szCs w:val="28"/>
          </w:rPr>
          <w:t>2</w:t>
        </w:r>
        <w:r w:rsidR="00825E4B" w:rsidRPr="0011465D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6E97B8" w14:textId="411A5D20" w:rsidR="0011465D" w:rsidRPr="0011465D" w:rsidRDefault="00000000">
    <w:pPr>
      <w:pStyle w:val="Footer"/>
      <w:jc w:val="right"/>
      <w:rPr>
        <w:sz w:val="28"/>
        <w:szCs w:val="28"/>
      </w:rPr>
    </w:pPr>
    <w:sdt>
      <w:sdtPr>
        <w:id w:val="-680896759"/>
        <w:docPartObj>
          <w:docPartGallery w:val="Page Numbers (Bottom of Page)"/>
          <w:docPartUnique/>
        </w:docPartObj>
      </w:sdtPr>
      <w:sdtEndPr>
        <w:rPr>
          <w:noProof/>
          <w:sz w:val="28"/>
          <w:szCs w:val="28"/>
        </w:rPr>
      </w:sdtEndPr>
      <w:sdtContent>
        <w:r w:rsidR="0011465D" w:rsidRPr="0011465D">
          <w:rPr>
            <w:sz w:val="28"/>
            <w:szCs w:val="28"/>
          </w:rPr>
          <w:fldChar w:fldCharType="begin"/>
        </w:r>
        <w:r w:rsidR="0011465D" w:rsidRPr="0011465D">
          <w:rPr>
            <w:sz w:val="28"/>
            <w:szCs w:val="28"/>
          </w:rPr>
          <w:instrText xml:space="preserve"> PAGE   \* MERGEFORMAT </w:instrText>
        </w:r>
        <w:r w:rsidR="0011465D" w:rsidRPr="0011465D">
          <w:rPr>
            <w:sz w:val="28"/>
            <w:szCs w:val="28"/>
          </w:rPr>
          <w:fldChar w:fldCharType="separate"/>
        </w:r>
        <w:r w:rsidR="0011465D" w:rsidRPr="0011465D">
          <w:rPr>
            <w:noProof/>
            <w:sz w:val="28"/>
            <w:szCs w:val="28"/>
          </w:rPr>
          <w:t>2</w:t>
        </w:r>
        <w:r w:rsidR="0011465D" w:rsidRPr="0011465D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080501" w14:textId="77777777" w:rsidR="00856674" w:rsidRDefault="00856674" w:rsidP="00B04ED8">
      <w:pPr>
        <w:spacing w:line="240" w:lineRule="auto"/>
      </w:pPr>
      <w:r>
        <w:separator/>
      </w:r>
    </w:p>
    <w:p w14:paraId="55B4C729" w14:textId="77777777" w:rsidR="00856674" w:rsidRDefault="00856674"/>
  </w:footnote>
  <w:footnote w:type="continuationSeparator" w:id="0">
    <w:p w14:paraId="0030C55B" w14:textId="77777777" w:rsidR="00856674" w:rsidRDefault="00856674" w:rsidP="00B04ED8">
      <w:pPr>
        <w:spacing w:line="240" w:lineRule="auto"/>
      </w:pPr>
      <w:r>
        <w:continuationSeparator/>
      </w:r>
    </w:p>
    <w:p w14:paraId="6A0FF671" w14:textId="77777777" w:rsidR="00856674" w:rsidRDefault="00856674"/>
  </w:footnote>
  <w:footnote w:type="continuationNotice" w:id="1">
    <w:p w14:paraId="7F34DB11" w14:textId="77777777" w:rsidR="00856674" w:rsidRDefault="00856674">
      <w:pPr>
        <w:spacing w:line="240" w:lineRule="auto"/>
      </w:pPr>
    </w:p>
    <w:p w14:paraId="29C508CC" w14:textId="77777777" w:rsidR="00856674" w:rsidRDefault="0085667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DFF5F8" w14:textId="4D349D97" w:rsidR="00237E6A" w:rsidRDefault="00237E6A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776" behindDoc="0" locked="0" layoutInCell="1" allowOverlap="1" wp14:anchorId="768E9812" wp14:editId="0E5DF26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69265"/>
              <wp:effectExtent l="0" t="0" r="635" b="6985"/>
              <wp:wrapNone/>
              <wp:docPr id="1273107776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692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2A9D4F8" w14:textId="285C192B" w:rsidR="00237E6A" w:rsidRPr="00237E6A" w:rsidRDefault="00237E6A" w:rsidP="00237E6A">
                          <w:pPr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237E6A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8E981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6.95pt;z-index:25165977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" filled="f" stroked="f">
              <v:textbox style="mso-fit-shape-to-text:t" inset="0,15pt,0,0">
                <w:txbxContent>
                  <w:p w14:paraId="62A9D4F8" w14:textId="285C192B" w:rsidR="00237E6A" w:rsidRPr="00237E6A" w:rsidRDefault="00237E6A" w:rsidP="00237E6A">
                    <w:pPr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237E6A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D38966" w14:textId="052FD634" w:rsidR="11EDE318" w:rsidRPr="007C75F1" w:rsidRDefault="00C12669" w:rsidP="001D5982">
    <w:pPr>
      <w:pStyle w:val="Header"/>
      <w:rPr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4896" behindDoc="0" locked="0" layoutInCell="1" allowOverlap="1" wp14:anchorId="173942E3" wp14:editId="0A8B19B1">
          <wp:simplePos x="0" y="0"/>
          <wp:positionH relativeFrom="page">
            <wp:posOffset>2676525</wp:posOffset>
          </wp:positionH>
          <wp:positionV relativeFrom="paragraph">
            <wp:posOffset>-635635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95D1B" w:rsidRPr="007C75F1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54D48B0C" wp14:editId="544F6704">
              <wp:simplePos x="0" y="0"/>
              <wp:positionH relativeFrom="page">
                <wp:posOffset>6350</wp:posOffset>
              </wp:positionH>
              <wp:positionV relativeFrom="paragraph">
                <wp:posOffset>-444500</wp:posOffset>
              </wp:positionV>
              <wp:extent cx="7552690" cy="1313815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690" cy="1313815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34F4817" id="Group 1" o:spid="_x0000_s1026" alt="&quot;&quot;" style="position:absolute;margin-left:.5pt;margin-top:-35pt;width:594.7pt;height:103.45pt;z-index:251656704;mso-position-horizont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7A5"/>
    <w:multiLevelType w:val="hybridMultilevel"/>
    <w:tmpl w:val="8AEADB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FB2B06"/>
    <w:multiLevelType w:val="hybridMultilevel"/>
    <w:tmpl w:val="5972BC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C32E15"/>
    <w:multiLevelType w:val="hybridMultilevel"/>
    <w:tmpl w:val="187E1C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CB3083"/>
    <w:multiLevelType w:val="hybridMultilevel"/>
    <w:tmpl w:val="B2748D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9811C3"/>
    <w:multiLevelType w:val="hybridMultilevel"/>
    <w:tmpl w:val="9A02BB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EF4284"/>
    <w:multiLevelType w:val="hybridMultilevel"/>
    <w:tmpl w:val="260C10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0E1A67"/>
    <w:multiLevelType w:val="hybridMultilevel"/>
    <w:tmpl w:val="400693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950D68"/>
    <w:multiLevelType w:val="hybridMultilevel"/>
    <w:tmpl w:val="E07817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AF37A4"/>
    <w:multiLevelType w:val="hybridMultilevel"/>
    <w:tmpl w:val="C15437D0"/>
    <w:lvl w:ilvl="0" w:tplc="ADA8703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B08474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F184D42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DA382A5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26F29F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93FCCF8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B180249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E62018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D9C02CB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9" w15:restartNumberingAfterBreak="0">
    <w:nsid w:val="18F473E7"/>
    <w:multiLevelType w:val="hybridMultilevel"/>
    <w:tmpl w:val="82742C1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061591"/>
    <w:multiLevelType w:val="hybridMultilevel"/>
    <w:tmpl w:val="41B059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501307"/>
    <w:multiLevelType w:val="hybridMultilevel"/>
    <w:tmpl w:val="548612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7E6EFC"/>
    <w:multiLevelType w:val="hybridMultilevel"/>
    <w:tmpl w:val="7BCA979E"/>
    <w:lvl w:ilvl="0" w:tplc="F2F06D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240B16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E1CD8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1E200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8734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6CCF7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3098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9E40E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9E080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89CD12"/>
    <w:multiLevelType w:val="hybridMultilevel"/>
    <w:tmpl w:val="D7D82A92"/>
    <w:lvl w:ilvl="0" w:tplc="9E9C51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BCB1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7AE3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D2E9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ECAA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B2E4D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823E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6AB0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9097D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4B10BA"/>
    <w:multiLevelType w:val="hybridMultilevel"/>
    <w:tmpl w:val="C0A407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952D23"/>
    <w:multiLevelType w:val="hybridMultilevel"/>
    <w:tmpl w:val="8B1C1F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FC040A"/>
    <w:multiLevelType w:val="hybridMultilevel"/>
    <w:tmpl w:val="699CEF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7E0C114"/>
    <w:multiLevelType w:val="hybridMultilevel"/>
    <w:tmpl w:val="BA8404F0"/>
    <w:lvl w:ilvl="0" w:tplc="A9D6EA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F843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0844A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7A05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CAB2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A1ABD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CAD9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6025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C509B8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E67EDF"/>
    <w:multiLevelType w:val="hybridMultilevel"/>
    <w:tmpl w:val="234801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44330D"/>
    <w:multiLevelType w:val="hybridMultilevel"/>
    <w:tmpl w:val="C41CFF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0A1595C"/>
    <w:multiLevelType w:val="hybridMultilevel"/>
    <w:tmpl w:val="9D52E6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54A27FC"/>
    <w:multiLevelType w:val="hybridMultilevel"/>
    <w:tmpl w:val="CC8E0F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5769758"/>
    <w:multiLevelType w:val="hybridMultilevel"/>
    <w:tmpl w:val="20269820"/>
    <w:lvl w:ilvl="0" w:tplc="6CFA12A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82BED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7C8462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A6CC02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A187C6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AAF4F886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63E520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ACC615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E9CE48C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6EE13C6"/>
    <w:multiLevelType w:val="hybridMultilevel"/>
    <w:tmpl w:val="A366F9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187DCB"/>
    <w:multiLevelType w:val="hybridMultilevel"/>
    <w:tmpl w:val="3AEE18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601A9F"/>
    <w:multiLevelType w:val="hybridMultilevel"/>
    <w:tmpl w:val="001C9C02"/>
    <w:lvl w:ilvl="0" w:tplc="8068BD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E06E9E6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4AE2453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F0A20A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8A0459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371EFA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C17C404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0B368E2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DFA662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6" w15:restartNumberingAfterBreak="0">
    <w:nsid w:val="3FA01085"/>
    <w:multiLevelType w:val="hybridMultilevel"/>
    <w:tmpl w:val="D11EF0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41CE4BE5"/>
    <w:multiLevelType w:val="hybridMultilevel"/>
    <w:tmpl w:val="A622D1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C1042D1"/>
    <w:multiLevelType w:val="hybridMultilevel"/>
    <w:tmpl w:val="37503F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DCF3F36"/>
    <w:multiLevelType w:val="hybridMultilevel"/>
    <w:tmpl w:val="ECE0147E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3" w15:restartNumberingAfterBreak="0">
    <w:nsid w:val="4FC05AD3"/>
    <w:multiLevelType w:val="hybridMultilevel"/>
    <w:tmpl w:val="C43A704C"/>
    <w:lvl w:ilvl="0" w:tplc="B75257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14FD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324E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405C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2E6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2C45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985B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C6E3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B864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D8548A"/>
    <w:multiLevelType w:val="hybridMultilevel"/>
    <w:tmpl w:val="1030751A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5" w15:restartNumberingAfterBreak="0">
    <w:nsid w:val="55DE7F23"/>
    <w:multiLevelType w:val="hybridMultilevel"/>
    <w:tmpl w:val="0E8EC128"/>
    <w:lvl w:ilvl="0" w:tplc="C4880A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6AF2E63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59461100"/>
    <w:multiLevelType w:val="hybridMultilevel"/>
    <w:tmpl w:val="30C2DF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68014B"/>
    <w:multiLevelType w:val="hybridMultilevel"/>
    <w:tmpl w:val="330A7E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E3F5B42"/>
    <w:multiLevelType w:val="hybridMultilevel"/>
    <w:tmpl w:val="996C69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C5A7961"/>
    <w:multiLevelType w:val="hybridMultilevel"/>
    <w:tmpl w:val="989C3E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F6743F"/>
    <w:multiLevelType w:val="hybridMultilevel"/>
    <w:tmpl w:val="AF18B8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387845"/>
    <w:multiLevelType w:val="hybridMultilevel"/>
    <w:tmpl w:val="4220343A"/>
    <w:lvl w:ilvl="0" w:tplc="0B9837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9089F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DB879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7C59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AABB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60C33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1E45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4E85B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EB03F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6992D3"/>
    <w:multiLevelType w:val="hybridMultilevel"/>
    <w:tmpl w:val="93E2CAAA"/>
    <w:lvl w:ilvl="0" w:tplc="673A762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4082CDA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DA43C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46BCE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1D8E3AC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C68695A4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FAC1AB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A5B4666A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8E6EB11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6F735E7"/>
    <w:multiLevelType w:val="hybridMultilevel"/>
    <w:tmpl w:val="2D767E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8F792C"/>
    <w:multiLevelType w:val="hybridMultilevel"/>
    <w:tmpl w:val="12DC013A"/>
    <w:lvl w:ilvl="0" w:tplc="6E88B0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8907BE6"/>
    <w:multiLevelType w:val="hybridMultilevel"/>
    <w:tmpl w:val="B4E0852C"/>
    <w:lvl w:ilvl="0" w:tplc="1C4256C2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92318B2"/>
    <w:multiLevelType w:val="hybridMultilevel"/>
    <w:tmpl w:val="0EB0BB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201214">
    <w:abstractNumId w:val="22"/>
  </w:num>
  <w:num w:numId="2" w16cid:durableId="1812014332">
    <w:abstractNumId w:val="44"/>
  </w:num>
  <w:num w:numId="3" w16cid:durableId="2071614240">
    <w:abstractNumId w:val="17"/>
  </w:num>
  <w:num w:numId="4" w16cid:durableId="1311255803">
    <w:abstractNumId w:val="13"/>
  </w:num>
  <w:num w:numId="5" w16cid:durableId="941647584">
    <w:abstractNumId w:val="42"/>
  </w:num>
  <w:num w:numId="6" w16cid:durableId="1435393827">
    <w:abstractNumId w:val="12"/>
  </w:num>
  <w:num w:numId="7" w16cid:durableId="1794521363">
    <w:abstractNumId w:val="33"/>
  </w:num>
  <w:num w:numId="8" w16cid:durableId="1085499317">
    <w:abstractNumId w:val="29"/>
  </w:num>
  <w:num w:numId="9" w16cid:durableId="144320273">
    <w:abstractNumId w:val="39"/>
  </w:num>
  <w:num w:numId="10" w16cid:durableId="2017422745">
    <w:abstractNumId w:val="30"/>
  </w:num>
  <w:num w:numId="11" w16cid:durableId="1083145447">
    <w:abstractNumId w:val="1"/>
  </w:num>
  <w:num w:numId="12" w16cid:durableId="1254243251">
    <w:abstractNumId w:val="43"/>
  </w:num>
  <w:num w:numId="13" w16cid:durableId="506604273">
    <w:abstractNumId w:val="4"/>
  </w:num>
  <w:num w:numId="14" w16cid:durableId="1550457337">
    <w:abstractNumId w:val="5"/>
  </w:num>
  <w:num w:numId="15" w16cid:durableId="1777165489">
    <w:abstractNumId w:val="19"/>
  </w:num>
  <w:num w:numId="16" w16cid:durableId="262807324">
    <w:abstractNumId w:val="21"/>
  </w:num>
  <w:num w:numId="17" w16cid:durableId="1348629306">
    <w:abstractNumId w:val="38"/>
  </w:num>
  <w:num w:numId="18" w16cid:durableId="1136412833">
    <w:abstractNumId w:val="11"/>
  </w:num>
  <w:num w:numId="19" w16cid:durableId="584999199">
    <w:abstractNumId w:val="26"/>
  </w:num>
  <w:num w:numId="20" w16cid:durableId="649208598">
    <w:abstractNumId w:val="20"/>
  </w:num>
  <w:num w:numId="21" w16cid:durableId="677345117">
    <w:abstractNumId w:val="46"/>
  </w:num>
  <w:num w:numId="22" w16cid:durableId="1438988313">
    <w:abstractNumId w:val="31"/>
  </w:num>
  <w:num w:numId="23" w16cid:durableId="1701592987">
    <w:abstractNumId w:val="32"/>
  </w:num>
  <w:num w:numId="24" w16cid:durableId="1932202324">
    <w:abstractNumId w:val="2"/>
  </w:num>
  <w:num w:numId="25" w16cid:durableId="183639594">
    <w:abstractNumId w:val="40"/>
  </w:num>
  <w:num w:numId="26" w16cid:durableId="988480536">
    <w:abstractNumId w:val="18"/>
  </w:num>
  <w:num w:numId="27" w16cid:durableId="1626111289">
    <w:abstractNumId w:val="37"/>
  </w:num>
  <w:num w:numId="28" w16cid:durableId="1962758894">
    <w:abstractNumId w:val="28"/>
  </w:num>
  <w:num w:numId="29" w16cid:durableId="141048312">
    <w:abstractNumId w:val="7"/>
  </w:num>
  <w:num w:numId="30" w16cid:durableId="874003723">
    <w:abstractNumId w:val="6"/>
  </w:num>
  <w:num w:numId="31" w16cid:durableId="776877151">
    <w:abstractNumId w:val="41"/>
  </w:num>
  <w:num w:numId="32" w16cid:durableId="1622148372">
    <w:abstractNumId w:val="45"/>
  </w:num>
  <w:num w:numId="33" w16cid:durableId="1105034272">
    <w:abstractNumId w:val="24"/>
  </w:num>
  <w:num w:numId="34" w16cid:durableId="503205462">
    <w:abstractNumId w:val="48"/>
  </w:num>
  <w:num w:numId="35" w16cid:durableId="1460950426">
    <w:abstractNumId w:val="27"/>
  </w:num>
  <w:num w:numId="36" w16cid:durableId="1354113446">
    <w:abstractNumId w:val="10"/>
  </w:num>
  <w:num w:numId="37" w16cid:durableId="624773476">
    <w:abstractNumId w:val="36"/>
  </w:num>
  <w:num w:numId="38" w16cid:durableId="997420735">
    <w:abstractNumId w:val="35"/>
  </w:num>
  <w:num w:numId="39" w16cid:durableId="909850183">
    <w:abstractNumId w:val="3"/>
  </w:num>
  <w:num w:numId="40" w16cid:durableId="860628753">
    <w:abstractNumId w:val="0"/>
  </w:num>
  <w:num w:numId="41" w16cid:durableId="1487474542">
    <w:abstractNumId w:val="9"/>
  </w:num>
  <w:num w:numId="42" w16cid:durableId="2087456662">
    <w:abstractNumId w:val="15"/>
  </w:num>
  <w:num w:numId="43" w16cid:durableId="140343931">
    <w:abstractNumId w:val="16"/>
  </w:num>
  <w:num w:numId="44" w16cid:durableId="507524441">
    <w:abstractNumId w:val="34"/>
  </w:num>
  <w:num w:numId="45" w16cid:durableId="494345403">
    <w:abstractNumId w:val="47"/>
  </w:num>
  <w:num w:numId="46" w16cid:durableId="1237713093">
    <w:abstractNumId w:val="23"/>
  </w:num>
  <w:num w:numId="47" w16cid:durableId="523518023">
    <w:abstractNumId w:val="14"/>
  </w:num>
  <w:num w:numId="48" w16cid:durableId="29426905">
    <w:abstractNumId w:val="8"/>
  </w:num>
  <w:num w:numId="49" w16cid:durableId="1326131200">
    <w:abstractNumId w:val="25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205"/>
    <w:rsid w:val="000004A0"/>
    <w:rsid w:val="00000817"/>
    <w:rsid w:val="00001A52"/>
    <w:rsid w:val="00002050"/>
    <w:rsid w:val="0000230B"/>
    <w:rsid w:val="00002489"/>
    <w:rsid w:val="000028E0"/>
    <w:rsid w:val="00003871"/>
    <w:rsid w:val="00003D6B"/>
    <w:rsid w:val="00003D6C"/>
    <w:rsid w:val="00005633"/>
    <w:rsid w:val="00005EDB"/>
    <w:rsid w:val="00006FCC"/>
    <w:rsid w:val="000073C3"/>
    <w:rsid w:val="00007D8E"/>
    <w:rsid w:val="000105B0"/>
    <w:rsid w:val="00011B1E"/>
    <w:rsid w:val="00011E0F"/>
    <w:rsid w:val="00011F39"/>
    <w:rsid w:val="000130DF"/>
    <w:rsid w:val="00013A0B"/>
    <w:rsid w:val="000142A9"/>
    <w:rsid w:val="0001449B"/>
    <w:rsid w:val="000144A9"/>
    <w:rsid w:val="000147C4"/>
    <w:rsid w:val="0001491D"/>
    <w:rsid w:val="00016D45"/>
    <w:rsid w:val="00017A90"/>
    <w:rsid w:val="0002258D"/>
    <w:rsid w:val="0002378B"/>
    <w:rsid w:val="00024679"/>
    <w:rsid w:val="00025151"/>
    <w:rsid w:val="000262D0"/>
    <w:rsid w:val="00026628"/>
    <w:rsid w:val="00026917"/>
    <w:rsid w:val="00027F00"/>
    <w:rsid w:val="00030028"/>
    <w:rsid w:val="00030523"/>
    <w:rsid w:val="00031C7A"/>
    <w:rsid w:val="000334D9"/>
    <w:rsid w:val="00033B8C"/>
    <w:rsid w:val="00033CFC"/>
    <w:rsid w:val="000341EE"/>
    <w:rsid w:val="00035A18"/>
    <w:rsid w:val="000371D5"/>
    <w:rsid w:val="000405AB"/>
    <w:rsid w:val="00040F17"/>
    <w:rsid w:val="000412FA"/>
    <w:rsid w:val="0004140E"/>
    <w:rsid w:val="0004180D"/>
    <w:rsid w:val="000430E0"/>
    <w:rsid w:val="00043FBE"/>
    <w:rsid w:val="00044A7B"/>
    <w:rsid w:val="000454F7"/>
    <w:rsid w:val="00046382"/>
    <w:rsid w:val="00046F5B"/>
    <w:rsid w:val="000518C7"/>
    <w:rsid w:val="000518DE"/>
    <w:rsid w:val="00051965"/>
    <w:rsid w:val="0005204A"/>
    <w:rsid w:val="000524B3"/>
    <w:rsid w:val="000528B7"/>
    <w:rsid w:val="00052F1A"/>
    <w:rsid w:val="000543B8"/>
    <w:rsid w:val="00054825"/>
    <w:rsid w:val="000549B8"/>
    <w:rsid w:val="00054A6B"/>
    <w:rsid w:val="00055574"/>
    <w:rsid w:val="00056BF9"/>
    <w:rsid w:val="00056E11"/>
    <w:rsid w:val="00057D24"/>
    <w:rsid w:val="00057FE7"/>
    <w:rsid w:val="00061099"/>
    <w:rsid w:val="00061A19"/>
    <w:rsid w:val="00062E3E"/>
    <w:rsid w:val="00063159"/>
    <w:rsid w:val="0006348A"/>
    <w:rsid w:val="000634B9"/>
    <w:rsid w:val="000634DA"/>
    <w:rsid w:val="00063E2F"/>
    <w:rsid w:val="00064509"/>
    <w:rsid w:val="000649C4"/>
    <w:rsid w:val="00064D8C"/>
    <w:rsid w:val="000651A6"/>
    <w:rsid w:val="000675FD"/>
    <w:rsid w:val="0007001D"/>
    <w:rsid w:val="000709B3"/>
    <w:rsid w:val="00070AE7"/>
    <w:rsid w:val="00071CA1"/>
    <w:rsid w:val="00072E09"/>
    <w:rsid w:val="0007368C"/>
    <w:rsid w:val="000744CD"/>
    <w:rsid w:val="00074B26"/>
    <w:rsid w:val="0007539D"/>
    <w:rsid w:val="00075B43"/>
    <w:rsid w:val="00075C73"/>
    <w:rsid w:val="000763C6"/>
    <w:rsid w:val="00076940"/>
    <w:rsid w:val="000778E2"/>
    <w:rsid w:val="0008040E"/>
    <w:rsid w:val="0008242C"/>
    <w:rsid w:val="00082858"/>
    <w:rsid w:val="00083820"/>
    <w:rsid w:val="00084B5A"/>
    <w:rsid w:val="00084DED"/>
    <w:rsid w:val="000874E2"/>
    <w:rsid w:val="00090C33"/>
    <w:rsid w:val="000915C3"/>
    <w:rsid w:val="00091EAD"/>
    <w:rsid w:val="000923EF"/>
    <w:rsid w:val="000923F6"/>
    <w:rsid w:val="00092675"/>
    <w:rsid w:val="00092F4A"/>
    <w:rsid w:val="0009384B"/>
    <w:rsid w:val="00093EE0"/>
    <w:rsid w:val="00094441"/>
    <w:rsid w:val="0009463A"/>
    <w:rsid w:val="0009496E"/>
    <w:rsid w:val="00095242"/>
    <w:rsid w:val="0009652D"/>
    <w:rsid w:val="00096C78"/>
    <w:rsid w:val="00096E1F"/>
    <w:rsid w:val="00097148"/>
    <w:rsid w:val="00097D39"/>
    <w:rsid w:val="000A051D"/>
    <w:rsid w:val="000A0A46"/>
    <w:rsid w:val="000A15A2"/>
    <w:rsid w:val="000A16CD"/>
    <w:rsid w:val="000A20F6"/>
    <w:rsid w:val="000A2145"/>
    <w:rsid w:val="000A22E1"/>
    <w:rsid w:val="000A2779"/>
    <w:rsid w:val="000A3A4C"/>
    <w:rsid w:val="000A3DBA"/>
    <w:rsid w:val="000A3E3B"/>
    <w:rsid w:val="000A4817"/>
    <w:rsid w:val="000A4BCE"/>
    <w:rsid w:val="000A4DFF"/>
    <w:rsid w:val="000A6191"/>
    <w:rsid w:val="000A6CB9"/>
    <w:rsid w:val="000A7170"/>
    <w:rsid w:val="000A7EB2"/>
    <w:rsid w:val="000B0B83"/>
    <w:rsid w:val="000B161F"/>
    <w:rsid w:val="000B1D81"/>
    <w:rsid w:val="000B297A"/>
    <w:rsid w:val="000B3946"/>
    <w:rsid w:val="000B4186"/>
    <w:rsid w:val="000B4274"/>
    <w:rsid w:val="000B45E8"/>
    <w:rsid w:val="000B48F3"/>
    <w:rsid w:val="000B52CD"/>
    <w:rsid w:val="000B647D"/>
    <w:rsid w:val="000B692A"/>
    <w:rsid w:val="000B69BA"/>
    <w:rsid w:val="000B6CB9"/>
    <w:rsid w:val="000B70C5"/>
    <w:rsid w:val="000B76C8"/>
    <w:rsid w:val="000B798D"/>
    <w:rsid w:val="000C0302"/>
    <w:rsid w:val="000C03E5"/>
    <w:rsid w:val="000C05DC"/>
    <w:rsid w:val="000C10FA"/>
    <w:rsid w:val="000C132B"/>
    <w:rsid w:val="000C1545"/>
    <w:rsid w:val="000C1814"/>
    <w:rsid w:val="000C259E"/>
    <w:rsid w:val="000C37C6"/>
    <w:rsid w:val="000C3B45"/>
    <w:rsid w:val="000C3F42"/>
    <w:rsid w:val="000C416A"/>
    <w:rsid w:val="000C47F9"/>
    <w:rsid w:val="000C4C89"/>
    <w:rsid w:val="000C52A3"/>
    <w:rsid w:val="000C53F4"/>
    <w:rsid w:val="000C57FA"/>
    <w:rsid w:val="000C5C97"/>
    <w:rsid w:val="000C6449"/>
    <w:rsid w:val="000C6BB9"/>
    <w:rsid w:val="000C6CA2"/>
    <w:rsid w:val="000C6CBC"/>
    <w:rsid w:val="000D12EF"/>
    <w:rsid w:val="000D1FFA"/>
    <w:rsid w:val="000D21CE"/>
    <w:rsid w:val="000D3ED4"/>
    <w:rsid w:val="000D4610"/>
    <w:rsid w:val="000D46F8"/>
    <w:rsid w:val="000D4D12"/>
    <w:rsid w:val="000D5578"/>
    <w:rsid w:val="000D6106"/>
    <w:rsid w:val="000D6209"/>
    <w:rsid w:val="000D6987"/>
    <w:rsid w:val="000D698F"/>
    <w:rsid w:val="000D7179"/>
    <w:rsid w:val="000D7E7E"/>
    <w:rsid w:val="000E01FC"/>
    <w:rsid w:val="000E0BFD"/>
    <w:rsid w:val="000E12C5"/>
    <w:rsid w:val="000E1B66"/>
    <w:rsid w:val="000E1D61"/>
    <w:rsid w:val="000E1DA9"/>
    <w:rsid w:val="000E261C"/>
    <w:rsid w:val="000E2945"/>
    <w:rsid w:val="000E29C4"/>
    <w:rsid w:val="000E29F8"/>
    <w:rsid w:val="000E3564"/>
    <w:rsid w:val="000E40C0"/>
    <w:rsid w:val="000E4136"/>
    <w:rsid w:val="000E4BE0"/>
    <w:rsid w:val="000E510D"/>
    <w:rsid w:val="000E51DE"/>
    <w:rsid w:val="000E5C95"/>
    <w:rsid w:val="000E6BB1"/>
    <w:rsid w:val="000E7BA5"/>
    <w:rsid w:val="000F0239"/>
    <w:rsid w:val="000F0397"/>
    <w:rsid w:val="000F132E"/>
    <w:rsid w:val="000F1917"/>
    <w:rsid w:val="000F1E67"/>
    <w:rsid w:val="000F4D00"/>
    <w:rsid w:val="000F5619"/>
    <w:rsid w:val="000F5DEB"/>
    <w:rsid w:val="000F7A82"/>
    <w:rsid w:val="0010029C"/>
    <w:rsid w:val="001008C2"/>
    <w:rsid w:val="00100A64"/>
    <w:rsid w:val="001016AE"/>
    <w:rsid w:val="00101C35"/>
    <w:rsid w:val="001025B5"/>
    <w:rsid w:val="00102BDF"/>
    <w:rsid w:val="00102EF7"/>
    <w:rsid w:val="00103D0B"/>
    <w:rsid w:val="00103F5B"/>
    <w:rsid w:val="00104133"/>
    <w:rsid w:val="0010565E"/>
    <w:rsid w:val="00105EA0"/>
    <w:rsid w:val="001068FA"/>
    <w:rsid w:val="00106CF4"/>
    <w:rsid w:val="00106DBD"/>
    <w:rsid w:val="00110631"/>
    <w:rsid w:val="00110BB3"/>
    <w:rsid w:val="00110F5C"/>
    <w:rsid w:val="00111769"/>
    <w:rsid w:val="001121D3"/>
    <w:rsid w:val="0011221B"/>
    <w:rsid w:val="0011251A"/>
    <w:rsid w:val="00112842"/>
    <w:rsid w:val="0011465D"/>
    <w:rsid w:val="00114B7F"/>
    <w:rsid w:val="0011520E"/>
    <w:rsid w:val="001161CF"/>
    <w:rsid w:val="00117DA2"/>
    <w:rsid w:val="00117E82"/>
    <w:rsid w:val="00122AB5"/>
    <w:rsid w:val="0012302C"/>
    <w:rsid w:val="00123061"/>
    <w:rsid w:val="00123122"/>
    <w:rsid w:val="001237F8"/>
    <w:rsid w:val="001239B2"/>
    <w:rsid w:val="00123B4E"/>
    <w:rsid w:val="00123C97"/>
    <w:rsid w:val="001247A3"/>
    <w:rsid w:val="00124AF4"/>
    <w:rsid w:val="001251AF"/>
    <w:rsid w:val="00125A11"/>
    <w:rsid w:val="00125F66"/>
    <w:rsid w:val="00126DE8"/>
    <w:rsid w:val="00127479"/>
    <w:rsid w:val="00127703"/>
    <w:rsid w:val="001309F0"/>
    <w:rsid w:val="001318C3"/>
    <w:rsid w:val="00132871"/>
    <w:rsid w:val="00132CC6"/>
    <w:rsid w:val="0013337E"/>
    <w:rsid w:val="00133E66"/>
    <w:rsid w:val="001345DD"/>
    <w:rsid w:val="00134F60"/>
    <w:rsid w:val="001351DB"/>
    <w:rsid w:val="00135E2F"/>
    <w:rsid w:val="00136758"/>
    <w:rsid w:val="0013687D"/>
    <w:rsid w:val="00137438"/>
    <w:rsid w:val="00137850"/>
    <w:rsid w:val="00137989"/>
    <w:rsid w:val="00140516"/>
    <w:rsid w:val="00141921"/>
    <w:rsid w:val="00141C9E"/>
    <w:rsid w:val="00142E64"/>
    <w:rsid w:val="001430AC"/>
    <w:rsid w:val="00144080"/>
    <w:rsid w:val="00144196"/>
    <w:rsid w:val="001443BE"/>
    <w:rsid w:val="00144621"/>
    <w:rsid w:val="00144949"/>
    <w:rsid w:val="00144BE3"/>
    <w:rsid w:val="00144EA2"/>
    <w:rsid w:val="00145684"/>
    <w:rsid w:val="001459BB"/>
    <w:rsid w:val="00146EBF"/>
    <w:rsid w:val="00146ECB"/>
    <w:rsid w:val="001470D9"/>
    <w:rsid w:val="00147275"/>
    <w:rsid w:val="001479BD"/>
    <w:rsid w:val="00147F50"/>
    <w:rsid w:val="00147FF2"/>
    <w:rsid w:val="001510FB"/>
    <w:rsid w:val="00152740"/>
    <w:rsid w:val="00153DD3"/>
    <w:rsid w:val="00154E44"/>
    <w:rsid w:val="00156691"/>
    <w:rsid w:val="00157989"/>
    <w:rsid w:val="00157DB5"/>
    <w:rsid w:val="00157E2D"/>
    <w:rsid w:val="00160460"/>
    <w:rsid w:val="00160463"/>
    <w:rsid w:val="00160FA4"/>
    <w:rsid w:val="00161012"/>
    <w:rsid w:val="001612D1"/>
    <w:rsid w:val="0016185E"/>
    <w:rsid w:val="00163CC5"/>
    <w:rsid w:val="00166311"/>
    <w:rsid w:val="001676F4"/>
    <w:rsid w:val="00170FA0"/>
    <w:rsid w:val="001713C9"/>
    <w:rsid w:val="001714AD"/>
    <w:rsid w:val="00171E32"/>
    <w:rsid w:val="0017218C"/>
    <w:rsid w:val="00172FA4"/>
    <w:rsid w:val="001730D1"/>
    <w:rsid w:val="00173D61"/>
    <w:rsid w:val="0017428B"/>
    <w:rsid w:val="0017624B"/>
    <w:rsid w:val="00177A59"/>
    <w:rsid w:val="0018069C"/>
    <w:rsid w:val="00180993"/>
    <w:rsid w:val="00181396"/>
    <w:rsid w:val="001828CF"/>
    <w:rsid w:val="00182DB4"/>
    <w:rsid w:val="001835B7"/>
    <w:rsid w:val="001837B8"/>
    <w:rsid w:val="00183E6B"/>
    <w:rsid w:val="00183FBC"/>
    <w:rsid w:val="00185519"/>
    <w:rsid w:val="00185DD1"/>
    <w:rsid w:val="001862DA"/>
    <w:rsid w:val="00186A93"/>
    <w:rsid w:val="00186AAD"/>
    <w:rsid w:val="00186FD9"/>
    <w:rsid w:val="001871E6"/>
    <w:rsid w:val="0018728F"/>
    <w:rsid w:val="00187FB4"/>
    <w:rsid w:val="001917C7"/>
    <w:rsid w:val="00191822"/>
    <w:rsid w:val="0019245A"/>
    <w:rsid w:val="00192EFC"/>
    <w:rsid w:val="00193DAA"/>
    <w:rsid w:val="00194D89"/>
    <w:rsid w:val="0019518D"/>
    <w:rsid w:val="001954E2"/>
    <w:rsid w:val="00195721"/>
    <w:rsid w:val="00195FD2"/>
    <w:rsid w:val="0019682D"/>
    <w:rsid w:val="00197AF5"/>
    <w:rsid w:val="001A08E4"/>
    <w:rsid w:val="001A08F5"/>
    <w:rsid w:val="001A0A34"/>
    <w:rsid w:val="001A0D30"/>
    <w:rsid w:val="001A1ED0"/>
    <w:rsid w:val="001A20F3"/>
    <w:rsid w:val="001A21F9"/>
    <w:rsid w:val="001A231E"/>
    <w:rsid w:val="001A3129"/>
    <w:rsid w:val="001A31A4"/>
    <w:rsid w:val="001A3999"/>
    <w:rsid w:val="001A40A7"/>
    <w:rsid w:val="001A5524"/>
    <w:rsid w:val="001A67BB"/>
    <w:rsid w:val="001A6818"/>
    <w:rsid w:val="001A6E2D"/>
    <w:rsid w:val="001A7B9B"/>
    <w:rsid w:val="001A7C8B"/>
    <w:rsid w:val="001B0C1B"/>
    <w:rsid w:val="001B0CF5"/>
    <w:rsid w:val="001B0D6D"/>
    <w:rsid w:val="001B0D8D"/>
    <w:rsid w:val="001B0E0B"/>
    <w:rsid w:val="001B0EE6"/>
    <w:rsid w:val="001B1587"/>
    <w:rsid w:val="001B2386"/>
    <w:rsid w:val="001B276E"/>
    <w:rsid w:val="001B3865"/>
    <w:rsid w:val="001B3984"/>
    <w:rsid w:val="001B4274"/>
    <w:rsid w:val="001B4643"/>
    <w:rsid w:val="001B4848"/>
    <w:rsid w:val="001B62E9"/>
    <w:rsid w:val="001B7FB0"/>
    <w:rsid w:val="001C04FD"/>
    <w:rsid w:val="001C0ADF"/>
    <w:rsid w:val="001C0DCD"/>
    <w:rsid w:val="001C1BEC"/>
    <w:rsid w:val="001C1FF3"/>
    <w:rsid w:val="001C27E8"/>
    <w:rsid w:val="001C287F"/>
    <w:rsid w:val="001C2960"/>
    <w:rsid w:val="001C2B6C"/>
    <w:rsid w:val="001C33EB"/>
    <w:rsid w:val="001C34A3"/>
    <w:rsid w:val="001C4394"/>
    <w:rsid w:val="001C45EF"/>
    <w:rsid w:val="001C503B"/>
    <w:rsid w:val="001C6FEC"/>
    <w:rsid w:val="001C7864"/>
    <w:rsid w:val="001C7F6F"/>
    <w:rsid w:val="001D11AF"/>
    <w:rsid w:val="001D3CC3"/>
    <w:rsid w:val="001D4EF4"/>
    <w:rsid w:val="001D5982"/>
    <w:rsid w:val="001D680E"/>
    <w:rsid w:val="001D74BB"/>
    <w:rsid w:val="001D7E31"/>
    <w:rsid w:val="001D7FDC"/>
    <w:rsid w:val="001E05F9"/>
    <w:rsid w:val="001E08BA"/>
    <w:rsid w:val="001E0918"/>
    <w:rsid w:val="001E17C5"/>
    <w:rsid w:val="001E1BC4"/>
    <w:rsid w:val="001E2B12"/>
    <w:rsid w:val="001E2E11"/>
    <w:rsid w:val="001E4901"/>
    <w:rsid w:val="001E56BA"/>
    <w:rsid w:val="001E57F2"/>
    <w:rsid w:val="001E5A9E"/>
    <w:rsid w:val="001E5AA1"/>
    <w:rsid w:val="001E630D"/>
    <w:rsid w:val="001E7123"/>
    <w:rsid w:val="001E7A72"/>
    <w:rsid w:val="001E7E4F"/>
    <w:rsid w:val="001F03BB"/>
    <w:rsid w:val="001F0C9C"/>
    <w:rsid w:val="001F0E97"/>
    <w:rsid w:val="001F1129"/>
    <w:rsid w:val="001F1C5C"/>
    <w:rsid w:val="001F26A7"/>
    <w:rsid w:val="001F2989"/>
    <w:rsid w:val="001F2F71"/>
    <w:rsid w:val="001F3680"/>
    <w:rsid w:val="001F52AB"/>
    <w:rsid w:val="001F5652"/>
    <w:rsid w:val="001F5FAD"/>
    <w:rsid w:val="001F61A9"/>
    <w:rsid w:val="001F664A"/>
    <w:rsid w:val="001F6A5A"/>
    <w:rsid w:val="001F7E74"/>
    <w:rsid w:val="00200A25"/>
    <w:rsid w:val="00202354"/>
    <w:rsid w:val="00203FA9"/>
    <w:rsid w:val="00204237"/>
    <w:rsid w:val="00204953"/>
    <w:rsid w:val="002053C8"/>
    <w:rsid w:val="00205828"/>
    <w:rsid w:val="00205E68"/>
    <w:rsid w:val="002060DE"/>
    <w:rsid w:val="002060E2"/>
    <w:rsid w:val="00206A6F"/>
    <w:rsid w:val="00207488"/>
    <w:rsid w:val="00210DA0"/>
    <w:rsid w:val="00211878"/>
    <w:rsid w:val="00211A5B"/>
    <w:rsid w:val="0021215A"/>
    <w:rsid w:val="0021240C"/>
    <w:rsid w:val="0021372A"/>
    <w:rsid w:val="00213CE6"/>
    <w:rsid w:val="00213EB0"/>
    <w:rsid w:val="00214632"/>
    <w:rsid w:val="0021470F"/>
    <w:rsid w:val="00214B7E"/>
    <w:rsid w:val="00214D71"/>
    <w:rsid w:val="002157D1"/>
    <w:rsid w:val="002164A1"/>
    <w:rsid w:val="00216D13"/>
    <w:rsid w:val="00217AFE"/>
    <w:rsid w:val="00220039"/>
    <w:rsid w:val="002204A1"/>
    <w:rsid w:val="00221105"/>
    <w:rsid w:val="002215B8"/>
    <w:rsid w:val="002232BB"/>
    <w:rsid w:val="002238B7"/>
    <w:rsid w:val="0022401B"/>
    <w:rsid w:val="002246F8"/>
    <w:rsid w:val="00226317"/>
    <w:rsid w:val="00226A41"/>
    <w:rsid w:val="00227475"/>
    <w:rsid w:val="00230D97"/>
    <w:rsid w:val="00230DC1"/>
    <w:rsid w:val="0023175F"/>
    <w:rsid w:val="00234655"/>
    <w:rsid w:val="00234977"/>
    <w:rsid w:val="00235356"/>
    <w:rsid w:val="002360A1"/>
    <w:rsid w:val="002364F7"/>
    <w:rsid w:val="00236FCD"/>
    <w:rsid w:val="002373A4"/>
    <w:rsid w:val="0023750F"/>
    <w:rsid w:val="002376C6"/>
    <w:rsid w:val="00237E6A"/>
    <w:rsid w:val="00240C14"/>
    <w:rsid w:val="00241B4B"/>
    <w:rsid w:val="00241C43"/>
    <w:rsid w:val="00241F64"/>
    <w:rsid w:val="0024314F"/>
    <w:rsid w:val="00243786"/>
    <w:rsid w:val="0024481C"/>
    <w:rsid w:val="00244823"/>
    <w:rsid w:val="0024553E"/>
    <w:rsid w:val="00245582"/>
    <w:rsid w:val="002456C0"/>
    <w:rsid w:val="0024582A"/>
    <w:rsid w:val="00245C9D"/>
    <w:rsid w:val="00246153"/>
    <w:rsid w:val="002463DF"/>
    <w:rsid w:val="00246733"/>
    <w:rsid w:val="002502A8"/>
    <w:rsid w:val="00250808"/>
    <w:rsid w:val="002511DB"/>
    <w:rsid w:val="002513EE"/>
    <w:rsid w:val="00251AA2"/>
    <w:rsid w:val="00252ACD"/>
    <w:rsid w:val="00255AB9"/>
    <w:rsid w:val="00255DC3"/>
    <w:rsid w:val="002563DA"/>
    <w:rsid w:val="00257BC6"/>
    <w:rsid w:val="00257FEC"/>
    <w:rsid w:val="00260436"/>
    <w:rsid w:val="002612A8"/>
    <w:rsid w:val="00261BB8"/>
    <w:rsid w:val="00261F91"/>
    <w:rsid w:val="002628DF"/>
    <w:rsid w:val="00263C6F"/>
    <w:rsid w:val="00264DAD"/>
    <w:rsid w:val="00265986"/>
    <w:rsid w:val="002663AE"/>
    <w:rsid w:val="002664B3"/>
    <w:rsid w:val="0026698E"/>
    <w:rsid w:val="00270667"/>
    <w:rsid w:val="002709C1"/>
    <w:rsid w:val="00270D6A"/>
    <w:rsid w:val="002713B6"/>
    <w:rsid w:val="00272AB4"/>
    <w:rsid w:val="00273271"/>
    <w:rsid w:val="00273F49"/>
    <w:rsid w:val="00275A7E"/>
    <w:rsid w:val="00275F27"/>
    <w:rsid w:val="002762D4"/>
    <w:rsid w:val="00277002"/>
    <w:rsid w:val="00277BA8"/>
    <w:rsid w:val="002801EE"/>
    <w:rsid w:val="0028056C"/>
    <w:rsid w:val="00280C16"/>
    <w:rsid w:val="00280C9C"/>
    <w:rsid w:val="0028145B"/>
    <w:rsid w:val="00281F3A"/>
    <w:rsid w:val="0028280D"/>
    <w:rsid w:val="00282DA7"/>
    <w:rsid w:val="00282F9D"/>
    <w:rsid w:val="00283116"/>
    <w:rsid w:val="00283A0F"/>
    <w:rsid w:val="00283ABE"/>
    <w:rsid w:val="00284B10"/>
    <w:rsid w:val="00284DC9"/>
    <w:rsid w:val="00285111"/>
    <w:rsid w:val="002863AB"/>
    <w:rsid w:val="0028680F"/>
    <w:rsid w:val="00286C0D"/>
    <w:rsid w:val="002876CA"/>
    <w:rsid w:val="00287F58"/>
    <w:rsid w:val="00290C1C"/>
    <w:rsid w:val="00291285"/>
    <w:rsid w:val="00291DC0"/>
    <w:rsid w:val="00291EF9"/>
    <w:rsid w:val="00292A69"/>
    <w:rsid w:val="00292DF4"/>
    <w:rsid w:val="00292F46"/>
    <w:rsid w:val="00293545"/>
    <w:rsid w:val="00293987"/>
    <w:rsid w:val="00293B0E"/>
    <w:rsid w:val="00293F3A"/>
    <w:rsid w:val="002945E1"/>
    <w:rsid w:val="0029497E"/>
    <w:rsid w:val="002950E3"/>
    <w:rsid w:val="00295234"/>
    <w:rsid w:val="0029584D"/>
    <w:rsid w:val="00296483"/>
    <w:rsid w:val="00297E9F"/>
    <w:rsid w:val="002A0BBC"/>
    <w:rsid w:val="002A0BE8"/>
    <w:rsid w:val="002A1D52"/>
    <w:rsid w:val="002A2A3B"/>
    <w:rsid w:val="002A2B0D"/>
    <w:rsid w:val="002A3D02"/>
    <w:rsid w:val="002A4609"/>
    <w:rsid w:val="002A4B92"/>
    <w:rsid w:val="002A4D8E"/>
    <w:rsid w:val="002A5531"/>
    <w:rsid w:val="002A5684"/>
    <w:rsid w:val="002A77B3"/>
    <w:rsid w:val="002A7B19"/>
    <w:rsid w:val="002A7B6B"/>
    <w:rsid w:val="002A7B6F"/>
    <w:rsid w:val="002A7D9C"/>
    <w:rsid w:val="002B072E"/>
    <w:rsid w:val="002B2605"/>
    <w:rsid w:val="002B2A0C"/>
    <w:rsid w:val="002B3DB0"/>
    <w:rsid w:val="002B50BC"/>
    <w:rsid w:val="002B5310"/>
    <w:rsid w:val="002B5461"/>
    <w:rsid w:val="002B648C"/>
    <w:rsid w:val="002B69AD"/>
    <w:rsid w:val="002B6D52"/>
    <w:rsid w:val="002B7F14"/>
    <w:rsid w:val="002C00FD"/>
    <w:rsid w:val="002C059D"/>
    <w:rsid w:val="002C16E1"/>
    <w:rsid w:val="002C1F9F"/>
    <w:rsid w:val="002C297B"/>
    <w:rsid w:val="002C3BA0"/>
    <w:rsid w:val="002C40CB"/>
    <w:rsid w:val="002C42A7"/>
    <w:rsid w:val="002C4C1E"/>
    <w:rsid w:val="002C4EBE"/>
    <w:rsid w:val="002C5152"/>
    <w:rsid w:val="002C60C2"/>
    <w:rsid w:val="002C6FC3"/>
    <w:rsid w:val="002C7083"/>
    <w:rsid w:val="002D013F"/>
    <w:rsid w:val="002D1098"/>
    <w:rsid w:val="002D16DB"/>
    <w:rsid w:val="002D1991"/>
    <w:rsid w:val="002D2C95"/>
    <w:rsid w:val="002D352F"/>
    <w:rsid w:val="002D3C2B"/>
    <w:rsid w:val="002D4199"/>
    <w:rsid w:val="002D42C2"/>
    <w:rsid w:val="002D4852"/>
    <w:rsid w:val="002D4ABD"/>
    <w:rsid w:val="002D5587"/>
    <w:rsid w:val="002D573E"/>
    <w:rsid w:val="002D73F8"/>
    <w:rsid w:val="002D7454"/>
    <w:rsid w:val="002D774A"/>
    <w:rsid w:val="002D7A3F"/>
    <w:rsid w:val="002E0391"/>
    <w:rsid w:val="002E061E"/>
    <w:rsid w:val="002E0B31"/>
    <w:rsid w:val="002E12EB"/>
    <w:rsid w:val="002E226E"/>
    <w:rsid w:val="002E3E73"/>
    <w:rsid w:val="002E4B7C"/>
    <w:rsid w:val="002E5258"/>
    <w:rsid w:val="002E5FEC"/>
    <w:rsid w:val="002E6763"/>
    <w:rsid w:val="002E71B0"/>
    <w:rsid w:val="002E7520"/>
    <w:rsid w:val="002F0A75"/>
    <w:rsid w:val="002F0AB2"/>
    <w:rsid w:val="002F0F4C"/>
    <w:rsid w:val="002F1137"/>
    <w:rsid w:val="002F1828"/>
    <w:rsid w:val="002F2A8C"/>
    <w:rsid w:val="002F2C3F"/>
    <w:rsid w:val="002F4066"/>
    <w:rsid w:val="002F4301"/>
    <w:rsid w:val="002F49D9"/>
    <w:rsid w:val="002F5939"/>
    <w:rsid w:val="002F61DD"/>
    <w:rsid w:val="002F65A2"/>
    <w:rsid w:val="002F73DC"/>
    <w:rsid w:val="00300A58"/>
    <w:rsid w:val="00301463"/>
    <w:rsid w:val="003018B6"/>
    <w:rsid w:val="0030264A"/>
    <w:rsid w:val="00302F44"/>
    <w:rsid w:val="003038BF"/>
    <w:rsid w:val="00303DAB"/>
    <w:rsid w:val="00304198"/>
    <w:rsid w:val="00305A0B"/>
    <w:rsid w:val="00305C43"/>
    <w:rsid w:val="00306D98"/>
    <w:rsid w:val="003070D1"/>
    <w:rsid w:val="003075C6"/>
    <w:rsid w:val="0031021D"/>
    <w:rsid w:val="00310A29"/>
    <w:rsid w:val="003126CA"/>
    <w:rsid w:val="003135DA"/>
    <w:rsid w:val="00313C9E"/>
    <w:rsid w:val="0031472E"/>
    <w:rsid w:val="00314BB4"/>
    <w:rsid w:val="00315636"/>
    <w:rsid w:val="00315B2D"/>
    <w:rsid w:val="003162A8"/>
    <w:rsid w:val="00316E1E"/>
    <w:rsid w:val="00317189"/>
    <w:rsid w:val="00317753"/>
    <w:rsid w:val="0031780F"/>
    <w:rsid w:val="00317CAE"/>
    <w:rsid w:val="00320DBD"/>
    <w:rsid w:val="00321812"/>
    <w:rsid w:val="003235A2"/>
    <w:rsid w:val="00326DBB"/>
    <w:rsid w:val="003270BD"/>
    <w:rsid w:val="003272D4"/>
    <w:rsid w:val="00327491"/>
    <w:rsid w:val="00331C78"/>
    <w:rsid w:val="003320EB"/>
    <w:rsid w:val="0033246F"/>
    <w:rsid w:val="003324FE"/>
    <w:rsid w:val="00332946"/>
    <w:rsid w:val="003334F6"/>
    <w:rsid w:val="00335964"/>
    <w:rsid w:val="00336069"/>
    <w:rsid w:val="00336A58"/>
    <w:rsid w:val="00336DD2"/>
    <w:rsid w:val="00337211"/>
    <w:rsid w:val="003372FF"/>
    <w:rsid w:val="00337D84"/>
    <w:rsid w:val="00340EEB"/>
    <w:rsid w:val="003420B9"/>
    <w:rsid w:val="00342E93"/>
    <w:rsid w:val="00342EDA"/>
    <w:rsid w:val="003434CB"/>
    <w:rsid w:val="00343509"/>
    <w:rsid w:val="003437D9"/>
    <w:rsid w:val="003449CE"/>
    <w:rsid w:val="00344B95"/>
    <w:rsid w:val="00344C18"/>
    <w:rsid w:val="00344C90"/>
    <w:rsid w:val="0034618A"/>
    <w:rsid w:val="00346316"/>
    <w:rsid w:val="003466BF"/>
    <w:rsid w:val="00346706"/>
    <w:rsid w:val="003514D8"/>
    <w:rsid w:val="003536AC"/>
    <w:rsid w:val="0035373C"/>
    <w:rsid w:val="00353B41"/>
    <w:rsid w:val="00353C13"/>
    <w:rsid w:val="003544EB"/>
    <w:rsid w:val="0035490B"/>
    <w:rsid w:val="00354A38"/>
    <w:rsid w:val="00356893"/>
    <w:rsid w:val="00356BDE"/>
    <w:rsid w:val="00357A28"/>
    <w:rsid w:val="00357CB8"/>
    <w:rsid w:val="00357D39"/>
    <w:rsid w:val="0035E37C"/>
    <w:rsid w:val="003604AF"/>
    <w:rsid w:val="00360BCE"/>
    <w:rsid w:val="0036109B"/>
    <w:rsid w:val="00362038"/>
    <w:rsid w:val="00362085"/>
    <w:rsid w:val="003622AA"/>
    <w:rsid w:val="00362502"/>
    <w:rsid w:val="003627DC"/>
    <w:rsid w:val="00362E7F"/>
    <w:rsid w:val="0036315E"/>
    <w:rsid w:val="00363178"/>
    <w:rsid w:val="00363197"/>
    <w:rsid w:val="0036482E"/>
    <w:rsid w:val="0036529F"/>
    <w:rsid w:val="0036532D"/>
    <w:rsid w:val="00365C9B"/>
    <w:rsid w:val="00366044"/>
    <w:rsid w:val="00367137"/>
    <w:rsid w:val="0036791D"/>
    <w:rsid w:val="003679A4"/>
    <w:rsid w:val="00370132"/>
    <w:rsid w:val="00370900"/>
    <w:rsid w:val="003726B5"/>
    <w:rsid w:val="00372F70"/>
    <w:rsid w:val="00373069"/>
    <w:rsid w:val="003737CD"/>
    <w:rsid w:val="00374D90"/>
    <w:rsid w:val="00375F53"/>
    <w:rsid w:val="00376A07"/>
    <w:rsid w:val="003771FB"/>
    <w:rsid w:val="0038096B"/>
    <w:rsid w:val="00380F86"/>
    <w:rsid w:val="0038130C"/>
    <w:rsid w:val="00381787"/>
    <w:rsid w:val="0038181E"/>
    <w:rsid w:val="00381B5D"/>
    <w:rsid w:val="0038240C"/>
    <w:rsid w:val="00382EED"/>
    <w:rsid w:val="0038324D"/>
    <w:rsid w:val="00385A77"/>
    <w:rsid w:val="003871FE"/>
    <w:rsid w:val="00387487"/>
    <w:rsid w:val="00387E38"/>
    <w:rsid w:val="00387FC1"/>
    <w:rsid w:val="00390582"/>
    <w:rsid w:val="00390C46"/>
    <w:rsid w:val="00390D93"/>
    <w:rsid w:val="003910D2"/>
    <w:rsid w:val="003911AB"/>
    <w:rsid w:val="00391FE5"/>
    <w:rsid w:val="003922AF"/>
    <w:rsid w:val="00393ADE"/>
    <w:rsid w:val="003947A8"/>
    <w:rsid w:val="00394D24"/>
    <w:rsid w:val="003952DC"/>
    <w:rsid w:val="00395E91"/>
    <w:rsid w:val="003960F4"/>
    <w:rsid w:val="0039660F"/>
    <w:rsid w:val="00396807"/>
    <w:rsid w:val="00397E87"/>
    <w:rsid w:val="003A0735"/>
    <w:rsid w:val="003A07D9"/>
    <w:rsid w:val="003A15F9"/>
    <w:rsid w:val="003A20D9"/>
    <w:rsid w:val="003A20DE"/>
    <w:rsid w:val="003A21EE"/>
    <w:rsid w:val="003A4F76"/>
    <w:rsid w:val="003A6058"/>
    <w:rsid w:val="003A697F"/>
    <w:rsid w:val="003A6B1A"/>
    <w:rsid w:val="003A6DEB"/>
    <w:rsid w:val="003A72AF"/>
    <w:rsid w:val="003A7DB0"/>
    <w:rsid w:val="003B01CA"/>
    <w:rsid w:val="003B032F"/>
    <w:rsid w:val="003B2BB8"/>
    <w:rsid w:val="003B2DC4"/>
    <w:rsid w:val="003B32CC"/>
    <w:rsid w:val="003B4C18"/>
    <w:rsid w:val="003B5101"/>
    <w:rsid w:val="003B5652"/>
    <w:rsid w:val="003B5AA1"/>
    <w:rsid w:val="003B6B97"/>
    <w:rsid w:val="003B6F97"/>
    <w:rsid w:val="003B7CB1"/>
    <w:rsid w:val="003B7FFE"/>
    <w:rsid w:val="003C03FC"/>
    <w:rsid w:val="003C04A7"/>
    <w:rsid w:val="003C16D0"/>
    <w:rsid w:val="003C19BC"/>
    <w:rsid w:val="003C1D82"/>
    <w:rsid w:val="003C1FEC"/>
    <w:rsid w:val="003C1FF9"/>
    <w:rsid w:val="003C2829"/>
    <w:rsid w:val="003C2932"/>
    <w:rsid w:val="003C3381"/>
    <w:rsid w:val="003C3B26"/>
    <w:rsid w:val="003C4814"/>
    <w:rsid w:val="003C4CA6"/>
    <w:rsid w:val="003C50CD"/>
    <w:rsid w:val="003C7C39"/>
    <w:rsid w:val="003C7C88"/>
    <w:rsid w:val="003D061F"/>
    <w:rsid w:val="003D16A0"/>
    <w:rsid w:val="003D1AD1"/>
    <w:rsid w:val="003D1C02"/>
    <w:rsid w:val="003D1D9C"/>
    <w:rsid w:val="003D34FF"/>
    <w:rsid w:val="003D35C5"/>
    <w:rsid w:val="003D3A92"/>
    <w:rsid w:val="003D44FF"/>
    <w:rsid w:val="003D58E3"/>
    <w:rsid w:val="003D5D02"/>
    <w:rsid w:val="003D5D4A"/>
    <w:rsid w:val="003E08BC"/>
    <w:rsid w:val="003E0E42"/>
    <w:rsid w:val="003E1B4B"/>
    <w:rsid w:val="003E2334"/>
    <w:rsid w:val="003E2CCD"/>
    <w:rsid w:val="003E3242"/>
    <w:rsid w:val="003E3738"/>
    <w:rsid w:val="003E3C11"/>
    <w:rsid w:val="003E4366"/>
    <w:rsid w:val="003E55DD"/>
    <w:rsid w:val="003E5C8F"/>
    <w:rsid w:val="003E6A75"/>
    <w:rsid w:val="003E6EE3"/>
    <w:rsid w:val="003E7A60"/>
    <w:rsid w:val="003F132D"/>
    <w:rsid w:val="003F1491"/>
    <w:rsid w:val="003F1633"/>
    <w:rsid w:val="003F2A62"/>
    <w:rsid w:val="003F2BF6"/>
    <w:rsid w:val="003F3657"/>
    <w:rsid w:val="003F3A8D"/>
    <w:rsid w:val="003F4473"/>
    <w:rsid w:val="003F4BB7"/>
    <w:rsid w:val="003F5C07"/>
    <w:rsid w:val="003F60A0"/>
    <w:rsid w:val="003F7832"/>
    <w:rsid w:val="003F7841"/>
    <w:rsid w:val="00400B73"/>
    <w:rsid w:val="0040103A"/>
    <w:rsid w:val="00401ACC"/>
    <w:rsid w:val="00403073"/>
    <w:rsid w:val="00403A1A"/>
    <w:rsid w:val="004040C7"/>
    <w:rsid w:val="00405A17"/>
    <w:rsid w:val="004066BF"/>
    <w:rsid w:val="004067AB"/>
    <w:rsid w:val="00406984"/>
    <w:rsid w:val="00406C7F"/>
    <w:rsid w:val="00406C90"/>
    <w:rsid w:val="0040794B"/>
    <w:rsid w:val="00410604"/>
    <w:rsid w:val="00410A21"/>
    <w:rsid w:val="00410DD1"/>
    <w:rsid w:val="004139FD"/>
    <w:rsid w:val="00415005"/>
    <w:rsid w:val="0041591A"/>
    <w:rsid w:val="00416F81"/>
    <w:rsid w:val="004170F2"/>
    <w:rsid w:val="004176FA"/>
    <w:rsid w:val="00420439"/>
    <w:rsid w:val="00420557"/>
    <w:rsid w:val="00420FDC"/>
    <w:rsid w:val="00422008"/>
    <w:rsid w:val="00422371"/>
    <w:rsid w:val="004223BE"/>
    <w:rsid w:val="004233F2"/>
    <w:rsid w:val="00423770"/>
    <w:rsid w:val="0042514B"/>
    <w:rsid w:val="00425291"/>
    <w:rsid w:val="00425805"/>
    <w:rsid w:val="004258FD"/>
    <w:rsid w:val="004263DE"/>
    <w:rsid w:val="00426E47"/>
    <w:rsid w:val="0042969C"/>
    <w:rsid w:val="004328F2"/>
    <w:rsid w:val="0043302E"/>
    <w:rsid w:val="004332D6"/>
    <w:rsid w:val="00433B65"/>
    <w:rsid w:val="004345D3"/>
    <w:rsid w:val="00434993"/>
    <w:rsid w:val="004365B6"/>
    <w:rsid w:val="00437B7C"/>
    <w:rsid w:val="004411F8"/>
    <w:rsid w:val="00441351"/>
    <w:rsid w:val="004416E4"/>
    <w:rsid w:val="004419C2"/>
    <w:rsid w:val="00443ADB"/>
    <w:rsid w:val="00443DC4"/>
    <w:rsid w:val="0044516D"/>
    <w:rsid w:val="004457AF"/>
    <w:rsid w:val="00445A85"/>
    <w:rsid w:val="004463A4"/>
    <w:rsid w:val="00446657"/>
    <w:rsid w:val="0044671C"/>
    <w:rsid w:val="0044718F"/>
    <w:rsid w:val="004476D3"/>
    <w:rsid w:val="00447B90"/>
    <w:rsid w:val="00450150"/>
    <w:rsid w:val="004515D1"/>
    <w:rsid w:val="00451A4B"/>
    <w:rsid w:val="004527DA"/>
    <w:rsid w:val="00452CCA"/>
    <w:rsid w:val="00452DB1"/>
    <w:rsid w:val="00452EDB"/>
    <w:rsid w:val="00453725"/>
    <w:rsid w:val="00453C6A"/>
    <w:rsid w:val="00453E4A"/>
    <w:rsid w:val="00454434"/>
    <w:rsid w:val="00454687"/>
    <w:rsid w:val="00454DE7"/>
    <w:rsid w:val="00455D4B"/>
    <w:rsid w:val="00457D94"/>
    <w:rsid w:val="00457DF0"/>
    <w:rsid w:val="00457EAC"/>
    <w:rsid w:val="0046016F"/>
    <w:rsid w:val="00460E61"/>
    <w:rsid w:val="0046103F"/>
    <w:rsid w:val="0046200F"/>
    <w:rsid w:val="00462668"/>
    <w:rsid w:val="00462725"/>
    <w:rsid w:val="004628E1"/>
    <w:rsid w:val="00462A1D"/>
    <w:rsid w:val="00462CDB"/>
    <w:rsid w:val="00463055"/>
    <w:rsid w:val="00463084"/>
    <w:rsid w:val="0046360B"/>
    <w:rsid w:val="00464592"/>
    <w:rsid w:val="00465773"/>
    <w:rsid w:val="00467E5A"/>
    <w:rsid w:val="00470AE4"/>
    <w:rsid w:val="00470C8E"/>
    <w:rsid w:val="00470E1D"/>
    <w:rsid w:val="00470E4C"/>
    <w:rsid w:val="00471719"/>
    <w:rsid w:val="00471E35"/>
    <w:rsid w:val="00471E87"/>
    <w:rsid w:val="00472665"/>
    <w:rsid w:val="004728A0"/>
    <w:rsid w:val="00474A0B"/>
    <w:rsid w:val="00475090"/>
    <w:rsid w:val="0047513E"/>
    <w:rsid w:val="004760A4"/>
    <w:rsid w:val="004760BE"/>
    <w:rsid w:val="004762C1"/>
    <w:rsid w:val="0047634B"/>
    <w:rsid w:val="00476B08"/>
    <w:rsid w:val="00476BBA"/>
    <w:rsid w:val="00480065"/>
    <w:rsid w:val="004817ED"/>
    <w:rsid w:val="004823CC"/>
    <w:rsid w:val="00483111"/>
    <w:rsid w:val="00483C7C"/>
    <w:rsid w:val="00483DCF"/>
    <w:rsid w:val="0048549C"/>
    <w:rsid w:val="00486613"/>
    <w:rsid w:val="00487760"/>
    <w:rsid w:val="00487863"/>
    <w:rsid w:val="00487AFB"/>
    <w:rsid w:val="00487F20"/>
    <w:rsid w:val="00490636"/>
    <w:rsid w:val="00490666"/>
    <w:rsid w:val="00491E6A"/>
    <w:rsid w:val="0049225F"/>
    <w:rsid w:val="004926A1"/>
    <w:rsid w:val="00493DE9"/>
    <w:rsid w:val="00494E30"/>
    <w:rsid w:val="00494E7D"/>
    <w:rsid w:val="00496371"/>
    <w:rsid w:val="0049638A"/>
    <w:rsid w:val="00496808"/>
    <w:rsid w:val="00496A2D"/>
    <w:rsid w:val="00496A3D"/>
    <w:rsid w:val="00496C7E"/>
    <w:rsid w:val="00497E17"/>
    <w:rsid w:val="00497F7B"/>
    <w:rsid w:val="004A037B"/>
    <w:rsid w:val="004A18F0"/>
    <w:rsid w:val="004A3239"/>
    <w:rsid w:val="004A412C"/>
    <w:rsid w:val="004A45AC"/>
    <w:rsid w:val="004A5048"/>
    <w:rsid w:val="004A58A6"/>
    <w:rsid w:val="004A6B57"/>
    <w:rsid w:val="004A71C4"/>
    <w:rsid w:val="004A7AA3"/>
    <w:rsid w:val="004A7E05"/>
    <w:rsid w:val="004B07D8"/>
    <w:rsid w:val="004B0B50"/>
    <w:rsid w:val="004B11E2"/>
    <w:rsid w:val="004B194E"/>
    <w:rsid w:val="004B1958"/>
    <w:rsid w:val="004B2475"/>
    <w:rsid w:val="004B2C5D"/>
    <w:rsid w:val="004B2EEA"/>
    <w:rsid w:val="004B321D"/>
    <w:rsid w:val="004B3555"/>
    <w:rsid w:val="004B3607"/>
    <w:rsid w:val="004B462E"/>
    <w:rsid w:val="004B4658"/>
    <w:rsid w:val="004B4725"/>
    <w:rsid w:val="004B4A57"/>
    <w:rsid w:val="004B4AD3"/>
    <w:rsid w:val="004B4E44"/>
    <w:rsid w:val="004B54CA"/>
    <w:rsid w:val="004B55CF"/>
    <w:rsid w:val="004B585B"/>
    <w:rsid w:val="004B65A9"/>
    <w:rsid w:val="004B7273"/>
    <w:rsid w:val="004B750F"/>
    <w:rsid w:val="004B7A6F"/>
    <w:rsid w:val="004C1F55"/>
    <w:rsid w:val="004C2261"/>
    <w:rsid w:val="004C31C6"/>
    <w:rsid w:val="004C3831"/>
    <w:rsid w:val="004C3F98"/>
    <w:rsid w:val="004C4A26"/>
    <w:rsid w:val="004C4C9F"/>
    <w:rsid w:val="004C4EBA"/>
    <w:rsid w:val="004C667B"/>
    <w:rsid w:val="004C7631"/>
    <w:rsid w:val="004C7C6E"/>
    <w:rsid w:val="004D092D"/>
    <w:rsid w:val="004D0972"/>
    <w:rsid w:val="004D146B"/>
    <w:rsid w:val="004D179E"/>
    <w:rsid w:val="004D1EA2"/>
    <w:rsid w:val="004D28D6"/>
    <w:rsid w:val="004D2DC9"/>
    <w:rsid w:val="004D3B36"/>
    <w:rsid w:val="004D3CEA"/>
    <w:rsid w:val="004D421F"/>
    <w:rsid w:val="004D5F67"/>
    <w:rsid w:val="004D6808"/>
    <w:rsid w:val="004D713A"/>
    <w:rsid w:val="004D7D3F"/>
    <w:rsid w:val="004E1049"/>
    <w:rsid w:val="004E1064"/>
    <w:rsid w:val="004E12D0"/>
    <w:rsid w:val="004E17BB"/>
    <w:rsid w:val="004E1C8B"/>
    <w:rsid w:val="004E32AF"/>
    <w:rsid w:val="004E3A67"/>
    <w:rsid w:val="004E3C53"/>
    <w:rsid w:val="004E4CE5"/>
    <w:rsid w:val="004E5CBF"/>
    <w:rsid w:val="004E6FAE"/>
    <w:rsid w:val="004F0758"/>
    <w:rsid w:val="004F0C7E"/>
    <w:rsid w:val="004F248E"/>
    <w:rsid w:val="004F2C0B"/>
    <w:rsid w:val="004F3C9C"/>
    <w:rsid w:val="004F3E15"/>
    <w:rsid w:val="004F3ED3"/>
    <w:rsid w:val="004F4008"/>
    <w:rsid w:val="004F457D"/>
    <w:rsid w:val="004F5E66"/>
    <w:rsid w:val="004F6014"/>
    <w:rsid w:val="004F663B"/>
    <w:rsid w:val="004F66DE"/>
    <w:rsid w:val="004F709B"/>
    <w:rsid w:val="004F741A"/>
    <w:rsid w:val="00500EA9"/>
    <w:rsid w:val="0050146D"/>
    <w:rsid w:val="005016D7"/>
    <w:rsid w:val="0050190A"/>
    <w:rsid w:val="005021E8"/>
    <w:rsid w:val="00502FAE"/>
    <w:rsid w:val="0050316A"/>
    <w:rsid w:val="00504261"/>
    <w:rsid w:val="005043A8"/>
    <w:rsid w:val="00504542"/>
    <w:rsid w:val="005052B6"/>
    <w:rsid w:val="00505541"/>
    <w:rsid w:val="0050571E"/>
    <w:rsid w:val="005059AE"/>
    <w:rsid w:val="00505BD2"/>
    <w:rsid w:val="00505FA5"/>
    <w:rsid w:val="00507022"/>
    <w:rsid w:val="00507CA8"/>
    <w:rsid w:val="00510A4F"/>
    <w:rsid w:val="00512C1B"/>
    <w:rsid w:val="00513A01"/>
    <w:rsid w:val="00513D4A"/>
    <w:rsid w:val="00513FD1"/>
    <w:rsid w:val="00514EDB"/>
    <w:rsid w:val="0051500A"/>
    <w:rsid w:val="00515126"/>
    <w:rsid w:val="00515335"/>
    <w:rsid w:val="00515FBC"/>
    <w:rsid w:val="005171D6"/>
    <w:rsid w:val="005174F7"/>
    <w:rsid w:val="0051756B"/>
    <w:rsid w:val="00520171"/>
    <w:rsid w:val="00520573"/>
    <w:rsid w:val="00520626"/>
    <w:rsid w:val="00520981"/>
    <w:rsid w:val="005217A7"/>
    <w:rsid w:val="005217B4"/>
    <w:rsid w:val="00522023"/>
    <w:rsid w:val="00522864"/>
    <w:rsid w:val="00522E07"/>
    <w:rsid w:val="005235F6"/>
    <w:rsid w:val="00523B4C"/>
    <w:rsid w:val="00523C04"/>
    <w:rsid w:val="00524171"/>
    <w:rsid w:val="00524762"/>
    <w:rsid w:val="00524CE7"/>
    <w:rsid w:val="005265E6"/>
    <w:rsid w:val="0052669E"/>
    <w:rsid w:val="0052716C"/>
    <w:rsid w:val="0052796D"/>
    <w:rsid w:val="00527DC5"/>
    <w:rsid w:val="005300A5"/>
    <w:rsid w:val="00530A09"/>
    <w:rsid w:val="00531259"/>
    <w:rsid w:val="00531318"/>
    <w:rsid w:val="00531F7D"/>
    <w:rsid w:val="005325FA"/>
    <w:rsid w:val="00532DAB"/>
    <w:rsid w:val="0053302F"/>
    <w:rsid w:val="00534161"/>
    <w:rsid w:val="00535FB8"/>
    <w:rsid w:val="005369F0"/>
    <w:rsid w:val="005378F1"/>
    <w:rsid w:val="00540495"/>
    <w:rsid w:val="005404C7"/>
    <w:rsid w:val="00540869"/>
    <w:rsid w:val="00540ABE"/>
    <w:rsid w:val="00540C12"/>
    <w:rsid w:val="005411B9"/>
    <w:rsid w:val="0054187F"/>
    <w:rsid w:val="00541C9A"/>
    <w:rsid w:val="00542264"/>
    <w:rsid w:val="00542AB2"/>
    <w:rsid w:val="00543591"/>
    <w:rsid w:val="005448BF"/>
    <w:rsid w:val="00544928"/>
    <w:rsid w:val="00544D74"/>
    <w:rsid w:val="005452C8"/>
    <w:rsid w:val="00545350"/>
    <w:rsid w:val="00546130"/>
    <w:rsid w:val="00546199"/>
    <w:rsid w:val="00546F55"/>
    <w:rsid w:val="00547AD8"/>
    <w:rsid w:val="00547C4E"/>
    <w:rsid w:val="00547F8B"/>
    <w:rsid w:val="005500D4"/>
    <w:rsid w:val="00550CFA"/>
    <w:rsid w:val="005517A6"/>
    <w:rsid w:val="005526AA"/>
    <w:rsid w:val="0055297D"/>
    <w:rsid w:val="00553C57"/>
    <w:rsid w:val="00553DCF"/>
    <w:rsid w:val="00555730"/>
    <w:rsid w:val="00556D23"/>
    <w:rsid w:val="005579D3"/>
    <w:rsid w:val="00557F12"/>
    <w:rsid w:val="005601E0"/>
    <w:rsid w:val="0056025F"/>
    <w:rsid w:val="0056028E"/>
    <w:rsid w:val="00560CC8"/>
    <w:rsid w:val="005610F9"/>
    <w:rsid w:val="0056272A"/>
    <w:rsid w:val="00562FE4"/>
    <w:rsid w:val="005640BC"/>
    <w:rsid w:val="00565EB9"/>
    <w:rsid w:val="00566527"/>
    <w:rsid w:val="00567342"/>
    <w:rsid w:val="005673AB"/>
    <w:rsid w:val="0056793C"/>
    <w:rsid w:val="00567ED5"/>
    <w:rsid w:val="00570310"/>
    <w:rsid w:val="00570AFD"/>
    <w:rsid w:val="00570F01"/>
    <w:rsid w:val="00571478"/>
    <w:rsid w:val="00571B07"/>
    <w:rsid w:val="005726F1"/>
    <w:rsid w:val="00572CF6"/>
    <w:rsid w:val="00573350"/>
    <w:rsid w:val="005733D3"/>
    <w:rsid w:val="00573E2C"/>
    <w:rsid w:val="0057401A"/>
    <w:rsid w:val="00574086"/>
    <w:rsid w:val="0057424C"/>
    <w:rsid w:val="00574739"/>
    <w:rsid w:val="0057513E"/>
    <w:rsid w:val="00575CCC"/>
    <w:rsid w:val="00576561"/>
    <w:rsid w:val="00576760"/>
    <w:rsid w:val="00576CA2"/>
    <w:rsid w:val="005774C3"/>
    <w:rsid w:val="00577CAA"/>
    <w:rsid w:val="0058080F"/>
    <w:rsid w:val="00580A17"/>
    <w:rsid w:val="00580D8A"/>
    <w:rsid w:val="00582315"/>
    <w:rsid w:val="005826B6"/>
    <w:rsid w:val="00582ABE"/>
    <w:rsid w:val="0058337C"/>
    <w:rsid w:val="00583E42"/>
    <w:rsid w:val="005849BF"/>
    <w:rsid w:val="005850FC"/>
    <w:rsid w:val="00585BFD"/>
    <w:rsid w:val="00585C82"/>
    <w:rsid w:val="00585FD8"/>
    <w:rsid w:val="005877A6"/>
    <w:rsid w:val="00587FAA"/>
    <w:rsid w:val="00590E8D"/>
    <w:rsid w:val="00590FBB"/>
    <w:rsid w:val="005918E4"/>
    <w:rsid w:val="00591903"/>
    <w:rsid w:val="00591C3D"/>
    <w:rsid w:val="005920BB"/>
    <w:rsid w:val="0059260A"/>
    <w:rsid w:val="005941EE"/>
    <w:rsid w:val="005951C4"/>
    <w:rsid w:val="005961B6"/>
    <w:rsid w:val="005965B4"/>
    <w:rsid w:val="005966AA"/>
    <w:rsid w:val="00596C38"/>
    <w:rsid w:val="005972ED"/>
    <w:rsid w:val="0059766A"/>
    <w:rsid w:val="005978E0"/>
    <w:rsid w:val="005A069C"/>
    <w:rsid w:val="005A0CAF"/>
    <w:rsid w:val="005A1717"/>
    <w:rsid w:val="005A2106"/>
    <w:rsid w:val="005A219D"/>
    <w:rsid w:val="005A241E"/>
    <w:rsid w:val="005A48CA"/>
    <w:rsid w:val="005A4E80"/>
    <w:rsid w:val="005A59D2"/>
    <w:rsid w:val="005A61C7"/>
    <w:rsid w:val="005A7629"/>
    <w:rsid w:val="005A7901"/>
    <w:rsid w:val="005B0506"/>
    <w:rsid w:val="005B1102"/>
    <w:rsid w:val="005B1380"/>
    <w:rsid w:val="005B1FCA"/>
    <w:rsid w:val="005B271D"/>
    <w:rsid w:val="005B2AE4"/>
    <w:rsid w:val="005B2B50"/>
    <w:rsid w:val="005B3778"/>
    <w:rsid w:val="005B451E"/>
    <w:rsid w:val="005B476B"/>
    <w:rsid w:val="005B55B4"/>
    <w:rsid w:val="005B5827"/>
    <w:rsid w:val="005B63CD"/>
    <w:rsid w:val="005B64D8"/>
    <w:rsid w:val="005B69F9"/>
    <w:rsid w:val="005B71C0"/>
    <w:rsid w:val="005B73A1"/>
    <w:rsid w:val="005C035E"/>
    <w:rsid w:val="005C08F3"/>
    <w:rsid w:val="005C09E3"/>
    <w:rsid w:val="005C136E"/>
    <w:rsid w:val="005C156F"/>
    <w:rsid w:val="005C2C1C"/>
    <w:rsid w:val="005C3349"/>
    <w:rsid w:val="005C3A90"/>
    <w:rsid w:val="005C3AA9"/>
    <w:rsid w:val="005C4954"/>
    <w:rsid w:val="005C5E75"/>
    <w:rsid w:val="005C7F5A"/>
    <w:rsid w:val="005D004C"/>
    <w:rsid w:val="005D04CB"/>
    <w:rsid w:val="005D0E5C"/>
    <w:rsid w:val="005D1DB6"/>
    <w:rsid w:val="005D2067"/>
    <w:rsid w:val="005D25DA"/>
    <w:rsid w:val="005D2D42"/>
    <w:rsid w:val="005D3376"/>
    <w:rsid w:val="005D3EEE"/>
    <w:rsid w:val="005D4D0F"/>
    <w:rsid w:val="005D5152"/>
    <w:rsid w:val="005D5539"/>
    <w:rsid w:val="005D56F1"/>
    <w:rsid w:val="005D6772"/>
    <w:rsid w:val="005D6951"/>
    <w:rsid w:val="005D6BE7"/>
    <w:rsid w:val="005D72A0"/>
    <w:rsid w:val="005D7924"/>
    <w:rsid w:val="005E1831"/>
    <w:rsid w:val="005E1E70"/>
    <w:rsid w:val="005E319C"/>
    <w:rsid w:val="005E3C4F"/>
    <w:rsid w:val="005E4327"/>
    <w:rsid w:val="005E4496"/>
    <w:rsid w:val="005E53E0"/>
    <w:rsid w:val="005E5622"/>
    <w:rsid w:val="005E6674"/>
    <w:rsid w:val="005E6CCF"/>
    <w:rsid w:val="005E79A3"/>
    <w:rsid w:val="005F0929"/>
    <w:rsid w:val="005F0AA1"/>
    <w:rsid w:val="005F0FB6"/>
    <w:rsid w:val="005F25A6"/>
    <w:rsid w:val="005F36D2"/>
    <w:rsid w:val="005F3C81"/>
    <w:rsid w:val="005F5A4B"/>
    <w:rsid w:val="005F5BED"/>
    <w:rsid w:val="005F75D0"/>
    <w:rsid w:val="005F7867"/>
    <w:rsid w:val="00600337"/>
    <w:rsid w:val="00600D98"/>
    <w:rsid w:val="006010DA"/>
    <w:rsid w:val="00601AC0"/>
    <w:rsid w:val="00601ACF"/>
    <w:rsid w:val="00602336"/>
    <w:rsid w:val="00603480"/>
    <w:rsid w:val="006039A1"/>
    <w:rsid w:val="006053C8"/>
    <w:rsid w:val="00605421"/>
    <w:rsid w:val="00605B44"/>
    <w:rsid w:val="00605D43"/>
    <w:rsid w:val="00606231"/>
    <w:rsid w:val="00606371"/>
    <w:rsid w:val="00607AAC"/>
    <w:rsid w:val="0061067C"/>
    <w:rsid w:val="00610B24"/>
    <w:rsid w:val="00610CB2"/>
    <w:rsid w:val="006112E7"/>
    <w:rsid w:val="006119E9"/>
    <w:rsid w:val="00612684"/>
    <w:rsid w:val="006134BD"/>
    <w:rsid w:val="006138BE"/>
    <w:rsid w:val="00613ABF"/>
    <w:rsid w:val="0061434D"/>
    <w:rsid w:val="006143E4"/>
    <w:rsid w:val="00614770"/>
    <w:rsid w:val="00614EE9"/>
    <w:rsid w:val="00616DA8"/>
    <w:rsid w:val="00620021"/>
    <w:rsid w:val="006201B2"/>
    <w:rsid w:val="00620EE3"/>
    <w:rsid w:val="006213A8"/>
    <w:rsid w:val="006213C6"/>
    <w:rsid w:val="0062141D"/>
    <w:rsid w:val="00621FC5"/>
    <w:rsid w:val="00623371"/>
    <w:rsid w:val="006264F0"/>
    <w:rsid w:val="00626ABA"/>
    <w:rsid w:val="006278AE"/>
    <w:rsid w:val="00627EFB"/>
    <w:rsid w:val="00630515"/>
    <w:rsid w:val="00631E0B"/>
    <w:rsid w:val="006323A0"/>
    <w:rsid w:val="00632E3A"/>
    <w:rsid w:val="00633664"/>
    <w:rsid w:val="00634A66"/>
    <w:rsid w:val="00635DF4"/>
    <w:rsid w:val="00636033"/>
    <w:rsid w:val="00637B02"/>
    <w:rsid w:val="0064067F"/>
    <w:rsid w:val="00640A51"/>
    <w:rsid w:val="006413DB"/>
    <w:rsid w:val="00641877"/>
    <w:rsid w:val="00641BDB"/>
    <w:rsid w:val="006425E9"/>
    <w:rsid w:val="00642930"/>
    <w:rsid w:val="0064354D"/>
    <w:rsid w:val="006438D4"/>
    <w:rsid w:val="006443D6"/>
    <w:rsid w:val="00644CE3"/>
    <w:rsid w:val="006450AC"/>
    <w:rsid w:val="00645747"/>
    <w:rsid w:val="00646079"/>
    <w:rsid w:val="00646180"/>
    <w:rsid w:val="00647B5D"/>
    <w:rsid w:val="00650DF6"/>
    <w:rsid w:val="00651CC1"/>
    <w:rsid w:val="00652957"/>
    <w:rsid w:val="00653A15"/>
    <w:rsid w:val="00654AEA"/>
    <w:rsid w:val="00654E33"/>
    <w:rsid w:val="00655958"/>
    <w:rsid w:val="0065740B"/>
    <w:rsid w:val="00657D42"/>
    <w:rsid w:val="0066061F"/>
    <w:rsid w:val="00660B19"/>
    <w:rsid w:val="006610A1"/>
    <w:rsid w:val="00664105"/>
    <w:rsid w:val="00666B2B"/>
    <w:rsid w:val="00667C74"/>
    <w:rsid w:val="00670DC2"/>
    <w:rsid w:val="0067142F"/>
    <w:rsid w:val="00671C82"/>
    <w:rsid w:val="00672096"/>
    <w:rsid w:val="006720FA"/>
    <w:rsid w:val="006731B1"/>
    <w:rsid w:val="00673DBA"/>
    <w:rsid w:val="006748C7"/>
    <w:rsid w:val="006748D6"/>
    <w:rsid w:val="006769ED"/>
    <w:rsid w:val="006777A0"/>
    <w:rsid w:val="00680693"/>
    <w:rsid w:val="006808EF"/>
    <w:rsid w:val="00680E4F"/>
    <w:rsid w:val="0068107F"/>
    <w:rsid w:val="00682A3F"/>
    <w:rsid w:val="00682BDD"/>
    <w:rsid w:val="00683A84"/>
    <w:rsid w:val="00684490"/>
    <w:rsid w:val="006858FB"/>
    <w:rsid w:val="00685D84"/>
    <w:rsid w:val="00686387"/>
    <w:rsid w:val="0068696E"/>
    <w:rsid w:val="0068700F"/>
    <w:rsid w:val="0068714D"/>
    <w:rsid w:val="006901E3"/>
    <w:rsid w:val="006902DA"/>
    <w:rsid w:val="00690433"/>
    <w:rsid w:val="00690C0D"/>
    <w:rsid w:val="006910E4"/>
    <w:rsid w:val="0069260B"/>
    <w:rsid w:val="00692CC1"/>
    <w:rsid w:val="00692E74"/>
    <w:rsid w:val="006937B5"/>
    <w:rsid w:val="00693A7E"/>
    <w:rsid w:val="00693B6D"/>
    <w:rsid w:val="00694218"/>
    <w:rsid w:val="00694349"/>
    <w:rsid w:val="00694D1C"/>
    <w:rsid w:val="00695964"/>
    <w:rsid w:val="00695E1C"/>
    <w:rsid w:val="00696161"/>
    <w:rsid w:val="00696491"/>
    <w:rsid w:val="006966C4"/>
    <w:rsid w:val="00696795"/>
    <w:rsid w:val="00696C25"/>
    <w:rsid w:val="00696C87"/>
    <w:rsid w:val="006972EE"/>
    <w:rsid w:val="006A006C"/>
    <w:rsid w:val="006A0236"/>
    <w:rsid w:val="006A06C1"/>
    <w:rsid w:val="006A0B6D"/>
    <w:rsid w:val="006A143E"/>
    <w:rsid w:val="006A169E"/>
    <w:rsid w:val="006A1733"/>
    <w:rsid w:val="006A1831"/>
    <w:rsid w:val="006A1FC7"/>
    <w:rsid w:val="006A29AD"/>
    <w:rsid w:val="006A30CD"/>
    <w:rsid w:val="006A3220"/>
    <w:rsid w:val="006A3242"/>
    <w:rsid w:val="006A41A2"/>
    <w:rsid w:val="006A4654"/>
    <w:rsid w:val="006A4B38"/>
    <w:rsid w:val="006A4CE7"/>
    <w:rsid w:val="006A5439"/>
    <w:rsid w:val="006A6610"/>
    <w:rsid w:val="006A68C4"/>
    <w:rsid w:val="006A6AB5"/>
    <w:rsid w:val="006A716E"/>
    <w:rsid w:val="006B0893"/>
    <w:rsid w:val="006B1249"/>
    <w:rsid w:val="006B136A"/>
    <w:rsid w:val="006B14FD"/>
    <w:rsid w:val="006B2E96"/>
    <w:rsid w:val="006B3EA8"/>
    <w:rsid w:val="006B4249"/>
    <w:rsid w:val="006B42A4"/>
    <w:rsid w:val="006B4AD7"/>
    <w:rsid w:val="006B4E38"/>
    <w:rsid w:val="006B4E91"/>
    <w:rsid w:val="006B561D"/>
    <w:rsid w:val="006B5724"/>
    <w:rsid w:val="006B67A3"/>
    <w:rsid w:val="006B7556"/>
    <w:rsid w:val="006B7B02"/>
    <w:rsid w:val="006B7C57"/>
    <w:rsid w:val="006C0B3F"/>
    <w:rsid w:val="006C15C0"/>
    <w:rsid w:val="006C293D"/>
    <w:rsid w:val="006C2ADF"/>
    <w:rsid w:val="006C3BB9"/>
    <w:rsid w:val="006C43F7"/>
    <w:rsid w:val="006C452B"/>
    <w:rsid w:val="006C4E4B"/>
    <w:rsid w:val="006C5A70"/>
    <w:rsid w:val="006C5AC2"/>
    <w:rsid w:val="006C6199"/>
    <w:rsid w:val="006C65FE"/>
    <w:rsid w:val="006C67C8"/>
    <w:rsid w:val="006C6B99"/>
    <w:rsid w:val="006C7362"/>
    <w:rsid w:val="006D0A4B"/>
    <w:rsid w:val="006D0D52"/>
    <w:rsid w:val="006D0E7B"/>
    <w:rsid w:val="006D0E9B"/>
    <w:rsid w:val="006D1A6A"/>
    <w:rsid w:val="006D1B98"/>
    <w:rsid w:val="006D1FA6"/>
    <w:rsid w:val="006D204E"/>
    <w:rsid w:val="006D2325"/>
    <w:rsid w:val="006D260B"/>
    <w:rsid w:val="006D3743"/>
    <w:rsid w:val="006D3E31"/>
    <w:rsid w:val="006D4058"/>
    <w:rsid w:val="006D407C"/>
    <w:rsid w:val="006D44F5"/>
    <w:rsid w:val="006D5898"/>
    <w:rsid w:val="006D5F99"/>
    <w:rsid w:val="006D6172"/>
    <w:rsid w:val="006D66C6"/>
    <w:rsid w:val="006D6857"/>
    <w:rsid w:val="006D687A"/>
    <w:rsid w:val="006D6BF1"/>
    <w:rsid w:val="006D7823"/>
    <w:rsid w:val="006E0BBA"/>
    <w:rsid w:val="006E0D0A"/>
    <w:rsid w:val="006E0F3B"/>
    <w:rsid w:val="006E2EE7"/>
    <w:rsid w:val="006E2FBE"/>
    <w:rsid w:val="006E3B96"/>
    <w:rsid w:val="006E3E13"/>
    <w:rsid w:val="006E3E1B"/>
    <w:rsid w:val="006E4610"/>
    <w:rsid w:val="006E4C69"/>
    <w:rsid w:val="006E619C"/>
    <w:rsid w:val="006E6339"/>
    <w:rsid w:val="006E6C2C"/>
    <w:rsid w:val="006E6EBC"/>
    <w:rsid w:val="006E7490"/>
    <w:rsid w:val="006E76F8"/>
    <w:rsid w:val="006F0422"/>
    <w:rsid w:val="006F0C7D"/>
    <w:rsid w:val="006F1071"/>
    <w:rsid w:val="006F1D9C"/>
    <w:rsid w:val="006F28E7"/>
    <w:rsid w:val="006F384A"/>
    <w:rsid w:val="006F5A0E"/>
    <w:rsid w:val="006F5ED4"/>
    <w:rsid w:val="006F6096"/>
    <w:rsid w:val="006F611D"/>
    <w:rsid w:val="006F6150"/>
    <w:rsid w:val="006F6C11"/>
    <w:rsid w:val="006F6CA4"/>
    <w:rsid w:val="006F6D59"/>
    <w:rsid w:val="006F6E9F"/>
    <w:rsid w:val="00700981"/>
    <w:rsid w:val="0070106C"/>
    <w:rsid w:val="00701D18"/>
    <w:rsid w:val="007020C9"/>
    <w:rsid w:val="007024E8"/>
    <w:rsid w:val="00702A53"/>
    <w:rsid w:val="00703877"/>
    <w:rsid w:val="00705198"/>
    <w:rsid w:val="00705328"/>
    <w:rsid w:val="00706E1D"/>
    <w:rsid w:val="007075B5"/>
    <w:rsid w:val="00707FF7"/>
    <w:rsid w:val="00710FF7"/>
    <w:rsid w:val="007114E0"/>
    <w:rsid w:val="00711544"/>
    <w:rsid w:val="007124F9"/>
    <w:rsid w:val="00713105"/>
    <w:rsid w:val="0071331B"/>
    <w:rsid w:val="0071431F"/>
    <w:rsid w:val="00714372"/>
    <w:rsid w:val="007143F3"/>
    <w:rsid w:val="00716A2B"/>
    <w:rsid w:val="00716DB6"/>
    <w:rsid w:val="00720CF9"/>
    <w:rsid w:val="007210D0"/>
    <w:rsid w:val="00721142"/>
    <w:rsid w:val="00722647"/>
    <w:rsid w:val="007236A7"/>
    <w:rsid w:val="00723B1C"/>
    <w:rsid w:val="007242D8"/>
    <w:rsid w:val="00724326"/>
    <w:rsid w:val="00725B82"/>
    <w:rsid w:val="00726FD9"/>
    <w:rsid w:val="0072770D"/>
    <w:rsid w:val="00730D67"/>
    <w:rsid w:val="007312A1"/>
    <w:rsid w:val="0073136A"/>
    <w:rsid w:val="00731706"/>
    <w:rsid w:val="00731D94"/>
    <w:rsid w:val="0073299C"/>
    <w:rsid w:val="0073419A"/>
    <w:rsid w:val="00734278"/>
    <w:rsid w:val="007344D7"/>
    <w:rsid w:val="00735189"/>
    <w:rsid w:val="007354FC"/>
    <w:rsid w:val="00735E44"/>
    <w:rsid w:val="00736402"/>
    <w:rsid w:val="00736923"/>
    <w:rsid w:val="00736A34"/>
    <w:rsid w:val="00737C03"/>
    <w:rsid w:val="00743374"/>
    <w:rsid w:val="007444F8"/>
    <w:rsid w:val="007445C0"/>
    <w:rsid w:val="00744605"/>
    <w:rsid w:val="00744695"/>
    <w:rsid w:val="00744BFB"/>
    <w:rsid w:val="00745550"/>
    <w:rsid w:val="00746525"/>
    <w:rsid w:val="007469DA"/>
    <w:rsid w:val="00746EB5"/>
    <w:rsid w:val="0074754A"/>
    <w:rsid w:val="00750721"/>
    <w:rsid w:val="00750BB8"/>
    <w:rsid w:val="00750C6F"/>
    <w:rsid w:val="00750ED4"/>
    <w:rsid w:val="007514BE"/>
    <w:rsid w:val="007515DC"/>
    <w:rsid w:val="00751C22"/>
    <w:rsid w:val="00751F9B"/>
    <w:rsid w:val="00752AA1"/>
    <w:rsid w:val="00752FF4"/>
    <w:rsid w:val="00753B10"/>
    <w:rsid w:val="00753BF1"/>
    <w:rsid w:val="0075406B"/>
    <w:rsid w:val="00755B42"/>
    <w:rsid w:val="00756A79"/>
    <w:rsid w:val="00756ACF"/>
    <w:rsid w:val="00757361"/>
    <w:rsid w:val="00760797"/>
    <w:rsid w:val="007608F5"/>
    <w:rsid w:val="00760A9F"/>
    <w:rsid w:val="007614D0"/>
    <w:rsid w:val="007630AB"/>
    <w:rsid w:val="00763185"/>
    <w:rsid w:val="00763271"/>
    <w:rsid w:val="00763A7D"/>
    <w:rsid w:val="00763BC1"/>
    <w:rsid w:val="00764034"/>
    <w:rsid w:val="0076503C"/>
    <w:rsid w:val="00765167"/>
    <w:rsid w:val="00765FFB"/>
    <w:rsid w:val="0076692B"/>
    <w:rsid w:val="0076794D"/>
    <w:rsid w:val="007705F4"/>
    <w:rsid w:val="00770E1B"/>
    <w:rsid w:val="0077141B"/>
    <w:rsid w:val="00772DDD"/>
    <w:rsid w:val="007734E8"/>
    <w:rsid w:val="00773F2D"/>
    <w:rsid w:val="00774E9C"/>
    <w:rsid w:val="007758A7"/>
    <w:rsid w:val="00776CC1"/>
    <w:rsid w:val="00776DA0"/>
    <w:rsid w:val="00777252"/>
    <w:rsid w:val="00780DAA"/>
    <w:rsid w:val="00781DD9"/>
    <w:rsid w:val="00781F61"/>
    <w:rsid w:val="00782574"/>
    <w:rsid w:val="00782ED8"/>
    <w:rsid w:val="007839C2"/>
    <w:rsid w:val="0078437E"/>
    <w:rsid w:val="00784858"/>
    <w:rsid w:val="00784FF2"/>
    <w:rsid w:val="00785261"/>
    <w:rsid w:val="00785F08"/>
    <w:rsid w:val="007860D2"/>
    <w:rsid w:val="00790B5A"/>
    <w:rsid w:val="00790D3B"/>
    <w:rsid w:val="00791067"/>
    <w:rsid w:val="00791504"/>
    <w:rsid w:val="00793507"/>
    <w:rsid w:val="007944F7"/>
    <w:rsid w:val="00794C08"/>
    <w:rsid w:val="00795711"/>
    <w:rsid w:val="00795F5B"/>
    <w:rsid w:val="007969F5"/>
    <w:rsid w:val="00796ECA"/>
    <w:rsid w:val="00797432"/>
    <w:rsid w:val="007A002E"/>
    <w:rsid w:val="007A00C3"/>
    <w:rsid w:val="007A059A"/>
    <w:rsid w:val="007A243B"/>
    <w:rsid w:val="007A4199"/>
    <w:rsid w:val="007A5817"/>
    <w:rsid w:val="007A6A14"/>
    <w:rsid w:val="007A6E71"/>
    <w:rsid w:val="007B0256"/>
    <w:rsid w:val="007B0662"/>
    <w:rsid w:val="007B1585"/>
    <w:rsid w:val="007B1592"/>
    <w:rsid w:val="007B1773"/>
    <w:rsid w:val="007B1A57"/>
    <w:rsid w:val="007B1BB6"/>
    <w:rsid w:val="007B2233"/>
    <w:rsid w:val="007B2447"/>
    <w:rsid w:val="007B2508"/>
    <w:rsid w:val="007B2B1F"/>
    <w:rsid w:val="007B3B95"/>
    <w:rsid w:val="007B45CC"/>
    <w:rsid w:val="007B4E5A"/>
    <w:rsid w:val="007B59B2"/>
    <w:rsid w:val="007B6035"/>
    <w:rsid w:val="007C0054"/>
    <w:rsid w:val="007C0DBE"/>
    <w:rsid w:val="007C0FAA"/>
    <w:rsid w:val="007C1076"/>
    <w:rsid w:val="007C4723"/>
    <w:rsid w:val="007C5C48"/>
    <w:rsid w:val="007C5DD2"/>
    <w:rsid w:val="007C5EA8"/>
    <w:rsid w:val="007C61AD"/>
    <w:rsid w:val="007C621F"/>
    <w:rsid w:val="007C62D6"/>
    <w:rsid w:val="007C64B4"/>
    <w:rsid w:val="007C6F24"/>
    <w:rsid w:val="007C7434"/>
    <w:rsid w:val="007C74C9"/>
    <w:rsid w:val="007C75F1"/>
    <w:rsid w:val="007C7798"/>
    <w:rsid w:val="007C7D5A"/>
    <w:rsid w:val="007D034F"/>
    <w:rsid w:val="007D0DBC"/>
    <w:rsid w:val="007D164E"/>
    <w:rsid w:val="007D43BA"/>
    <w:rsid w:val="007D65C6"/>
    <w:rsid w:val="007D6BDE"/>
    <w:rsid w:val="007D6FC1"/>
    <w:rsid w:val="007D75E3"/>
    <w:rsid w:val="007D7DE9"/>
    <w:rsid w:val="007E0331"/>
    <w:rsid w:val="007E17DB"/>
    <w:rsid w:val="007E33F5"/>
    <w:rsid w:val="007E4A5C"/>
    <w:rsid w:val="007E6513"/>
    <w:rsid w:val="007E74A3"/>
    <w:rsid w:val="007E7B42"/>
    <w:rsid w:val="007E7D7F"/>
    <w:rsid w:val="007F0C39"/>
    <w:rsid w:val="007F12D4"/>
    <w:rsid w:val="007F1890"/>
    <w:rsid w:val="007F25A4"/>
    <w:rsid w:val="007F2B87"/>
    <w:rsid w:val="007F314D"/>
    <w:rsid w:val="007F3838"/>
    <w:rsid w:val="007F3D57"/>
    <w:rsid w:val="007F4AFE"/>
    <w:rsid w:val="007F5B48"/>
    <w:rsid w:val="007F6B46"/>
    <w:rsid w:val="00800546"/>
    <w:rsid w:val="008007F1"/>
    <w:rsid w:val="00800B6F"/>
    <w:rsid w:val="00801948"/>
    <w:rsid w:val="00801B0F"/>
    <w:rsid w:val="0080200A"/>
    <w:rsid w:val="008027C2"/>
    <w:rsid w:val="00803D73"/>
    <w:rsid w:val="008044F5"/>
    <w:rsid w:val="0080521C"/>
    <w:rsid w:val="00805526"/>
    <w:rsid w:val="0080618A"/>
    <w:rsid w:val="0080633C"/>
    <w:rsid w:val="00806C04"/>
    <w:rsid w:val="00806D45"/>
    <w:rsid w:val="0080759A"/>
    <w:rsid w:val="00811842"/>
    <w:rsid w:val="00812B91"/>
    <w:rsid w:val="00812D08"/>
    <w:rsid w:val="00812FFC"/>
    <w:rsid w:val="00814246"/>
    <w:rsid w:val="0081460B"/>
    <w:rsid w:val="008150D0"/>
    <w:rsid w:val="008158FB"/>
    <w:rsid w:val="008159C6"/>
    <w:rsid w:val="00815F0C"/>
    <w:rsid w:val="00816BFF"/>
    <w:rsid w:val="00817EC4"/>
    <w:rsid w:val="00817FAB"/>
    <w:rsid w:val="00820608"/>
    <w:rsid w:val="00821B8E"/>
    <w:rsid w:val="00821C8C"/>
    <w:rsid w:val="00821EC7"/>
    <w:rsid w:val="008229FF"/>
    <w:rsid w:val="008230E6"/>
    <w:rsid w:val="00823871"/>
    <w:rsid w:val="0082413F"/>
    <w:rsid w:val="00825484"/>
    <w:rsid w:val="00825E4B"/>
    <w:rsid w:val="00826A06"/>
    <w:rsid w:val="00826BB1"/>
    <w:rsid w:val="0083177B"/>
    <w:rsid w:val="00831AF4"/>
    <w:rsid w:val="0083265A"/>
    <w:rsid w:val="00832D9E"/>
    <w:rsid w:val="00832F4C"/>
    <w:rsid w:val="00833A97"/>
    <w:rsid w:val="008345B2"/>
    <w:rsid w:val="008346AD"/>
    <w:rsid w:val="00834C1B"/>
    <w:rsid w:val="008350F3"/>
    <w:rsid w:val="00837864"/>
    <w:rsid w:val="00837B74"/>
    <w:rsid w:val="00837C40"/>
    <w:rsid w:val="00837E9B"/>
    <w:rsid w:val="00840033"/>
    <w:rsid w:val="00842009"/>
    <w:rsid w:val="00842D6A"/>
    <w:rsid w:val="00843428"/>
    <w:rsid w:val="00843617"/>
    <w:rsid w:val="008447E7"/>
    <w:rsid w:val="0084557C"/>
    <w:rsid w:val="00845609"/>
    <w:rsid w:val="00845886"/>
    <w:rsid w:val="008459E2"/>
    <w:rsid w:val="00845C25"/>
    <w:rsid w:val="0084667E"/>
    <w:rsid w:val="00846915"/>
    <w:rsid w:val="00846AE9"/>
    <w:rsid w:val="00846B2D"/>
    <w:rsid w:val="00846FD1"/>
    <w:rsid w:val="00847762"/>
    <w:rsid w:val="00847BAC"/>
    <w:rsid w:val="00850738"/>
    <w:rsid w:val="008508A6"/>
    <w:rsid w:val="00850907"/>
    <w:rsid w:val="008515B4"/>
    <w:rsid w:val="008518D9"/>
    <w:rsid w:val="00851AA8"/>
    <w:rsid w:val="0085229B"/>
    <w:rsid w:val="008549E9"/>
    <w:rsid w:val="00855EE8"/>
    <w:rsid w:val="00856534"/>
    <w:rsid w:val="00856674"/>
    <w:rsid w:val="00856730"/>
    <w:rsid w:val="00857557"/>
    <w:rsid w:val="00860C2C"/>
    <w:rsid w:val="0086232C"/>
    <w:rsid w:val="00864CEF"/>
    <w:rsid w:val="00866475"/>
    <w:rsid w:val="0086718D"/>
    <w:rsid w:val="008673BB"/>
    <w:rsid w:val="008677DF"/>
    <w:rsid w:val="00870FD6"/>
    <w:rsid w:val="008720A4"/>
    <w:rsid w:val="00873DB9"/>
    <w:rsid w:val="00874A35"/>
    <w:rsid w:val="008756E9"/>
    <w:rsid w:val="0087608B"/>
    <w:rsid w:val="008766AF"/>
    <w:rsid w:val="0087683C"/>
    <w:rsid w:val="00876B80"/>
    <w:rsid w:val="00876FCF"/>
    <w:rsid w:val="0087756C"/>
    <w:rsid w:val="0088159F"/>
    <w:rsid w:val="00882035"/>
    <w:rsid w:val="0088256C"/>
    <w:rsid w:val="008832B3"/>
    <w:rsid w:val="008841A9"/>
    <w:rsid w:val="0088439B"/>
    <w:rsid w:val="00884503"/>
    <w:rsid w:val="008848B9"/>
    <w:rsid w:val="00884AE8"/>
    <w:rsid w:val="00884D1D"/>
    <w:rsid w:val="00884DFA"/>
    <w:rsid w:val="008855C8"/>
    <w:rsid w:val="00885863"/>
    <w:rsid w:val="008863EB"/>
    <w:rsid w:val="008867D7"/>
    <w:rsid w:val="00886CB9"/>
    <w:rsid w:val="00890D2F"/>
    <w:rsid w:val="008924A8"/>
    <w:rsid w:val="0089267B"/>
    <w:rsid w:val="0089583B"/>
    <w:rsid w:val="00895D61"/>
    <w:rsid w:val="008963E1"/>
    <w:rsid w:val="00896E0C"/>
    <w:rsid w:val="0089737F"/>
    <w:rsid w:val="00897C2A"/>
    <w:rsid w:val="00897CB5"/>
    <w:rsid w:val="008A0EC7"/>
    <w:rsid w:val="008A0F4A"/>
    <w:rsid w:val="008A1B57"/>
    <w:rsid w:val="008A3A1A"/>
    <w:rsid w:val="008A4018"/>
    <w:rsid w:val="008A4A81"/>
    <w:rsid w:val="008A54CC"/>
    <w:rsid w:val="008A5545"/>
    <w:rsid w:val="008A57AE"/>
    <w:rsid w:val="008A5BC8"/>
    <w:rsid w:val="008A71E2"/>
    <w:rsid w:val="008B1172"/>
    <w:rsid w:val="008B1469"/>
    <w:rsid w:val="008B2596"/>
    <w:rsid w:val="008B27EA"/>
    <w:rsid w:val="008B2B7F"/>
    <w:rsid w:val="008B4C9A"/>
    <w:rsid w:val="008B4CCB"/>
    <w:rsid w:val="008B66D0"/>
    <w:rsid w:val="008B69C8"/>
    <w:rsid w:val="008B72E6"/>
    <w:rsid w:val="008B7E09"/>
    <w:rsid w:val="008B7FA7"/>
    <w:rsid w:val="008BF2D1"/>
    <w:rsid w:val="008C0DC6"/>
    <w:rsid w:val="008C18E9"/>
    <w:rsid w:val="008C1FE2"/>
    <w:rsid w:val="008C3B0F"/>
    <w:rsid w:val="008C4086"/>
    <w:rsid w:val="008C473C"/>
    <w:rsid w:val="008C4E47"/>
    <w:rsid w:val="008C51D7"/>
    <w:rsid w:val="008C598B"/>
    <w:rsid w:val="008C639F"/>
    <w:rsid w:val="008C66DD"/>
    <w:rsid w:val="008C6845"/>
    <w:rsid w:val="008C7BFC"/>
    <w:rsid w:val="008D1896"/>
    <w:rsid w:val="008D19DD"/>
    <w:rsid w:val="008D2702"/>
    <w:rsid w:val="008D2FF8"/>
    <w:rsid w:val="008D38A0"/>
    <w:rsid w:val="008D3D8D"/>
    <w:rsid w:val="008D4162"/>
    <w:rsid w:val="008D4211"/>
    <w:rsid w:val="008D4742"/>
    <w:rsid w:val="008D535F"/>
    <w:rsid w:val="008D54CA"/>
    <w:rsid w:val="008D59BC"/>
    <w:rsid w:val="008D610B"/>
    <w:rsid w:val="008D657F"/>
    <w:rsid w:val="008D6BB8"/>
    <w:rsid w:val="008D728D"/>
    <w:rsid w:val="008D7837"/>
    <w:rsid w:val="008D7E1B"/>
    <w:rsid w:val="008E14B4"/>
    <w:rsid w:val="008E16CB"/>
    <w:rsid w:val="008E21C5"/>
    <w:rsid w:val="008E224E"/>
    <w:rsid w:val="008E275F"/>
    <w:rsid w:val="008E2940"/>
    <w:rsid w:val="008E298B"/>
    <w:rsid w:val="008E2B8C"/>
    <w:rsid w:val="008E34D2"/>
    <w:rsid w:val="008E3CED"/>
    <w:rsid w:val="008E5800"/>
    <w:rsid w:val="008E6378"/>
    <w:rsid w:val="008E6B09"/>
    <w:rsid w:val="008E7247"/>
    <w:rsid w:val="008E72C2"/>
    <w:rsid w:val="008E73A1"/>
    <w:rsid w:val="008E7BD9"/>
    <w:rsid w:val="008F015F"/>
    <w:rsid w:val="008F0684"/>
    <w:rsid w:val="008F098E"/>
    <w:rsid w:val="008F1021"/>
    <w:rsid w:val="008F13FC"/>
    <w:rsid w:val="008F15D3"/>
    <w:rsid w:val="008F16E5"/>
    <w:rsid w:val="008F283A"/>
    <w:rsid w:val="008F3A1C"/>
    <w:rsid w:val="008F3B58"/>
    <w:rsid w:val="008F3FFF"/>
    <w:rsid w:val="008F4AFE"/>
    <w:rsid w:val="008F537A"/>
    <w:rsid w:val="008F60FF"/>
    <w:rsid w:val="008F644E"/>
    <w:rsid w:val="008F76AC"/>
    <w:rsid w:val="008F7DC0"/>
    <w:rsid w:val="00900E37"/>
    <w:rsid w:val="00901093"/>
    <w:rsid w:val="009011C1"/>
    <w:rsid w:val="00901A66"/>
    <w:rsid w:val="00901BF5"/>
    <w:rsid w:val="009029ED"/>
    <w:rsid w:val="00902C59"/>
    <w:rsid w:val="00903BCA"/>
    <w:rsid w:val="00903D40"/>
    <w:rsid w:val="0090426A"/>
    <w:rsid w:val="00906211"/>
    <w:rsid w:val="00907F2B"/>
    <w:rsid w:val="00911A5A"/>
    <w:rsid w:val="00911C1D"/>
    <w:rsid w:val="0091254E"/>
    <w:rsid w:val="00913A89"/>
    <w:rsid w:val="00914F9C"/>
    <w:rsid w:val="00916FF7"/>
    <w:rsid w:val="009176DC"/>
    <w:rsid w:val="00917BA2"/>
    <w:rsid w:val="00920091"/>
    <w:rsid w:val="00920D38"/>
    <w:rsid w:val="009217CC"/>
    <w:rsid w:val="009225F0"/>
    <w:rsid w:val="009229F3"/>
    <w:rsid w:val="009238DA"/>
    <w:rsid w:val="009241D9"/>
    <w:rsid w:val="009260C8"/>
    <w:rsid w:val="00926131"/>
    <w:rsid w:val="00926492"/>
    <w:rsid w:val="009266D7"/>
    <w:rsid w:val="00926ADC"/>
    <w:rsid w:val="00926E06"/>
    <w:rsid w:val="00927990"/>
    <w:rsid w:val="00927C20"/>
    <w:rsid w:val="009303A4"/>
    <w:rsid w:val="0093067A"/>
    <w:rsid w:val="009309C1"/>
    <w:rsid w:val="00930B03"/>
    <w:rsid w:val="00931024"/>
    <w:rsid w:val="0093123D"/>
    <w:rsid w:val="009319C3"/>
    <w:rsid w:val="00932432"/>
    <w:rsid w:val="00932E73"/>
    <w:rsid w:val="00933B9E"/>
    <w:rsid w:val="0093462C"/>
    <w:rsid w:val="009348D9"/>
    <w:rsid w:val="00934DC0"/>
    <w:rsid w:val="009358A2"/>
    <w:rsid w:val="00936576"/>
    <w:rsid w:val="00937109"/>
    <w:rsid w:val="009378D1"/>
    <w:rsid w:val="00937FED"/>
    <w:rsid w:val="0094189D"/>
    <w:rsid w:val="00941EB3"/>
    <w:rsid w:val="00941FFC"/>
    <w:rsid w:val="00942777"/>
    <w:rsid w:val="00943770"/>
    <w:rsid w:val="00943AE8"/>
    <w:rsid w:val="00943C33"/>
    <w:rsid w:val="00943D37"/>
    <w:rsid w:val="0094580F"/>
    <w:rsid w:val="00945949"/>
    <w:rsid w:val="009463B5"/>
    <w:rsid w:val="00947544"/>
    <w:rsid w:val="009479DA"/>
    <w:rsid w:val="0095019F"/>
    <w:rsid w:val="009506F1"/>
    <w:rsid w:val="009508B2"/>
    <w:rsid w:val="00950A39"/>
    <w:rsid w:val="00950BC6"/>
    <w:rsid w:val="00950E11"/>
    <w:rsid w:val="00951C92"/>
    <w:rsid w:val="00952195"/>
    <w:rsid w:val="00952763"/>
    <w:rsid w:val="00953795"/>
    <w:rsid w:val="00954142"/>
    <w:rsid w:val="00955A0D"/>
    <w:rsid w:val="0095680A"/>
    <w:rsid w:val="00956F03"/>
    <w:rsid w:val="0095780C"/>
    <w:rsid w:val="00957C7D"/>
    <w:rsid w:val="00957D60"/>
    <w:rsid w:val="00957F83"/>
    <w:rsid w:val="009601D1"/>
    <w:rsid w:val="00960947"/>
    <w:rsid w:val="00960D69"/>
    <w:rsid w:val="00960E76"/>
    <w:rsid w:val="0096124E"/>
    <w:rsid w:val="0096154D"/>
    <w:rsid w:val="00961648"/>
    <w:rsid w:val="00961CE7"/>
    <w:rsid w:val="00962178"/>
    <w:rsid w:val="00963CD2"/>
    <w:rsid w:val="00963E60"/>
    <w:rsid w:val="00964381"/>
    <w:rsid w:val="009646DC"/>
    <w:rsid w:val="0096538A"/>
    <w:rsid w:val="009656B8"/>
    <w:rsid w:val="009657CF"/>
    <w:rsid w:val="00966188"/>
    <w:rsid w:val="009664C1"/>
    <w:rsid w:val="009669A1"/>
    <w:rsid w:val="0096717C"/>
    <w:rsid w:val="00967A5A"/>
    <w:rsid w:val="00967F1A"/>
    <w:rsid w:val="009706E6"/>
    <w:rsid w:val="00971370"/>
    <w:rsid w:val="00971552"/>
    <w:rsid w:val="00972434"/>
    <w:rsid w:val="00973204"/>
    <w:rsid w:val="00973704"/>
    <w:rsid w:val="0097389B"/>
    <w:rsid w:val="00974189"/>
    <w:rsid w:val="009750F1"/>
    <w:rsid w:val="00975BCD"/>
    <w:rsid w:val="00976907"/>
    <w:rsid w:val="00977327"/>
    <w:rsid w:val="00977F0C"/>
    <w:rsid w:val="009803B9"/>
    <w:rsid w:val="00980F96"/>
    <w:rsid w:val="009812C8"/>
    <w:rsid w:val="00981967"/>
    <w:rsid w:val="009819CB"/>
    <w:rsid w:val="00981D28"/>
    <w:rsid w:val="0098251C"/>
    <w:rsid w:val="00982DEC"/>
    <w:rsid w:val="009830DA"/>
    <w:rsid w:val="00983888"/>
    <w:rsid w:val="009850BF"/>
    <w:rsid w:val="00985917"/>
    <w:rsid w:val="00986249"/>
    <w:rsid w:val="00986692"/>
    <w:rsid w:val="00986CA7"/>
    <w:rsid w:val="00990024"/>
    <w:rsid w:val="009903D2"/>
    <w:rsid w:val="00990540"/>
    <w:rsid w:val="00990B40"/>
    <w:rsid w:val="009920BE"/>
    <w:rsid w:val="009929B7"/>
    <w:rsid w:val="00993B44"/>
    <w:rsid w:val="009948FA"/>
    <w:rsid w:val="00994A1F"/>
    <w:rsid w:val="00997DB6"/>
    <w:rsid w:val="009A031B"/>
    <w:rsid w:val="009A09A7"/>
    <w:rsid w:val="009A138B"/>
    <w:rsid w:val="009A1A81"/>
    <w:rsid w:val="009A1A83"/>
    <w:rsid w:val="009A20A5"/>
    <w:rsid w:val="009A234E"/>
    <w:rsid w:val="009A2CD1"/>
    <w:rsid w:val="009A3535"/>
    <w:rsid w:val="009A3A15"/>
    <w:rsid w:val="009A3F95"/>
    <w:rsid w:val="009A5CF9"/>
    <w:rsid w:val="009A5D5F"/>
    <w:rsid w:val="009A6A31"/>
    <w:rsid w:val="009B02C9"/>
    <w:rsid w:val="009B2134"/>
    <w:rsid w:val="009B2F22"/>
    <w:rsid w:val="009B303D"/>
    <w:rsid w:val="009B33FE"/>
    <w:rsid w:val="009B3F02"/>
    <w:rsid w:val="009B4086"/>
    <w:rsid w:val="009B4EFD"/>
    <w:rsid w:val="009B5BC0"/>
    <w:rsid w:val="009B6528"/>
    <w:rsid w:val="009B6C50"/>
    <w:rsid w:val="009B6D5F"/>
    <w:rsid w:val="009B6F4E"/>
    <w:rsid w:val="009B7544"/>
    <w:rsid w:val="009C0113"/>
    <w:rsid w:val="009C048C"/>
    <w:rsid w:val="009C0737"/>
    <w:rsid w:val="009C2690"/>
    <w:rsid w:val="009C2B67"/>
    <w:rsid w:val="009C2D31"/>
    <w:rsid w:val="009C40C6"/>
    <w:rsid w:val="009C4E26"/>
    <w:rsid w:val="009C518C"/>
    <w:rsid w:val="009C5E93"/>
    <w:rsid w:val="009C699C"/>
    <w:rsid w:val="009C7146"/>
    <w:rsid w:val="009D0557"/>
    <w:rsid w:val="009D0BD3"/>
    <w:rsid w:val="009D203F"/>
    <w:rsid w:val="009D241C"/>
    <w:rsid w:val="009D37EF"/>
    <w:rsid w:val="009D49DE"/>
    <w:rsid w:val="009D55E6"/>
    <w:rsid w:val="009D5D25"/>
    <w:rsid w:val="009D5D81"/>
    <w:rsid w:val="009D616E"/>
    <w:rsid w:val="009D624A"/>
    <w:rsid w:val="009D6430"/>
    <w:rsid w:val="009D66E8"/>
    <w:rsid w:val="009D7492"/>
    <w:rsid w:val="009D7D8C"/>
    <w:rsid w:val="009E06F5"/>
    <w:rsid w:val="009E0907"/>
    <w:rsid w:val="009E0F23"/>
    <w:rsid w:val="009E41C6"/>
    <w:rsid w:val="009E5374"/>
    <w:rsid w:val="009E55A6"/>
    <w:rsid w:val="009E5ECF"/>
    <w:rsid w:val="009E639D"/>
    <w:rsid w:val="009E693D"/>
    <w:rsid w:val="009E709C"/>
    <w:rsid w:val="009E7862"/>
    <w:rsid w:val="009E7F05"/>
    <w:rsid w:val="009E7FC9"/>
    <w:rsid w:val="009F04C2"/>
    <w:rsid w:val="009F051F"/>
    <w:rsid w:val="009F062E"/>
    <w:rsid w:val="009F0C7D"/>
    <w:rsid w:val="009F1620"/>
    <w:rsid w:val="009F26DE"/>
    <w:rsid w:val="009F39DE"/>
    <w:rsid w:val="009F4416"/>
    <w:rsid w:val="009F5711"/>
    <w:rsid w:val="009F66EB"/>
    <w:rsid w:val="009F6BA6"/>
    <w:rsid w:val="009F795B"/>
    <w:rsid w:val="009F79B2"/>
    <w:rsid w:val="009F7A73"/>
    <w:rsid w:val="009F7E14"/>
    <w:rsid w:val="009F7FBB"/>
    <w:rsid w:val="00A016DD"/>
    <w:rsid w:val="00A019D1"/>
    <w:rsid w:val="00A03358"/>
    <w:rsid w:val="00A039BF"/>
    <w:rsid w:val="00A03DAE"/>
    <w:rsid w:val="00A0442D"/>
    <w:rsid w:val="00A06B49"/>
    <w:rsid w:val="00A07140"/>
    <w:rsid w:val="00A1085F"/>
    <w:rsid w:val="00A10AAC"/>
    <w:rsid w:val="00A10B4F"/>
    <w:rsid w:val="00A11710"/>
    <w:rsid w:val="00A1197F"/>
    <w:rsid w:val="00A12470"/>
    <w:rsid w:val="00A124EF"/>
    <w:rsid w:val="00A132F3"/>
    <w:rsid w:val="00A14003"/>
    <w:rsid w:val="00A1554C"/>
    <w:rsid w:val="00A16DB9"/>
    <w:rsid w:val="00A17708"/>
    <w:rsid w:val="00A17880"/>
    <w:rsid w:val="00A20E4D"/>
    <w:rsid w:val="00A21756"/>
    <w:rsid w:val="00A2206B"/>
    <w:rsid w:val="00A224D1"/>
    <w:rsid w:val="00A236E6"/>
    <w:rsid w:val="00A23AB9"/>
    <w:rsid w:val="00A23AFF"/>
    <w:rsid w:val="00A246FF"/>
    <w:rsid w:val="00A24AC7"/>
    <w:rsid w:val="00A251CC"/>
    <w:rsid w:val="00A25904"/>
    <w:rsid w:val="00A25AB3"/>
    <w:rsid w:val="00A26241"/>
    <w:rsid w:val="00A26564"/>
    <w:rsid w:val="00A27137"/>
    <w:rsid w:val="00A272C5"/>
    <w:rsid w:val="00A2738D"/>
    <w:rsid w:val="00A278DD"/>
    <w:rsid w:val="00A27A6B"/>
    <w:rsid w:val="00A30169"/>
    <w:rsid w:val="00A30AA2"/>
    <w:rsid w:val="00A30B33"/>
    <w:rsid w:val="00A3115B"/>
    <w:rsid w:val="00A32AF5"/>
    <w:rsid w:val="00A32B50"/>
    <w:rsid w:val="00A32C8E"/>
    <w:rsid w:val="00A33673"/>
    <w:rsid w:val="00A33E06"/>
    <w:rsid w:val="00A34462"/>
    <w:rsid w:val="00A3543C"/>
    <w:rsid w:val="00A35910"/>
    <w:rsid w:val="00A35B3A"/>
    <w:rsid w:val="00A3626B"/>
    <w:rsid w:val="00A36309"/>
    <w:rsid w:val="00A36672"/>
    <w:rsid w:val="00A368CA"/>
    <w:rsid w:val="00A370A0"/>
    <w:rsid w:val="00A37710"/>
    <w:rsid w:val="00A37A70"/>
    <w:rsid w:val="00A404AF"/>
    <w:rsid w:val="00A4221F"/>
    <w:rsid w:val="00A42708"/>
    <w:rsid w:val="00A43818"/>
    <w:rsid w:val="00A43981"/>
    <w:rsid w:val="00A43EA9"/>
    <w:rsid w:val="00A43EE4"/>
    <w:rsid w:val="00A44113"/>
    <w:rsid w:val="00A4471E"/>
    <w:rsid w:val="00A44741"/>
    <w:rsid w:val="00A44973"/>
    <w:rsid w:val="00A44D94"/>
    <w:rsid w:val="00A458E1"/>
    <w:rsid w:val="00A469CD"/>
    <w:rsid w:val="00A46B5E"/>
    <w:rsid w:val="00A5006F"/>
    <w:rsid w:val="00A50C35"/>
    <w:rsid w:val="00A519B8"/>
    <w:rsid w:val="00A51C44"/>
    <w:rsid w:val="00A51F60"/>
    <w:rsid w:val="00A5389B"/>
    <w:rsid w:val="00A54141"/>
    <w:rsid w:val="00A54F84"/>
    <w:rsid w:val="00A55934"/>
    <w:rsid w:val="00A55D94"/>
    <w:rsid w:val="00A56501"/>
    <w:rsid w:val="00A56597"/>
    <w:rsid w:val="00A56679"/>
    <w:rsid w:val="00A56905"/>
    <w:rsid w:val="00A56DEB"/>
    <w:rsid w:val="00A60F38"/>
    <w:rsid w:val="00A61402"/>
    <w:rsid w:val="00A61DBD"/>
    <w:rsid w:val="00A61E7D"/>
    <w:rsid w:val="00A62CAB"/>
    <w:rsid w:val="00A62E99"/>
    <w:rsid w:val="00A62F4E"/>
    <w:rsid w:val="00A6379E"/>
    <w:rsid w:val="00A649D3"/>
    <w:rsid w:val="00A65215"/>
    <w:rsid w:val="00A65612"/>
    <w:rsid w:val="00A65CAC"/>
    <w:rsid w:val="00A65E51"/>
    <w:rsid w:val="00A66575"/>
    <w:rsid w:val="00A6799F"/>
    <w:rsid w:val="00A71834"/>
    <w:rsid w:val="00A720D6"/>
    <w:rsid w:val="00A72497"/>
    <w:rsid w:val="00A729BA"/>
    <w:rsid w:val="00A73869"/>
    <w:rsid w:val="00A7429A"/>
    <w:rsid w:val="00A74539"/>
    <w:rsid w:val="00A7655A"/>
    <w:rsid w:val="00A76631"/>
    <w:rsid w:val="00A77618"/>
    <w:rsid w:val="00A77AB2"/>
    <w:rsid w:val="00A8009A"/>
    <w:rsid w:val="00A801D2"/>
    <w:rsid w:val="00A8222A"/>
    <w:rsid w:val="00A82382"/>
    <w:rsid w:val="00A841C0"/>
    <w:rsid w:val="00A85A9F"/>
    <w:rsid w:val="00A86D0D"/>
    <w:rsid w:val="00A902DC"/>
    <w:rsid w:val="00A9083C"/>
    <w:rsid w:val="00A91C45"/>
    <w:rsid w:val="00A926B3"/>
    <w:rsid w:val="00A931AC"/>
    <w:rsid w:val="00A9340F"/>
    <w:rsid w:val="00A9404A"/>
    <w:rsid w:val="00A94408"/>
    <w:rsid w:val="00A94A66"/>
    <w:rsid w:val="00A94D1A"/>
    <w:rsid w:val="00A94E3D"/>
    <w:rsid w:val="00A950D6"/>
    <w:rsid w:val="00A952E4"/>
    <w:rsid w:val="00A95352"/>
    <w:rsid w:val="00A95374"/>
    <w:rsid w:val="00A95475"/>
    <w:rsid w:val="00A95B87"/>
    <w:rsid w:val="00A95D1B"/>
    <w:rsid w:val="00A96C4B"/>
    <w:rsid w:val="00A9700D"/>
    <w:rsid w:val="00A97382"/>
    <w:rsid w:val="00A97726"/>
    <w:rsid w:val="00A977D8"/>
    <w:rsid w:val="00AA060A"/>
    <w:rsid w:val="00AA0644"/>
    <w:rsid w:val="00AA076D"/>
    <w:rsid w:val="00AA0F57"/>
    <w:rsid w:val="00AA2247"/>
    <w:rsid w:val="00AA2DFC"/>
    <w:rsid w:val="00AA30B8"/>
    <w:rsid w:val="00AA3153"/>
    <w:rsid w:val="00AA4184"/>
    <w:rsid w:val="00AA44F5"/>
    <w:rsid w:val="00AA4A89"/>
    <w:rsid w:val="00AA515F"/>
    <w:rsid w:val="00AA5605"/>
    <w:rsid w:val="00AA6476"/>
    <w:rsid w:val="00AA69C9"/>
    <w:rsid w:val="00AA6B0F"/>
    <w:rsid w:val="00AA7628"/>
    <w:rsid w:val="00AA7873"/>
    <w:rsid w:val="00AA7B41"/>
    <w:rsid w:val="00AB0770"/>
    <w:rsid w:val="00AB0ACB"/>
    <w:rsid w:val="00AB0D4A"/>
    <w:rsid w:val="00AB0EC0"/>
    <w:rsid w:val="00AB10F2"/>
    <w:rsid w:val="00AB12EB"/>
    <w:rsid w:val="00AB196A"/>
    <w:rsid w:val="00AB26DC"/>
    <w:rsid w:val="00AB2D89"/>
    <w:rsid w:val="00AB3143"/>
    <w:rsid w:val="00AB4F01"/>
    <w:rsid w:val="00AB58B7"/>
    <w:rsid w:val="00AC0926"/>
    <w:rsid w:val="00AC0E6A"/>
    <w:rsid w:val="00AC123D"/>
    <w:rsid w:val="00AC1364"/>
    <w:rsid w:val="00AC264D"/>
    <w:rsid w:val="00AC266D"/>
    <w:rsid w:val="00AC3B3C"/>
    <w:rsid w:val="00AC3D14"/>
    <w:rsid w:val="00AC41A2"/>
    <w:rsid w:val="00AC5659"/>
    <w:rsid w:val="00AC59CE"/>
    <w:rsid w:val="00AC61D3"/>
    <w:rsid w:val="00AC698B"/>
    <w:rsid w:val="00AC6B1D"/>
    <w:rsid w:val="00AC7225"/>
    <w:rsid w:val="00AC7CFB"/>
    <w:rsid w:val="00AD09D3"/>
    <w:rsid w:val="00AD0ADB"/>
    <w:rsid w:val="00AD24B6"/>
    <w:rsid w:val="00AD380A"/>
    <w:rsid w:val="00AD54FE"/>
    <w:rsid w:val="00AD68D1"/>
    <w:rsid w:val="00AD6E43"/>
    <w:rsid w:val="00AD7604"/>
    <w:rsid w:val="00AE0D82"/>
    <w:rsid w:val="00AE159E"/>
    <w:rsid w:val="00AE1AD0"/>
    <w:rsid w:val="00AE22CE"/>
    <w:rsid w:val="00AE26D0"/>
    <w:rsid w:val="00AE2AC3"/>
    <w:rsid w:val="00AE35D5"/>
    <w:rsid w:val="00AE4908"/>
    <w:rsid w:val="00AE4C15"/>
    <w:rsid w:val="00AE7CF1"/>
    <w:rsid w:val="00AF0DA1"/>
    <w:rsid w:val="00AF225F"/>
    <w:rsid w:val="00AF37C1"/>
    <w:rsid w:val="00AF3C88"/>
    <w:rsid w:val="00AF4A6E"/>
    <w:rsid w:val="00AF5387"/>
    <w:rsid w:val="00AF5488"/>
    <w:rsid w:val="00AF5AFE"/>
    <w:rsid w:val="00AF5D70"/>
    <w:rsid w:val="00AF5FD5"/>
    <w:rsid w:val="00AF7BE1"/>
    <w:rsid w:val="00AF7CF2"/>
    <w:rsid w:val="00AF7F1A"/>
    <w:rsid w:val="00B00A78"/>
    <w:rsid w:val="00B00B3C"/>
    <w:rsid w:val="00B02627"/>
    <w:rsid w:val="00B02DD5"/>
    <w:rsid w:val="00B02ED2"/>
    <w:rsid w:val="00B03357"/>
    <w:rsid w:val="00B03B28"/>
    <w:rsid w:val="00B040AC"/>
    <w:rsid w:val="00B04327"/>
    <w:rsid w:val="00B0471B"/>
    <w:rsid w:val="00B04768"/>
    <w:rsid w:val="00B0479E"/>
    <w:rsid w:val="00B04ED8"/>
    <w:rsid w:val="00B051CA"/>
    <w:rsid w:val="00B051D9"/>
    <w:rsid w:val="00B06B47"/>
    <w:rsid w:val="00B06C99"/>
    <w:rsid w:val="00B072BB"/>
    <w:rsid w:val="00B117CC"/>
    <w:rsid w:val="00B131C1"/>
    <w:rsid w:val="00B131D0"/>
    <w:rsid w:val="00B13257"/>
    <w:rsid w:val="00B1502E"/>
    <w:rsid w:val="00B15154"/>
    <w:rsid w:val="00B15B6E"/>
    <w:rsid w:val="00B15FDA"/>
    <w:rsid w:val="00B15FE4"/>
    <w:rsid w:val="00B172E8"/>
    <w:rsid w:val="00B179B5"/>
    <w:rsid w:val="00B209EA"/>
    <w:rsid w:val="00B2255B"/>
    <w:rsid w:val="00B23706"/>
    <w:rsid w:val="00B23D58"/>
    <w:rsid w:val="00B24677"/>
    <w:rsid w:val="00B256B3"/>
    <w:rsid w:val="00B25A02"/>
    <w:rsid w:val="00B25CA8"/>
    <w:rsid w:val="00B25F7F"/>
    <w:rsid w:val="00B26168"/>
    <w:rsid w:val="00B274A1"/>
    <w:rsid w:val="00B27C3C"/>
    <w:rsid w:val="00B303BE"/>
    <w:rsid w:val="00B312DB"/>
    <w:rsid w:val="00B313E3"/>
    <w:rsid w:val="00B31988"/>
    <w:rsid w:val="00B3308D"/>
    <w:rsid w:val="00B3332E"/>
    <w:rsid w:val="00B33875"/>
    <w:rsid w:val="00B33EF0"/>
    <w:rsid w:val="00B34A79"/>
    <w:rsid w:val="00B351F7"/>
    <w:rsid w:val="00B3548E"/>
    <w:rsid w:val="00B35B0B"/>
    <w:rsid w:val="00B37F23"/>
    <w:rsid w:val="00B40A51"/>
    <w:rsid w:val="00B41193"/>
    <w:rsid w:val="00B411E0"/>
    <w:rsid w:val="00B41A19"/>
    <w:rsid w:val="00B41D5B"/>
    <w:rsid w:val="00B4438D"/>
    <w:rsid w:val="00B445EA"/>
    <w:rsid w:val="00B4574B"/>
    <w:rsid w:val="00B46C4D"/>
    <w:rsid w:val="00B46FBA"/>
    <w:rsid w:val="00B472BA"/>
    <w:rsid w:val="00B50970"/>
    <w:rsid w:val="00B50A55"/>
    <w:rsid w:val="00B53DA6"/>
    <w:rsid w:val="00B54335"/>
    <w:rsid w:val="00B55797"/>
    <w:rsid w:val="00B56A17"/>
    <w:rsid w:val="00B56BBE"/>
    <w:rsid w:val="00B57B07"/>
    <w:rsid w:val="00B60351"/>
    <w:rsid w:val="00B60536"/>
    <w:rsid w:val="00B6104D"/>
    <w:rsid w:val="00B6155D"/>
    <w:rsid w:val="00B62AF5"/>
    <w:rsid w:val="00B62F1E"/>
    <w:rsid w:val="00B63E30"/>
    <w:rsid w:val="00B648EA"/>
    <w:rsid w:val="00B65945"/>
    <w:rsid w:val="00B65BA8"/>
    <w:rsid w:val="00B663B4"/>
    <w:rsid w:val="00B66A0D"/>
    <w:rsid w:val="00B66CB7"/>
    <w:rsid w:val="00B67AD3"/>
    <w:rsid w:val="00B67F77"/>
    <w:rsid w:val="00B73149"/>
    <w:rsid w:val="00B73B3C"/>
    <w:rsid w:val="00B740C7"/>
    <w:rsid w:val="00B75745"/>
    <w:rsid w:val="00B76112"/>
    <w:rsid w:val="00B76A36"/>
    <w:rsid w:val="00B76B98"/>
    <w:rsid w:val="00B778EE"/>
    <w:rsid w:val="00B77C04"/>
    <w:rsid w:val="00B81692"/>
    <w:rsid w:val="00B819B3"/>
    <w:rsid w:val="00B81DCC"/>
    <w:rsid w:val="00B823FC"/>
    <w:rsid w:val="00B83219"/>
    <w:rsid w:val="00B83418"/>
    <w:rsid w:val="00B835F8"/>
    <w:rsid w:val="00B839AD"/>
    <w:rsid w:val="00B84131"/>
    <w:rsid w:val="00B841D8"/>
    <w:rsid w:val="00B84578"/>
    <w:rsid w:val="00B84CC4"/>
    <w:rsid w:val="00B854AD"/>
    <w:rsid w:val="00B85619"/>
    <w:rsid w:val="00B85711"/>
    <w:rsid w:val="00B86B18"/>
    <w:rsid w:val="00B86C4C"/>
    <w:rsid w:val="00B8755E"/>
    <w:rsid w:val="00B9057B"/>
    <w:rsid w:val="00B90C8F"/>
    <w:rsid w:val="00B915BC"/>
    <w:rsid w:val="00B91717"/>
    <w:rsid w:val="00B91863"/>
    <w:rsid w:val="00B91E3E"/>
    <w:rsid w:val="00B91EE0"/>
    <w:rsid w:val="00B91F8F"/>
    <w:rsid w:val="00B93DF5"/>
    <w:rsid w:val="00B94541"/>
    <w:rsid w:val="00B94654"/>
    <w:rsid w:val="00B948DE"/>
    <w:rsid w:val="00B9586B"/>
    <w:rsid w:val="00B95C9A"/>
    <w:rsid w:val="00B95E45"/>
    <w:rsid w:val="00B964A3"/>
    <w:rsid w:val="00B96FF1"/>
    <w:rsid w:val="00B97530"/>
    <w:rsid w:val="00B97879"/>
    <w:rsid w:val="00B97C36"/>
    <w:rsid w:val="00B97D08"/>
    <w:rsid w:val="00BA0B5C"/>
    <w:rsid w:val="00BA0B76"/>
    <w:rsid w:val="00BA26B5"/>
    <w:rsid w:val="00BA2847"/>
    <w:rsid w:val="00BA2DB9"/>
    <w:rsid w:val="00BA2E01"/>
    <w:rsid w:val="00BA3B7C"/>
    <w:rsid w:val="00BA3E85"/>
    <w:rsid w:val="00BA4EA1"/>
    <w:rsid w:val="00BA621B"/>
    <w:rsid w:val="00BA676C"/>
    <w:rsid w:val="00BA7198"/>
    <w:rsid w:val="00BA7286"/>
    <w:rsid w:val="00BA7E2E"/>
    <w:rsid w:val="00BA8F95"/>
    <w:rsid w:val="00BB024A"/>
    <w:rsid w:val="00BB0DCE"/>
    <w:rsid w:val="00BB17ED"/>
    <w:rsid w:val="00BB2222"/>
    <w:rsid w:val="00BB2411"/>
    <w:rsid w:val="00BB3772"/>
    <w:rsid w:val="00BB3D02"/>
    <w:rsid w:val="00BB44EA"/>
    <w:rsid w:val="00BB4E78"/>
    <w:rsid w:val="00BB5B13"/>
    <w:rsid w:val="00BB6650"/>
    <w:rsid w:val="00BB7B74"/>
    <w:rsid w:val="00BB7CD7"/>
    <w:rsid w:val="00BC02D3"/>
    <w:rsid w:val="00BC05F9"/>
    <w:rsid w:val="00BC0EF0"/>
    <w:rsid w:val="00BC1011"/>
    <w:rsid w:val="00BC28E2"/>
    <w:rsid w:val="00BC407B"/>
    <w:rsid w:val="00BC46D8"/>
    <w:rsid w:val="00BC48E3"/>
    <w:rsid w:val="00BC4D8B"/>
    <w:rsid w:val="00BC4E53"/>
    <w:rsid w:val="00BC5002"/>
    <w:rsid w:val="00BC5214"/>
    <w:rsid w:val="00BC5F81"/>
    <w:rsid w:val="00BC6062"/>
    <w:rsid w:val="00BC63A3"/>
    <w:rsid w:val="00BC66B1"/>
    <w:rsid w:val="00BC7926"/>
    <w:rsid w:val="00BC79CC"/>
    <w:rsid w:val="00BD00D7"/>
    <w:rsid w:val="00BD09B3"/>
    <w:rsid w:val="00BD1A8A"/>
    <w:rsid w:val="00BD2EE9"/>
    <w:rsid w:val="00BD36E2"/>
    <w:rsid w:val="00BD4F1B"/>
    <w:rsid w:val="00BD547C"/>
    <w:rsid w:val="00BD6E9F"/>
    <w:rsid w:val="00BD7AEE"/>
    <w:rsid w:val="00BDE5AA"/>
    <w:rsid w:val="00BE0910"/>
    <w:rsid w:val="00BE13B9"/>
    <w:rsid w:val="00BE178C"/>
    <w:rsid w:val="00BE213D"/>
    <w:rsid w:val="00BE25F6"/>
    <w:rsid w:val="00BE3209"/>
    <w:rsid w:val="00BE44F4"/>
    <w:rsid w:val="00BE4A30"/>
    <w:rsid w:val="00BE575B"/>
    <w:rsid w:val="00BE5D9F"/>
    <w:rsid w:val="00BE6222"/>
    <w:rsid w:val="00BE713F"/>
    <w:rsid w:val="00BE7148"/>
    <w:rsid w:val="00BE749B"/>
    <w:rsid w:val="00BE7BDD"/>
    <w:rsid w:val="00BE7D09"/>
    <w:rsid w:val="00BF069D"/>
    <w:rsid w:val="00BF0B8A"/>
    <w:rsid w:val="00BF0F5C"/>
    <w:rsid w:val="00BF1112"/>
    <w:rsid w:val="00BF11A6"/>
    <w:rsid w:val="00BF1B75"/>
    <w:rsid w:val="00BF2603"/>
    <w:rsid w:val="00BF34DC"/>
    <w:rsid w:val="00BF3A83"/>
    <w:rsid w:val="00BF3A9F"/>
    <w:rsid w:val="00BF3F4F"/>
    <w:rsid w:val="00BF4090"/>
    <w:rsid w:val="00BF4A13"/>
    <w:rsid w:val="00BF4F50"/>
    <w:rsid w:val="00BF51C7"/>
    <w:rsid w:val="00BF5B32"/>
    <w:rsid w:val="00BF667E"/>
    <w:rsid w:val="00BF6A3D"/>
    <w:rsid w:val="00BF724F"/>
    <w:rsid w:val="00BF7619"/>
    <w:rsid w:val="00BF7F97"/>
    <w:rsid w:val="00BFE63B"/>
    <w:rsid w:val="00C005B2"/>
    <w:rsid w:val="00C0062D"/>
    <w:rsid w:val="00C0068C"/>
    <w:rsid w:val="00C008D7"/>
    <w:rsid w:val="00C00F48"/>
    <w:rsid w:val="00C0110F"/>
    <w:rsid w:val="00C01539"/>
    <w:rsid w:val="00C01AAA"/>
    <w:rsid w:val="00C035D1"/>
    <w:rsid w:val="00C03AF8"/>
    <w:rsid w:val="00C049E1"/>
    <w:rsid w:val="00C061D1"/>
    <w:rsid w:val="00C06BC6"/>
    <w:rsid w:val="00C0712C"/>
    <w:rsid w:val="00C07D18"/>
    <w:rsid w:val="00C105DE"/>
    <w:rsid w:val="00C12407"/>
    <w:rsid w:val="00C12669"/>
    <w:rsid w:val="00C126CF"/>
    <w:rsid w:val="00C13CD5"/>
    <w:rsid w:val="00C14A9B"/>
    <w:rsid w:val="00C14D1C"/>
    <w:rsid w:val="00C14E88"/>
    <w:rsid w:val="00C14E8A"/>
    <w:rsid w:val="00C167CA"/>
    <w:rsid w:val="00C16BB2"/>
    <w:rsid w:val="00C16CAC"/>
    <w:rsid w:val="00C17062"/>
    <w:rsid w:val="00C17193"/>
    <w:rsid w:val="00C203F4"/>
    <w:rsid w:val="00C213EF"/>
    <w:rsid w:val="00C21CE6"/>
    <w:rsid w:val="00C223B6"/>
    <w:rsid w:val="00C23A3F"/>
    <w:rsid w:val="00C23B92"/>
    <w:rsid w:val="00C23CE2"/>
    <w:rsid w:val="00C2419E"/>
    <w:rsid w:val="00C25092"/>
    <w:rsid w:val="00C25A19"/>
    <w:rsid w:val="00C27684"/>
    <w:rsid w:val="00C30E48"/>
    <w:rsid w:val="00C30FDD"/>
    <w:rsid w:val="00C30FE5"/>
    <w:rsid w:val="00C31851"/>
    <w:rsid w:val="00C31C5E"/>
    <w:rsid w:val="00C33B43"/>
    <w:rsid w:val="00C34ED5"/>
    <w:rsid w:val="00C3553E"/>
    <w:rsid w:val="00C36275"/>
    <w:rsid w:val="00C367C0"/>
    <w:rsid w:val="00C37357"/>
    <w:rsid w:val="00C4029B"/>
    <w:rsid w:val="00C40630"/>
    <w:rsid w:val="00C418B5"/>
    <w:rsid w:val="00C41E2D"/>
    <w:rsid w:val="00C42C56"/>
    <w:rsid w:val="00C42FEB"/>
    <w:rsid w:val="00C43846"/>
    <w:rsid w:val="00C441FC"/>
    <w:rsid w:val="00C44C26"/>
    <w:rsid w:val="00C45365"/>
    <w:rsid w:val="00C46516"/>
    <w:rsid w:val="00C4674B"/>
    <w:rsid w:val="00C47A2E"/>
    <w:rsid w:val="00C517BB"/>
    <w:rsid w:val="00C51D80"/>
    <w:rsid w:val="00C521A0"/>
    <w:rsid w:val="00C52DA9"/>
    <w:rsid w:val="00C536D2"/>
    <w:rsid w:val="00C54AA1"/>
    <w:rsid w:val="00C54E3A"/>
    <w:rsid w:val="00C54FBF"/>
    <w:rsid w:val="00C55B2B"/>
    <w:rsid w:val="00C55C90"/>
    <w:rsid w:val="00C55D85"/>
    <w:rsid w:val="00C56A33"/>
    <w:rsid w:val="00C57279"/>
    <w:rsid w:val="00C57425"/>
    <w:rsid w:val="00C57DA8"/>
    <w:rsid w:val="00C57F26"/>
    <w:rsid w:val="00C60AF6"/>
    <w:rsid w:val="00C61707"/>
    <w:rsid w:val="00C6190C"/>
    <w:rsid w:val="00C61D03"/>
    <w:rsid w:val="00C633D0"/>
    <w:rsid w:val="00C6398E"/>
    <w:rsid w:val="00C63E63"/>
    <w:rsid w:val="00C63EE3"/>
    <w:rsid w:val="00C64BAB"/>
    <w:rsid w:val="00C64E58"/>
    <w:rsid w:val="00C652AC"/>
    <w:rsid w:val="00C6538C"/>
    <w:rsid w:val="00C66A7D"/>
    <w:rsid w:val="00C66C2A"/>
    <w:rsid w:val="00C675C9"/>
    <w:rsid w:val="00C70B84"/>
    <w:rsid w:val="00C70C93"/>
    <w:rsid w:val="00C70EAB"/>
    <w:rsid w:val="00C71CB4"/>
    <w:rsid w:val="00C7396B"/>
    <w:rsid w:val="00C73E83"/>
    <w:rsid w:val="00C7449A"/>
    <w:rsid w:val="00C74D8B"/>
    <w:rsid w:val="00C75DDE"/>
    <w:rsid w:val="00C75FEA"/>
    <w:rsid w:val="00C775AF"/>
    <w:rsid w:val="00C802C7"/>
    <w:rsid w:val="00C813C2"/>
    <w:rsid w:val="00C824C6"/>
    <w:rsid w:val="00C84476"/>
    <w:rsid w:val="00C84761"/>
    <w:rsid w:val="00C84DD7"/>
    <w:rsid w:val="00C84F40"/>
    <w:rsid w:val="00C84FDF"/>
    <w:rsid w:val="00C855D9"/>
    <w:rsid w:val="00C85658"/>
    <w:rsid w:val="00C85E86"/>
    <w:rsid w:val="00C860C2"/>
    <w:rsid w:val="00C86897"/>
    <w:rsid w:val="00C8741F"/>
    <w:rsid w:val="00C8790B"/>
    <w:rsid w:val="00C90852"/>
    <w:rsid w:val="00C91161"/>
    <w:rsid w:val="00C91CE0"/>
    <w:rsid w:val="00C92515"/>
    <w:rsid w:val="00C93B92"/>
    <w:rsid w:val="00C93D08"/>
    <w:rsid w:val="00C9499D"/>
    <w:rsid w:val="00C94F20"/>
    <w:rsid w:val="00C94FAE"/>
    <w:rsid w:val="00C96279"/>
    <w:rsid w:val="00C97D5E"/>
    <w:rsid w:val="00CA0601"/>
    <w:rsid w:val="00CA1589"/>
    <w:rsid w:val="00CA1C99"/>
    <w:rsid w:val="00CA1EA9"/>
    <w:rsid w:val="00CA3A0D"/>
    <w:rsid w:val="00CA4521"/>
    <w:rsid w:val="00CA5298"/>
    <w:rsid w:val="00CA52AE"/>
    <w:rsid w:val="00CA56F0"/>
    <w:rsid w:val="00CA5C35"/>
    <w:rsid w:val="00CA6168"/>
    <w:rsid w:val="00CA680D"/>
    <w:rsid w:val="00CA6824"/>
    <w:rsid w:val="00CA718D"/>
    <w:rsid w:val="00CA763D"/>
    <w:rsid w:val="00CA7F62"/>
    <w:rsid w:val="00CB040A"/>
    <w:rsid w:val="00CB048B"/>
    <w:rsid w:val="00CB21A2"/>
    <w:rsid w:val="00CB2299"/>
    <w:rsid w:val="00CB2D75"/>
    <w:rsid w:val="00CB3EBA"/>
    <w:rsid w:val="00CB4676"/>
    <w:rsid w:val="00CB4907"/>
    <w:rsid w:val="00CB5863"/>
    <w:rsid w:val="00CB6266"/>
    <w:rsid w:val="00CB6BC7"/>
    <w:rsid w:val="00CB6C74"/>
    <w:rsid w:val="00CB73F1"/>
    <w:rsid w:val="00CB7FC0"/>
    <w:rsid w:val="00CC0858"/>
    <w:rsid w:val="00CC14FF"/>
    <w:rsid w:val="00CC289E"/>
    <w:rsid w:val="00CC2EA8"/>
    <w:rsid w:val="00CC32C5"/>
    <w:rsid w:val="00CC33EC"/>
    <w:rsid w:val="00CC3E0D"/>
    <w:rsid w:val="00CC4190"/>
    <w:rsid w:val="00CC4236"/>
    <w:rsid w:val="00CC450A"/>
    <w:rsid w:val="00CC5935"/>
    <w:rsid w:val="00CC5C33"/>
    <w:rsid w:val="00CC6E88"/>
    <w:rsid w:val="00CC72A7"/>
    <w:rsid w:val="00CC74E4"/>
    <w:rsid w:val="00CC7535"/>
    <w:rsid w:val="00CC76B9"/>
    <w:rsid w:val="00CC7CE4"/>
    <w:rsid w:val="00CC7FE2"/>
    <w:rsid w:val="00CD06BB"/>
    <w:rsid w:val="00CD0FD8"/>
    <w:rsid w:val="00CD19E9"/>
    <w:rsid w:val="00CD1B42"/>
    <w:rsid w:val="00CD287C"/>
    <w:rsid w:val="00CD2989"/>
    <w:rsid w:val="00CD2ACE"/>
    <w:rsid w:val="00CD438A"/>
    <w:rsid w:val="00CD55BE"/>
    <w:rsid w:val="00CD5F19"/>
    <w:rsid w:val="00CD6AC7"/>
    <w:rsid w:val="00CD6C8F"/>
    <w:rsid w:val="00CD76C4"/>
    <w:rsid w:val="00CD7F28"/>
    <w:rsid w:val="00CE016D"/>
    <w:rsid w:val="00CE1AF4"/>
    <w:rsid w:val="00CE461D"/>
    <w:rsid w:val="00CE5849"/>
    <w:rsid w:val="00CE5DBC"/>
    <w:rsid w:val="00CE5E09"/>
    <w:rsid w:val="00CE683E"/>
    <w:rsid w:val="00CE687C"/>
    <w:rsid w:val="00CE6EBB"/>
    <w:rsid w:val="00CE7E3E"/>
    <w:rsid w:val="00CF062C"/>
    <w:rsid w:val="00CF15D9"/>
    <w:rsid w:val="00CF1730"/>
    <w:rsid w:val="00CF1E66"/>
    <w:rsid w:val="00CF2C91"/>
    <w:rsid w:val="00CF407C"/>
    <w:rsid w:val="00CF5008"/>
    <w:rsid w:val="00CF6527"/>
    <w:rsid w:val="00CF66BB"/>
    <w:rsid w:val="00CF6F7B"/>
    <w:rsid w:val="00CF7276"/>
    <w:rsid w:val="00CF756C"/>
    <w:rsid w:val="00CF7A45"/>
    <w:rsid w:val="00CF7C47"/>
    <w:rsid w:val="00D00598"/>
    <w:rsid w:val="00D007D7"/>
    <w:rsid w:val="00D00BE6"/>
    <w:rsid w:val="00D00E24"/>
    <w:rsid w:val="00D02D72"/>
    <w:rsid w:val="00D0356D"/>
    <w:rsid w:val="00D04312"/>
    <w:rsid w:val="00D04B1F"/>
    <w:rsid w:val="00D04BA5"/>
    <w:rsid w:val="00D04D11"/>
    <w:rsid w:val="00D05383"/>
    <w:rsid w:val="00D05457"/>
    <w:rsid w:val="00D054B8"/>
    <w:rsid w:val="00D0659C"/>
    <w:rsid w:val="00D0682C"/>
    <w:rsid w:val="00D06A8C"/>
    <w:rsid w:val="00D10752"/>
    <w:rsid w:val="00D11788"/>
    <w:rsid w:val="00D121EF"/>
    <w:rsid w:val="00D128AF"/>
    <w:rsid w:val="00D1323C"/>
    <w:rsid w:val="00D13240"/>
    <w:rsid w:val="00D1336F"/>
    <w:rsid w:val="00D148D7"/>
    <w:rsid w:val="00D1527A"/>
    <w:rsid w:val="00D15606"/>
    <w:rsid w:val="00D15754"/>
    <w:rsid w:val="00D157C3"/>
    <w:rsid w:val="00D1597F"/>
    <w:rsid w:val="00D20043"/>
    <w:rsid w:val="00D2262C"/>
    <w:rsid w:val="00D22689"/>
    <w:rsid w:val="00D22793"/>
    <w:rsid w:val="00D22D1E"/>
    <w:rsid w:val="00D2449A"/>
    <w:rsid w:val="00D24892"/>
    <w:rsid w:val="00D26257"/>
    <w:rsid w:val="00D2763D"/>
    <w:rsid w:val="00D279E2"/>
    <w:rsid w:val="00D2AF09"/>
    <w:rsid w:val="00D30627"/>
    <w:rsid w:val="00D30D4D"/>
    <w:rsid w:val="00D317AA"/>
    <w:rsid w:val="00D323A8"/>
    <w:rsid w:val="00D337CC"/>
    <w:rsid w:val="00D338B2"/>
    <w:rsid w:val="00D34272"/>
    <w:rsid w:val="00D34660"/>
    <w:rsid w:val="00D34DED"/>
    <w:rsid w:val="00D353A3"/>
    <w:rsid w:val="00D36A6E"/>
    <w:rsid w:val="00D37B6A"/>
    <w:rsid w:val="00D37DC2"/>
    <w:rsid w:val="00D4035E"/>
    <w:rsid w:val="00D4086D"/>
    <w:rsid w:val="00D416D9"/>
    <w:rsid w:val="00D41B26"/>
    <w:rsid w:val="00D41DAC"/>
    <w:rsid w:val="00D41FD9"/>
    <w:rsid w:val="00D42438"/>
    <w:rsid w:val="00D43357"/>
    <w:rsid w:val="00D43756"/>
    <w:rsid w:val="00D44E89"/>
    <w:rsid w:val="00D4546B"/>
    <w:rsid w:val="00D45573"/>
    <w:rsid w:val="00D46850"/>
    <w:rsid w:val="00D4759D"/>
    <w:rsid w:val="00D478FD"/>
    <w:rsid w:val="00D50357"/>
    <w:rsid w:val="00D5089C"/>
    <w:rsid w:val="00D50ACF"/>
    <w:rsid w:val="00D50D95"/>
    <w:rsid w:val="00D51640"/>
    <w:rsid w:val="00D51E54"/>
    <w:rsid w:val="00D53935"/>
    <w:rsid w:val="00D54478"/>
    <w:rsid w:val="00D546A5"/>
    <w:rsid w:val="00D54C48"/>
    <w:rsid w:val="00D551CA"/>
    <w:rsid w:val="00D55483"/>
    <w:rsid w:val="00D5617C"/>
    <w:rsid w:val="00D57048"/>
    <w:rsid w:val="00D572CA"/>
    <w:rsid w:val="00D5756A"/>
    <w:rsid w:val="00D57789"/>
    <w:rsid w:val="00D57862"/>
    <w:rsid w:val="00D579FD"/>
    <w:rsid w:val="00D60304"/>
    <w:rsid w:val="00D607AA"/>
    <w:rsid w:val="00D60BAD"/>
    <w:rsid w:val="00D60F21"/>
    <w:rsid w:val="00D60F37"/>
    <w:rsid w:val="00D61686"/>
    <w:rsid w:val="00D61C6E"/>
    <w:rsid w:val="00D61E8E"/>
    <w:rsid w:val="00D6374E"/>
    <w:rsid w:val="00D63956"/>
    <w:rsid w:val="00D63DAA"/>
    <w:rsid w:val="00D642A0"/>
    <w:rsid w:val="00D645DE"/>
    <w:rsid w:val="00D6477D"/>
    <w:rsid w:val="00D64F31"/>
    <w:rsid w:val="00D651D9"/>
    <w:rsid w:val="00D65925"/>
    <w:rsid w:val="00D662A2"/>
    <w:rsid w:val="00D66D66"/>
    <w:rsid w:val="00D673AC"/>
    <w:rsid w:val="00D67687"/>
    <w:rsid w:val="00D67D09"/>
    <w:rsid w:val="00D70094"/>
    <w:rsid w:val="00D701D8"/>
    <w:rsid w:val="00D7072B"/>
    <w:rsid w:val="00D709FA"/>
    <w:rsid w:val="00D70DD9"/>
    <w:rsid w:val="00D711C2"/>
    <w:rsid w:val="00D7152C"/>
    <w:rsid w:val="00D741AE"/>
    <w:rsid w:val="00D74211"/>
    <w:rsid w:val="00D754B4"/>
    <w:rsid w:val="00D766E8"/>
    <w:rsid w:val="00D7767C"/>
    <w:rsid w:val="00D77D73"/>
    <w:rsid w:val="00D77FC0"/>
    <w:rsid w:val="00D807D9"/>
    <w:rsid w:val="00D80AD4"/>
    <w:rsid w:val="00D83FC1"/>
    <w:rsid w:val="00D848AE"/>
    <w:rsid w:val="00D84D76"/>
    <w:rsid w:val="00D859EA"/>
    <w:rsid w:val="00D8792E"/>
    <w:rsid w:val="00D910F2"/>
    <w:rsid w:val="00D91DF8"/>
    <w:rsid w:val="00D921FC"/>
    <w:rsid w:val="00D925F5"/>
    <w:rsid w:val="00D933E3"/>
    <w:rsid w:val="00D94631"/>
    <w:rsid w:val="00D94BBF"/>
    <w:rsid w:val="00D96A78"/>
    <w:rsid w:val="00D96ACD"/>
    <w:rsid w:val="00D97371"/>
    <w:rsid w:val="00DA116A"/>
    <w:rsid w:val="00DA23F0"/>
    <w:rsid w:val="00DA243A"/>
    <w:rsid w:val="00DA2666"/>
    <w:rsid w:val="00DA2681"/>
    <w:rsid w:val="00DA278F"/>
    <w:rsid w:val="00DA28E5"/>
    <w:rsid w:val="00DA30EF"/>
    <w:rsid w:val="00DA31B8"/>
    <w:rsid w:val="00DA3E9C"/>
    <w:rsid w:val="00DA419E"/>
    <w:rsid w:val="00DA45F7"/>
    <w:rsid w:val="00DA465F"/>
    <w:rsid w:val="00DA4780"/>
    <w:rsid w:val="00DA47D9"/>
    <w:rsid w:val="00DA49B7"/>
    <w:rsid w:val="00DA6C34"/>
    <w:rsid w:val="00DA6DD2"/>
    <w:rsid w:val="00DB0865"/>
    <w:rsid w:val="00DB15F3"/>
    <w:rsid w:val="00DB1788"/>
    <w:rsid w:val="00DB35E0"/>
    <w:rsid w:val="00DB3ABB"/>
    <w:rsid w:val="00DB48F6"/>
    <w:rsid w:val="00DB4AED"/>
    <w:rsid w:val="00DB4F93"/>
    <w:rsid w:val="00DB5556"/>
    <w:rsid w:val="00DB57F8"/>
    <w:rsid w:val="00DB75FC"/>
    <w:rsid w:val="00DB7CC6"/>
    <w:rsid w:val="00DB7D07"/>
    <w:rsid w:val="00DC0BD8"/>
    <w:rsid w:val="00DC0CDC"/>
    <w:rsid w:val="00DC106D"/>
    <w:rsid w:val="00DC1158"/>
    <w:rsid w:val="00DC1251"/>
    <w:rsid w:val="00DC1C62"/>
    <w:rsid w:val="00DC1E02"/>
    <w:rsid w:val="00DC282C"/>
    <w:rsid w:val="00DC4D1D"/>
    <w:rsid w:val="00DC675B"/>
    <w:rsid w:val="00DC67FA"/>
    <w:rsid w:val="00DC6B3C"/>
    <w:rsid w:val="00DC6E1B"/>
    <w:rsid w:val="00DC7028"/>
    <w:rsid w:val="00DC746D"/>
    <w:rsid w:val="00DC74B6"/>
    <w:rsid w:val="00DC7DA5"/>
    <w:rsid w:val="00DC7F8C"/>
    <w:rsid w:val="00DD017F"/>
    <w:rsid w:val="00DD2076"/>
    <w:rsid w:val="00DD219D"/>
    <w:rsid w:val="00DD2AB8"/>
    <w:rsid w:val="00DD30DB"/>
    <w:rsid w:val="00DD42F0"/>
    <w:rsid w:val="00DD44F3"/>
    <w:rsid w:val="00DD46D4"/>
    <w:rsid w:val="00DD4D78"/>
    <w:rsid w:val="00DD525F"/>
    <w:rsid w:val="00DD52E3"/>
    <w:rsid w:val="00DD5EA1"/>
    <w:rsid w:val="00DD6EA5"/>
    <w:rsid w:val="00DD737F"/>
    <w:rsid w:val="00DD7513"/>
    <w:rsid w:val="00DD75B8"/>
    <w:rsid w:val="00DE0210"/>
    <w:rsid w:val="00DE02E0"/>
    <w:rsid w:val="00DE101F"/>
    <w:rsid w:val="00DE17AC"/>
    <w:rsid w:val="00DE22FD"/>
    <w:rsid w:val="00DE26D6"/>
    <w:rsid w:val="00DE2FFA"/>
    <w:rsid w:val="00DE35B0"/>
    <w:rsid w:val="00DE38BD"/>
    <w:rsid w:val="00DE42C9"/>
    <w:rsid w:val="00DE4D45"/>
    <w:rsid w:val="00DE5057"/>
    <w:rsid w:val="00DE516F"/>
    <w:rsid w:val="00DE5306"/>
    <w:rsid w:val="00DE568B"/>
    <w:rsid w:val="00DE5F97"/>
    <w:rsid w:val="00DE60A8"/>
    <w:rsid w:val="00DE679D"/>
    <w:rsid w:val="00DF3429"/>
    <w:rsid w:val="00DF34F0"/>
    <w:rsid w:val="00DF4A0A"/>
    <w:rsid w:val="00DF5695"/>
    <w:rsid w:val="00DF611D"/>
    <w:rsid w:val="00DF630B"/>
    <w:rsid w:val="00DF65E6"/>
    <w:rsid w:val="00DF6853"/>
    <w:rsid w:val="00DF6FB1"/>
    <w:rsid w:val="00E006E2"/>
    <w:rsid w:val="00E009DB"/>
    <w:rsid w:val="00E0129C"/>
    <w:rsid w:val="00E017E3"/>
    <w:rsid w:val="00E01A60"/>
    <w:rsid w:val="00E01FB8"/>
    <w:rsid w:val="00E020B7"/>
    <w:rsid w:val="00E025B3"/>
    <w:rsid w:val="00E02C3D"/>
    <w:rsid w:val="00E031C5"/>
    <w:rsid w:val="00E03BD2"/>
    <w:rsid w:val="00E03E44"/>
    <w:rsid w:val="00E04415"/>
    <w:rsid w:val="00E044B6"/>
    <w:rsid w:val="00E045C5"/>
    <w:rsid w:val="00E04B5B"/>
    <w:rsid w:val="00E055C9"/>
    <w:rsid w:val="00E0563F"/>
    <w:rsid w:val="00E063E8"/>
    <w:rsid w:val="00E0674F"/>
    <w:rsid w:val="00E06FA5"/>
    <w:rsid w:val="00E07186"/>
    <w:rsid w:val="00E0781B"/>
    <w:rsid w:val="00E105C8"/>
    <w:rsid w:val="00E105D8"/>
    <w:rsid w:val="00E106E0"/>
    <w:rsid w:val="00E10C9C"/>
    <w:rsid w:val="00E1127F"/>
    <w:rsid w:val="00E11810"/>
    <w:rsid w:val="00E1277B"/>
    <w:rsid w:val="00E131EA"/>
    <w:rsid w:val="00E13926"/>
    <w:rsid w:val="00E14747"/>
    <w:rsid w:val="00E14BAA"/>
    <w:rsid w:val="00E1555F"/>
    <w:rsid w:val="00E159D7"/>
    <w:rsid w:val="00E16013"/>
    <w:rsid w:val="00E1637F"/>
    <w:rsid w:val="00E1644E"/>
    <w:rsid w:val="00E16FE2"/>
    <w:rsid w:val="00E170B3"/>
    <w:rsid w:val="00E1786D"/>
    <w:rsid w:val="00E17EF5"/>
    <w:rsid w:val="00E2068F"/>
    <w:rsid w:val="00E20CC4"/>
    <w:rsid w:val="00E2103F"/>
    <w:rsid w:val="00E21AF1"/>
    <w:rsid w:val="00E22761"/>
    <w:rsid w:val="00E22C4E"/>
    <w:rsid w:val="00E22FA9"/>
    <w:rsid w:val="00E242D6"/>
    <w:rsid w:val="00E24511"/>
    <w:rsid w:val="00E24AB0"/>
    <w:rsid w:val="00E24B85"/>
    <w:rsid w:val="00E25AF9"/>
    <w:rsid w:val="00E273E4"/>
    <w:rsid w:val="00E276B8"/>
    <w:rsid w:val="00E278CD"/>
    <w:rsid w:val="00E30ED2"/>
    <w:rsid w:val="00E31995"/>
    <w:rsid w:val="00E31C59"/>
    <w:rsid w:val="00E33795"/>
    <w:rsid w:val="00E33A00"/>
    <w:rsid w:val="00E343D8"/>
    <w:rsid w:val="00E3570E"/>
    <w:rsid w:val="00E36110"/>
    <w:rsid w:val="00E37147"/>
    <w:rsid w:val="00E376BA"/>
    <w:rsid w:val="00E3778E"/>
    <w:rsid w:val="00E37B0A"/>
    <w:rsid w:val="00E37D09"/>
    <w:rsid w:val="00E37EFD"/>
    <w:rsid w:val="00E40E3D"/>
    <w:rsid w:val="00E41A53"/>
    <w:rsid w:val="00E41E21"/>
    <w:rsid w:val="00E4211B"/>
    <w:rsid w:val="00E43283"/>
    <w:rsid w:val="00E43E61"/>
    <w:rsid w:val="00E44979"/>
    <w:rsid w:val="00E44C61"/>
    <w:rsid w:val="00E44DDF"/>
    <w:rsid w:val="00E44DEE"/>
    <w:rsid w:val="00E44FFD"/>
    <w:rsid w:val="00E4500E"/>
    <w:rsid w:val="00E4584A"/>
    <w:rsid w:val="00E46D2D"/>
    <w:rsid w:val="00E4714C"/>
    <w:rsid w:val="00E47224"/>
    <w:rsid w:val="00E501EA"/>
    <w:rsid w:val="00E50C67"/>
    <w:rsid w:val="00E50CA2"/>
    <w:rsid w:val="00E51730"/>
    <w:rsid w:val="00E51C8A"/>
    <w:rsid w:val="00E52134"/>
    <w:rsid w:val="00E52850"/>
    <w:rsid w:val="00E530D7"/>
    <w:rsid w:val="00E5520E"/>
    <w:rsid w:val="00E56C61"/>
    <w:rsid w:val="00E5751F"/>
    <w:rsid w:val="00E6008E"/>
    <w:rsid w:val="00E61EAF"/>
    <w:rsid w:val="00E62246"/>
    <w:rsid w:val="00E63059"/>
    <w:rsid w:val="00E63D4E"/>
    <w:rsid w:val="00E63E7D"/>
    <w:rsid w:val="00E63F4D"/>
    <w:rsid w:val="00E64754"/>
    <w:rsid w:val="00E65B1F"/>
    <w:rsid w:val="00E66EFC"/>
    <w:rsid w:val="00E670A3"/>
    <w:rsid w:val="00E673C3"/>
    <w:rsid w:val="00E679FC"/>
    <w:rsid w:val="00E67CEB"/>
    <w:rsid w:val="00E7005C"/>
    <w:rsid w:val="00E70C85"/>
    <w:rsid w:val="00E7215B"/>
    <w:rsid w:val="00E7262E"/>
    <w:rsid w:val="00E72671"/>
    <w:rsid w:val="00E75368"/>
    <w:rsid w:val="00E7552A"/>
    <w:rsid w:val="00E757B9"/>
    <w:rsid w:val="00E773D1"/>
    <w:rsid w:val="00E775C2"/>
    <w:rsid w:val="00E77DF3"/>
    <w:rsid w:val="00E802B5"/>
    <w:rsid w:val="00E803DB"/>
    <w:rsid w:val="00E80792"/>
    <w:rsid w:val="00E807C4"/>
    <w:rsid w:val="00E8091A"/>
    <w:rsid w:val="00E81277"/>
    <w:rsid w:val="00E83394"/>
    <w:rsid w:val="00E83B86"/>
    <w:rsid w:val="00E83CA6"/>
    <w:rsid w:val="00E84603"/>
    <w:rsid w:val="00E85755"/>
    <w:rsid w:val="00E876FD"/>
    <w:rsid w:val="00E87858"/>
    <w:rsid w:val="00E91170"/>
    <w:rsid w:val="00E91280"/>
    <w:rsid w:val="00E912B2"/>
    <w:rsid w:val="00E92042"/>
    <w:rsid w:val="00E92514"/>
    <w:rsid w:val="00E930B4"/>
    <w:rsid w:val="00E93924"/>
    <w:rsid w:val="00E93C1C"/>
    <w:rsid w:val="00E946C6"/>
    <w:rsid w:val="00E94E9D"/>
    <w:rsid w:val="00E9512E"/>
    <w:rsid w:val="00E95545"/>
    <w:rsid w:val="00E963D8"/>
    <w:rsid w:val="00E96CC9"/>
    <w:rsid w:val="00EA0A53"/>
    <w:rsid w:val="00EA10F5"/>
    <w:rsid w:val="00EA1B12"/>
    <w:rsid w:val="00EA23D5"/>
    <w:rsid w:val="00EA3068"/>
    <w:rsid w:val="00EA33AE"/>
    <w:rsid w:val="00EA3F19"/>
    <w:rsid w:val="00EA420B"/>
    <w:rsid w:val="00EA45D5"/>
    <w:rsid w:val="00EA59C9"/>
    <w:rsid w:val="00EA6A3C"/>
    <w:rsid w:val="00EA72FA"/>
    <w:rsid w:val="00EA7437"/>
    <w:rsid w:val="00EA79A5"/>
    <w:rsid w:val="00EB04B8"/>
    <w:rsid w:val="00EB0989"/>
    <w:rsid w:val="00EB0D13"/>
    <w:rsid w:val="00EB0DEB"/>
    <w:rsid w:val="00EB1EA4"/>
    <w:rsid w:val="00EB28A4"/>
    <w:rsid w:val="00EB32C0"/>
    <w:rsid w:val="00EB36FB"/>
    <w:rsid w:val="00EB54F7"/>
    <w:rsid w:val="00EB5C81"/>
    <w:rsid w:val="00EB5EEB"/>
    <w:rsid w:val="00EB604B"/>
    <w:rsid w:val="00EB64A4"/>
    <w:rsid w:val="00EB65F6"/>
    <w:rsid w:val="00EC082F"/>
    <w:rsid w:val="00EC0848"/>
    <w:rsid w:val="00EC164F"/>
    <w:rsid w:val="00EC183F"/>
    <w:rsid w:val="00EC2146"/>
    <w:rsid w:val="00EC37A0"/>
    <w:rsid w:val="00EC42CD"/>
    <w:rsid w:val="00EC4DEF"/>
    <w:rsid w:val="00EC57D1"/>
    <w:rsid w:val="00EC6395"/>
    <w:rsid w:val="00EC6BD3"/>
    <w:rsid w:val="00EC7B2E"/>
    <w:rsid w:val="00EC7B65"/>
    <w:rsid w:val="00ED0247"/>
    <w:rsid w:val="00ED09CF"/>
    <w:rsid w:val="00ED0E07"/>
    <w:rsid w:val="00ED1CAE"/>
    <w:rsid w:val="00ED1F6E"/>
    <w:rsid w:val="00ED23CC"/>
    <w:rsid w:val="00ED24D7"/>
    <w:rsid w:val="00ED2A1B"/>
    <w:rsid w:val="00ED2BFF"/>
    <w:rsid w:val="00ED31BF"/>
    <w:rsid w:val="00ED3700"/>
    <w:rsid w:val="00ED4551"/>
    <w:rsid w:val="00ED65FB"/>
    <w:rsid w:val="00ED7007"/>
    <w:rsid w:val="00ED728D"/>
    <w:rsid w:val="00EE03BE"/>
    <w:rsid w:val="00EE15DB"/>
    <w:rsid w:val="00EE17AF"/>
    <w:rsid w:val="00EE1AFF"/>
    <w:rsid w:val="00EE201D"/>
    <w:rsid w:val="00EE28A3"/>
    <w:rsid w:val="00EE4336"/>
    <w:rsid w:val="00EE541D"/>
    <w:rsid w:val="00EE6369"/>
    <w:rsid w:val="00EE6D45"/>
    <w:rsid w:val="00EE713B"/>
    <w:rsid w:val="00EE751D"/>
    <w:rsid w:val="00EE7E93"/>
    <w:rsid w:val="00EF06DD"/>
    <w:rsid w:val="00EF0FE8"/>
    <w:rsid w:val="00EF19F7"/>
    <w:rsid w:val="00EF28A0"/>
    <w:rsid w:val="00EF2FDA"/>
    <w:rsid w:val="00EF4B7F"/>
    <w:rsid w:val="00EF5141"/>
    <w:rsid w:val="00EF5239"/>
    <w:rsid w:val="00EF54A3"/>
    <w:rsid w:val="00EF5E91"/>
    <w:rsid w:val="00EF64C5"/>
    <w:rsid w:val="00EF6E01"/>
    <w:rsid w:val="00EF6E81"/>
    <w:rsid w:val="00EF7B9F"/>
    <w:rsid w:val="00EF7C88"/>
    <w:rsid w:val="00F00536"/>
    <w:rsid w:val="00F01D6D"/>
    <w:rsid w:val="00F02952"/>
    <w:rsid w:val="00F02D15"/>
    <w:rsid w:val="00F03EDB"/>
    <w:rsid w:val="00F04645"/>
    <w:rsid w:val="00F0495D"/>
    <w:rsid w:val="00F053D3"/>
    <w:rsid w:val="00F05C4E"/>
    <w:rsid w:val="00F10199"/>
    <w:rsid w:val="00F115E1"/>
    <w:rsid w:val="00F117AD"/>
    <w:rsid w:val="00F11D60"/>
    <w:rsid w:val="00F12559"/>
    <w:rsid w:val="00F13A9D"/>
    <w:rsid w:val="00F13D76"/>
    <w:rsid w:val="00F14340"/>
    <w:rsid w:val="00F14C87"/>
    <w:rsid w:val="00F15D6E"/>
    <w:rsid w:val="00F16105"/>
    <w:rsid w:val="00F17FA3"/>
    <w:rsid w:val="00F20BED"/>
    <w:rsid w:val="00F20E20"/>
    <w:rsid w:val="00F211B7"/>
    <w:rsid w:val="00F21362"/>
    <w:rsid w:val="00F216C2"/>
    <w:rsid w:val="00F22B64"/>
    <w:rsid w:val="00F23D2C"/>
    <w:rsid w:val="00F23DD5"/>
    <w:rsid w:val="00F24A56"/>
    <w:rsid w:val="00F25146"/>
    <w:rsid w:val="00F25496"/>
    <w:rsid w:val="00F259E9"/>
    <w:rsid w:val="00F27A30"/>
    <w:rsid w:val="00F30A3A"/>
    <w:rsid w:val="00F30AFE"/>
    <w:rsid w:val="00F31BD3"/>
    <w:rsid w:val="00F320A3"/>
    <w:rsid w:val="00F330D6"/>
    <w:rsid w:val="00F341AD"/>
    <w:rsid w:val="00F36364"/>
    <w:rsid w:val="00F4014D"/>
    <w:rsid w:val="00F405F3"/>
    <w:rsid w:val="00F40966"/>
    <w:rsid w:val="00F40A18"/>
    <w:rsid w:val="00F40E78"/>
    <w:rsid w:val="00F40FD5"/>
    <w:rsid w:val="00F415CB"/>
    <w:rsid w:val="00F41766"/>
    <w:rsid w:val="00F41997"/>
    <w:rsid w:val="00F427F2"/>
    <w:rsid w:val="00F428AB"/>
    <w:rsid w:val="00F4335A"/>
    <w:rsid w:val="00F4472A"/>
    <w:rsid w:val="00F44D68"/>
    <w:rsid w:val="00F45124"/>
    <w:rsid w:val="00F45A75"/>
    <w:rsid w:val="00F45FB3"/>
    <w:rsid w:val="00F46B47"/>
    <w:rsid w:val="00F4754A"/>
    <w:rsid w:val="00F479B2"/>
    <w:rsid w:val="00F50A0A"/>
    <w:rsid w:val="00F51483"/>
    <w:rsid w:val="00F51B89"/>
    <w:rsid w:val="00F51E35"/>
    <w:rsid w:val="00F51EBB"/>
    <w:rsid w:val="00F530AF"/>
    <w:rsid w:val="00F53EBC"/>
    <w:rsid w:val="00F5458D"/>
    <w:rsid w:val="00F55D83"/>
    <w:rsid w:val="00F55E11"/>
    <w:rsid w:val="00F560B2"/>
    <w:rsid w:val="00F57E1E"/>
    <w:rsid w:val="00F6001E"/>
    <w:rsid w:val="00F60088"/>
    <w:rsid w:val="00F60FB2"/>
    <w:rsid w:val="00F6173B"/>
    <w:rsid w:val="00F61C32"/>
    <w:rsid w:val="00F61DC6"/>
    <w:rsid w:val="00F6231D"/>
    <w:rsid w:val="00F63ADA"/>
    <w:rsid w:val="00F64C1B"/>
    <w:rsid w:val="00F64F3C"/>
    <w:rsid w:val="00F659E6"/>
    <w:rsid w:val="00F65DC8"/>
    <w:rsid w:val="00F65F0E"/>
    <w:rsid w:val="00F65FD2"/>
    <w:rsid w:val="00F67233"/>
    <w:rsid w:val="00F675AA"/>
    <w:rsid w:val="00F67A1B"/>
    <w:rsid w:val="00F67F4F"/>
    <w:rsid w:val="00F707D8"/>
    <w:rsid w:val="00F71ECB"/>
    <w:rsid w:val="00F71F35"/>
    <w:rsid w:val="00F724BC"/>
    <w:rsid w:val="00F7281F"/>
    <w:rsid w:val="00F72B67"/>
    <w:rsid w:val="00F72D12"/>
    <w:rsid w:val="00F7378C"/>
    <w:rsid w:val="00F737CE"/>
    <w:rsid w:val="00F74A58"/>
    <w:rsid w:val="00F75479"/>
    <w:rsid w:val="00F75B4D"/>
    <w:rsid w:val="00F75D5C"/>
    <w:rsid w:val="00F771A4"/>
    <w:rsid w:val="00F778DE"/>
    <w:rsid w:val="00F80025"/>
    <w:rsid w:val="00F80319"/>
    <w:rsid w:val="00F804F2"/>
    <w:rsid w:val="00F80D6B"/>
    <w:rsid w:val="00F811D2"/>
    <w:rsid w:val="00F8138D"/>
    <w:rsid w:val="00F813B9"/>
    <w:rsid w:val="00F8192E"/>
    <w:rsid w:val="00F81B8F"/>
    <w:rsid w:val="00F81D4A"/>
    <w:rsid w:val="00F823CC"/>
    <w:rsid w:val="00F82D4B"/>
    <w:rsid w:val="00F83658"/>
    <w:rsid w:val="00F83D86"/>
    <w:rsid w:val="00F84216"/>
    <w:rsid w:val="00F8422C"/>
    <w:rsid w:val="00F8435C"/>
    <w:rsid w:val="00F861C7"/>
    <w:rsid w:val="00F862E3"/>
    <w:rsid w:val="00F8656E"/>
    <w:rsid w:val="00F9121E"/>
    <w:rsid w:val="00F9154E"/>
    <w:rsid w:val="00F92BB5"/>
    <w:rsid w:val="00F930EF"/>
    <w:rsid w:val="00F93BCA"/>
    <w:rsid w:val="00F93D9D"/>
    <w:rsid w:val="00F9472B"/>
    <w:rsid w:val="00F94903"/>
    <w:rsid w:val="00F9490C"/>
    <w:rsid w:val="00F95FF1"/>
    <w:rsid w:val="00F96590"/>
    <w:rsid w:val="00F966D5"/>
    <w:rsid w:val="00F96989"/>
    <w:rsid w:val="00F979AA"/>
    <w:rsid w:val="00F97A96"/>
    <w:rsid w:val="00F97BC3"/>
    <w:rsid w:val="00FA0D39"/>
    <w:rsid w:val="00FA15B5"/>
    <w:rsid w:val="00FA2B58"/>
    <w:rsid w:val="00FA3ADA"/>
    <w:rsid w:val="00FA3BEE"/>
    <w:rsid w:val="00FA48E5"/>
    <w:rsid w:val="00FA4F71"/>
    <w:rsid w:val="00FA5291"/>
    <w:rsid w:val="00FA55D1"/>
    <w:rsid w:val="00FA5681"/>
    <w:rsid w:val="00FA60FC"/>
    <w:rsid w:val="00FA63D8"/>
    <w:rsid w:val="00FA6B29"/>
    <w:rsid w:val="00FA7A23"/>
    <w:rsid w:val="00FA7C74"/>
    <w:rsid w:val="00FB10F6"/>
    <w:rsid w:val="00FB11FA"/>
    <w:rsid w:val="00FB1458"/>
    <w:rsid w:val="00FB148A"/>
    <w:rsid w:val="00FB1A20"/>
    <w:rsid w:val="00FB22F6"/>
    <w:rsid w:val="00FB2510"/>
    <w:rsid w:val="00FB2905"/>
    <w:rsid w:val="00FB34FB"/>
    <w:rsid w:val="00FB3F3D"/>
    <w:rsid w:val="00FB4392"/>
    <w:rsid w:val="00FB465B"/>
    <w:rsid w:val="00FB4809"/>
    <w:rsid w:val="00FB5AE9"/>
    <w:rsid w:val="00FB5C8F"/>
    <w:rsid w:val="00FB5E4F"/>
    <w:rsid w:val="00FB6E5A"/>
    <w:rsid w:val="00FB7B97"/>
    <w:rsid w:val="00FB7E2D"/>
    <w:rsid w:val="00FC0263"/>
    <w:rsid w:val="00FC0E18"/>
    <w:rsid w:val="00FC119A"/>
    <w:rsid w:val="00FC170C"/>
    <w:rsid w:val="00FC1EEF"/>
    <w:rsid w:val="00FC3B96"/>
    <w:rsid w:val="00FC3DCF"/>
    <w:rsid w:val="00FC3E78"/>
    <w:rsid w:val="00FC4CA4"/>
    <w:rsid w:val="00FC5B04"/>
    <w:rsid w:val="00FC6C9C"/>
    <w:rsid w:val="00FC788D"/>
    <w:rsid w:val="00FD0273"/>
    <w:rsid w:val="00FD07CE"/>
    <w:rsid w:val="00FD0B7F"/>
    <w:rsid w:val="00FD0F46"/>
    <w:rsid w:val="00FD0F60"/>
    <w:rsid w:val="00FD172A"/>
    <w:rsid w:val="00FD187D"/>
    <w:rsid w:val="00FD19B9"/>
    <w:rsid w:val="00FD22B9"/>
    <w:rsid w:val="00FD30C8"/>
    <w:rsid w:val="00FD3812"/>
    <w:rsid w:val="00FD3B21"/>
    <w:rsid w:val="00FD4CEF"/>
    <w:rsid w:val="00FD61D3"/>
    <w:rsid w:val="00FD6891"/>
    <w:rsid w:val="00FD6E65"/>
    <w:rsid w:val="00FD7428"/>
    <w:rsid w:val="00FD768E"/>
    <w:rsid w:val="00FD7A0C"/>
    <w:rsid w:val="00FE05C6"/>
    <w:rsid w:val="00FE0C08"/>
    <w:rsid w:val="00FE0DCC"/>
    <w:rsid w:val="00FE1494"/>
    <w:rsid w:val="00FE2181"/>
    <w:rsid w:val="00FE34BB"/>
    <w:rsid w:val="00FE3751"/>
    <w:rsid w:val="00FE40E3"/>
    <w:rsid w:val="00FE4850"/>
    <w:rsid w:val="00FE519B"/>
    <w:rsid w:val="00FE5B0D"/>
    <w:rsid w:val="00FE622F"/>
    <w:rsid w:val="00FE656F"/>
    <w:rsid w:val="00FE6959"/>
    <w:rsid w:val="00FE6AEB"/>
    <w:rsid w:val="00FE6CA6"/>
    <w:rsid w:val="00FE6E21"/>
    <w:rsid w:val="00FE76D4"/>
    <w:rsid w:val="00FE79B2"/>
    <w:rsid w:val="00FE7EF1"/>
    <w:rsid w:val="00FF00AA"/>
    <w:rsid w:val="00FF096A"/>
    <w:rsid w:val="00FF0A66"/>
    <w:rsid w:val="00FF0C27"/>
    <w:rsid w:val="00FF0F44"/>
    <w:rsid w:val="00FF386C"/>
    <w:rsid w:val="00FF42CC"/>
    <w:rsid w:val="00FF47A3"/>
    <w:rsid w:val="00FF5A79"/>
    <w:rsid w:val="00FF6099"/>
    <w:rsid w:val="00FF667F"/>
    <w:rsid w:val="01037DC7"/>
    <w:rsid w:val="0106C002"/>
    <w:rsid w:val="010B4EBD"/>
    <w:rsid w:val="0117DDE0"/>
    <w:rsid w:val="01365226"/>
    <w:rsid w:val="01576871"/>
    <w:rsid w:val="016057F2"/>
    <w:rsid w:val="0164A02F"/>
    <w:rsid w:val="0178241D"/>
    <w:rsid w:val="017B4365"/>
    <w:rsid w:val="01B5B224"/>
    <w:rsid w:val="01C2C935"/>
    <w:rsid w:val="01E5E121"/>
    <w:rsid w:val="01EB1157"/>
    <w:rsid w:val="01F010F3"/>
    <w:rsid w:val="01F030BC"/>
    <w:rsid w:val="021AB9BB"/>
    <w:rsid w:val="022F87F9"/>
    <w:rsid w:val="0241BB15"/>
    <w:rsid w:val="024511D8"/>
    <w:rsid w:val="024F0768"/>
    <w:rsid w:val="0256281F"/>
    <w:rsid w:val="02750F43"/>
    <w:rsid w:val="028A88E6"/>
    <w:rsid w:val="02A211E0"/>
    <w:rsid w:val="02A90A28"/>
    <w:rsid w:val="02AD4B78"/>
    <w:rsid w:val="02C553D0"/>
    <w:rsid w:val="02C57260"/>
    <w:rsid w:val="02F23221"/>
    <w:rsid w:val="02F7BE72"/>
    <w:rsid w:val="030A43C0"/>
    <w:rsid w:val="030F51CB"/>
    <w:rsid w:val="0312384C"/>
    <w:rsid w:val="031CB935"/>
    <w:rsid w:val="031EDA67"/>
    <w:rsid w:val="03205E02"/>
    <w:rsid w:val="03314975"/>
    <w:rsid w:val="0361D448"/>
    <w:rsid w:val="0363C912"/>
    <w:rsid w:val="03764B16"/>
    <w:rsid w:val="03964EDF"/>
    <w:rsid w:val="039EA979"/>
    <w:rsid w:val="03B04365"/>
    <w:rsid w:val="03BDDE08"/>
    <w:rsid w:val="03D25705"/>
    <w:rsid w:val="03D7C9FE"/>
    <w:rsid w:val="0407BC56"/>
    <w:rsid w:val="0414D191"/>
    <w:rsid w:val="0433CA81"/>
    <w:rsid w:val="043F7307"/>
    <w:rsid w:val="04439237"/>
    <w:rsid w:val="048A42BF"/>
    <w:rsid w:val="048BE48B"/>
    <w:rsid w:val="0499880C"/>
    <w:rsid w:val="04A01CB7"/>
    <w:rsid w:val="04B81EAD"/>
    <w:rsid w:val="04C7C8B0"/>
    <w:rsid w:val="04CA5314"/>
    <w:rsid w:val="04D2A8AD"/>
    <w:rsid w:val="04D9CE53"/>
    <w:rsid w:val="04EBF8D3"/>
    <w:rsid w:val="05140984"/>
    <w:rsid w:val="0526E460"/>
    <w:rsid w:val="052779B0"/>
    <w:rsid w:val="0529DF20"/>
    <w:rsid w:val="052E24AF"/>
    <w:rsid w:val="0596C4B9"/>
    <w:rsid w:val="05A0483C"/>
    <w:rsid w:val="05D71559"/>
    <w:rsid w:val="05DB6506"/>
    <w:rsid w:val="05E70FE0"/>
    <w:rsid w:val="05E79487"/>
    <w:rsid w:val="05EDC112"/>
    <w:rsid w:val="060D4048"/>
    <w:rsid w:val="060DA0D2"/>
    <w:rsid w:val="06261D79"/>
    <w:rsid w:val="06366D7F"/>
    <w:rsid w:val="063EF661"/>
    <w:rsid w:val="06677039"/>
    <w:rsid w:val="066FF349"/>
    <w:rsid w:val="06761FFC"/>
    <w:rsid w:val="0688D1C6"/>
    <w:rsid w:val="068DE888"/>
    <w:rsid w:val="06AF809E"/>
    <w:rsid w:val="06C9016E"/>
    <w:rsid w:val="06D395EE"/>
    <w:rsid w:val="06ED71AE"/>
    <w:rsid w:val="06F2E983"/>
    <w:rsid w:val="06FF68F5"/>
    <w:rsid w:val="071DF14F"/>
    <w:rsid w:val="072001DA"/>
    <w:rsid w:val="072585F0"/>
    <w:rsid w:val="072D89B5"/>
    <w:rsid w:val="074C28C0"/>
    <w:rsid w:val="0750063F"/>
    <w:rsid w:val="07560F52"/>
    <w:rsid w:val="07589AA6"/>
    <w:rsid w:val="07610DD6"/>
    <w:rsid w:val="0768F224"/>
    <w:rsid w:val="076EB059"/>
    <w:rsid w:val="0776F91B"/>
    <w:rsid w:val="079158F3"/>
    <w:rsid w:val="07AC7C12"/>
    <w:rsid w:val="07B7464B"/>
    <w:rsid w:val="07BACAA6"/>
    <w:rsid w:val="07C20A81"/>
    <w:rsid w:val="07D720AD"/>
    <w:rsid w:val="07DC49BB"/>
    <w:rsid w:val="07DE69D4"/>
    <w:rsid w:val="07E19B69"/>
    <w:rsid w:val="07F05FB6"/>
    <w:rsid w:val="07F1F45D"/>
    <w:rsid w:val="0811E434"/>
    <w:rsid w:val="0816139E"/>
    <w:rsid w:val="082B7798"/>
    <w:rsid w:val="08335706"/>
    <w:rsid w:val="083831F4"/>
    <w:rsid w:val="0842D2B5"/>
    <w:rsid w:val="0858C723"/>
    <w:rsid w:val="0868BA50"/>
    <w:rsid w:val="086E9B97"/>
    <w:rsid w:val="0897D68C"/>
    <w:rsid w:val="08A17FAB"/>
    <w:rsid w:val="08C31CCD"/>
    <w:rsid w:val="08DEBFF5"/>
    <w:rsid w:val="08E146E5"/>
    <w:rsid w:val="08F4CDB6"/>
    <w:rsid w:val="0916FF73"/>
    <w:rsid w:val="093C2B9B"/>
    <w:rsid w:val="09451433"/>
    <w:rsid w:val="09485DE7"/>
    <w:rsid w:val="095282C3"/>
    <w:rsid w:val="095C1AD5"/>
    <w:rsid w:val="095D8F85"/>
    <w:rsid w:val="09728932"/>
    <w:rsid w:val="097C34C0"/>
    <w:rsid w:val="098A7F95"/>
    <w:rsid w:val="098A92CC"/>
    <w:rsid w:val="099BAAE3"/>
    <w:rsid w:val="09A7167A"/>
    <w:rsid w:val="09D6CF5E"/>
    <w:rsid w:val="09E51D15"/>
    <w:rsid w:val="09E72AA6"/>
    <w:rsid w:val="09E7647C"/>
    <w:rsid w:val="09F522F6"/>
    <w:rsid w:val="0A137BFB"/>
    <w:rsid w:val="0A356CB3"/>
    <w:rsid w:val="0A3E0DFD"/>
    <w:rsid w:val="0A549F53"/>
    <w:rsid w:val="0A561624"/>
    <w:rsid w:val="0A6D3648"/>
    <w:rsid w:val="0A78D56B"/>
    <w:rsid w:val="0A7A9FA8"/>
    <w:rsid w:val="0A85C5E4"/>
    <w:rsid w:val="0A8932CB"/>
    <w:rsid w:val="0A95AF8C"/>
    <w:rsid w:val="0A979A6D"/>
    <w:rsid w:val="0A99BCF4"/>
    <w:rsid w:val="0AB2E2AC"/>
    <w:rsid w:val="0AB711BF"/>
    <w:rsid w:val="0AC219DA"/>
    <w:rsid w:val="0AD4CA6B"/>
    <w:rsid w:val="0AD9D944"/>
    <w:rsid w:val="0ADD3688"/>
    <w:rsid w:val="0AE8F1BF"/>
    <w:rsid w:val="0AEC680F"/>
    <w:rsid w:val="0B045646"/>
    <w:rsid w:val="0B04E373"/>
    <w:rsid w:val="0B09FBE8"/>
    <w:rsid w:val="0B1111F6"/>
    <w:rsid w:val="0B27A05F"/>
    <w:rsid w:val="0B28A1A4"/>
    <w:rsid w:val="0B34D652"/>
    <w:rsid w:val="0B35FD26"/>
    <w:rsid w:val="0B38DA21"/>
    <w:rsid w:val="0B3C44D2"/>
    <w:rsid w:val="0B4E7E4E"/>
    <w:rsid w:val="0B6456B7"/>
    <w:rsid w:val="0B79C1CE"/>
    <w:rsid w:val="0B7C2281"/>
    <w:rsid w:val="0B9DED55"/>
    <w:rsid w:val="0BA8EA03"/>
    <w:rsid w:val="0BC0B560"/>
    <w:rsid w:val="0BD331E7"/>
    <w:rsid w:val="0BE0A47B"/>
    <w:rsid w:val="0BE39AE2"/>
    <w:rsid w:val="0BF89CB6"/>
    <w:rsid w:val="0BFB125F"/>
    <w:rsid w:val="0C1A396C"/>
    <w:rsid w:val="0C4921AA"/>
    <w:rsid w:val="0C532C07"/>
    <w:rsid w:val="0C671D55"/>
    <w:rsid w:val="0C733DA3"/>
    <w:rsid w:val="0C7515B7"/>
    <w:rsid w:val="0C8E09B1"/>
    <w:rsid w:val="0C95224D"/>
    <w:rsid w:val="0C9751AD"/>
    <w:rsid w:val="0CA14A43"/>
    <w:rsid w:val="0CA6139E"/>
    <w:rsid w:val="0CBE36C8"/>
    <w:rsid w:val="0CD114BA"/>
    <w:rsid w:val="0CD2C1BB"/>
    <w:rsid w:val="0CE0116D"/>
    <w:rsid w:val="0D0E45A7"/>
    <w:rsid w:val="0D18F417"/>
    <w:rsid w:val="0D2043F0"/>
    <w:rsid w:val="0D2809F6"/>
    <w:rsid w:val="0D4EAC1C"/>
    <w:rsid w:val="0D66C0DC"/>
    <w:rsid w:val="0D6A32D3"/>
    <w:rsid w:val="0D748C0E"/>
    <w:rsid w:val="0D766EB5"/>
    <w:rsid w:val="0D860372"/>
    <w:rsid w:val="0D8B8A8C"/>
    <w:rsid w:val="0D971555"/>
    <w:rsid w:val="0DAAEE6A"/>
    <w:rsid w:val="0DABC479"/>
    <w:rsid w:val="0DAE1DB6"/>
    <w:rsid w:val="0DB57D4E"/>
    <w:rsid w:val="0DBCBA63"/>
    <w:rsid w:val="0DC25AD9"/>
    <w:rsid w:val="0DE5AF69"/>
    <w:rsid w:val="0DEF21F4"/>
    <w:rsid w:val="0DF6B578"/>
    <w:rsid w:val="0E03C4ED"/>
    <w:rsid w:val="0E0B8B86"/>
    <w:rsid w:val="0E101569"/>
    <w:rsid w:val="0E248ECD"/>
    <w:rsid w:val="0E330FDB"/>
    <w:rsid w:val="0E7B99D2"/>
    <w:rsid w:val="0E8DE8C8"/>
    <w:rsid w:val="0E9CEFDB"/>
    <w:rsid w:val="0EB2D3CF"/>
    <w:rsid w:val="0EC25134"/>
    <w:rsid w:val="0ED536BD"/>
    <w:rsid w:val="0EDFC504"/>
    <w:rsid w:val="0EFB6BFF"/>
    <w:rsid w:val="0F0BC4DB"/>
    <w:rsid w:val="0F1332D3"/>
    <w:rsid w:val="0F1AFCAF"/>
    <w:rsid w:val="0F3406D7"/>
    <w:rsid w:val="0F34B6C3"/>
    <w:rsid w:val="0F369C7D"/>
    <w:rsid w:val="0F3C962C"/>
    <w:rsid w:val="0F4538B4"/>
    <w:rsid w:val="0F5F67E2"/>
    <w:rsid w:val="0F762BA7"/>
    <w:rsid w:val="0F86739A"/>
    <w:rsid w:val="0FADE664"/>
    <w:rsid w:val="0FAE7DA2"/>
    <w:rsid w:val="0FBF59D7"/>
    <w:rsid w:val="0FC90630"/>
    <w:rsid w:val="1004D144"/>
    <w:rsid w:val="10110401"/>
    <w:rsid w:val="102704C4"/>
    <w:rsid w:val="102ECC64"/>
    <w:rsid w:val="1035765B"/>
    <w:rsid w:val="10689B95"/>
    <w:rsid w:val="10784034"/>
    <w:rsid w:val="108A10D4"/>
    <w:rsid w:val="10A09D71"/>
    <w:rsid w:val="10AE1BF2"/>
    <w:rsid w:val="10AF0BDD"/>
    <w:rsid w:val="10C1A616"/>
    <w:rsid w:val="10C5678C"/>
    <w:rsid w:val="10CD83BC"/>
    <w:rsid w:val="10D82029"/>
    <w:rsid w:val="10EE1607"/>
    <w:rsid w:val="10EF4B30"/>
    <w:rsid w:val="1106C5D7"/>
    <w:rsid w:val="112A9D24"/>
    <w:rsid w:val="1133728B"/>
    <w:rsid w:val="113B5F16"/>
    <w:rsid w:val="1158EBAF"/>
    <w:rsid w:val="116C13DD"/>
    <w:rsid w:val="11775B41"/>
    <w:rsid w:val="117A07DC"/>
    <w:rsid w:val="118A7303"/>
    <w:rsid w:val="119499C9"/>
    <w:rsid w:val="11AEB0EA"/>
    <w:rsid w:val="11BDA83E"/>
    <w:rsid w:val="11D98C82"/>
    <w:rsid w:val="11DD42E5"/>
    <w:rsid w:val="11E5F32D"/>
    <w:rsid w:val="11EDE318"/>
    <w:rsid w:val="11EEFC99"/>
    <w:rsid w:val="11F3BCD9"/>
    <w:rsid w:val="120326B4"/>
    <w:rsid w:val="1203607E"/>
    <w:rsid w:val="120B3C3D"/>
    <w:rsid w:val="12214FB0"/>
    <w:rsid w:val="12396439"/>
    <w:rsid w:val="125192D1"/>
    <w:rsid w:val="1256574A"/>
    <w:rsid w:val="12566FF4"/>
    <w:rsid w:val="125B640D"/>
    <w:rsid w:val="125C501C"/>
    <w:rsid w:val="12674B7E"/>
    <w:rsid w:val="1268538B"/>
    <w:rsid w:val="1285464E"/>
    <w:rsid w:val="12B18976"/>
    <w:rsid w:val="12B4C591"/>
    <w:rsid w:val="12B5BE82"/>
    <w:rsid w:val="12D3D4D9"/>
    <w:rsid w:val="12DB8409"/>
    <w:rsid w:val="12FF647F"/>
    <w:rsid w:val="1304C119"/>
    <w:rsid w:val="13107A3D"/>
    <w:rsid w:val="131E8D28"/>
    <w:rsid w:val="132035B5"/>
    <w:rsid w:val="1334586F"/>
    <w:rsid w:val="13504585"/>
    <w:rsid w:val="1359C42F"/>
    <w:rsid w:val="1364D0BF"/>
    <w:rsid w:val="1366A7F7"/>
    <w:rsid w:val="13842893"/>
    <w:rsid w:val="13894880"/>
    <w:rsid w:val="13914716"/>
    <w:rsid w:val="13A19532"/>
    <w:rsid w:val="13ADE788"/>
    <w:rsid w:val="13B94C50"/>
    <w:rsid w:val="13DE391B"/>
    <w:rsid w:val="13E116A8"/>
    <w:rsid w:val="13EE8318"/>
    <w:rsid w:val="13EFD890"/>
    <w:rsid w:val="13EFEFAB"/>
    <w:rsid w:val="14192C76"/>
    <w:rsid w:val="143833DD"/>
    <w:rsid w:val="1441D2B8"/>
    <w:rsid w:val="144F5CB0"/>
    <w:rsid w:val="145EBEE0"/>
    <w:rsid w:val="14631AE2"/>
    <w:rsid w:val="1464536B"/>
    <w:rsid w:val="146EE94D"/>
    <w:rsid w:val="14874A37"/>
    <w:rsid w:val="14BE17E7"/>
    <w:rsid w:val="14D3D895"/>
    <w:rsid w:val="1508FD08"/>
    <w:rsid w:val="1517596E"/>
    <w:rsid w:val="151BF207"/>
    <w:rsid w:val="151DB49A"/>
    <w:rsid w:val="1524B57B"/>
    <w:rsid w:val="15375AD7"/>
    <w:rsid w:val="1542C841"/>
    <w:rsid w:val="155529AD"/>
    <w:rsid w:val="155BFF99"/>
    <w:rsid w:val="1564E7FD"/>
    <w:rsid w:val="157624BC"/>
    <w:rsid w:val="15799315"/>
    <w:rsid w:val="157AF2A5"/>
    <w:rsid w:val="15870069"/>
    <w:rsid w:val="1595B049"/>
    <w:rsid w:val="159A6043"/>
    <w:rsid w:val="159AA03F"/>
    <w:rsid w:val="15A360C8"/>
    <w:rsid w:val="15B53266"/>
    <w:rsid w:val="15CDB75A"/>
    <w:rsid w:val="15F06BAE"/>
    <w:rsid w:val="15F5F9D2"/>
    <w:rsid w:val="15FB2122"/>
    <w:rsid w:val="16128115"/>
    <w:rsid w:val="162AF5D2"/>
    <w:rsid w:val="162C1F1F"/>
    <w:rsid w:val="162DD0C4"/>
    <w:rsid w:val="1636F820"/>
    <w:rsid w:val="163C9811"/>
    <w:rsid w:val="1644F6C1"/>
    <w:rsid w:val="1645113F"/>
    <w:rsid w:val="1656C1D5"/>
    <w:rsid w:val="1674D837"/>
    <w:rsid w:val="16A095D0"/>
    <w:rsid w:val="16B87F35"/>
    <w:rsid w:val="16D3074D"/>
    <w:rsid w:val="16EA8C8B"/>
    <w:rsid w:val="170A612E"/>
    <w:rsid w:val="1712D52C"/>
    <w:rsid w:val="1714D987"/>
    <w:rsid w:val="17165B47"/>
    <w:rsid w:val="171C3CF3"/>
    <w:rsid w:val="173CF6D3"/>
    <w:rsid w:val="173FA212"/>
    <w:rsid w:val="1754B0F0"/>
    <w:rsid w:val="17703893"/>
    <w:rsid w:val="1784AA88"/>
    <w:rsid w:val="17A8C630"/>
    <w:rsid w:val="17BAC5B9"/>
    <w:rsid w:val="17C6ED15"/>
    <w:rsid w:val="17C9625A"/>
    <w:rsid w:val="17E04F46"/>
    <w:rsid w:val="17E303AE"/>
    <w:rsid w:val="17FCB6EB"/>
    <w:rsid w:val="181293D5"/>
    <w:rsid w:val="1813DB62"/>
    <w:rsid w:val="182FBB3B"/>
    <w:rsid w:val="1832B18C"/>
    <w:rsid w:val="1836F7E1"/>
    <w:rsid w:val="183B794E"/>
    <w:rsid w:val="184C8A3C"/>
    <w:rsid w:val="18526E95"/>
    <w:rsid w:val="187E78E7"/>
    <w:rsid w:val="18917BD3"/>
    <w:rsid w:val="18B66CEF"/>
    <w:rsid w:val="18C097CE"/>
    <w:rsid w:val="18C67425"/>
    <w:rsid w:val="18E3760D"/>
    <w:rsid w:val="18FDC259"/>
    <w:rsid w:val="190C11D3"/>
    <w:rsid w:val="1912B6ED"/>
    <w:rsid w:val="1921A02A"/>
    <w:rsid w:val="1932C481"/>
    <w:rsid w:val="193E7691"/>
    <w:rsid w:val="1940D102"/>
    <w:rsid w:val="1954AA1E"/>
    <w:rsid w:val="19606E84"/>
    <w:rsid w:val="196567DA"/>
    <w:rsid w:val="19782AD2"/>
    <w:rsid w:val="1986DC16"/>
    <w:rsid w:val="198C3ED2"/>
    <w:rsid w:val="19916051"/>
    <w:rsid w:val="19A9E6CC"/>
    <w:rsid w:val="19B21D2E"/>
    <w:rsid w:val="19B486D9"/>
    <w:rsid w:val="19C115A0"/>
    <w:rsid w:val="19CC79A8"/>
    <w:rsid w:val="19D6A4C5"/>
    <w:rsid w:val="19D70326"/>
    <w:rsid w:val="19DAA2E8"/>
    <w:rsid w:val="19E10601"/>
    <w:rsid w:val="19E9A2A9"/>
    <w:rsid w:val="19F5D69B"/>
    <w:rsid w:val="1A1704F1"/>
    <w:rsid w:val="1A301690"/>
    <w:rsid w:val="1A32BE92"/>
    <w:rsid w:val="1A386C48"/>
    <w:rsid w:val="1A533B73"/>
    <w:rsid w:val="1A63171F"/>
    <w:rsid w:val="1A6C5B11"/>
    <w:rsid w:val="1A6F2AB6"/>
    <w:rsid w:val="1A7ECC4A"/>
    <w:rsid w:val="1A898A57"/>
    <w:rsid w:val="1A8ECAC3"/>
    <w:rsid w:val="1AB18876"/>
    <w:rsid w:val="1AC093AF"/>
    <w:rsid w:val="1ACEE73A"/>
    <w:rsid w:val="1AD82247"/>
    <w:rsid w:val="1ADAB8AE"/>
    <w:rsid w:val="1AE1D443"/>
    <w:rsid w:val="1AE4655E"/>
    <w:rsid w:val="1B02255A"/>
    <w:rsid w:val="1B58B51F"/>
    <w:rsid w:val="1BCD8626"/>
    <w:rsid w:val="1BDAE730"/>
    <w:rsid w:val="1BE41582"/>
    <w:rsid w:val="1BEDFCE3"/>
    <w:rsid w:val="1BF562FF"/>
    <w:rsid w:val="1C012C19"/>
    <w:rsid w:val="1C2174E2"/>
    <w:rsid w:val="1C26F5F1"/>
    <w:rsid w:val="1C3071D0"/>
    <w:rsid w:val="1C5037A9"/>
    <w:rsid w:val="1C50AEB8"/>
    <w:rsid w:val="1C5557F2"/>
    <w:rsid w:val="1C5D03FD"/>
    <w:rsid w:val="1C5D265E"/>
    <w:rsid w:val="1C610AF3"/>
    <w:rsid w:val="1C69E6A6"/>
    <w:rsid w:val="1C6FF3D7"/>
    <w:rsid w:val="1C710EEE"/>
    <w:rsid w:val="1C79E202"/>
    <w:rsid w:val="1C8A9D15"/>
    <w:rsid w:val="1C9D017A"/>
    <w:rsid w:val="1C9FDB34"/>
    <w:rsid w:val="1CAAAEE6"/>
    <w:rsid w:val="1CB1F39E"/>
    <w:rsid w:val="1CC680E3"/>
    <w:rsid w:val="1CC88C16"/>
    <w:rsid w:val="1D10970A"/>
    <w:rsid w:val="1D128C2C"/>
    <w:rsid w:val="1D223D0A"/>
    <w:rsid w:val="1D313542"/>
    <w:rsid w:val="1D32B497"/>
    <w:rsid w:val="1D3A2413"/>
    <w:rsid w:val="1D4D9EE4"/>
    <w:rsid w:val="1D5F1E05"/>
    <w:rsid w:val="1D7B8287"/>
    <w:rsid w:val="1D7BF8BA"/>
    <w:rsid w:val="1D8FBFA7"/>
    <w:rsid w:val="1D90379B"/>
    <w:rsid w:val="1D944232"/>
    <w:rsid w:val="1D9BDFA6"/>
    <w:rsid w:val="1DA28E89"/>
    <w:rsid w:val="1DA53C1A"/>
    <w:rsid w:val="1DCD6A4B"/>
    <w:rsid w:val="1DD0B729"/>
    <w:rsid w:val="1DD364A9"/>
    <w:rsid w:val="1DE6A944"/>
    <w:rsid w:val="1E03C253"/>
    <w:rsid w:val="1E51E6B4"/>
    <w:rsid w:val="1E5821FA"/>
    <w:rsid w:val="1EA61705"/>
    <w:rsid w:val="1EB0F56F"/>
    <w:rsid w:val="1EB65250"/>
    <w:rsid w:val="1F018E4E"/>
    <w:rsid w:val="1F0B4B00"/>
    <w:rsid w:val="1F1044A2"/>
    <w:rsid w:val="1F1241E5"/>
    <w:rsid w:val="1F183276"/>
    <w:rsid w:val="1F1E0E5A"/>
    <w:rsid w:val="1F220DB1"/>
    <w:rsid w:val="1F223B95"/>
    <w:rsid w:val="1F2C9EB4"/>
    <w:rsid w:val="1F4E87E0"/>
    <w:rsid w:val="1F5C04A3"/>
    <w:rsid w:val="1F6620A7"/>
    <w:rsid w:val="1F6E4A8C"/>
    <w:rsid w:val="1F86EEF5"/>
    <w:rsid w:val="1FAC3F47"/>
    <w:rsid w:val="1FB01A88"/>
    <w:rsid w:val="1FD9B4F7"/>
    <w:rsid w:val="1FF244E6"/>
    <w:rsid w:val="1FFF1985"/>
    <w:rsid w:val="200707FE"/>
    <w:rsid w:val="201D37E1"/>
    <w:rsid w:val="202E770F"/>
    <w:rsid w:val="203B86CF"/>
    <w:rsid w:val="205FD447"/>
    <w:rsid w:val="20638D53"/>
    <w:rsid w:val="207828FB"/>
    <w:rsid w:val="20ACA2E8"/>
    <w:rsid w:val="20B0A08F"/>
    <w:rsid w:val="20B233D0"/>
    <w:rsid w:val="20B3DBE9"/>
    <w:rsid w:val="20BFBE28"/>
    <w:rsid w:val="20C4D7CF"/>
    <w:rsid w:val="20D0C70A"/>
    <w:rsid w:val="20DBC9CF"/>
    <w:rsid w:val="20E65771"/>
    <w:rsid w:val="20F5CD4F"/>
    <w:rsid w:val="20FF0B36"/>
    <w:rsid w:val="21087612"/>
    <w:rsid w:val="2139B8CC"/>
    <w:rsid w:val="214653CF"/>
    <w:rsid w:val="215F0330"/>
    <w:rsid w:val="2189A173"/>
    <w:rsid w:val="21A4ECC4"/>
    <w:rsid w:val="21ACA6E5"/>
    <w:rsid w:val="21D96D5B"/>
    <w:rsid w:val="21E9720D"/>
    <w:rsid w:val="21F3B69F"/>
    <w:rsid w:val="21F8AD0C"/>
    <w:rsid w:val="21FC892F"/>
    <w:rsid w:val="2220CF3B"/>
    <w:rsid w:val="2233291C"/>
    <w:rsid w:val="223A520A"/>
    <w:rsid w:val="223A9E63"/>
    <w:rsid w:val="2264F33B"/>
    <w:rsid w:val="22700A89"/>
    <w:rsid w:val="228438D2"/>
    <w:rsid w:val="22946F9C"/>
    <w:rsid w:val="22A4294E"/>
    <w:rsid w:val="22A55596"/>
    <w:rsid w:val="22AAC0EA"/>
    <w:rsid w:val="22AB63AF"/>
    <w:rsid w:val="22BD9EBF"/>
    <w:rsid w:val="22DDE5DE"/>
    <w:rsid w:val="22E2D6C1"/>
    <w:rsid w:val="22F14113"/>
    <w:rsid w:val="22F64594"/>
    <w:rsid w:val="2300EECC"/>
    <w:rsid w:val="23064333"/>
    <w:rsid w:val="230F31FB"/>
    <w:rsid w:val="231AAAF9"/>
    <w:rsid w:val="2324F7D2"/>
    <w:rsid w:val="232DF20B"/>
    <w:rsid w:val="23651322"/>
    <w:rsid w:val="236E64A5"/>
    <w:rsid w:val="236EF3CC"/>
    <w:rsid w:val="23800C9F"/>
    <w:rsid w:val="239CB63B"/>
    <w:rsid w:val="23AB56EB"/>
    <w:rsid w:val="23ADEB19"/>
    <w:rsid w:val="23BD2428"/>
    <w:rsid w:val="23C2A935"/>
    <w:rsid w:val="23CC265F"/>
    <w:rsid w:val="23CDB52E"/>
    <w:rsid w:val="23E36294"/>
    <w:rsid w:val="23EB8344"/>
    <w:rsid w:val="23FFF79D"/>
    <w:rsid w:val="240C73ED"/>
    <w:rsid w:val="241215F9"/>
    <w:rsid w:val="2415FFE4"/>
    <w:rsid w:val="242C5DD5"/>
    <w:rsid w:val="24359565"/>
    <w:rsid w:val="2445C372"/>
    <w:rsid w:val="24495F8C"/>
    <w:rsid w:val="245E5DE7"/>
    <w:rsid w:val="24696719"/>
    <w:rsid w:val="24772F6B"/>
    <w:rsid w:val="2493F37D"/>
    <w:rsid w:val="24C5DF4C"/>
    <w:rsid w:val="24D4D2C0"/>
    <w:rsid w:val="24D61F4E"/>
    <w:rsid w:val="24E98EFD"/>
    <w:rsid w:val="24F68494"/>
    <w:rsid w:val="250E2D03"/>
    <w:rsid w:val="251742AE"/>
    <w:rsid w:val="25265FDF"/>
    <w:rsid w:val="25287FE1"/>
    <w:rsid w:val="2529C73C"/>
    <w:rsid w:val="253187B3"/>
    <w:rsid w:val="2531E43D"/>
    <w:rsid w:val="25341C30"/>
    <w:rsid w:val="253A189A"/>
    <w:rsid w:val="25465204"/>
    <w:rsid w:val="255628CB"/>
    <w:rsid w:val="2562D441"/>
    <w:rsid w:val="257CA6DD"/>
    <w:rsid w:val="258A26A3"/>
    <w:rsid w:val="25950226"/>
    <w:rsid w:val="259630EA"/>
    <w:rsid w:val="2597086A"/>
    <w:rsid w:val="25A53FF3"/>
    <w:rsid w:val="25CB9706"/>
    <w:rsid w:val="25D40F69"/>
    <w:rsid w:val="25EDC6DA"/>
    <w:rsid w:val="25FC67FD"/>
    <w:rsid w:val="25FEADDF"/>
    <w:rsid w:val="26016BCE"/>
    <w:rsid w:val="2616E912"/>
    <w:rsid w:val="263047D1"/>
    <w:rsid w:val="26506509"/>
    <w:rsid w:val="266DAE63"/>
    <w:rsid w:val="2688C195"/>
    <w:rsid w:val="268BB806"/>
    <w:rsid w:val="26952A76"/>
    <w:rsid w:val="26D0838B"/>
    <w:rsid w:val="26D1304F"/>
    <w:rsid w:val="26E70948"/>
    <w:rsid w:val="26F6C9CB"/>
    <w:rsid w:val="272561DA"/>
    <w:rsid w:val="27319EE4"/>
    <w:rsid w:val="2745CC5C"/>
    <w:rsid w:val="2749C2E9"/>
    <w:rsid w:val="2753F311"/>
    <w:rsid w:val="2784C73C"/>
    <w:rsid w:val="27869B04"/>
    <w:rsid w:val="2797D884"/>
    <w:rsid w:val="27A9A25A"/>
    <w:rsid w:val="27BA9CEB"/>
    <w:rsid w:val="27C77095"/>
    <w:rsid w:val="27CDBDC3"/>
    <w:rsid w:val="27CF2568"/>
    <w:rsid w:val="27D17931"/>
    <w:rsid w:val="27E64D46"/>
    <w:rsid w:val="27E98735"/>
    <w:rsid w:val="28036E16"/>
    <w:rsid w:val="2811701F"/>
    <w:rsid w:val="282172FC"/>
    <w:rsid w:val="282C7A34"/>
    <w:rsid w:val="283092F0"/>
    <w:rsid w:val="2842A1FD"/>
    <w:rsid w:val="285718C2"/>
    <w:rsid w:val="2867231E"/>
    <w:rsid w:val="28861F9B"/>
    <w:rsid w:val="2887B799"/>
    <w:rsid w:val="28A15D65"/>
    <w:rsid w:val="28BF86B9"/>
    <w:rsid w:val="28D2B966"/>
    <w:rsid w:val="28D88613"/>
    <w:rsid w:val="28DDA4CF"/>
    <w:rsid w:val="28E5A51C"/>
    <w:rsid w:val="291A7078"/>
    <w:rsid w:val="291C6F4B"/>
    <w:rsid w:val="2942D1CA"/>
    <w:rsid w:val="294B1985"/>
    <w:rsid w:val="2973B07F"/>
    <w:rsid w:val="29917DDC"/>
    <w:rsid w:val="29B3F4B0"/>
    <w:rsid w:val="29BE4E0F"/>
    <w:rsid w:val="29D04AA1"/>
    <w:rsid w:val="29DE5259"/>
    <w:rsid w:val="29E63058"/>
    <w:rsid w:val="2A08B4CA"/>
    <w:rsid w:val="2A144042"/>
    <w:rsid w:val="2A1821D4"/>
    <w:rsid w:val="2A31DF19"/>
    <w:rsid w:val="2A32E48F"/>
    <w:rsid w:val="2A345701"/>
    <w:rsid w:val="2A39D254"/>
    <w:rsid w:val="2A48B62F"/>
    <w:rsid w:val="2A77EBB2"/>
    <w:rsid w:val="2A89F07D"/>
    <w:rsid w:val="2A92CF10"/>
    <w:rsid w:val="2AA29E4B"/>
    <w:rsid w:val="2AC2F14A"/>
    <w:rsid w:val="2AF3D8AF"/>
    <w:rsid w:val="2B0E9C9A"/>
    <w:rsid w:val="2B199FF8"/>
    <w:rsid w:val="2B1A84EF"/>
    <w:rsid w:val="2B1EAC32"/>
    <w:rsid w:val="2B278D9F"/>
    <w:rsid w:val="2B2FA114"/>
    <w:rsid w:val="2B365B10"/>
    <w:rsid w:val="2B4F323A"/>
    <w:rsid w:val="2B54B134"/>
    <w:rsid w:val="2B5CD2DC"/>
    <w:rsid w:val="2B651503"/>
    <w:rsid w:val="2B9907BC"/>
    <w:rsid w:val="2B9AA2B8"/>
    <w:rsid w:val="2BA2B7BF"/>
    <w:rsid w:val="2BAD6AE1"/>
    <w:rsid w:val="2BAEF955"/>
    <w:rsid w:val="2BB17074"/>
    <w:rsid w:val="2BC483C3"/>
    <w:rsid w:val="2BC9C0F2"/>
    <w:rsid w:val="2BD3004F"/>
    <w:rsid w:val="2BDCEC6A"/>
    <w:rsid w:val="2BDF7C41"/>
    <w:rsid w:val="2BE5C0E5"/>
    <w:rsid w:val="2BF3C707"/>
    <w:rsid w:val="2C014B7C"/>
    <w:rsid w:val="2C1E9FD4"/>
    <w:rsid w:val="2C1EF5C1"/>
    <w:rsid w:val="2C344807"/>
    <w:rsid w:val="2C525FF8"/>
    <w:rsid w:val="2C578DBC"/>
    <w:rsid w:val="2C7668CE"/>
    <w:rsid w:val="2C7B5E7D"/>
    <w:rsid w:val="2C8820D5"/>
    <w:rsid w:val="2C8F8C1A"/>
    <w:rsid w:val="2C8FB904"/>
    <w:rsid w:val="2C917527"/>
    <w:rsid w:val="2C9238D1"/>
    <w:rsid w:val="2CAA8480"/>
    <w:rsid w:val="2CB7BF75"/>
    <w:rsid w:val="2CF078C0"/>
    <w:rsid w:val="2CF0CF68"/>
    <w:rsid w:val="2CF4285D"/>
    <w:rsid w:val="2D05A18B"/>
    <w:rsid w:val="2D3B6659"/>
    <w:rsid w:val="2D429377"/>
    <w:rsid w:val="2D43E820"/>
    <w:rsid w:val="2D4EEAA0"/>
    <w:rsid w:val="2D51480E"/>
    <w:rsid w:val="2D6F88D0"/>
    <w:rsid w:val="2DA71FA9"/>
    <w:rsid w:val="2DB3A24B"/>
    <w:rsid w:val="2DD217F4"/>
    <w:rsid w:val="2DDB45A7"/>
    <w:rsid w:val="2DE942A1"/>
    <w:rsid w:val="2DF648AD"/>
    <w:rsid w:val="2E08433C"/>
    <w:rsid w:val="2E1532F2"/>
    <w:rsid w:val="2E2AFB2C"/>
    <w:rsid w:val="2E417CF0"/>
    <w:rsid w:val="2E55FC93"/>
    <w:rsid w:val="2E67D4F4"/>
    <w:rsid w:val="2E6F7488"/>
    <w:rsid w:val="2E7C8080"/>
    <w:rsid w:val="2E929321"/>
    <w:rsid w:val="2E9302C1"/>
    <w:rsid w:val="2E94C1CD"/>
    <w:rsid w:val="2E9E2AC9"/>
    <w:rsid w:val="2EAEDD66"/>
    <w:rsid w:val="2ECFF055"/>
    <w:rsid w:val="2ED4A7E3"/>
    <w:rsid w:val="2EE4FEC0"/>
    <w:rsid w:val="2F135D29"/>
    <w:rsid w:val="2F1A3416"/>
    <w:rsid w:val="2F262E8A"/>
    <w:rsid w:val="2F2FFB6A"/>
    <w:rsid w:val="2F3978EF"/>
    <w:rsid w:val="2F3C075A"/>
    <w:rsid w:val="2F462C4B"/>
    <w:rsid w:val="2F57B3F0"/>
    <w:rsid w:val="2F63565C"/>
    <w:rsid w:val="2F7455FB"/>
    <w:rsid w:val="2F8AD551"/>
    <w:rsid w:val="2F8C9253"/>
    <w:rsid w:val="2F90E725"/>
    <w:rsid w:val="2F94DA14"/>
    <w:rsid w:val="2FABA1A9"/>
    <w:rsid w:val="2FBB623D"/>
    <w:rsid w:val="2FC67D14"/>
    <w:rsid w:val="2FCCFC5F"/>
    <w:rsid w:val="2FE75CBB"/>
    <w:rsid w:val="2FEBFF12"/>
    <w:rsid w:val="2FF1E7C8"/>
    <w:rsid w:val="2FF34CD3"/>
    <w:rsid w:val="2FFA4C43"/>
    <w:rsid w:val="300250BF"/>
    <w:rsid w:val="30069615"/>
    <w:rsid w:val="30095AAE"/>
    <w:rsid w:val="300DA135"/>
    <w:rsid w:val="30203A29"/>
    <w:rsid w:val="30280527"/>
    <w:rsid w:val="302B602D"/>
    <w:rsid w:val="303D8360"/>
    <w:rsid w:val="3047F802"/>
    <w:rsid w:val="304BE255"/>
    <w:rsid w:val="30550760"/>
    <w:rsid w:val="3059DCCB"/>
    <w:rsid w:val="305A6D2C"/>
    <w:rsid w:val="308EF364"/>
    <w:rsid w:val="3092BD85"/>
    <w:rsid w:val="30998466"/>
    <w:rsid w:val="30BB89BA"/>
    <w:rsid w:val="30C641B4"/>
    <w:rsid w:val="30DDCDFD"/>
    <w:rsid w:val="30F3DE3D"/>
    <w:rsid w:val="30F4B4EB"/>
    <w:rsid w:val="31039772"/>
    <w:rsid w:val="31058BE3"/>
    <w:rsid w:val="310940CE"/>
    <w:rsid w:val="311A8B0E"/>
    <w:rsid w:val="31218F61"/>
    <w:rsid w:val="312ACB24"/>
    <w:rsid w:val="313C52AA"/>
    <w:rsid w:val="315CC993"/>
    <w:rsid w:val="317DBC93"/>
    <w:rsid w:val="318F40CA"/>
    <w:rsid w:val="31AD2816"/>
    <w:rsid w:val="31B2E6DC"/>
    <w:rsid w:val="31CF9E6C"/>
    <w:rsid w:val="31E631A1"/>
    <w:rsid w:val="320B4065"/>
    <w:rsid w:val="32178CB2"/>
    <w:rsid w:val="326F3B6B"/>
    <w:rsid w:val="328104E7"/>
    <w:rsid w:val="328DFB75"/>
    <w:rsid w:val="329205D6"/>
    <w:rsid w:val="32A642FB"/>
    <w:rsid w:val="32BF1B84"/>
    <w:rsid w:val="32C15D71"/>
    <w:rsid w:val="32CE821A"/>
    <w:rsid w:val="330568CC"/>
    <w:rsid w:val="330606B1"/>
    <w:rsid w:val="331B763B"/>
    <w:rsid w:val="3330B01B"/>
    <w:rsid w:val="333660E6"/>
    <w:rsid w:val="33368E92"/>
    <w:rsid w:val="33528EA5"/>
    <w:rsid w:val="336A6A09"/>
    <w:rsid w:val="337CC623"/>
    <w:rsid w:val="337DA91B"/>
    <w:rsid w:val="338C27A1"/>
    <w:rsid w:val="339047DC"/>
    <w:rsid w:val="339066FA"/>
    <w:rsid w:val="3390ADF2"/>
    <w:rsid w:val="3394F418"/>
    <w:rsid w:val="339860A6"/>
    <w:rsid w:val="339EF315"/>
    <w:rsid w:val="33AF1723"/>
    <w:rsid w:val="33DF1D8B"/>
    <w:rsid w:val="33EC4F28"/>
    <w:rsid w:val="33ECB876"/>
    <w:rsid w:val="341A192A"/>
    <w:rsid w:val="341FBC3F"/>
    <w:rsid w:val="34273521"/>
    <w:rsid w:val="3432B996"/>
    <w:rsid w:val="34413B55"/>
    <w:rsid w:val="3447E570"/>
    <w:rsid w:val="34484A8E"/>
    <w:rsid w:val="34549E72"/>
    <w:rsid w:val="345E5393"/>
    <w:rsid w:val="347B7D0F"/>
    <w:rsid w:val="34806697"/>
    <w:rsid w:val="348C0E4B"/>
    <w:rsid w:val="349D1C69"/>
    <w:rsid w:val="34B6CA31"/>
    <w:rsid w:val="34B7F45D"/>
    <w:rsid w:val="34BD7B2D"/>
    <w:rsid w:val="34D78867"/>
    <w:rsid w:val="34E05D69"/>
    <w:rsid w:val="34EDA074"/>
    <w:rsid w:val="34F23EC7"/>
    <w:rsid w:val="3518445A"/>
    <w:rsid w:val="352689B7"/>
    <w:rsid w:val="353200F3"/>
    <w:rsid w:val="35330B40"/>
    <w:rsid w:val="35390540"/>
    <w:rsid w:val="353EF179"/>
    <w:rsid w:val="353F98BA"/>
    <w:rsid w:val="354FAD04"/>
    <w:rsid w:val="3555CDB5"/>
    <w:rsid w:val="355B7ABA"/>
    <w:rsid w:val="357AF39A"/>
    <w:rsid w:val="3587792B"/>
    <w:rsid w:val="358C57AD"/>
    <w:rsid w:val="3591B3CA"/>
    <w:rsid w:val="359316B4"/>
    <w:rsid w:val="35A898CE"/>
    <w:rsid w:val="35CB3E43"/>
    <w:rsid w:val="35D05941"/>
    <w:rsid w:val="35D5A2F7"/>
    <w:rsid w:val="35DF46CC"/>
    <w:rsid w:val="35E05856"/>
    <w:rsid w:val="35F4709C"/>
    <w:rsid w:val="35F5EC98"/>
    <w:rsid w:val="3603C912"/>
    <w:rsid w:val="3611CA03"/>
    <w:rsid w:val="361B5E89"/>
    <w:rsid w:val="3621D0E5"/>
    <w:rsid w:val="3624077D"/>
    <w:rsid w:val="3626A9C7"/>
    <w:rsid w:val="3649D89F"/>
    <w:rsid w:val="364C8369"/>
    <w:rsid w:val="364EB77E"/>
    <w:rsid w:val="365D30A2"/>
    <w:rsid w:val="3670EC60"/>
    <w:rsid w:val="3675A75B"/>
    <w:rsid w:val="36807B44"/>
    <w:rsid w:val="36860FE5"/>
    <w:rsid w:val="3695307F"/>
    <w:rsid w:val="36A707C3"/>
    <w:rsid w:val="36A73279"/>
    <w:rsid w:val="36AAAECC"/>
    <w:rsid w:val="36BD6BFE"/>
    <w:rsid w:val="36C9365D"/>
    <w:rsid w:val="36EE2D76"/>
    <w:rsid w:val="36FC5EC8"/>
    <w:rsid w:val="36FEBF81"/>
    <w:rsid w:val="36FEC5E5"/>
    <w:rsid w:val="370DA12B"/>
    <w:rsid w:val="37162A44"/>
    <w:rsid w:val="37425411"/>
    <w:rsid w:val="37484F48"/>
    <w:rsid w:val="375E0498"/>
    <w:rsid w:val="3763A098"/>
    <w:rsid w:val="376D755B"/>
    <w:rsid w:val="377A5B74"/>
    <w:rsid w:val="377C9578"/>
    <w:rsid w:val="378F37CB"/>
    <w:rsid w:val="3791DC8A"/>
    <w:rsid w:val="37D940CE"/>
    <w:rsid w:val="37DD5FB6"/>
    <w:rsid w:val="37E2ED49"/>
    <w:rsid w:val="37EFEE6F"/>
    <w:rsid w:val="380B26A4"/>
    <w:rsid w:val="380BB444"/>
    <w:rsid w:val="384B1F21"/>
    <w:rsid w:val="385AE01A"/>
    <w:rsid w:val="386BAB9C"/>
    <w:rsid w:val="386D754C"/>
    <w:rsid w:val="388F73A4"/>
    <w:rsid w:val="389B5B20"/>
    <w:rsid w:val="389D304A"/>
    <w:rsid w:val="38A1D92B"/>
    <w:rsid w:val="38AE67B3"/>
    <w:rsid w:val="38BFFF1D"/>
    <w:rsid w:val="38CA79D3"/>
    <w:rsid w:val="38CEA0DE"/>
    <w:rsid w:val="38DD4905"/>
    <w:rsid w:val="38DE11BA"/>
    <w:rsid w:val="38F17613"/>
    <w:rsid w:val="3905A57D"/>
    <w:rsid w:val="391E2EAF"/>
    <w:rsid w:val="393281DD"/>
    <w:rsid w:val="393C1F9F"/>
    <w:rsid w:val="395A945C"/>
    <w:rsid w:val="395F70B1"/>
    <w:rsid w:val="3961711D"/>
    <w:rsid w:val="3961FD73"/>
    <w:rsid w:val="39726BFE"/>
    <w:rsid w:val="397AD790"/>
    <w:rsid w:val="39843509"/>
    <w:rsid w:val="3998BE39"/>
    <w:rsid w:val="39BAF4CA"/>
    <w:rsid w:val="39DA94CD"/>
    <w:rsid w:val="39EAD250"/>
    <w:rsid w:val="39ECA9F1"/>
    <w:rsid w:val="39F7801A"/>
    <w:rsid w:val="3A071B95"/>
    <w:rsid w:val="3A18646C"/>
    <w:rsid w:val="3A318843"/>
    <w:rsid w:val="3A3D4506"/>
    <w:rsid w:val="3A4E2A36"/>
    <w:rsid w:val="3A54B32E"/>
    <w:rsid w:val="3A5532BA"/>
    <w:rsid w:val="3A5668C9"/>
    <w:rsid w:val="3A5F4EAE"/>
    <w:rsid w:val="3A6E5245"/>
    <w:rsid w:val="3A70926C"/>
    <w:rsid w:val="3A819A87"/>
    <w:rsid w:val="3AA2F103"/>
    <w:rsid w:val="3AA41A64"/>
    <w:rsid w:val="3AA8CA76"/>
    <w:rsid w:val="3AC2D58B"/>
    <w:rsid w:val="3AFA5DBE"/>
    <w:rsid w:val="3B005C3F"/>
    <w:rsid w:val="3B174720"/>
    <w:rsid w:val="3B2AB147"/>
    <w:rsid w:val="3B34978E"/>
    <w:rsid w:val="3B45A865"/>
    <w:rsid w:val="3B706A1E"/>
    <w:rsid w:val="3B714F07"/>
    <w:rsid w:val="3B74A890"/>
    <w:rsid w:val="3B74D36E"/>
    <w:rsid w:val="3B7E7D4B"/>
    <w:rsid w:val="3B8220D9"/>
    <w:rsid w:val="3B864ADD"/>
    <w:rsid w:val="3B8ECD75"/>
    <w:rsid w:val="3B99F83F"/>
    <w:rsid w:val="3BA0451B"/>
    <w:rsid w:val="3BA8775C"/>
    <w:rsid w:val="3BCC137A"/>
    <w:rsid w:val="3BCD42B8"/>
    <w:rsid w:val="3BE5FA65"/>
    <w:rsid w:val="3BE635AE"/>
    <w:rsid w:val="3BEE8983"/>
    <w:rsid w:val="3BFEDED2"/>
    <w:rsid w:val="3C0787B0"/>
    <w:rsid w:val="3C2309E2"/>
    <w:rsid w:val="3C410D90"/>
    <w:rsid w:val="3C49E070"/>
    <w:rsid w:val="3C616E4E"/>
    <w:rsid w:val="3C6A139B"/>
    <w:rsid w:val="3C901DC9"/>
    <w:rsid w:val="3C934C95"/>
    <w:rsid w:val="3CAB8318"/>
    <w:rsid w:val="3CAE37A3"/>
    <w:rsid w:val="3CB334F6"/>
    <w:rsid w:val="3D01C5BB"/>
    <w:rsid w:val="3D20CC03"/>
    <w:rsid w:val="3D248BF1"/>
    <w:rsid w:val="3D770432"/>
    <w:rsid w:val="3D7B881D"/>
    <w:rsid w:val="3D7CC7F8"/>
    <w:rsid w:val="3D8F956B"/>
    <w:rsid w:val="3D970DA9"/>
    <w:rsid w:val="3D99BC1F"/>
    <w:rsid w:val="3DA6633D"/>
    <w:rsid w:val="3DA77454"/>
    <w:rsid w:val="3DB6EE8F"/>
    <w:rsid w:val="3DBF5A03"/>
    <w:rsid w:val="3DD2D084"/>
    <w:rsid w:val="3DDE99C9"/>
    <w:rsid w:val="3DF28810"/>
    <w:rsid w:val="3E04A0BC"/>
    <w:rsid w:val="3E167EF4"/>
    <w:rsid w:val="3E1932E9"/>
    <w:rsid w:val="3E1E06FC"/>
    <w:rsid w:val="3E21679F"/>
    <w:rsid w:val="3E287103"/>
    <w:rsid w:val="3E2A6079"/>
    <w:rsid w:val="3E31F60E"/>
    <w:rsid w:val="3E36C872"/>
    <w:rsid w:val="3E37B5BF"/>
    <w:rsid w:val="3E457989"/>
    <w:rsid w:val="3E4A36EB"/>
    <w:rsid w:val="3E4D2956"/>
    <w:rsid w:val="3E7267AE"/>
    <w:rsid w:val="3E78AFEB"/>
    <w:rsid w:val="3E9E8F05"/>
    <w:rsid w:val="3EA74BA1"/>
    <w:rsid w:val="3EB5DCEA"/>
    <w:rsid w:val="3EB7D1CE"/>
    <w:rsid w:val="3EC18816"/>
    <w:rsid w:val="3EC3BE30"/>
    <w:rsid w:val="3ED69EB3"/>
    <w:rsid w:val="3ED9E138"/>
    <w:rsid w:val="3EE4BE3E"/>
    <w:rsid w:val="3EE5615F"/>
    <w:rsid w:val="3EF8A58F"/>
    <w:rsid w:val="3EFDCDB3"/>
    <w:rsid w:val="3F07C753"/>
    <w:rsid w:val="3F15DCB2"/>
    <w:rsid w:val="3F162C78"/>
    <w:rsid w:val="3F1ACAEF"/>
    <w:rsid w:val="3F235027"/>
    <w:rsid w:val="3F296569"/>
    <w:rsid w:val="3F2C0FAB"/>
    <w:rsid w:val="3F2D8923"/>
    <w:rsid w:val="3F320495"/>
    <w:rsid w:val="3F3A6E07"/>
    <w:rsid w:val="3F3D1B4E"/>
    <w:rsid w:val="3F4C8DA1"/>
    <w:rsid w:val="3F51F743"/>
    <w:rsid w:val="3F55DEAC"/>
    <w:rsid w:val="3F6C5306"/>
    <w:rsid w:val="3F72699E"/>
    <w:rsid w:val="3F89DF1D"/>
    <w:rsid w:val="3FA542D4"/>
    <w:rsid w:val="3FB37005"/>
    <w:rsid w:val="3FB75A1A"/>
    <w:rsid w:val="3FC8668B"/>
    <w:rsid w:val="3FDBFA97"/>
    <w:rsid w:val="3FDEA00E"/>
    <w:rsid w:val="3FFB2473"/>
    <w:rsid w:val="40062659"/>
    <w:rsid w:val="400CED92"/>
    <w:rsid w:val="400D319E"/>
    <w:rsid w:val="402D99A4"/>
    <w:rsid w:val="402FA7E8"/>
    <w:rsid w:val="4038AA1A"/>
    <w:rsid w:val="403EC331"/>
    <w:rsid w:val="404DB025"/>
    <w:rsid w:val="40630B94"/>
    <w:rsid w:val="40764A7F"/>
    <w:rsid w:val="4081924D"/>
    <w:rsid w:val="4087FBD4"/>
    <w:rsid w:val="40C577E3"/>
    <w:rsid w:val="40CAA5E8"/>
    <w:rsid w:val="40CE4CA2"/>
    <w:rsid w:val="40D246AB"/>
    <w:rsid w:val="40E0D7F0"/>
    <w:rsid w:val="40EECC9B"/>
    <w:rsid w:val="40F8FC42"/>
    <w:rsid w:val="40FA61D0"/>
    <w:rsid w:val="410DE07F"/>
    <w:rsid w:val="41122E16"/>
    <w:rsid w:val="411A6C1E"/>
    <w:rsid w:val="41373D4E"/>
    <w:rsid w:val="4144F557"/>
    <w:rsid w:val="414ED3DA"/>
    <w:rsid w:val="416B53FD"/>
    <w:rsid w:val="416E96DC"/>
    <w:rsid w:val="418B5FA9"/>
    <w:rsid w:val="418B7A5F"/>
    <w:rsid w:val="418C5200"/>
    <w:rsid w:val="4191D35F"/>
    <w:rsid w:val="419376B1"/>
    <w:rsid w:val="4194C8DE"/>
    <w:rsid w:val="419AE010"/>
    <w:rsid w:val="419EB2AC"/>
    <w:rsid w:val="41AF4B9A"/>
    <w:rsid w:val="41B8324F"/>
    <w:rsid w:val="41BD8B14"/>
    <w:rsid w:val="41E3F4AC"/>
    <w:rsid w:val="41E5CF7C"/>
    <w:rsid w:val="41EC7D27"/>
    <w:rsid w:val="421AD2BA"/>
    <w:rsid w:val="421DF1D6"/>
    <w:rsid w:val="421E4540"/>
    <w:rsid w:val="422DB9A8"/>
    <w:rsid w:val="42443F73"/>
    <w:rsid w:val="425EF86D"/>
    <w:rsid w:val="426630BD"/>
    <w:rsid w:val="426692C0"/>
    <w:rsid w:val="427904E8"/>
    <w:rsid w:val="4282D3CC"/>
    <w:rsid w:val="428D29B0"/>
    <w:rsid w:val="429DFB24"/>
    <w:rsid w:val="42AD70A1"/>
    <w:rsid w:val="42CBBD41"/>
    <w:rsid w:val="42CE53A1"/>
    <w:rsid w:val="42F6D884"/>
    <w:rsid w:val="4301AF40"/>
    <w:rsid w:val="43026ABF"/>
    <w:rsid w:val="430D8AF1"/>
    <w:rsid w:val="432064D7"/>
    <w:rsid w:val="4324582A"/>
    <w:rsid w:val="435CCA2A"/>
    <w:rsid w:val="436BCDF2"/>
    <w:rsid w:val="4377C4EC"/>
    <w:rsid w:val="43850594"/>
    <w:rsid w:val="43BC3057"/>
    <w:rsid w:val="43C586ED"/>
    <w:rsid w:val="43C92A1F"/>
    <w:rsid w:val="43D4194C"/>
    <w:rsid w:val="43DBD0EC"/>
    <w:rsid w:val="43DCE5C2"/>
    <w:rsid w:val="43EFB6B6"/>
    <w:rsid w:val="43F710BA"/>
    <w:rsid w:val="44122A0D"/>
    <w:rsid w:val="4416D057"/>
    <w:rsid w:val="441FC488"/>
    <w:rsid w:val="443FFFE7"/>
    <w:rsid w:val="44565819"/>
    <w:rsid w:val="445C493A"/>
    <w:rsid w:val="445F12EC"/>
    <w:rsid w:val="4463722F"/>
    <w:rsid w:val="44651AA9"/>
    <w:rsid w:val="448A1F7F"/>
    <w:rsid w:val="44978911"/>
    <w:rsid w:val="44A95151"/>
    <w:rsid w:val="44AD6C17"/>
    <w:rsid w:val="44B6AABE"/>
    <w:rsid w:val="44BCC1F4"/>
    <w:rsid w:val="44C40195"/>
    <w:rsid w:val="44D23824"/>
    <w:rsid w:val="44EB8622"/>
    <w:rsid w:val="45011F96"/>
    <w:rsid w:val="4503B872"/>
    <w:rsid w:val="45242A77"/>
    <w:rsid w:val="4530220F"/>
    <w:rsid w:val="454427C1"/>
    <w:rsid w:val="454EC6A5"/>
    <w:rsid w:val="4550C261"/>
    <w:rsid w:val="45544ADD"/>
    <w:rsid w:val="4560FA25"/>
    <w:rsid w:val="45689AF9"/>
    <w:rsid w:val="4572857E"/>
    <w:rsid w:val="4575AF6D"/>
    <w:rsid w:val="45809889"/>
    <w:rsid w:val="4592CC99"/>
    <w:rsid w:val="45A288D5"/>
    <w:rsid w:val="45A4815C"/>
    <w:rsid w:val="45BE12CF"/>
    <w:rsid w:val="45C2EA6A"/>
    <w:rsid w:val="45CE56D7"/>
    <w:rsid w:val="45DE9859"/>
    <w:rsid w:val="460407D8"/>
    <w:rsid w:val="4617B3B7"/>
    <w:rsid w:val="465D1E0D"/>
    <w:rsid w:val="466B13CD"/>
    <w:rsid w:val="466D61BF"/>
    <w:rsid w:val="4674C2C6"/>
    <w:rsid w:val="4677AF13"/>
    <w:rsid w:val="46792265"/>
    <w:rsid w:val="468CF556"/>
    <w:rsid w:val="46B928FE"/>
    <w:rsid w:val="46BD9E27"/>
    <w:rsid w:val="46BF77C0"/>
    <w:rsid w:val="46C4AC30"/>
    <w:rsid w:val="46D17BBA"/>
    <w:rsid w:val="46D43358"/>
    <w:rsid w:val="46D5CC87"/>
    <w:rsid w:val="46DD72D9"/>
    <w:rsid w:val="46DEC14C"/>
    <w:rsid w:val="46F45A8E"/>
    <w:rsid w:val="46FF1E98"/>
    <w:rsid w:val="4717BF09"/>
    <w:rsid w:val="4752BEA4"/>
    <w:rsid w:val="4756B34D"/>
    <w:rsid w:val="47682350"/>
    <w:rsid w:val="476C98E6"/>
    <w:rsid w:val="47937BE4"/>
    <w:rsid w:val="47A3B228"/>
    <w:rsid w:val="47D7D6FC"/>
    <w:rsid w:val="47DD0AF3"/>
    <w:rsid w:val="47E9AF5E"/>
    <w:rsid w:val="48135659"/>
    <w:rsid w:val="481437EE"/>
    <w:rsid w:val="4826294A"/>
    <w:rsid w:val="482E8BF5"/>
    <w:rsid w:val="484DEAD3"/>
    <w:rsid w:val="4851340E"/>
    <w:rsid w:val="486652E9"/>
    <w:rsid w:val="486BF86F"/>
    <w:rsid w:val="486F048B"/>
    <w:rsid w:val="48766EA9"/>
    <w:rsid w:val="4878D6E4"/>
    <w:rsid w:val="487F5FCD"/>
    <w:rsid w:val="488A1277"/>
    <w:rsid w:val="4896ED6F"/>
    <w:rsid w:val="48985690"/>
    <w:rsid w:val="48AEC047"/>
    <w:rsid w:val="48BD58B3"/>
    <w:rsid w:val="48C3E0C8"/>
    <w:rsid w:val="49002EE6"/>
    <w:rsid w:val="49044010"/>
    <w:rsid w:val="49297366"/>
    <w:rsid w:val="494EE946"/>
    <w:rsid w:val="494FCEAB"/>
    <w:rsid w:val="495F39AA"/>
    <w:rsid w:val="49605C68"/>
    <w:rsid w:val="4965BEB4"/>
    <w:rsid w:val="49672AA7"/>
    <w:rsid w:val="496AF883"/>
    <w:rsid w:val="49706EEC"/>
    <w:rsid w:val="49A9B6AB"/>
    <w:rsid w:val="49B3D6B1"/>
    <w:rsid w:val="49C4A496"/>
    <w:rsid w:val="49D848BB"/>
    <w:rsid w:val="49EB04E5"/>
    <w:rsid w:val="49FFE87B"/>
    <w:rsid w:val="4A0A48FD"/>
    <w:rsid w:val="4A0C20C9"/>
    <w:rsid w:val="4A15B0CB"/>
    <w:rsid w:val="4A17C3A5"/>
    <w:rsid w:val="4A1A5AA5"/>
    <w:rsid w:val="4A3DCEA8"/>
    <w:rsid w:val="4A42493D"/>
    <w:rsid w:val="4A4B1786"/>
    <w:rsid w:val="4A4D550C"/>
    <w:rsid w:val="4A53F304"/>
    <w:rsid w:val="4A75505C"/>
    <w:rsid w:val="4A8C9097"/>
    <w:rsid w:val="4A90CC8C"/>
    <w:rsid w:val="4AAA070A"/>
    <w:rsid w:val="4AE4ABFC"/>
    <w:rsid w:val="4AFA0546"/>
    <w:rsid w:val="4AFA990F"/>
    <w:rsid w:val="4B1BE210"/>
    <w:rsid w:val="4B2FDB88"/>
    <w:rsid w:val="4B3E9085"/>
    <w:rsid w:val="4B5BAA02"/>
    <w:rsid w:val="4B6286E0"/>
    <w:rsid w:val="4B651455"/>
    <w:rsid w:val="4B8ED404"/>
    <w:rsid w:val="4B93FF95"/>
    <w:rsid w:val="4BA20C69"/>
    <w:rsid w:val="4BDC59BF"/>
    <w:rsid w:val="4C146703"/>
    <w:rsid w:val="4C1EF649"/>
    <w:rsid w:val="4C31CA97"/>
    <w:rsid w:val="4C41EE18"/>
    <w:rsid w:val="4C42446E"/>
    <w:rsid w:val="4C4D3CC5"/>
    <w:rsid w:val="4C803D91"/>
    <w:rsid w:val="4C975C5F"/>
    <w:rsid w:val="4C99EE47"/>
    <w:rsid w:val="4CA60B5D"/>
    <w:rsid w:val="4CA91BA4"/>
    <w:rsid w:val="4CCB54CA"/>
    <w:rsid w:val="4CD988D2"/>
    <w:rsid w:val="4CE4E3F4"/>
    <w:rsid w:val="4CE7CBF5"/>
    <w:rsid w:val="4D1112FE"/>
    <w:rsid w:val="4D35B650"/>
    <w:rsid w:val="4D3AFD09"/>
    <w:rsid w:val="4D3C1B1C"/>
    <w:rsid w:val="4D40FB01"/>
    <w:rsid w:val="4D458ABB"/>
    <w:rsid w:val="4D569DEA"/>
    <w:rsid w:val="4D5BF84E"/>
    <w:rsid w:val="4D7246A1"/>
    <w:rsid w:val="4D72BCF9"/>
    <w:rsid w:val="4D9149D9"/>
    <w:rsid w:val="4DA109B8"/>
    <w:rsid w:val="4DAECF68"/>
    <w:rsid w:val="4DAFF3F2"/>
    <w:rsid w:val="4DBA114D"/>
    <w:rsid w:val="4DD5118F"/>
    <w:rsid w:val="4E000E3F"/>
    <w:rsid w:val="4E0314FC"/>
    <w:rsid w:val="4E063F11"/>
    <w:rsid w:val="4E12F6B7"/>
    <w:rsid w:val="4E24D2A6"/>
    <w:rsid w:val="4E3AD2A6"/>
    <w:rsid w:val="4E3AF102"/>
    <w:rsid w:val="4E50D27D"/>
    <w:rsid w:val="4E55C1A8"/>
    <w:rsid w:val="4E7059F5"/>
    <w:rsid w:val="4E778547"/>
    <w:rsid w:val="4E7CCC72"/>
    <w:rsid w:val="4EAB399C"/>
    <w:rsid w:val="4EC52291"/>
    <w:rsid w:val="4EEB4EF0"/>
    <w:rsid w:val="4EF02686"/>
    <w:rsid w:val="4EF141CE"/>
    <w:rsid w:val="4EF4CBB6"/>
    <w:rsid w:val="4F0C0974"/>
    <w:rsid w:val="4F0DFCA3"/>
    <w:rsid w:val="4F2717A6"/>
    <w:rsid w:val="4F4E0ADC"/>
    <w:rsid w:val="4F530AE8"/>
    <w:rsid w:val="4F55EF35"/>
    <w:rsid w:val="4F5CECF9"/>
    <w:rsid w:val="4F65CBFA"/>
    <w:rsid w:val="4F79A63D"/>
    <w:rsid w:val="4F9296D7"/>
    <w:rsid w:val="4F9A9570"/>
    <w:rsid w:val="4F9DCC21"/>
    <w:rsid w:val="4FA4EFAE"/>
    <w:rsid w:val="4FC26E4F"/>
    <w:rsid w:val="4FD93107"/>
    <w:rsid w:val="4FE3DC68"/>
    <w:rsid w:val="4FE440D8"/>
    <w:rsid w:val="4FE4FBA1"/>
    <w:rsid w:val="4FE6CAAF"/>
    <w:rsid w:val="4FED6121"/>
    <w:rsid w:val="5008D197"/>
    <w:rsid w:val="501034EA"/>
    <w:rsid w:val="502CB4B0"/>
    <w:rsid w:val="502F7F3B"/>
    <w:rsid w:val="50443192"/>
    <w:rsid w:val="504A176B"/>
    <w:rsid w:val="50530538"/>
    <w:rsid w:val="505614E3"/>
    <w:rsid w:val="50771477"/>
    <w:rsid w:val="508EFC3E"/>
    <w:rsid w:val="50937B02"/>
    <w:rsid w:val="50BBFBB0"/>
    <w:rsid w:val="50C55DA6"/>
    <w:rsid w:val="50DEB024"/>
    <w:rsid w:val="50E1E06E"/>
    <w:rsid w:val="51127BBD"/>
    <w:rsid w:val="5117340B"/>
    <w:rsid w:val="5118B18E"/>
    <w:rsid w:val="512DF485"/>
    <w:rsid w:val="513286E4"/>
    <w:rsid w:val="5136C03E"/>
    <w:rsid w:val="51532CE4"/>
    <w:rsid w:val="515DA8D3"/>
    <w:rsid w:val="5170EB2B"/>
    <w:rsid w:val="5189DFA3"/>
    <w:rsid w:val="51A1FB14"/>
    <w:rsid w:val="51A2DC66"/>
    <w:rsid w:val="51AF9175"/>
    <w:rsid w:val="51B70A6E"/>
    <w:rsid w:val="51D1D916"/>
    <w:rsid w:val="51D572BA"/>
    <w:rsid w:val="51DAAC23"/>
    <w:rsid w:val="51EAB460"/>
    <w:rsid w:val="51F03094"/>
    <w:rsid w:val="51F70097"/>
    <w:rsid w:val="521F85EE"/>
    <w:rsid w:val="5226979C"/>
    <w:rsid w:val="52293002"/>
    <w:rsid w:val="522E093B"/>
    <w:rsid w:val="52642CB9"/>
    <w:rsid w:val="5272D3DB"/>
    <w:rsid w:val="529770A0"/>
    <w:rsid w:val="52B8BAF5"/>
    <w:rsid w:val="52CC6153"/>
    <w:rsid w:val="52D87C56"/>
    <w:rsid w:val="52DEFC0A"/>
    <w:rsid w:val="52F2A553"/>
    <w:rsid w:val="52FE9669"/>
    <w:rsid w:val="530C800D"/>
    <w:rsid w:val="53193F49"/>
    <w:rsid w:val="531ADEC7"/>
    <w:rsid w:val="531C59FA"/>
    <w:rsid w:val="532EE1A2"/>
    <w:rsid w:val="532F3C42"/>
    <w:rsid w:val="5333D3FA"/>
    <w:rsid w:val="5335673D"/>
    <w:rsid w:val="535F72B8"/>
    <w:rsid w:val="53603639"/>
    <w:rsid w:val="5370CD3A"/>
    <w:rsid w:val="537A3936"/>
    <w:rsid w:val="53A20B13"/>
    <w:rsid w:val="53AFA4C4"/>
    <w:rsid w:val="53B86481"/>
    <w:rsid w:val="53D72B89"/>
    <w:rsid w:val="53F14A2B"/>
    <w:rsid w:val="54122071"/>
    <w:rsid w:val="54183085"/>
    <w:rsid w:val="542A6F9A"/>
    <w:rsid w:val="542C8E60"/>
    <w:rsid w:val="543D52D5"/>
    <w:rsid w:val="544DE0EC"/>
    <w:rsid w:val="547CA9AA"/>
    <w:rsid w:val="5484087B"/>
    <w:rsid w:val="549CCACF"/>
    <w:rsid w:val="54A0D475"/>
    <w:rsid w:val="54C94BCB"/>
    <w:rsid w:val="54DE4B1B"/>
    <w:rsid w:val="54F59047"/>
    <w:rsid w:val="550CC797"/>
    <w:rsid w:val="551B8174"/>
    <w:rsid w:val="552E5979"/>
    <w:rsid w:val="553624E0"/>
    <w:rsid w:val="555DA41C"/>
    <w:rsid w:val="558DA1AE"/>
    <w:rsid w:val="558E5C5C"/>
    <w:rsid w:val="559071DA"/>
    <w:rsid w:val="55B9E87E"/>
    <w:rsid w:val="55E05E65"/>
    <w:rsid w:val="55FCDD45"/>
    <w:rsid w:val="5603F1EC"/>
    <w:rsid w:val="56048515"/>
    <w:rsid w:val="560F654C"/>
    <w:rsid w:val="563B9375"/>
    <w:rsid w:val="5645F568"/>
    <w:rsid w:val="56550A26"/>
    <w:rsid w:val="5679D535"/>
    <w:rsid w:val="5680B660"/>
    <w:rsid w:val="568E85F0"/>
    <w:rsid w:val="56CACC9F"/>
    <w:rsid w:val="56E1020A"/>
    <w:rsid w:val="56E4B7D4"/>
    <w:rsid w:val="56F13556"/>
    <w:rsid w:val="56F1A1B0"/>
    <w:rsid w:val="56F22FB2"/>
    <w:rsid w:val="570E68DA"/>
    <w:rsid w:val="571B3361"/>
    <w:rsid w:val="57272A67"/>
    <w:rsid w:val="572FFF8C"/>
    <w:rsid w:val="5736DB20"/>
    <w:rsid w:val="57421E15"/>
    <w:rsid w:val="57533AF2"/>
    <w:rsid w:val="57767778"/>
    <w:rsid w:val="5779885A"/>
    <w:rsid w:val="578A188F"/>
    <w:rsid w:val="5799F8BA"/>
    <w:rsid w:val="5800176C"/>
    <w:rsid w:val="5811069F"/>
    <w:rsid w:val="581E3399"/>
    <w:rsid w:val="582361FF"/>
    <w:rsid w:val="58238CF0"/>
    <w:rsid w:val="582610E9"/>
    <w:rsid w:val="58340396"/>
    <w:rsid w:val="58450E69"/>
    <w:rsid w:val="58679246"/>
    <w:rsid w:val="586C4CEF"/>
    <w:rsid w:val="586E6EA4"/>
    <w:rsid w:val="58872521"/>
    <w:rsid w:val="588D81C0"/>
    <w:rsid w:val="589D6950"/>
    <w:rsid w:val="58B75C7C"/>
    <w:rsid w:val="58BF78D6"/>
    <w:rsid w:val="58CC51BB"/>
    <w:rsid w:val="58DFAFE6"/>
    <w:rsid w:val="58E6695B"/>
    <w:rsid w:val="58F0A0CF"/>
    <w:rsid w:val="5904D2B1"/>
    <w:rsid w:val="5907B0BC"/>
    <w:rsid w:val="5912BD39"/>
    <w:rsid w:val="5920AC8D"/>
    <w:rsid w:val="5924A1F2"/>
    <w:rsid w:val="593A0D7F"/>
    <w:rsid w:val="59455A57"/>
    <w:rsid w:val="595EAF9A"/>
    <w:rsid w:val="59604A57"/>
    <w:rsid w:val="596EBA27"/>
    <w:rsid w:val="59727582"/>
    <w:rsid w:val="5973F8A4"/>
    <w:rsid w:val="597A9611"/>
    <w:rsid w:val="59864CB4"/>
    <w:rsid w:val="598BC25B"/>
    <w:rsid w:val="598CE530"/>
    <w:rsid w:val="59AE7E77"/>
    <w:rsid w:val="59AE9B87"/>
    <w:rsid w:val="59B35397"/>
    <w:rsid w:val="59BBB50B"/>
    <w:rsid w:val="59C7C4B1"/>
    <w:rsid w:val="59F4B542"/>
    <w:rsid w:val="59FB1257"/>
    <w:rsid w:val="59FC23A7"/>
    <w:rsid w:val="5A26B40F"/>
    <w:rsid w:val="5A311F1B"/>
    <w:rsid w:val="5A4DE045"/>
    <w:rsid w:val="5A5BB27F"/>
    <w:rsid w:val="5A7235AB"/>
    <w:rsid w:val="5A8D64DD"/>
    <w:rsid w:val="5A8DD362"/>
    <w:rsid w:val="5AC26877"/>
    <w:rsid w:val="5AC55B9B"/>
    <w:rsid w:val="5ACE313D"/>
    <w:rsid w:val="5AD015F3"/>
    <w:rsid w:val="5AFB3A2C"/>
    <w:rsid w:val="5AFE65C3"/>
    <w:rsid w:val="5B1687B0"/>
    <w:rsid w:val="5B1D5CF5"/>
    <w:rsid w:val="5B2E400F"/>
    <w:rsid w:val="5B304BD2"/>
    <w:rsid w:val="5B3265C2"/>
    <w:rsid w:val="5B61A72C"/>
    <w:rsid w:val="5B7AD9A6"/>
    <w:rsid w:val="5B86C70B"/>
    <w:rsid w:val="5B8BD9CF"/>
    <w:rsid w:val="5BA235CE"/>
    <w:rsid w:val="5BA9571B"/>
    <w:rsid w:val="5BADF67F"/>
    <w:rsid w:val="5BBC8BA2"/>
    <w:rsid w:val="5BCB9064"/>
    <w:rsid w:val="5BD3A271"/>
    <w:rsid w:val="5BD3AFDF"/>
    <w:rsid w:val="5BE7D385"/>
    <w:rsid w:val="5C0C9973"/>
    <w:rsid w:val="5C1362F1"/>
    <w:rsid w:val="5C2A2386"/>
    <w:rsid w:val="5C2E1067"/>
    <w:rsid w:val="5C3BDA08"/>
    <w:rsid w:val="5C688623"/>
    <w:rsid w:val="5C6EF98F"/>
    <w:rsid w:val="5CE1DF1C"/>
    <w:rsid w:val="5CE5DE48"/>
    <w:rsid w:val="5CEF60A6"/>
    <w:rsid w:val="5CFBA010"/>
    <w:rsid w:val="5D10B052"/>
    <w:rsid w:val="5D16F6BA"/>
    <w:rsid w:val="5D384394"/>
    <w:rsid w:val="5D45F40C"/>
    <w:rsid w:val="5D4BB0F0"/>
    <w:rsid w:val="5D4D67DB"/>
    <w:rsid w:val="5D582C48"/>
    <w:rsid w:val="5D7BCCD7"/>
    <w:rsid w:val="5D859A9C"/>
    <w:rsid w:val="5D99D6D5"/>
    <w:rsid w:val="5DB0F7EE"/>
    <w:rsid w:val="5DB42AEF"/>
    <w:rsid w:val="5DCB45EC"/>
    <w:rsid w:val="5DCF93DD"/>
    <w:rsid w:val="5DDECE7F"/>
    <w:rsid w:val="5DE8CE33"/>
    <w:rsid w:val="5DFC41FA"/>
    <w:rsid w:val="5DFFCD6D"/>
    <w:rsid w:val="5E20E0BB"/>
    <w:rsid w:val="5E2405C1"/>
    <w:rsid w:val="5E2CA13B"/>
    <w:rsid w:val="5E40D943"/>
    <w:rsid w:val="5E51B375"/>
    <w:rsid w:val="5E67F526"/>
    <w:rsid w:val="5E688891"/>
    <w:rsid w:val="5E8CA644"/>
    <w:rsid w:val="5EC768CB"/>
    <w:rsid w:val="5EE2ADDC"/>
    <w:rsid w:val="5F00A5B3"/>
    <w:rsid w:val="5F0B7231"/>
    <w:rsid w:val="5F14B406"/>
    <w:rsid w:val="5F1AF1F1"/>
    <w:rsid w:val="5F1B1689"/>
    <w:rsid w:val="5F21D82F"/>
    <w:rsid w:val="5F25DC1D"/>
    <w:rsid w:val="5F2A4832"/>
    <w:rsid w:val="5F35DA8A"/>
    <w:rsid w:val="5F37EE93"/>
    <w:rsid w:val="5F392008"/>
    <w:rsid w:val="5F3DE99E"/>
    <w:rsid w:val="5F458350"/>
    <w:rsid w:val="5F471CB6"/>
    <w:rsid w:val="5F62B524"/>
    <w:rsid w:val="5F6AC715"/>
    <w:rsid w:val="5F6EDA00"/>
    <w:rsid w:val="5F7CC1A6"/>
    <w:rsid w:val="5F889FF8"/>
    <w:rsid w:val="5FAFD17E"/>
    <w:rsid w:val="5FCCFCBC"/>
    <w:rsid w:val="5FDA2C56"/>
    <w:rsid w:val="5FE743D3"/>
    <w:rsid w:val="60095552"/>
    <w:rsid w:val="6025D2AD"/>
    <w:rsid w:val="602D7759"/>
    <w:rsid w:val="6034F027"/>
    <w:rsid w:val="603959C6"/>
    <w:rsid w:val="603FEA6D"/>
    <w:rsid w:val="6042C285"/>
    <w:rsid w:val="60473141"/>
    <w:rsid w:val="6047DEAB"/>
    <w:rsid w:val="60531C9D"/>
    <w:rsid w:val="60580513"/>
    <w:rsid w:val="60664B32"/>
    <w:rsid w:val="6068B2DA"/>
    <w:rsid w:val="607B41F8"/>
    <w:rsid w:val="607F826E"/>
    <w:rsid w:val="608F8AAB"/>
    <w:rsid w:val="60AE6DF0"/>
    <w:rsid w:val="60C0DF8A"/>
    <w:rsid w:val="60C58CB2"/>
    <w:rsid w:val="60D2A88B"/>
    <w:rsid w:val="60FD345F"/>
    <w:rsid w:val="61097C21"/>
    <w:rsid w:val="613A438A"/>
    <w:rsid w:val="6142E208"/>
    <w:rsid w:val="61497B18"/>
    <w:rsid w:val="6151D8B6"/>
    <w:rsid w:val="615B450A"/>
    <w:rsid w:val="615F093B"/>
    <w:rsid w:val="617861A9"/>
    <w:rsid w:val="617CA1AA"/>
    <w:rsid w:val="6188A21A"/>
    <w:rsid w:val="6189AC4C"/>
    <w:rsid w:val="619D2C15"/>
    <w:rsid w:val="61A1F8A3"/>
    <w:rsid w:val="61AB8DE6"/>
    <w:rsid w:val="61B16287"/>
    <w:rsid w:val="61C54239"/>
    <w:rsid w:val="61CE7F7F"/>
    <w:rsid w:val="61E41EAC"/>
    <w:rsid w:val="61E63990"/>
    <w:rsid w:val="61F16350"/>
    <w:rsid w:val="61F49BEF"/>
    <w:rsid w:val="61F52BD8"/>
    <w:rsid w:val="620F4F5C"/>
    <w:rsid w:val="621AE49C"/>
    <w:rsid w:val="6249E917"/>
    <w:rsid w:val="624F240E"/>
    <w:rsid w:val="625E1E2E"/>
    <w:rsid w:val="625E7BB6"/>
    <w:rsid w:val="626F0275"/>
    <w:rsid w:val="626FF08B"/>
    <w:rsid w:val="6273A488"/>
    <w:rsid w:val="627DCD02"/>
    <w:rsid w:val="627FE1E6"/>
    <w:rsid w:val="6298CA04"/>
    <w:rsid w:val="62A130E8"/>
    <w:rsid w:val="62A416FD"/>
    <w:rsid w:val="62A98203"/>
    <w:rsid w:val="62A98881"/>
    <w:rsid w:val="62B312AE"/>
    <w:rsid w:val="62D68B88"/>
    <w:rsid w:val="62E68D7D"/>
    <w:rsid w:val="62ED745F"/>
    <w:rsid w:val="62F19BF8"/>
    <w:rsid w:val="62F2E117"/>
    <w:rsid w:val="62F372E9"/>
    <w:rsid w:val="62F427E0"/>
    <w:rsid w:val="62FC97B4"/>
    <w:rsid w:val="63031153"/>
    <w:rsid w:val="6317752F"/>
    <w:rsid w:val="6317B6AA"/>
    <w:rsid w:val="63429FA6"/>
    <w:rsid w:val="634CA2AD"/>
    <w:rsid w:val="6350DDC4"/>
    <w:rsid w:val="63523808"/>
    <w:rsid w:val="635DD663"/>
    <w:rsid w:val="63655CCD"/>
    <w:rsid w:val="63665B83"/>
    <w:rsid w:val="636E9A9B"/>
    <w:rsid w:val="63716A86"/>
    <w:rsid w:val="6371AFBF"/>
    <w:rsid w:val="6374FE97"/>
    <w:rsid w:val="638BCEF1"/>
    <w:rsid w:val="638CB436"/>
    <w:rsid w:val="639B25F1"/>
    <w:rsid w:val="63A0275C"/>
    <w:rsid w:val="63AAAB7C"/>
    <w:rsid w:val="63AD8E67"/>
    <w:rsid w:val="63CA6822"/>
    <w:rsid w:val="63D09941"/>
    <w:rsid w:val="63ECCAA5"/>
    <w:rsid w:val="63EFCE27"/>
    <w:rsid w:val="63F75BB4"/>
    <w:rsid w:val="6401D14A"/>
    <w:rsid w:val="642CDC85"/>
    <w:rsid w:val="6434A847"/>
    <w:rsid w:val="644088D0"/>
    <w:rsid w:val="64411EB2"/>
    <w:rsid w:val="644C1C09"/>
    <w:rsid w:val="644EC2E4"/>
    <w:rsid w:val="6451B2BD"/>
    <w:rsid w:val="64539B8D"/>
    <w:rsid w:val="645BE8F6"/>
    <w:rsid w:val="64629FCF"/>
    <w:rsid w:val="646FB95D"/>
    <w:rsid w:val="6487601F"/>
    <w:rsid w:val="64ACF1C6"/>
    <w:rsid w:val="64B8136A"/>
    <w:rsid w:val="64BC6E73"/>
    <w:rsid w:val="64C4E582"/>
    <w:rsid w:val="64F08FF4"/>
    <w:rsid w:val="64FAA86A"/>
    <w:rsid w:val="64FC9C54"/>
    <w:rsid w:val="650308DD"/>
    <w:rsid w:val="6507867B"/>
    <w:rsid w:val="652485D0"/>
    <w:rsid w:val="6527835F"/>
    <w:rsid w:val="655BA886"/>
    <w:rsid w:val="65699CB1"/>
    <w:rsid w:val="6585ABAE"/>
    <w:rsid w:val="65AA978A"/>
    <w:rsid w:val="65C44172"/>
    <w:rsid w:val="65D4E596"/>
    <w:rsid w:val="65D572D9"/>
    <w:rsid w:val="65E64C68"/>
    <w:rsid w:val="65F53782"/>
    <w:rsid w:val="65FFBEC4"/>
    <w:rsid w:val="660A7F19"/>
    <w:rsid w:val="6611C7E4"/>
    <w:rsid w:val="662B407F"/>
    <w:rsid w:val="6639BAC0"/>
    <w:rsid w:val="666610D8"/>
    <w:rsid w:val="6668A995"/>
    <w:rsid w:val="6676A0AF"/>
    <w:rsid w:val="66854847"/>
    <w:rsid w:val="669E5A3E"/>
    <w:rsid w:val="66A8F365"/>
    <w:rsid w:val="66B51C8D"/>
    <w:rsid w:val="66CEE742"/>
    <w:rsid w:val="66D8B830"/>
    <w:rsid w:val="66DEFF86"/>
    <w:rsid w:val="66E0E0A0"/>
    <w:rsid w:val="66E1B827"/>
    <w:rsid w:val="66EE15C6"/>
    <w:rsid w:val="66F38284"/>
    <w:rsid w:val="66F5DECF"/>
    <w:rsid w:val="66FCA4F8"/>
    <w:rsid w:val="6711891D"/>
    <w:rsid w:val="67265621"/>
    <w:rsid w:val="67277FF7"/>
    <w:rsid w:val="673CF991"/>
    <w:rsid w:val="6769D86D"/>
    <w:rsid w:val="676BCA3F"/>
    <w:rsid w:val="676CB426"/>
    <w:rsid w:val="67735831"/>
    <w:rsid w:val="6793AEF5"/>
    <w:rsid w:val="67A1FC78"/>
    <w:rsid w:val="67A2919A"/>
    <w:rsid w:val="67AE78B6"/>
    <w:rsid w:val="67B57B84"/>
    <w:rsid w:val="67B7A921"/>
    <w:rsid w:val="67BBE688"/>
    <w:rsid w:val="67C0C770"/>
    <w:rsid w:val="67DA7DEB"/>
    <w:rsid w:val="6805495D"/>
    <w:rsid w:val="6845FDFF"/>
    <w:rsid w:val="6847762E"/>
    <w:rsid w:val="6855EB60"/>
    <w:rsid w:val="6868777A"/>
    <w:rsid w:val="68AF133F"/>
    <w:rsid w:val="68EA42AD"/>
    <w:rsid w:val="68ED2B24"/>
    <w:rsid w:val="68F5AB2F"/>
    <w:rsid w:val="69327CB0"/>
    <w:rsid w:val="6942BA63"/>
    <w:rsid w:val="6948332A"/>
    <w:rsid w:val="695031BC"/>
    <w:rsid w:val="69595789"/>
    <w:rsid w:val="695E3FA1"/>
    <w:rsid w:val="699773CC"/>
    <w:rsid w:val="69999F83"/>
    <w:rsid w:val="69A00EBD"/>
    <w:rsid w:val="69BA949A"/>
    <w:rsid w:val="69D67201"/>
    <w:rsid w:val="69D8D644"/>
    <w:rsid w:val="69F6C03D"/>
    <w:rsid w:val="69FAAE5D"/>
    <w:rsid w:val="6A0149CB"/>
    <w:rsid w:val="6A10BD63"/>
    <w:rsid w:val="6A1162DF"/>
    <w:rsid w:val="6A1FE0E6"/>
    <w:rsid w:val="6A251B3F"/>
    <w:rsid w:val="6A3623DF"/>
    <w:rsid w:val="6A38EC6D"/>
    <w:rsid w:val="6A403E0E"/>
    <w:rsid w:val="6A49A6B6"/>
    <w:rsid w:val="6A5FC7F0"/>
    <w:rsid w:val="6A637D0F"/>
    <w:rsid w:val="6A6E2632"/>
    <w:rsid w:val="6A80F261"/>
    <w:rsid w:val="6A88DE9F"/>
    <w:rsid w:val="6A8CEC6F"/>
    <w:rsid w:val="6A8E30B6"/>
    <w:rsid w:val="6A8E9013"/>
    <w:rsid w:val="6AA4147F"/>
    <w:rsid w:val="6AAE3C8F"/>
    <w:rsid w:val="6ADE728E"/>
    <w:rsid w:val="6AE2F965"/>
    <w:rsid w:val="6AE3F59A"/>
    <w:rsid w:val="6AEEF3BA"/>
    <w:rsid w:val="6AF0ADF1"/>
    <w:rsid w:val="6AFE0818"/>
    <w:rsid w:val="6B042BA7"/>
    <w:rsid w:val="6B06C57E"/>
    <w:rsid w:val="6B0B641F"/>
    <w:rsid w:val="6B1B96C3"/>
    <w:rsid w:val="6B444D63"/>
    <w:rsid w:val="6B5C7B91"/>
    <w:rsid w:val="6B770264"/>
    <w:rsid w:val="6B860CC8"/>
    <w:rsid w:val="6BACD044"/>
    <w:rsid w:val="6BB47437"/>
    <w:rsid w:val="6BCA2B26"/>
    <w:rsid w:val="6BCF9E87"/>
    <w:rsid w:val="6BD27B47"/>
    <w:rsid w:val="6BD4AE5F"/>
    <w:rsid w:val="6BE7C185"/>
    <w:rsid w:val="6C1FC2E9"/>
    <w:rsid w:val="6C259DC2"/>
    <w:rsid w:val="6C299FCA"/>
    <w:rsid w:val="6C2BB30B"/>
    <w:rsid w:val="6C343BB5"/>
    <w:rsid w:val="6C624756"/>
    <w:rsid w:val="6C67EDE4"/>
    <w:rsid w:val="6C8DEF9F"/>
    <w:rsid w:val="6C9249F6"/>
    <w:rsid w:val="6CB335A9"/>
    <w:rsid w:val="6CBE5883"/>
    <w:rsid w:val="6CD0F4A6"/>
    <w:rsid w:val="6CD49629"/>
    <w:rsid w:val="6CE21F35"/>
    <w:rsid w:val="6D34E77F"/>
    <w:rsid w:val="6D59A06A"/>
    <w:rsid w:val="6D5B0AAB"/>
    <w:rsid w:val="6D6AE53E"/>
    <w:rsid w:val="6D6F568A"/>
    <w:rsid w:val="6D79D6BA"/>
    <w:rsid w:val="6D8DB151"/>
    <w:rsid w:val="6D8EEE76"/>
    <w:rsid w:val="6DCDF198"/>
    <w:rsid w:val="6DDE9C6F"/>
    <w:rsid w:val="6E0F6A20"/>
    <w:rsid w:val="6E110113"/>
    <w:rsid w:val="6E25FCDB"/>
    <w:rsid w:val="6E2B9C30"/>
    <w:rsid w:val="6E2E80F2"/>
    <w:rsid w:val="6E778981"/>
    <w:rsid w:val="6E8F9D38"/>
    <w:rsid w:val="6E946FB3"/>
    <w:rsid w:val="6E97A0FA"/>
    <w:rsid w:val="6EA0972C"/>
    <w:rsid w:val="6EB94496"/>
    <w:rsid w:val="6ED802EC"/>
    <w:rsid w:val="6F0E3180"/>
    <w:rsid w:val="6F16175F"/>
    <w:rsid w:val="6F1DCD03"/>
    <w:rsid w:val="6F208169"/>
    <w:rsid w:val="6F277AB4"/>
    <w:rsid w:val="6F47B66A"/>
    <w:rsid w:val="6F4D7C39"/>
    <w:rsid w:val="6F4F87A9"/>
    <w:rsid w:val="6F5A5700"/>
    <w:rsid w:val="6F5CF7F3"/>
    <w:rsid w:val="6F62824A"/>
    <w:rsid w:val="6F7A7D17"/>
    <w:rsid w:val="6F8F788D"/>
    <w:rsid w:val="6FA6C619"/>
    <w:rsid w:val="6FD58E32"/>
    <w:rsid w:val="6FFCCA66"/>
    <w:rsid w:val="7005908A"/>
    <w:rsid w:val="7008AC42"/>
    <w:rsid w:val="701A5C55"/>
    <w:rsid w:val="701B1AD3"/>
    <w:rsid w:val="7023F2CC"/>
    <w:rsid w:val="702F7197"/>
    <w:rsid w:val="7079B560"/>
    <w:rsid w:val="7097E82D"/>
    <w:rsid w:val="70A1E28A"/>
    <w:rsid w:val="70B0257F"/>
    <w:rsid w:val="70B2C3BC"/>
    <w:rsid w:val="70BAFFB5"/>
    <w:rsid w:val="70BF82CA"/>
    <w:rsid w:val="70CA72FC"/>
    <w:rsid w:val="70D6A26F"/>
    <w:rsid w:val="70D81F67"/>
    <w:rsid w:val="70ED4FE6"/>
    <w:rsid w:val="70F771AE"/>
    <w:rsid w:val="70FBD88C"/>
    <w:rsid w:val="70FC3D58"/>
    <w:rsid w:val="7100A03B"/>
    <w:rsid w:val="71081EBB"/>
    <w:rsid w:val="711CF2A5"/>
    <w:rsid w:val="712C8F8E"/>
    <w:rsid w:val="713281A2"/>
    <w:rsid w:val="715521D4"/>
    <w:rsid w:val="716715C4"/>
    <w:rsid w:val="716C890B"/>
    <w:rsid w:val="7186A03A"/>
    <w:rsid w:val="719D30FA"/>
    <w:rsid w:val="71A97DE7"/>
    <w:rsid w:val="71ACB4CF"/>
    <w:rsid w:val="71BEB416"/>
    <w:rsid w:val="71C08985"/>
    <w:rsid w:val="71C4DA97"/>
    <w:rsid w:val="71CC1115"/>
    <w:rsid w:val="71D15B70"/>
    <w:rsid w:val="71D366C4"/>
    <w:rsid w:val="71DB0D63"/>
    <w:rsid w:val="71FBAA41"/>
    <w:rsid w:val="720325A1"/>
    <w:rsid w:val="7205A94C"/>
    <w:rsid w:val="720DCB35"/>
    <w:rsid w:val="720F0FC1"/>
    <w:rsid w:val="72254371"/>
    <w:rsid w:val="72603052"/>
    <w:rsid w:val="728923BF"/>
    <w:rsid w:val="72C725F7"/>
    <w:rsid w:val="72D21084"/>
    <w:rsid w:val="72D8223B"/>
    <w:rsid w:val="72DCD165"/>
    <w:rsid w:val="72EF3AAC"/>
    <w:rsid w:val="72FE4F61"/>
    <w:rsid w:val="731259B8"/>
    <w:rsid w:val="732D3D9C"/>
    <w:rsid w:val="733E3F37"/>
    <w:rsid w:val="734FF611"/>
    <w:rsid w:val="7355AB58"/>
    <w:rsid w:val="7368425B"/>
    <w:rsid w:val="7379FEF3"/>
    <w:rsid w:val="7387B273"/>
    <w:rsid w:val="73A09004"/>
    <w:rsid w:val="73A19457"/>
    <w:rsid w:val="73C1909C"/>
    <w:rsid w:val="73CDD36B"/>
    <w:rsid w:val="73D2D950"/>
    <w:rsid w:val="73DB139F"/>
    <w:rsid w:val="73EC7E01"/>
    <w:rsid w:val="74037E92"/>
    <w:rsid w:val="74062134"/>
    <w:rsid w:val="741E6B8C"/>
    <w:rsid w:val="7428DE58"/>
    <w:rsid w:val="74292237"/>
    <w:rsid w:val="742EA6F4"/>
    <w:rsid w:val="744C12EF"/>
    <w:rsid w:val="747BC267"/>
    <w:rsid w:val="747D0F27"/>
    <w:rsid w:val="748FAE24"/>
    <w:rsid w:val="7490161B"/>
    <w:rsid w:val="7492DD7B"/>
    <w:rsid w:val="74B6B70F"/>
    <w:rsid w:val="74B6DDBE"/>
    <w:rsid w:val="74D0F7B8"/>
    <w:rsid w:val="74F34B18"/>
    <w:rsid w:val="7504CF42"/>
    <w:rsid w:val="750D865C"/>
    <w:rsid w:val="75126EC0"/>
    <w:rsid w:val="752E621D"/>
    <w:rsid w:val="752FD077"/>
    <w:rsid w:val="75354C94"/>
    <w:rsid w:val="75377B9C"/>
    <w:rsid w:val="7548A8A1"/>
    <w:rsid w:val="7550FA35"/>
    <w:rsid w:val="75530E50"/>
    <w:rsid w:val="755E5677"/>
    <w:rsid w:val="757FF14E"/>
    <w:rsid w:val="75871D90"/>
    <w:rsid w:val="75944F6D"/>
    <w:rsid w:val="75A39DD3"/>
    <w:rsid w:val="75ACA632"/>
    <w:rsid w:val="75B4F9F9"/>
    <w:rsid w:val="75DC08AF"/>
    <w:rsid w:val="75DEE643"/>
    <w:rsid w:val="75E9A303"/>
    <w:rsid w:val="75F8000D"/>
    <w:rsid w:val="7606E409"/>
    <w:rsid w:val="760EE16E"/>
    <w:rsid w:val="7621CFA1"/>
    <w:rsid w:val="762D37B8"/>
    <w:rsid w:val="7634E6D1"/>
    <w:rsid w:val="7647C1E2"/>
    <w:rsid w:val="7650B08E"/>
    <w:rsid w:val="766819CA"/>
    <w:rsid w:val="76693A6D"/>
    <w:rsid w:val="767E555C"/>
    <w:rsid w:val="76839828"/>
    <w:rsid w:val="76916AA1"/>
    <w:rsid w:val="76B8AC35"/>
    <w:rsid w:val="76D487B4"/>
    <w:rsid w:val="76E2E183"/>
    <w:rsid w:val="76F884D4"/>
    <w:rsid w:val="7700B6AD"/>
    <w:rsid w:val="7705E2F0"/>
    <w:rsid w:val="770DF8B4"/>
    <w:rsid w:val="771110B7"/>
    <w:rsid w:val="771F66E6"/>
    <w:rsid w:val="771FA4EA"/>
    <w:rsid w:val="7729C135"/>
    <w:rsid w:val="772FDBF5"/>
    <w:rsid w:val="773101FA"/>
    <w:rsid w:val="77322F55"/>
    <w:rsid w:val="774A1817"/>
    <w:rsid w:val="775208E8"/>
    <w:rsid w:val="7761F446"/>
    <w:rsid w:val="777E119F"/>
    <w:rsid w:val="7788A5DF"/>
    <w:rsid w:val="779CF64B"/>
    <w:rsid w:val="77B3FB33"/>
    <w:rsid w:val="77D99C24"/>
    <w:rsid w:val="77DF3426"/>
    <w:rsid w:val="77E0A267"/>
    <w:rsid w:val="77E646A5"/>
    <w:rsid w:val="77F224FE"/>
    <w:rsid w:val="7806EE0F"/>
    <w:rsid w:val="781EE3E2"/>
    <w:rsid w:val="7820B168"/>
    <w:rsid w:val="7837934D"/>
    <w:rsid w:val="783F6CBF"/>
    <w:rsid w:val="7842730A"/>
    <w:rsid w:val="784A05B7"/>
    <w:rsid w:val="784C4C70"/>
    <w:rsid w:val="78516910"/>
    <w:rsid w:val="7888CCCF"/>
    <w:rsid w:val="78AF85E5"/>
    <w:rsid w:val="78B7F26B"/>
    <w:rsid w:val="78CB5BFF"/>
    <w:rsid w:val="78E3077F"/>
    <w:rsid w:val="7900FF70"/>
    <w:rsid w:val="7916FEE3"/>
    <w:rsid w:val="7918F138"/>
    <w:rsid w:val="7932D5F9"/>
    <w:rsid w:val="793FC53A"/>
    <w:rsid w:val="79592F70"/>
    <w:rsid w:val="795C8788"/>
    <w:rsid w:val="7976D5DE"/>
    <w:rsid w:val="7978F193"/>
    <w:rsid w:val="79876B50"/>
    <w:rsid w:val="799C9C35"/>
    <w:rsid w:val="79B79AEC"/>
    <w:rsid w:val="79BB0C19"/>
    <w:rsid w:val="79C35C1E"/>
    <w:rsid w:val="79D70099"/>
    <w:rsid w:val="79DABF70"/>
    <w:rsid w:val="79F397F7"/>
    <w:rsid w:val="79FD06CF"/>
    <w:rsid w:val="7A2A2E64"/>
    <w:rsid w:val="7A2F6894"/>
    <w:rsid w:val="7A349909"/>
    <w:rsid w:val="7A54364C"/>
    <w:rsid w:val="7A623D1B"/>
    <w:rsid w:val="7A734CAB"/>
    <w:rsid w:val="7A852F5C"/>
    <w:rsid w:val="7A95802D"/>
    <w:rsid w:val="7A9B7129"/>
    <w:rsid w:val="7A9BF26C"/>
    <w:rsid w:val="7A9FCE68"/>
    <w:rsid w:val="7AAA2462"/>
    <w:rsid w:val="7AAB6E59"/>
    <w:rsid w:val="7AAFD204"/>
    <w:rsid w:val="7AB18D2F"/>
    <w:rsid w:val="7ABEA3C5"/>
    <w:rsid w:val="7AE42E88"/>
    <w:rsid w:val="7AF73A48"/>
    <w:rsid w:val="7B31F3BB"/>
    <w:rsid w:val="7B3C0BD9"/>
    <w:rsid w:val="7B3EDE0E"/>
    <w:rsid w:val="7B440B4B"/>
    <w:rsid w:val="7B458078"/>
    <w:rsid w:val="7B5FB83F"/>
    <w:rsid w:val="7B604F4D"/>
    <w:rsid w:val="7B77E1A2"/>
    <w:rsid w:val="7B7B3268"/>
    <w:rsid w:val="7B955A55"/>
    <w:rsid w:val="7BADFEB4"/>
    <w:rsid w:val="7BE4F9F8"/>
    <w:rsid w:val="7C0C9D3B"/>
    <w:rsid w:val="7C2F7133"/>
    <w:rsid w:val="7C3F25CB"/>
    <w:rsid w:val="7C45D384"/>
    <w:rsid w:val="7C6E70AC"/>
    <w:rsid w:val="7C73028F"/>
    <w:rsid w:val="7C86470C"/>
    <w:rsid w:val="7C88CF0E"/>
    <w:rsid w:val="7C8D0180"/>
    <w:rsid w:val="7C97706A"/>
    <w:rsid w:val="7C9E15B4"/>
    <w:rsid w:val="7C9E371C"/>
    <w:rsid w:val="7CBC36F2"/>
    <w:rsid w:val="7CC6939F"/>
    <w:rsid w:val="7CCB49C6"/>
    <w:rsid w:val="7CCEF44B"/>
    <w:rsid w:val="7CCF8F85"/>
    <w:rsid w:val="7CEF7AB2"/>
    <w:rsid w:val="7CF7F0FD"/>
    <w:rsid w:val="7CF9C4D6"/>
    <w:rsid w:val="7CFDFAC6"/>
    <w:rsid w:val="7D07E78E"/>
    <w:rsid w:val="7D0EA04C"/>
    <w:rsid w:val="7D50FA08"/>
    <w:rsid w:val="7D5520F0"/>
    <w:rsid w:val="7D66DA83"/>
    <w:rsid w:val="7D87F89A"/>
    <w:rsid w:val="7D8D9205"/>
    <w:rsid w:val="7D9D79CF"/>
    <w:rsid w:val="7DA9AE1A"/>
    <w:rsid w:val="7DD88F68"/>
    <w:rsid w:val="7DE7F3AC"/>
    <w:rsid w:val="7E02B261"/>
    <w:rsid w:val="7E052D2A"/>
    <w:rsid w:val="7E05E45E"/>
    <w:rsid w:val="7E29C025"/>
    <w:rsid w:val="7E345477"/>
    <w:rsid w:val="7E3DED22"/>
    <w:rsid w:val="7E4A03B5"/>
    <w:rsid w:val="7E500414"/>
    <w:rsid w:val="7E5C333F"/>
    <w:rsid w:val="7E5D12DA"/>
    <w:rsid w:val="7E632B9E"/>
    <w:rsid w:val="7E672E2D"/>
    <w:rsid w:val="7E698237"/>
    <w:rsid w:val="7E7428EB"/>
    <w:rsid w:val="7E8565A0"/>
    <w:rsid w:val="7E8D5577"/>
    <w:rsid w:val="7E8E940D"/>
    <w:rsid w:val="7E996B8F"/>
    <w:rsid w:val="7E9AD3D5"/>
    <w:rsid w:val="7E9E2CAA"/>
    <w:rsid w:val="7EB13579"/>
    <w:rsid w:val="7EC64891"/>
    <w:rsid w:val="7ECBC132"/>
    <w:rsid w:val="7ECBDD11"/>
    <w:rsid w:val="7ECBEDEF"/>
    <w:rsid w:val="7ED0C7A4"/>
    <w:rsid w:val="7ED11DC7"/>
    <w:rsid w:val="7ED1D542"/>
    <w:rsid w:val="7ED44556"/>
    <w:rsid w:val="7EFB1469"/>
    <w:rsid w:val="7F231B3E"/>
    <w:rsid w:val="7F30FB89"/>
    <w:rsid w:val="7F40440C"/>
    <w:rsid w:val="7F434818"/>
    <w:rsid w:val="7F4AF21B"/>
    <w:rsid w:val="7F538EC1"/>
    <w:rsid w:val="7F6B9277"/>
    <w:rsid w:val="7F8460E4"/>
    <w:rsid w:val="7F8DD221"/>
    <w:rsid w:val="7F937DFE"/>
    <w:rsid w:val="7FA13D20"/>
    <w:rsid w:val="7FB35C0E"/>
    <w:rsid w:val="7FBC3353"/>
    <w:rsid w:val="7FBD9462"/>
    <w:rsid w:val="7FC69919"/>
    <w:rsid w:val="7FD8961E"/>
    <w:rsid w:val="7FEBA307"/>
    <w:rsid w:val="7FEE2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D98E85C1-88BD-4B82-AE67-504A04AB4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next w:val="EasyRead14"/>
    <w:autoRedefine/>
    <w:qFormat/>
    <w:rsid w:val="00157989"/>
    <w:pPr>
      <w:spacing w:before="240"/>
      <w:contextualSpacing w:val="0"/>
    </w:pPr>
    <w:rPr>
      <w:rFonts w:eastAsia="Arial" w:cs="Arial"/>
      <w:color w:val="215868"/>
      <w:sz w:val="44"/>
      <w:szCs w:val="44"/>
      <w:lang w:val="en-US"/>
    </w:rPr>
  </w:style>
  <w:style w:type="paragraph" w:customStyle="1" w:styleId="EasyReadContents">
    <w:name w:val="Easy Read Contents"/>
    <w:basedOn w:val="Heading2"/>
    <w:autoRedefine/>
    <w:qFormat/>
    <w:rsid w:val="00DE0210"/>
    <w:pPr>
      <w:spacing w:before="0" w:after="360"/>
    </w:pPr>
    <w:rPr>
      <w:color w:val="005568"/>
      <w:sz w:val="48"/>
      <w:szCs w:val="72"/>
    </w:rPr>
  </w:style>
  <w:style w:type="paragraph" w:customStyle="1" w:styleId="EasyReadContentsItems">
    <w:name w:val="Easy Read Contents Items"/>
    <w:basedOn w:val="Normal"/>
    <w:next w:val="EasyRead14"/>
    <w:link w:val="EasyReadContentsItemsChar"/>
    <w:autoRedefine/>
    <w:qFormat/>
    <w:rsid w:val="000B161F"/>
    <w:pPr>
      <w:spacing w:before="240" w:after="240"/>
    </w:pPr>
    <w:rPr>
      <w:color w:val="005568"/>
      <w:sz w:val="36"/>
      <w:szCs w:val="52"/>
    </w:rPr>
  </w:style>
  <w:style w:type="paragraph" w:customStyle="1" w:styleId="EasyReadPageHeader">
    <w:name w:val="Easy Read Page Header"/>
    <w:basedOn w:val="Heading2"/>
    <w:autoRedefine/>
    <w:qFormat/>
    <w:rsid w:val="008673BB"/>
    <w:pPr>
      <w:spacing w:before="0" w:after="360"/>
    </w:pPr>
    <w:rPr>
      <w:color w:val="005568"/>
      <w:sz w:val="44"/>
      <w:szCs w:val="52"/>
    </w:rPr>
  </w:style>
  <w:style w:type="paragraph" w:customStyle="1" w:styleId="EasyRead16">
    <w:name w:val="Easy Read 16"/>
    <w:basedOn w:val="Normal"/>
    <w:qFormat/>
    <w:rsid w:val="00B41A19"/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Heading2"/>
    <w:next w:val="EasyRead14"/>
    <w:autoRedefine/>
    <w:qFormat/>
    <w:rsid w:val="00D77FC0"/>
    <w:pPr>
      <w:spacing w:before="0"/>
    </w:pPr>
    <w:rPr>
      <w:b w:val="0"/>
      <w:color w:val="005568"/>
      <w:sz w:val="40"/>
      <w:szCs w:val="52"/>
      <w:lang w:val="en-US"/>
    </w:rPr>
  </w:style>
  <w:style w:type="paragraph" w:styleId="Revision">
    <w:name w:val="Revision"/>
    <w:hidden/>
    <w:uiPriority w:val="99"/>
    <w:semiHidden/>
    <w:rsid w:val="00E017E3"/>
    <w:pPr>
      <w:spacing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B76B98"/>
    <w:rPr>
      <w:color w:val="800080" w:themeColor="followedHyperlink"/>
      <w:u w:val="single"/>
    </w:rPr>
  </w:style>
  <w:style w:type="paragraph" w:customStyle="1" w:styleId="pf0">
    <w:name w:val="pf0"/>
    <w:basedOn w:val="Normal"/>
    <w:rsid w:val="009E55A6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customStyle="1" w:styleId="cf01">
    <w:name w:val="cf01"/>
    <w:basedOn w:val="DefaultParagraphFont"/>
    <w:rsid w:val="009E55A6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AF5488"/>
    <w:rPr>
      <w:color w:val="2B579A"/>
      <w:shd w:val="clear" w:color="auto" w:fill="E1DFDD"/>
    </w:rPr>
  </w:style>
  <w:style w:type="character" w:customStyle="1" w:styleId="wacimagecontainer">
    <w:name w:val="wacimagecontainer"/>
    <w:basedOn w:val="DefaultParagraphFont"/>
    <w:rsid w:val="00D70DD9"/>
  </w:style>
  <w:style w:type="paragraph" w:customStyle="1" w:styleId="Default">
    <w:name w:val="Default"/>
    <w:rsid w:val="00E63D4E"/>
    <w:pPr>
      <w:autoSpaceDE w:val="0"/>
      <w:autoSpaceDN w:val="0"/>
      <w:adjustRightInd w:val="0"/>
      <w:spacing w:line="240" w:lineRule="auto"/>
    </w:pPr>
    <w:rPr>
      <w:rFonts w:ascii="Open Sans" w:hAnsi="Open Sans" w:cs="Open Sans"/>
      <w:color w:val="000000"/>
      <w:kern w:val="0"/>
      <w:sz w:val="24"/>
      <w:szCs w:val="24"/>
    </w:rPr>
  </w:style>
  <w:style w:type="paragraph" w:customStyle="1" w:styleId="CM42">
    <w:name w:val="CM42"/>
    <w:basedOn w:val="Default"/>
    <w:next w:val="Default"/>
    <w:uiPriority w:val="99"/>
    <w:rsid w:val="00C63EE3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057D24"/>
    <w:pPr>
      <w:spacing w:line="300" w:lineRule="atLeast"/>
    </w:pPr>
    <w:rPr>
      <w:rFonts w:cs="Times New Roman"/>
      <w:color w:val="auto"/>
    </w:rPr>
  </w:style>
  <w:style w:type="paragraph" w:customStyle="1" w:styleId="EasyReadheader3">
    <w:name w:val="Easy Read header 3"/>
    <w:basedOn w:val="Heading3"/>
    <w:next w:val="EasyRead14"/>
    <w:link w:val="EasyReadheader3Char"/>
    <w:autoRedefine/>
    <w:qFormat/>
    <w:rsid w:val="00E30ED2"/>
    <w:pPr>
      <w:spacing w:before="0" w:after="120" w:line="360" w:lineRule="auto"/>
    </w:pPr>
    <w:rPr>
      <w:b w:val="0"/>
      <w:color w:val="215868"/>
      <w:sz w:val="40"/>
    </w:rPr>
  </w:style>
  <w:style w:type="character" w:customStyle="1" w:styleId="EasyReadheader3Char">
    <w:name w:val="Easy Read header 3 Char"/>
    <w:basedOn w:val="Heading3Char"/>
    <w:link w:val="EasyReadheader3"/>
    <w:rsid w:val="00E30ED2"/>
    <w:rPr>
      <w:rFonts w:ascii="Arial" w:eastAsiaTheme="majorEastAsia" w:hAnsi="Arial" w:cstheme="majorBidi"/>
      <w:b w:val="0"/>
      <w:bCs/>
      <w:color w:val="215868"/>
      <w:sz w:val="40"/>
    </w:rPr>
  </w:style>
  <w:style w:type="paragraph" w:styleId="TOC1">
    <w:name w:val="toc 1"/>
    <w:basedOn w:val="EasyReadContentsItems"/>
    <w:next w:val="Normal"/>
    <w:autoRedefine/>
    <w:uiPriority w:val="39"/>
    <w:semiHidden/>
    <w:unhideWhenUsed/>
    <w:rsid w:val="00DE0210"/>
    <w:pPr>
      <w:spacing w:before="0" w:after="0"/>
    </w:pPr>
  </w:style>
  <w:style w:type="paragraph" w:styleId="TOC2">
    <w:name w:val="toc 2"/>
    <w:basedOn w:val="EasyReadContentsItems"/>
    <w:next w:val="Normal"/>
    <w:autoRedefine/>
    <w:uiPriority w:val="39"/>
    <w:unhideWhenUsed/>
    <w:rsid w:val="00DE0210"/>
    <w:pPr>
      <w:tabs>
        <w:tab w:val="right" w:pos="9016"/>
      </w:tabs>
      <w:spacing w:before="0" w:after="0"/>
    </w:pPr>
  </w:style>
  <w:style w:type="paragraph" w:styleId="TOC3">
    <w:name w:val="toc 3"/>
    <w:basedOn w:val="EasyReadContentsItems"/>
    <w:next w:val="Normal"/>
    <w:autoRedefine/>
    <w:uiPriority w:val="39"/>
    <w:unhideWhenUsed/>
    <w:rsid w:val="00DE0210"/>
    <w:pPr>
      <w:spacing w:before="0" w:after="0"/>
    </w:pPr>
  </w:style>
  <w:style w:type="character" w:customStyle="1" w:styleId="EasyReadContentsItemsChar">
    <w:name w:val="Easy Read Contents Items Char"/>
    <w:basedOn w:val="DefaultParagraphFont"/>
    <w:link w:val="EasyReadContentsItems"/>
    <w:rsid w:val="00F30A3A"/>
    <w:rPr>
      <w:rFonts w:ascii="Arial" w:hAnsi="Arial"/>
      <w:color w:val="005568"/>
      <w:sz w:val="36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38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78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41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0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847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5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4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5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97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68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08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2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79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5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35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01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75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1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9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82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2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39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84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3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73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2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85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9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2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1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3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64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8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8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4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96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31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3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4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61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9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98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3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73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97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9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4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5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2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0.jp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hyperlink" Target="mailto:enquiries@abilityfirstypirac.org.au" TargetMode="External"/><Relationship Id="rId60" Type="http://schemas.openxmlformats.org/officeDocument/2006/relationships/image" Target="media/image48.png"/><Relationship Id="rId65" Type="http://schemas.openxmlformats.org/officeDocument/2006/relationships/hyperlink" Target="http://www.health.gov.au/ypirac" TargetMode="External"/><Relationship Id="rId73" Type="http://schemas.microsoft.com/office/2019/05/relationships/documenttasks" Target="documenttasks/documenttasks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hyperlink" Target="mailto:ndia.ypirac@ndis.gov.au" TargetMode="External"/><Relationship Id="rId55" Type="http://schemas.openxmlformats.org/officeDocument/2006/relationships/image" Target="media/image43.png"/><Relationship Id="rId7" Type="http://schemas.openxmlformats.org/officeDocument/2006/relationships/settings" Target="settings.xml"/><Relationship Id="rId71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5.png"/><Relationship Id="rId2" Type="http://schemas.openxmlformats.org/officeDocument/2006/relationships/image" Target="media/image54.png"/><Relationship Id="rId1" Type="http://schemas.openxmlformats.org/officeDocument/2006/relationships/image" Target="media/image53.png"/></Relationships>
</file>

<file path=word/documenttasks/documenttasks1.xml><?xml version="1.0" encoding="utf-8"?>
<t:Tasks xmlns:t="http://schemas.microsoft.com/office/tasks/2019/documenttasks" xmlns:oel="http://schemas.microsoft.com/office/2019/extlst">
  <t:Task id="{3CC69297-916A-4957-B995-32B7F7F9A939}">
    <t:Anchor>
      <t:Comment id="16636072"/>
    </t:Anchor>
    <t:History>
      <t:Event id="{771327AD-53E8-4A6C-BF1B-30A3676D4AE6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Create/>
      </t:Event>
      <t:Event id="{904D2660-4EBB-44FB-A50E-B49884E1CA9A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Assign userId="S::Kylee.ROBERTS@dss.gov.au::dc607e26-15d5-4f5d-a428-dc18be3842cb" userProvider="AD" userName="ROBERTS, Kylee"/>
      </t:Event>
      <t:Event id="{C0B90300-B020-41B6-B932-4534D7DD365F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SetTitle title="@ROBERTS, Kylee please can you chase this up early Friday?"/>
      </t:Event>
    </t:History>
  </t:Task>
  <t:Task id="{70BD2748-4FFB-4E16-A2BE-437A40C40E28}">
    <t:Anchor>
      <t:Comment id="55984939"/>
    </t:Anchor>
    <t:History>
      <t:Event id="{ECE82232-F2DF-4D9E-908A-746475E0B4DC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Create/>
      </t:Event>
      <t:Event id="{CCACEF9F-E77E-442B-AFCF-8750605C6D51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Assign userId="S::Kylee.ROBERTS@dss.gov.au::dc607e26-15d5-4f5d-a428-dc18be3842cb" userProvider="AD" userName="ROBERTS, Kylee"/>
      </t:Event>
      <t:Event id="{FE781ADE-41D5-42C3-9A3F-7113A837D7BA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SetTitle title="@ROBERTS, Kylee please advise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341B67-9D3A-4D62-A2C2-4B16E7F4FD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1476</Words>
  <Characters>6405</Characters>
  <Application>Microsoft Office Word</Application>
  <DocSecurity>0</DocSecurity>
  <Lines>503</Lines>
  <Paragraphs>249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2: Understanding the basics of moving – Part 1</vt:lpstr>
    </vt:vector>
  </TitlesOfParts>
  <Company/>
  <LinksUpToDate>false</LinksUpToDate>
  <CharactersWithSpaces>7811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2: Understanding the basics of moving – Part 1</dc:title>
  <dc:subject>Aged care; Young people's health</dc:subject>
  <dc:creator>Australian Government Department of Health, Disability and Ageing</dc:creator>
  <cp:keywords/>
  <dc:description/>
  <cp:lastModifiedBy>MCCAY, Meryl</cp:lastModifiedBy>
  <cp:revision>3</cp:revision>
  <dcterms:created xsi:type="dcterms:W3CDTF">2025-11-28T02:02:00Z</dcterms:created>
  <dcterms:modified xsi:type="dcterms:W3CDTF">2025-12-09T01:18:00Z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v=2022.1;a=SHA256;h=4BA386131530B515F1DB745B8D37B78519F3BFEA4F94CC9C1C0490797284B159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0d5ed3802cf045679a9d5d6ccfe9ac9f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41A364F917D41280C02E4E9B594BC605</vt:lpwstr>
  </property>
  <property fmtid="{D5CDD505-2E9C-101B-9397-08002B2CF9AE}" pid="32" name="PM_Hash_Salt">
    <vt:lpwstr>087864004DC3D2A1EAD521BDEBD25EE7</vt:lpwstr>
  </property>
  <property fmtid="{D5CDD505-2E9C-101B-9397-08002B2CF9AE}" pid="33" name="PM_Hash_SHA1">
    <vt:lpwstr>2172C2AA7356C4DAE28B1C36B20733937E0B3D91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_ExtendedDescription">
    <vt:lpwstr/>
  </property>
  <property fmtid="{D5CDD505-2E9C-101B-9397-08002B2CF9AE}" pid="39" name="ClassificationContentMarkingHeaderShapeIds">
    <vt:lpwstr>273b21a4,4be21540,7d9bd7cd</vt:lpwstr>
  </property>
  <property fmtid="{D5CDD505-2E9C-101B-9397-08002B2CF9AE}" pid="40" name="ClassificationContentMarkingHeaderFontProps">
    <vt:lpwstr>#ff0000,12,Calibri</vt:lpwstr>
  </property>
  <property fmtid="{D5CDD505-2E9C-101B-9397-08002B2CF9AE}" pid="41" name="ClassificationContentMarkingHeaderText">
    <vt:lpwstr>OFFICIAL</vt:lpwstr>
  </property>
  <property fmtid="{D5CDD505-2E9C-101B-9397-08002B2CF9AE}" pid="42" name="ClassificationContentMarkingFooterShapeIds">
    <vt:lpwstr>1cef9193,60063ef,46032d06</vt:lpwstr>
  </property>
  <property fmtid="{D5CDD505-2E9C-101B-9397-08002B2CF9AE}" pid="43" name="ClassificationContentMarkingFooterFontProps">
    <vt:lpwstr>#ff0000,12,Calibri</vt:lpwstr>
  </property>
  <property fmtid="{D5CDD505-2E9C-101B-9397-08002B2CF9AE}" pid="44" name="ClassificationContentMarkingFooterText">
    <vt:lpwstr>OFFICIAL</vt:lpwstr>
  </property>
  <property fmtid="{D5CDD505-2E9C-101B-9397-08002B2CF9AE}" pid="45" name="MSIP_Label_7cd3e8b9-ffed-43a8-b7f4-cc2fa0382d36_Enabled">
    <vt:lpwstr>true</vt:lpwstr>
  </property>
  <property fmtid="{D5CDD505-2E9C-101B-9397-08002B2CF9AE}" pid="46" name="MSIP_Label_7cd3e8b9-ffed-43a8-b7f4-cc2fa0382d36_SetDate">
    <vt:lpwstr>2025-10-01T06:06:16Z</vt:lpwstr>
  </property>
  <property fmtid="{D5CDD505-2E9C-101B-9397-08002B2CF9AE}" pid="47" name="MSIP_Label_7cd3e8b9-ffed-43a8-b7f4-cc2fa0382d36_Method">
    <vt:lpwstr>Privileged</vt:lpwstr>
  </property>
  <property fmtid="{D5CDD505-2E9C-101B-9397-08002B2CF9AE}" pid="48" name="MSIP_Label_7cd3e8b9-ffed-43a8-b7f4-cc2fa0382d36_Name">
    <vt:lpwstr>O</vt:lpwstr>
  </property>
  <property fmtid="{D5CDD505-2E9C-101B-9397-08002B2CF9AE}" pid="49" name="MSIP_Label_7cd3e8b9-ffed-43a8-b7f4-cc2fa0382d36_SiteId">
    <vt:lpwstr>34a3929c-73cf-4954-abfe-147dc3517892</vt:lpwstr>
  </property>
  <property fmtid="{D5CDD505-2E9C-101B-9397-08002B2CF9AE}" pid="50" name="MSIP_Label_7cd3e8b9-ffed-43a8-b7f4-cc2fa0382d36_ActionId">
    <vt:lpwstr>98b7f298-83cb-4aa3-8455-579360780b36</vt:lpwstr>
  </property>
  <property fmtid="{D5CDD505-2E9C-101B-9397-08002B2CF9AE}" pid="51" name="MSIP_Label_7cd3e8b9-ffed-43a8-b7f4-cc2fa0382d36_ContentBits">
    <vt:lpwstr>3</vt:lpwstr>
  </property>
  <property fmtid="{D5CDD505-2E9C-101B-9397-08002B2CF9AE}" pid="52" name="MSIP_Label_7cd3e8b9-ffed-43a8-b7f4-cc2fa0382d36_Tag">
    <vt:lpwstr>10, 0, 1, 1</vt:lpwstr>
  </property>
  <property fmtid="{D5CDD505-2E9C-101B-9397-08002B2CF9AE}" pid="53" name="docLang">
    <vt:lpwstr>en</vt:lpwstr>
  </property>
</Properties>
</file>