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85C60C" w14:textId="76165371" w:rsidR="0036529F" w:rsidRPr="000A7049" w:rsidRDefault="655CCCC0" w:rsidP="00A94041">
      <w:pPr>
        <w:pStyle w:val="EasyReadTitle"/>
      </w:pPr>
      <w:r w:rsidRPr="000A7049">
        <w:t>Your toolkit for moving out of aged care</w:t>
      </w:r>
    </w:p>
    <w:p w14:paraId="0790CCEF" w14:textId="79E5E31F" w:rsidR="001F0E97" w:rsidRPr="000A7049" w:rsidRDefault="6E6D2652" w:rsidP="00291488">
      <w:pPr>
        <w:pStyle w:val="EasyReadSubtitle"/>
      </w:pPr>
      <w:r>
        <w:t>Chapter 1</w:t>
      </w:r>
      <w:r w:rsidR="2E605087">
        <w:t xml:space="preserve"> </w:t>
      </w:r>
      <w:r w:rsidR="173F31EB">
        <w:t>Explore housing options</w:t>
      </w:r>
    </w:p>
    <w:p w14:paraId="2C2D5E75" w14:textId="7B22E34D" w:rsidR="3AA32245" w:rsidRDefault="3AA32245" w:rsidP="3AA32245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6C37D7" w:rsidRPr="000B1C50" w14:paraId="1C7B6451" w14:textId="77777777" w:rsidTr="00E214E6">
        <w:trPr>
          <w:cantSplit/>
          <w:trHeight w:val="7371"/>
        </w:trPr>
        <w:tc>
          <w:tcPr>
            <w:tcW w:w="3216" w:type="dxa"/>
          </w:tcPr>
          <w:p w14:paraId="322D13E8" w14:textId="284E559D" w:rsidR="006C37D7" w:rsidRPr="000B1C50" w:rsidRDefault="00343F6C" w:rsidP="002C2A25">
            <w:pPr>
              <w:spacing w:line="360" w:lineRule="auto"/>
              <w:rPr>
                <w:sz w:val="28"/>
                <w:szCs w:val="28"/>
              </w:rPr>
            </w:pPr>
            <w:r w:rsidRPr="00BA0572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03734D6" wp14:editId="32543CB6">
                  <wp:extent cx="1780278" cy="1400175"/>
                  <wp:effectExtent l="0" t="0" r="0" b="0"/>
                  <wp:docPr id="666734345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80F9B44" w14:textId="77777777" w:rsidR="00D57CD5" w:rsidRDefault="00D57CD5" w:rsidP="005A2AC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A0B2654" w14:textId="1A2928D1" w:rsidR="005A2ACE" w:rsidRPr="008E647D" w:rsidRDefault="005A2ACE" w:rsidP="005A2ACE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 Australian Government Department of </w:t>
            </w:r>
            <w:r>
              <w:rPr>
                <w:rFonts w:cs="Arial"/>
                <w:sz w:val="28"/>
                <w:szCs w:val="28"/>
              </w:rPr>
              <w:t>Health Disability</w:t>
            </w:r>
            <w:r w:rsidRPr="008E647D">
              <w:rPr>
                <w:rFonts w:cs="Arial"/>
                <w:sz w:val="28"/>
                <w:szCs w:val="28"/>
              </w:rPr>
              <w:t xml:space="preserve"> </w:t>
            </w:r>
            <w:r>
              <w:rPr>
                <w:rFonts w:cs="Arial"/>
                <w:sz w:val="28"/>
                <w:szCs w:val="28"/>
              </w:rPr>
              <w:t>and Ageing</w:t>
            </w:r>
            <w:r w:rsidRPr="008E647D">
              <w:rPr>
                <w:rFonts w:cs="Arial"/>
                <w:sz w:val="28"/>
                <w:szCs w:val="28"/>
              </w:rPr>
              <w:t xml:space="preserve"> wrote this. </w:t>
            </w:r>
          </w:p>
          <w:p w14:paraId="48CA5FFF" w14:textId="77777777" w:rsidR="005A2ACE" w:rsidRDefault="005A2ACE" w:rsidP="005A2ACE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6D1A0AA" w14:textId="77777777" w:rsidR="005A2ACE" w:rsidRPr="008E647D" w:rsidRDefault="005A2ACE" w:rsidP="005A2ACE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>
              <w:rPr>
                <w:rFonts w:cs="Arial"/>
                <w:b/>
                <w:bCs/>
                <w:sz w:val="28"/>
                <w:szCs w:val="28"/>
              </w:rPr>
              <w:t>DHDA</w:t>
            </w:r>
            <w:r w:rsidRPr="008E647D"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030D6A3C" w14:textId="77777777" w:rsidR="005A2ACE" w:rsidRPr="008E647D" w:rsidRDefault="005A2ACE" w:rsidP="005A2ACE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52B7E7A" w14:textId="65EEA722" w:rsidR="006C37D7" w:rsidRPr="000B1C50" w:rsidRDefault="005A2ACE" w:rsidP="005A2ACE">
            <w:pPr>
              <w:pStyle w:val="EasyRead16"/>
              <w:rPr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When you see the </w:t>
            </w:r>
            <w:proofErr w:type="gramStart"/>
            <w:r w:rsidRPr="008E647D">
              <w:rPr>
                <w:rFonts w:cs="Arial"/>
                <w:sz w:val="28"/>
                <w:szCs w:val="28"/>
              </w:rPr>
              <w:t>word</w:t>
            </w:r>
            <w:proofErr w:type="gramEnd"/>
            <w:r w:rsidRPr="008E647D">
              <w:rPr>
                <w:rFonts w:cs="Arial"/>
                <w:sz w:val="28"/>
                <w:szCs w:val="28"/>
              </w:rPr>
              <w:t xml:space="preserve">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008E647D">
              <w:rPr>
                <w:rFonts w:cs="Arial"/>
                <w:sz w:val="28"/>
                <w:szCs w:val="28"/>
              </w:rPr>
              <w:t xml:space="preserve"> it means </w:t>
            </w:r>
            <w:r>
              <w:rPr>
                <w:rFonts w:cs="Arial"/>
                <w:sz w:val="28"/>
                <w:szCs w:val="28"/>
              </w:rPr>
              <w:t>DHDA</w:t>
            </w:r>
            <w:r w:rsidRPr="008E647D">
              <w:rPr>
                <w:rFonts w:cs="Arial"/>
                <w:sz w:val="28"/>
                <w:szCs w:val="28"/>
              </w:rPr>
              <w:t>.</w:t>
            </w:r>
          </w:p>
          <w:p w14:paraId="209FF68C" w14:textId="77777777" w:rsidR="006C37D7" w:rsidRPr="000B1C50" w:rsidRDefault="006C37D7" w:rsidP="002C2A25">
            <w:pPr>
              <w:pStyle w:val="EasyRead16"/>
              <w:rPr>
                <w:sz w:val="28"/>
                <w:szCs w:val="28"/>
              </w:rPr>
            </w:pPr>
          </w:p>
          <w:p w14:paraId="3A3164F2" w14:textId="70DE470D" w:rsidR="006C37D7" w:rsidRDefault="006C37D7" w:rsidP="002C2A25">
            <w:pPr>
              <w:pStyle w:val="EasyRead16"/>
              <w:rPr>
                <w:sz w:val="28"/>
                <w:szCs w:val="28"/>
              </w:rPr>
            </w:pPr>
            <w:r w:rsidRPr="2CFF0303">
              <w:rPr>
                <w:sz w:val="28"/>
                <w:szCs w:val="28"/>
              </w:rPr>
              <w:t>We wrote this with help from the</w:t>
            </w:r>
          </w:p>
          <w:p w14:paraId="2DB9402D" w14:textId="77777777" w:rsidR="00E13F2F" w:rsidRPr="000B1C50" w:rsidRDefault="00E13F2F" w:rsidP="002C2A25">
            <w:pPr>
              <w:pStyle w:val="EasyRead16"/>
              <w:rPr>
                <w:sz w:val="28"/>
                <w:szCs w:val="28"/>
              </w:rPr>
            </w:pPr>
          </w:p>
          <w:p w14:paraId="295564D0" w14:textId="59CDCA5B" w:rsidR="006C37D7" w:rsidRPr="000B1C50" w:rsidRDefault="399E3A66" w:rsidP="002C2A25">
            <w:pPr>
              <w:pStyle w:val="EasyRead16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 w:rsidRPr="3AA32245">
              <w:rPr>
                <w:sz w:val="28"/>
                <w:szCs w:val="28"/>
              </w:rPr>
              <w:t>National Disability Insurance Agency</w:t>
            </w:r>
            <w:r w:rsidR="0D1EAA51" w:rsidRPr="3AA32245">
              <w:rPr>
                <w:sz w:val="28"/>
                <w:szCs w:val="28"/>
              </w:rPr>
              <w:t>.</w:t>
            </w:r>
            <w:r w:rsidRPr="3AA32245">
              <w:rPr>
                <w:sz w:val="28"/>
                <w:szCs w:val="28"/>
              </w:rPr>
              <w:t xml:space="preserve"> </w:t>
            </w:r>
          </w:p>
          <w:p w14:paraId="427A04C4" w14:textId="77777777" w:rsidR="00E214E6" w:rsidRDefault="00E214E6" w:rsidP="00E214E6">
            <w:pPr>
              <w:pStyle w:val="EasyRead16"/>
              <w:rPr>
                <w:sz w:val="28"/>
                <w:szCs w:val="28"/>
              </w:rPr>
            </w:pPr>
          </w:p>
          <w:p w14:paraId="4C095129" w14:textId="18EFCC36" w:rsidR="006C37D7" w:rsidRPr="000B1C50" w:rsidRDefault="006C37D7" w:rsidP="00E214E6">
            <w:pPr>
              <w:pStyle w:val="EasyRead16"/>
              <w:rPr>
                <w:sz w:val="28"/>
                <w:szCs w:val="28"/>
              </w:rPr>
            </w:pPr>
            <w:r w:rsidRPr="000B1C50">
              <w:rPr>
                <w:sz w:val="28"/>
                <w:szCs w:val="28"/>
              </w:rPr>
              <w:t xml:space="preserve">We say </w:t>
            </w:r>
            <w:r w:rsidRPr="000B1C50">
              <w:rPr>
                <w:b/>
                <w:bCs/>
                <w:sz w:val="28"/>
                <w:szCs w:val="28"/>
              </w:rPr>
              <w:t xml:space="preserve">NDIA </w:t>
            </w:r>
            <w:r w:rsidRPr="000B1C50">
              <w:rPr>
                <w:sz w:val="28"/>
                <w:szCs w:val="28"/>
              </w:rPr>
              <w:t>for short.</w:t>
            </w:r>
          </w:p>
        </w:tc>
      </w:tr>
      <w:tr w:rsidR="006C37D7" w:rsidRPr="000B1C50" w14:paraId="54F8E250" w14:textId="77777777" w:rsidTr="00A94041">
        <w:trPr>
          <w:cantSplit/>
          <w:trHeight w:val="2835"/>
        </w:trPr>
        <w:tc>
          <w:tcPr>
            <w:tcW w:w="3216" w:type="dxa"/>
          </w:tcPr>
          <w:p w14:paraId="44C449C6" w14:textId="77777777" w:rsidR="006C37D7" w:rsidRPr="000B1C50" w:rsidRDefault="006C37D7" w:rsidP="002C2A25">
            <w:pPr>
              <w:spacing w:line="360" w:lineRule="auto"/>
              <w:rPr>
                <w:sz w:val="28"/>
                <w:szCs w:val="28"/>
              </w:rPr>
            </w:pPr>
            <w:r w:rsidRPr="000B1C50">
              <w:rPr>
                <w:noProof/>
                <w:sz w:val="28"/>
                <w:szCs w:val="28"/>
              </w:rPr>
              <w:drawing>
                <wp:inline distT="0" distB="0" distL="0" distR="0" wp14:anchorId="3545B1B7" wp14:editId="4DBF8C5A">
                  <wp:extent cx="1524000" cy="150495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2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52400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3B7DBB5" w14:textId="77777777" w:rsidR="000F4CF1" w:rsidRDefault="000F4CF1" w:rsidP="002C2A25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EFC4F" w14:textId="197B8C08" w:rsidR="006C37D7" w:rsidRPr="000B1C50" w:rsidRDefault="006C37D7" w:rsidP="002C2A25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0B1C50">
              <w:rPr>
                <w:rFonts w:cs="Arial"/>
                <w:sz w:val="28"/>
                <w:szCs w:val="28"/>
              </w:rPr>
              <w:t xml:space="preserve">We wrote this in an </w:t>
            </w:r>
            <w:proofErr w:type="gramStart"/>
            <w:r w:rsidRPr="000B1C50">
              <w:rPr>
                <w:rFonts w:cs="Arial"/>
                <w:sz w:val="28"/>
                <w:szCs w:val="28"/>
              </w:rPr>
              <w:t>easy to read</w:t>
            </w:r>
            <w:proofErr w:type="gramEnd"/>
            <w:r w:rsidRPr="000B1C50">
              <w:rPr>
                <w:rFonts w:cs="Arial"/>
                <w:sz w:val="28"/>
                <w:szCs w:val="28"/>
              </w:rPr>
              <w:t xml:space="preserve"> way.</w:t>
            </w:r>
          </w:p>
          <w:p w14:paraId="26323233" w14:textId="77777777" w:rsidR="006C37D7" w:rsidRPr="000B1C50" w:rsidRDefault="006C37D7" w:rsidP="002C2A25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EBC9DA6" w14:textId="77777777" w:rsidR="006C37D7" w:rsidRPr="000B1C50" w:rsidRDefault="006C37D7" w:rsidP="002C2A25">
            <w:pPr>
              <w:spacing w:line="360" w:lineRule="auto"/>
              <w:rPr>
                <w:sz w:val="28"/>
                <w:szCs w:val="28"/>
              </w:rPr>
            </w:pPr>
            <w:r w:rsidRPr="000B1C50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1F21DD" w:rsidRPr="00DF6853" w14:paraId="34346F42" w14:textId="77777777" w:rsidTr="001E6D8F">
        <w:trPr>
          <w:cantSplit/>
          <w:trHeight w:val="4253"/>
        </w:trPr>
        <w:tc>
          <w:tcPr>
            <w:tcW w:w="3216" w:type="dxa"/>
          </w:tcPr>
          <w:p w14:paraId="7360C4EB" w14:textId="77777777" w:rsidR="001F21DD" w:rsidRPr="00DF6853" w:rsidRDefault="001F21DD" w:rsidP="002C2A25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011DABD" wp14:editId="780189A8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626F5BE9" w14:textId="77777777" w:rsidR="001F21DD" w:rsidRDefault="001F21DD" w:rsidP="002C2A25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 xml:space="preserve">We have some words in </w:t>
            </w:r>
            <w:r w:rsidRPr="00DF6853">
              <w:rPr>
                <w:b/>
                <w:bCs/>
                <w:sz w:val="28"/>
                <w:szCs w:val="28"/>
              </w:rPr>
              <w:t>bold</w:t>
            </w:r>
            <w:r w:rsidRPr="00DF6853">
              <w:rPr>
                <w:sz w:val="28"/>
                <w:szCs w:val="28"/>
              </w:rPr>
              <w:t xml:space="preserve">. </w:t>
            </w:r>
          </w:p>
          <w:p w14:paraId="6525F340" w14:textId="77777777" w:rsidR="001F21DD" w:rsidRPr="00DF6853" w:rsidRDefault="001F21DD" w:rsidP="002C2A25">
            <w:pPr>
              <w:spacing w:line="360" w:lineRule="auto"/>
              <w:rPr>
                <w:sz w:val="28"/>
                <w:szCs w:val="28"/>
              </w:rPr>
            </w:pPr>
          </w:p>
          <w:p w14:paraId="7BF1D6E2" w14:textId="77777777" w:rsidR="001F21DD" w:rsidRPr="00DF6853" w:rsidRDefault="001F21DD" w:rsidP="002C2A25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>This means the letters are thicker and darker.</w:t>
            </w:r>
          </w:p>
          <w:p w14:paraId="07CD86E1" w14:textId="77777777" w:rsidR="001F21DD" w:rsidRPr="00DF6853" w:rsidRDefault="001F21DD" w:rsidP="002C2A25">
            <w:pPr>
              <w:spacing w:line="360" w:lineRule="auto"/>
              <w:rPr>
                <w:sz w:val="28"/>
                <w:szCs w:val="28"/>
              </w:rPr>
            </w:pPr>
          </w:p>
          <w:p w14:paraId="72BC1311" w14:textId="1D72A0DB" w:rsidR="006D5459" w:rsidRPr="00DF6853" w:rsidRDefault="001F21DD" w:rsidP="00291488">
            <w:pPr>
              <w:spacing w:line="360" w:lineRule="auto"/>
              <w:rPr>
                <w:sz w:val="28"/>
                <w:szCs w:val="28"/>
              </w:rPr>
            </w:pPr>
            <w:r w:rsidRPr="5F3BE33B">
              <w:rPr>
                <w:sz w:val="28"/>
                <w:szCs w:val="28"/>
              </w:rPr>
              <w:t>These are important words.</w:t>
            </w:r>
          </w:p>
        </w:tc>
      </w:tr>
      <w:tr w:rsidR="001F21DD" w:rsidRPr="00DF6853" w14:paraId="359BA1F4" w14:textId="77777777" w:rsidTr="001E6D8F">
        <w:trPr>
          <w:cantSplit/>
          <w:trHeight w:val="4253"/>
        </w:trPr>
        <w:tc>
          <w:tcPr>
            <w:tcW w:w="3216" w:type="dxa"/>
          </w:tcPr>
          <w:p w14:paraId="5A9D0906" w14:textId="77777777" w:rsidR="001F21DD" w:rsidRPr="00DF6853" w:rsidRDefault="001F21DD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FE0DCC">
              <w:rPr>
                <w:noProof/>
                <w:sz w:val="32"/>
                <w:szCs w:val="32"/>
              </w:rPr>
              <w:drawing>
                <wp:inline distT="0" distB="0" distL="0" distR="0" wp14:anchorId="6E0ADBC1" wp14:editId="319D605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4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570010C" w14:textId="77777777" w:rsidR="001F21DD" w:rsidRDefault="001F21DD" w:rsidP="002C2A25">
            <w:pPr>
              <w:spacing w:line="360" w:lineRule="auto"/>
              <w:rPr>
                <w:sz w:val="28"/>
                <w:szCs w:val="28"/>
              </w:rPr>
            </w:pPr>
            <w:r w:rsidRPr="00BE608C">
              <w:rPr>
                <w:sz w:val="28"/>
                <w:szCs w:val="28"/>
              </w:rPr>
              <w:t>This is an Easy Read summary of another document.</w:t>
            </w:r>
          </w:p>
          <w:p w14:paraId="44E50958" w14:textId="77777777" w:rsidR="001F21DD" w:rsidRPr="00BE608C" w:rsidRDefault="001F21DD" w:rsidP="002C2A25">
            <w:pPr>
              <w:spacing w:line="360" w:lineRule="auto"/>
              <w:rPr>
                <w:sz w:val="28"/>
                <w:szCs w:val="28"/>
              </w:rPr>
            </w:pPr>
          </w:p>
          <w:p w14:paraId="21A44299" w14:textId="77777777" w:rsidR="001F21DD" w:rsidRPr="00DF6853" w:rsidRDefault="001F21DD" w:rsidP="002C2A25">
            <w:pPr>
              <w:spacing w:line="360" w:lineRule="auto"/>
              <w:rPr>
                <w:sz w:val="28"/>
                <w:szCs w:val="28"/>
              </w:rPr>
            </w:pPr>
            <w:r w:rsidRPr="00BE608C">
              <w:rPr>
                <w:sz w:val="28"/>
                <w:szCs w:val="28"/>
              </w:rPr>
              <w:t>This means it has the most important ideas.</w:t>
            </w:r>
          </w:p>
        </w:tc>
      </w:tr>
      <w:tr w:rsidR="001F21DD" w:rsidRPr="00DF6853" w14:paraId="5C52D8A1" w14:textId="77777777" w:rsidTr="001E6D8F">
        <w:trPr>
          <w:cantSplit/>
          <w:trHeight w:val="4253"/>
        </w:trPr>
        <w:tc>
          <w:tcPr>
            <w:tcW w:w="3216" w:type="dxa"/>
          </w:tcPr>
          <w:p w14:paraId="2EA0D439" w14:textId="77777777" w:rsidR="001F21DD" w:rsidRPr="00DF6853" w:rsidRDefault="001F21DD" w:rsidP="002C2A25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noProof/>
                <w:sz w:val="28"/>
                <w:szCs w:val="28"/>
              </w:rPr>
              <w:drawing>
                <wp:inline distT="0" distB="0" distL="0" distR="0" wp14:anchorId="7D85D2BA" wp14:editId="11F223B5">
                  <wp:extent cx="1752600" cy="163830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7526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6AFA6C97" w14:textId="77777777" w:rsidR="001F21DD" w:rsidRPr="00D00BE6" w:rsidRDefault="001F21DD" w:rsidP="002C2A25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424CD8D" w14:textId="77777777" w:rsidR="001F21DD" w:rsidRDefault="001F21DD" w:rsidP="002C2A25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6A127E5" w14:textId="66B16155" w:rsidR="00E13F2F" w:rsidRPr="00D00BE6" w:rsidRDefault="6DD8D6D2" w:rsidP="002C2A25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3AA32245">
              <w:rPr>
                <w:rFonts w:cs="Arial"/>
                <w:sz w:val="28"/>
                <w:szCs w:val="28"/>
              </w:rPr>
              <w:t>You can ask</w:t>
            </w:r>
          </w:p>
          <w:p w14:paraId="5B884D9D" w14:textId="0881509A" w:rsidR="3AA32245" w:rsidRDefault="3AA32245" w:rsidP="3AA32245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4416AEC" w14:textId="77777777" w:rsidR="001F21DD" w:rsidRPr="00D00BE6" w:rsidRDefault="001F21DD" w:rsidP="002C2A25">
            <w:pPr>
              <w:numPr>
                <w:ilvl w:val="0"/>
                <w:numId w:val="7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A friend</w:t>
            </w:r>
          </w:p>
          <w:p w14:paraId="2CAFABA3" w14:textId="77777777" w:rsidR="001F21DD" w:rsidRPr="00D00BE6" w:rsidRDefault="001F21DD" w:rsidP="002C2A25">
            <w:pPr>
              <w:numPr>
                <w:ilvl w:val="0"/>
                <w:numId w:val="7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Family members</w:t>
            </w:r>
          </w:p>
          <w:p w14:paraId="6A586620" w14:textId="77777777" w:rsidR="001F21DD" w:rsidRPr="00950743" w:rsidRDefault="001F21DD" w:rsidP="002C2A25">
            <w:pPr>
              <w:pStyle w:val="ListParagraph"/>
              <w:numPr>
                <w:ilvl w:val="0"/>
                <w:numId w:val="7"/>
              </w:numPr>
              <w:spacing w:line="360" w:lineRule="auto"/>
              <w:contextualSpacing w:val="0"/>
              <w:rPr>
                <w:sz w:val="28"/>
                <w:szCs w:val="28"/>
              </w:rPr>
            </w:pPr>
            <w:r w:rsidRPr="00950743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="001F21DD" w:rsidRPr="00DF6853" w14:paraId="22F01993" w14:textId="77777777" w:rsidTr="00EF618E">
        <w:trPr>
          <w:cantSplit/>
          <w:trHeight w:val="3969"/>
        </w:trPr>
        <w:tc>
          <w:tcPr>
            <w:tcW w:w="3216" w:type="dxa"/>
          </w:tcPr>
          <w:p w14:paraId="714D6DC1" w14:textId="77777777" w:rsidR="001F21DD" w:rsidRPr="00DF6853" w:rsidRDefault="001F21DD" w:rsidP="002C2A25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1508D3B" wp14:editId="5A46C5EE">
                  <wp:extent cx="1672590" cy="1673081"/>
                  <wp:effectExtent l="0" t="0" r="3810" b="3810"/>
                  <wp:docPr id="1158207032" name="Picture 2" descr="cartoon of Aboriginal and Torres Strait Islander people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07032" name="Picture 2" descr="cartoon of Aboriginal and Torres Strait Islander people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733" cy="1691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0A6AC42" w14:textId="77777777" w:rsidR="00681132" w:rsidRDefault="00681132" w:rsidP="002C2A25">
            <w:pPr>
              <w:spacing w:line="360" w:lineRule="auto"/>
              <w:rPr>
                <w:sz w:val="28"/>
                <w:szCs w:val="28"/>
              </w:rPr>
            </w:pPr>
          </w:p>
          <w:p w14:paraId="42787A14" w14:textId="3F3A0A37" w:rsidR="001F21DD" w:rsidRPr="00DF6853" w:rsidRDefault="001F21DD" w:rsidP="002C2A25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 xml:space="preserve">We recognise Aboriginal and Torres Strait Islander people as the </w:t>
            </w:r>
            <w:r w:rsidRPr="00DF6853">
              <w:rPr>
                <w:b/>
                <w:bCs/>
                <w:sz w:val="28"/>
                <w:szCs w:val="28"/>
              </w:rPr>
              <w:t>Traditional Owners</w:t>
            </w:r>
            <w:r w:rsidRPr="00DF6853">
              <w:rPr>
                <w:sz w:val="28"/>
                <w:szCs w:val="28"/>
              </w:rPr>
              <w:t xml:space="preserve"> of the land we live on.</w:t>
            </w:r>
          </w:p>
        </w:tc>
      </w:tr>
      <w:tr w:rsidR="008C2B96" w:rsidRPr="00DF6853" w14:paraId="53EAC08C" w14:textId="77777777" w:rsidTr="00EF618E">
        <w:trPr>
          <w:cantSplit/>
          <w:trHeight w:val="3969"/>
        </w:trPr>
        <w:tc>
          <w:tcPr>
            <w:tcW w:w="3216" w:type="dxa"/>
          </w:tcPr>
          <w:p w14:paraId="7029E429" w14:textId="1EF5AA24" w:rsidR="008C2B96" w:rsidRPr="00DF6853" w:rsidRDefault="008C2B96" w:rsidP="002C2A25">
            <w:pPr>
              <w:spacing w:line="360" w:lineRule="auto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E99140" wp14:editId="6E762EA5">
                  <wp:extent cx="1587600" cy="1620000"/>
                  <wp:effectExtent l="0" t="0" r="0" b="0"/>
                  <wp:docPr id="1249683078" name="Picture 1249683078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E14FB5E" w14:textId="2B1FBFE7" w:rsidR="008C2B96" w:rsidRDefault="008C2B96" w:rsidP="002C2A25">
            <w:pPr>
              <w:spacing w:line="360" w:lineRule="auto"/>
              <w:rPr>
                <w:sz w:val="28"/>
                <w:szCs w:val="28"/>
              </w:rPr>
            </w:pPr>
            <w:r w:rsidRPr="0CF951D8">
              <w:rPr>
                <w:sz w:val="28"/>
                <w:szCs w:val="28"/>
              </w:rPr>
              <w:t xml:space="preserve">They were the </w:t>
            </w:r>
            <w:r w:rsidRPr="0CF951D8">
              <w:rPr>
                <w:b/>
                <w:bCs/>
                <w:sz w:val="28"/>
                <w:szCs w:val="28"/>
              </w:rPr>
              <w:t>first people</w:t>
            </w:r>
            <w:r w:rsidRPr="0CF951D8">
              <w:rPr>
                <w:sz w:val="28"/>
                <w:szCs w:val="28"/>
              </w:rPr>
              <w:t xml:space="preserve"> to live on and </w:t>
            </w:r>
            <w:r w:rsidR="67603225" w:rsidRPr="0CF951D8">
              <w:rPr>
                <w:sz w:val="28"/>
                <w:szCs w:val="28"/>
              </w:rPr>
              <w:t>use the</w:t>
            </w:r>
          </w:p>
          <w:p w14:paraId="383AA54D" w14:textId="77777777" w:rsidR="00E13F2F" w:rsidRPr="001510FB" w:rsidRDefault="00E13F2F" w:rsidP="002C2A25">
            <w:pPr>
              <w:spacing w:line="360" w:lineRule="auto"/>
              <w:rPr>
                <w:sz w:val="28"/>
                <w:szCs w:val="28"/>
              </w:rPr>
            </w:pPr>
          </w:p>
          <w:p w14:paraId="65FC37A3" w14:textId="77777777" w:rsidR="008C2B96" w:rsidRPr="00895DF3" w:rsidRDefault="008C2B96" w:rsidP="002C2A25">
            <w:pPr>
              <w:numPr>
                <w:ilvl w:val="0"/>
                <w:numId w:val="14"/>
              </w:num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>Land</w:t>
            </w:r>
          </w:p>
          <w:p w14:paraId="17EF5709" w14:textId="77777777" w:rsidR="008C2B96" w:rsidRPr="00DF6853" w:rsidRDefault="008C2B96" w:rsidP="002C2A25">
            <w:pPr>
              <w:numPr>
                <w:ilvl w:val="0"/>
                <w:numId w:val="14"/>
              </w:num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>Waters.</w:t>
            </w:r>
          </w:p>
        </w:tc>
      </w:tr>
    </w:tbl>
    <w:p w14:paraId="6351F420" w14:textId="77777777" w:rsidR="00115B3B" w:rsidRDefault="006C37D7" w:rsidP="002C2A25">
      <w:r>
        <w:br w:type="page"/>
      </w:r>
    </w:p>
    <w:p w14:paraId="73783951" w14:textId="2CBF6A10" w:rsidR="003B4571" w:rsidRDefault="00115B3B" w:rsidP="002C2A25">
      <w:pPr>
        <w:pStyle w:val="EasyReadContents"/>
      </w:pPr>
      <w:r>
        <w:lastRenderedPageBreak/>
        <w:t>Contents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3B4571" w:rsidRPr="005472AC" w14:paraId="2DEAA6A5" w14:textId="77777777" w:rsidTr="009C648A">
        <w:trPr>
          <w:cantSplit/>
          <w:trHeight w:val="1361"/>
        </w:trPr>
        <w:tc>
          <w:tcPr>
            <w:tcW w:w="7508" w:type="dxa"/>
          </w:tcPr>
          <w:p w14:paraId="6F44BE41" w14:textId="7264D6C2" w:rsidR="003B4571" w:rsidRPr="005472AC" w:rsidRDefault="003B4571" w:rsidP="5A6B1154">
            <w:pPr>
              <w:pStyle w:val="EasyReadContentsItems"/>
            </w:pPr>
            <w:r>
              <w:t>About Chapter 1</w:t>
            </w:r>
          </w:p>
        </w:tc>
        <w:tc>
          <w:tcPr>
            <w:tcW w:w="1508" w:type="dxa"/>
          </w:tcPr>
          <w:p w14:paraId="3B43AA57" w14:textId="77777777" w:rsidR="003B4571" w:rsidRPr="005472AC" w:rsidRDefault="003B4571" w:rsidP="5A6B1154">
            <w:pPr>
              <w:pStyle w:val="EasyReadContentsItems"/>
            </w:pPr>
            <w:r>
              <w:t>5</w:t>
            </w:r>
          </w:p>
        </w:tc>
      </w:tr>
      <w:tr w:rsidR="003B4571" w:rsidRPr="005472AC" w14:paraId="76BE8A11" w14:textId="77777777" w:rsidTr="009C648A">
        <w:trPr>
          <w:cantSplit/>
          <w:trHeight w:val="1361"/>
        </w:trPr>
        <w:tc>
          <w:tcPr>
            <w:tcW w:w="7508" w:type="dxa"/>
          </w:tcPr>
          <w:p w14:paraId="1E07D605" w14:textId="6D93222C" w:rsidR="003B4571" w:rsidRPr="005472AC" w:rsidRDefault="003B4571" w:rsidP="5A6B1154">
            <w:pPr>
              <w:pStyle w:val="EasyReadContentsItems"/>
            </w:pPr>
            <w:r>
              <w:t>Benefits of moving out of aged care</w:t>
            </w:r>
          </w:p>
        </w:tc>
        <w:tc>
          <w:tcPr>
            <w:tcW w:w="1508" w:type="dxa"/>
          </w:tcPr>
          <w:p w14:paraId="2DAA3BA2" w14:textId="70F85922" w:rsidR="003B4571" w:rsidRPr="005472AC" w:rsidRDefault="003B4571" w:rsidP="5A6B1154">
            <w:pPr>
              <w:pStyle w:val="EasyReadContentsItems"/>
            </w:pPr>
            <w:r w:rsidRPr="5A6B1154">
              <w:rPr>
                <w:rStyle w:val="CommentReference"/>
                <w:sz w:val="36"/>
                <w:szCs w:val="36"/>
              </w:rPr>
              <w:t>6</w:t>
            </w:r>
          </w:p>
        </w:tc>
      </w:tr>
      <w:tr w:rsidR="003B4571" w:rsidRPr="005472AC" w14:paraId="4BB2B2B8" w14:textId="77777777" w:rsidTr="009C648A">
        <w:trPr>
          <w:cantSplit/>
          <w:trHeight w:val="1361"/>
        </w:trPr>
        <w:tc>
          <w:tcPr>
            <w:tcW w:w="7508" w:type="dxa"/>
          </w:tcPr>
          <w:p w14:paraId="06C3B4AD" w14:textId="029829EE" w:rsidR="003B4571" w:rsidRPr="005472AC" w:rsidRDefault="003B4571" w:rsidP="5A6B1154">
            <w:pPr>
              <w:pStyle w:val="EasyReadContentsItems"/>
            </w:pPr>
            <w:r>
              <w:t>Challenges of moving out of aged care</w:t>
            </w:r>
          </w:p>
        </w:tc>
        <w:tc>
          <w:tcPr>
            <w:tcW w:w="1508" w:type="dxa"/>
          </w:tcPr>
          <w:p w14:paraId="1CF70620" w14:textId="7C4C3140" w:rsidR="003B4571" w:rsidRPr="005472AC" w:rsidRDefault="003B4571" w:rsidP="5A6B1154">
            <w:pPr>
              <w:pStyle w:val="EasyReadContentsItems"/>
            </w:pPr>
            <w:r>
              <w:t>7</w:t>
            </w:r>
          </w:p>
        </w:tc>
      </w:tr>
      <w:tr w:rsidR="003B4571" w:rsidRPr="005472AC" w14:paraId="43B06C51" w14:textId="77777777" w:rsidTr="009C648A">
        <w:trPr>
          <w:cantSplit/>
          <w:trHeight w:val="1361"/>
        </w:trPr>
        <w:tc>
          <w:tcPr>
            <w:tcW w:w="7508" w:type="dxa"/>
          </w:tcPr>
          <w:p w14:paraId="217F266B" w14:textId="048EC9FF" w:rsidR="003B4571" w:rsidRPr="005472AC" w:rsidRDefault="003B4571" w:rsidP="5A6B1154">
            <w:pPr>
              <w:pStyle w:val="EasyReadContentsItems"/>
            </w:pPr>
            <w:r>
              <w:t xml:space="preserve">Types of homes you can live in </w:t>
            </w:r>
          </w:p>
        </w:tc>
        <w:tc>
          <w:tcPr>
            <w:tcW w:w="1508" w:type="dxa"/>
          </w:tcPr>
          <w:p w14:paraId="25F1AE17" w14:textId="7FCBF384" w:rsidR="003B4571" w:rsidRPr="005472AC" w:rsidRDefault="00014AEC" w:rsidP="5A6B1154">
            <w:pPr>
              <w:pStyle w:val="EasyReadContentsItems"/>
            </w:pPr>
            <w:r>
              <w:t>8</w:t>
            </w:r>
          </w:p>
        </w:tc>
      </w:tr>
      <w:tr w:rsidR="003B4571" w:rsidRPr="005472AC" w14:paraId="64FF3C3D" w14:textId="77777777" w:rsidTr="009C648A">
        <w:trPr>
          <w:cantSplit/>
          <w:trHeight w:val="1361"/>
        </w:trPr>
        <w:tc>
          <w:tcPr>
            <w:tcW w:w="7508" w:type="dxa"/>
          </w:tcPr>
          <w:p w14:paraId="359A6DFB" w14:textId="15EA58EA" w:rsidR="003B4571" w:rsidRPr="005472AC" w:rsidRDefault="003B4571" w:rsidP="5A6B1154">
            <w:pPr>
              <w:pStyle w:val="EasyReadContentsItems"/>
            </w:pPr>
            <w:r>
              <w:t>Funding to support you</w:t>
            </w:r>
          </w:p>
        </w:tc>
        <w:tc>
          <w:tcPr>
            <w:tcW w:w="1508" w:type="dxa"/>
          </w:tcPr>
          <w:p w14:paraId="007A0ADC" w14:textId="0B147932" w:rsidR="003B4571" w:rsidRPr="005472AC" w:rsidRDefault="00014AEC" w:rsidP="5A6B1154">
            <w:pPr>
              <w:pStyle w:val="EasyReadContentsItems"/>
            </w:pPr>
            <w:r>
              <w:t>10</w:t>
            </w:r>
          </w:p>
        </w:tc>
      </w:tr>
      <w:tr w:rsidR="003B4571" w:rsidRPr="005472AC" w14:paraId="110399E3" w14:textId="77777777" w:rsidTr="009C648A">
        <w:trPr>
          <w:cantSplit/>
          <w:trHeight w:val="1361"/>
        </w:trPr>
        <w:tc>
          <w:tcPr>
            <w:tcW w:w="7508" w:type="dxa"/>
          </w:tcPr>
          <w:p w14:paraId="65277C5F" w14:textId="7DB2BBB3" w:rsidR="003B4571" w:rsidRPr="005472AC" w:rsidRDefault="003B4571" w:rsidP="5A6B1154">
            <w:pPr>
              <w:pStyle w:val="EasyReadContentsItems"/>
            </w:pPr>
            <w:r>
              <w:t>It takes time to move</w:t>
            </w:r>
          </w:p>
        </w:tc>
        <w:tc>
          <w:tcPr>
            <w:tcW w:w="1508" w:type="dxa"/>
          </w:tcPr>
          <w:p w14:paraId="36DB2ABE" w14:textId="06F5A117" w:rsidR="003B4571" w:rsidRPr="005472AC" w:rsidRDefault="00014AEC" w:rsidP="5A6B1154">
            <w:pPr>
              <w:pStyle w:val="EasyReadContentsItems"/>
            </w:pPr>
            <w:r>
              <w:t>13</w:t>
            </w:r>
          </w:p>
        </w:tc>
      </w:tr>
      <w:tr w:rsidR="003B4571" w:rsidRPr="005472AC" w14:paraId="2E0F3BAA" w14:textId="77777777" w:rsidTr="009C648A">
        <w:trPr>
          <w:cantSplit/>
          <w:trHeight w:val="1361"/>
        </w:trPr>
        <w:tc>
          <w:tcPr>
            <w:tcW w:w="7508" w:type="dxa"/>
          </w:tcPr>
          <w:p w14:paraId="7CAA9352" w14:textId="2A7D2505" w:rsidR="003B4571" w:rsidRPr="005472AC" w:rsidRDefault="003B4571" w:rsidP="5A6B1154">
            <w:pPr>
              <w:pStyle w:val="EasyReadContentsItems"/>
            </w:pPr>
            <w:r>
              <w:t>It costs money to move</w:t>
            </w:r>
          </w:p>
        </w:tc>
        <w:tc>
          <w:tcPr>
            <w:tcW w:w="1508" w:type="dxa"/>
          </w:tcPr>
          <w:p w14:paraId="36E298DE" w14:textId="05C5BD0A" w:rsidR="003B4571" w:rsidRPr="005472AC" w:rsidRDefault="00014AEC" w:rsidP="5A6B1154">
            <w:pPr>
              <w:pStyle w:val="EasyReadContentsItems"/>
            </w:pPr>
            <w:r>
              <w:t>1</w:t>
            </w:r>
            <w:r w:rsidR="005122FA">
              <w:t>6</w:t>
            </w:r>
          </w:p>
        </w:tc>
      </w:tr>
      <w:tr w:rsidR="003B4571" w:rsidRPr="005472AC" w14:paraId="72815B5E" w14:textId="77777777" w:rsidTr="009C648A">
        <w:trPr>
          <w:cantSplit/>
          <w:trHeight w:val="1361"/>
        </w:trPr>
        <w:tc>
          <w:tcPr>
            <w:tcW w:w="7508" w:type="dxa"/>
          </w:tcPr>
          <w:p w14:paraId="62382F99" w14:textId="77777777" w:rsidR="003B4571" w:rsidRPr="005472AC" w:rsidRDefault="003B4571" w:rsidP="5A6B1154">
            <w:pPr>
              <w:pStyle w:val="EasyReadContentsItems"/>
            </w:pPr>
            <w:r>
              <w:t xml:space="preserve">More information </w:t>
            </w:r>
          </w:p>
        </w:tc>
        <w:tc>
          <w:tcPr>
            <w:tcW w:w="1508" w:type="dxa"/>
          </w:tcPr>
          <w:p w14:paraId="2086E80F" w14:textId="1405DF4B" w:rsidR="003B4571" w:rsidRPr="005472AC" w:rsidRDefault="003B4571" w:rsidP="5A6B1154">
            <w:pPr>
              <w:pStyle w:val="EasyReadContentsItems"/>
            </w:pPr>
            <w:r>
              <w:t>1</w:t>
            </w:r>
            <w:r w:rsidR="005122FA">
              <w:t>8</w:t>
            </w:r>
          </w:p>
        </w:tc>
      </w:tr>
    </w:tbl>
    <w:p w14:paraId="53425973" w14:textId="4A5CB199" w:rsidR="00FC1B0B" w:rsidRPr="009F20F2" w:rsidRDefault="00115B3B" w:rsidP="002C2A25">
      <w:pPr>
        <w:pStyle w:val="EasyReadPageHeader"/>
      </w:pPr>
      <w:r>
        <w:br w:type="page"/>
      </w:r>
      <w:bookmarkStart w:id="0" w:name="_Toc195530395"/>
      <w:bookmarkStart w:id="1" w:name="_Toc195767741"/>
      <w:r w:rsidR="008C2B96">
        <w:lastRenderedPageBreak/>
        <w:t>About Chapter 1</w:t>
      </w:r>
      <w:bookmarkEnd w:id="0"/>
      <w:bookmarkEnd w:id="1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5"/>
        <w:gridCol w:w="5895"/>
      </w:tblGrid>
      <w:tr w:rsidR="006E4FE3" w:rsidRPr="00E83458" w14:paraId="0F7FE626" w14:textId="77777777" w:rsidTr="001E6D8F">
        <w:trPr>
          <w:cantSplit/>
          <w:trHeight w:val="2835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48074C46" w14:textId="5323C3EA" w:rsidR="006E4FE3" w:rsidRPr="00CA1470" w:rsidRDefault="006E4FE3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CA1470">
              <w:rPr>
                <w:noProof/>
                <w:sz w:val="28"/>
                <w:szCs w:val="28"/>
              </w:rPr>
              <w:drawing>
                <wp:inline distT="0" distB="0" distL="0" distR="0" wp14:anchorId="2EEA85E5" wp14:editId="38850F55">
                  <wp:extent cx="1571625" cy="1571625"/>
                  <wp:effectExtent l="0" t="0" r="0" b="9525"/>
                  <wp:docPr id="1477928040" name="Picture 2" descr="Elderly person reading a book with a bright blue cover and colorful patterned bor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lderly person reading a book with a bright blue cover and colorful patterned borde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5F6343A9" w14:textId="5E219EAE" w:rsidR="006E4FE3" w:rsidRPr="00E83458" w:rsidRDefault="4DC2EBA4" w:rsidP="002C2A25">
            <w:pPr>
              <w:pStyle w:val="EasyRead16"/>
              <w:rPr>
                <w:sz w:val="28"/>
                <w:szCs w:val="28"/>
              </w:rPr>
            </w:pPr>
            <w:r w:rsidRPr="5D34E0FA">
              <w:rPr>
                <w:sz w:val="28"/>
                <w:szCs w:val="28"/>
              </w:rPr>
              <w:t xml:space="preserve">This Easy Read is about </w:t>
            </w:r>
            <w:r w:rsidR="1101C959" w:rsidRPr="5D34E0FA">
              <w:rPr>
                <w:b/>
                <w:bCs/>
                <w:sz w:val="28"/>
                <w:szCs w:val="28"/>
              </w:rPr>
              <w:t>C</w:t>
            </w:r>
            <w:r w:rsidRPr="5D34E0FA">
              <w:rPr>
                <w:b/>
                <w:bCs/>
                <w:sz w:val="28"/>
                <w:szCs w:val="28"/>
              </w:rPr>
              <w:t>hapter 1</w:t>
            </w:r>
            <w:r w:rsidRPr="5D34E0FA">
              <w:rPr>
                <w:sz w:val="28"/>
                <w:szCs w:val="28"/>
              </w:rPr>
              <w:t>.</w:t>
            </w:r>
          </w:p>
          <w:p w14:paraId="1219B22E" w14:textId="77777777" w:rsidR="006E4FE3" w:rsidRPr="00E83458" w:rsidRDefault="006E4FE3" w:rsidP="002C2A25">
            <w:pPr>
              <w:pStyle w:val="EasyRead16"/>
              <w:rPr>
                <w:sz w:val="28"/>
                <w:szCs w:val="28"/>
              </w:rPr>
            </w:pPr>
          </w:p>
          <w:p w14:paraId="5B05FB20" w14:textId="2DE6053C" w:rsidR="006E4FE3" w:rsidRPr="00E83458" w:rsidRDefault="00A87CAD" w:rsidP="002C2A2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is called </w:t>
            </w:r>
            <w:r w:rsidR="009F20F2" w:rsidRPr="008C2B96">
              <w:rPr>
                <w:b/>
                <w:bCs/>
                <w:sz w:val="28"/>
                <w:szCs w:val="28"/>
              </w:rPr>
              <w:t>Explore housing options</w:t>
            </w:r>
            <w:r w:rsidR="009F20F2">
              <w:rPr>
                <w:sz w:val="28"/>
                <w:szCs w:val="28"/>
              </w:rPr>
              <w:t xml:space="preserve">. </w:t>
            </w:r>
          </w:p>
        </w:tc>
      </w:tr>
      <w:tr w:rsidR="006E4FE3" w:rsidRPr="00E83458" w14:paraId="02284499" w14:textId="77777777" w:rsidTr="001E6D8F">
        <w:trPr>
          <w:cantSplit/>
          <w:trHeight w:val="2835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6A2D9E20" w14:textId="6EB44BC5" w:rsidR="006E4FE3" w:rsidRPr="006C7049" w:rsidRDefault="006E4FE3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6C7049">
              <w:rPr>
                <w:noProof/>
                <w:sz w:val="28"/>
                <w:szCs w:val="28"/>
              </w:rPr>
              <w:drawing>
                <wp:inline distT="0" distB="0" distL="0" distR="0" wp14:anchorId="3F4B0A02" wp14:editId="7B8592B3">
                  <wp:extent cx="1838325" cy="1838325"/>
                  <wp:effectExtent l="0" t="0" r="9525" b="9525"/>
                  <wp:docPr id="771129574" name="Picture 2" descr="Person wearing a beret with two thought bubbles above their head. One bubble shows a person carrying a box. The other shows a black outline of a house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0848E7B4" w14:textId="50C14B28" w:rsidR="006E4FE3" w:rsidRPr="00E83458" w:rsidRDefault="00626883" w:rsidP="002C2A2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</w:t>
            </w:r>
            <w:r w:rsidR="006E4FE3" w:rsidRPr="00E83458">
              <w:rPr>
                <w:sz w:val="28"/>
                <w:szCs w:val="28"/>
              </w:rPr>
              <w:t xml:space="preserve"> </w:t>
            </w:r>
            <w:r w:rsidR="00807D49">
              <w:rPr>
                <w:sz w:val="28"/>
                <w:szCs w:val="28"/>
              </w:rPr>
              <w:t>has information about</w:t>
            </w:r>
          </w:p>
          <w:p w14:paraId="44078733" w14:textId="77777777" w:rsidR="006E4FE3" w:rsidRPr="00E83458" w:rsidRDefault="006E4FE3" w:rsidP="002C2A25">
            <w:pPr>
              <w:pStyle w:val="EasyRead16"/>
              <w:rPr>
                <w:sz w:val="28"/>
                <w:szCs w:val="28"/>
              </w:rPr>
            </w:pPr>
          </w:p>
          <w:p w14:paraId="69FB315D" w14:textId="5335431C" w:rsidR="006E4FE3" w:rsidRPr="00E83458" w:rsidRDefault="006E4FE3" w:rsidP="002C2A25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 w:rsidRPr="00E83458">
              <w:rPr>
                <w:sz w:val="28"/>
                <w:szCs w:val="28"/>
              </w:rPr>
              <w:t>Types of homes you can live in</w:t>
            </w:r>
          </w:p>
          <w:p w14:paraId="7B63B68C" w14:textId="425ABD76" w:rsidR="006E4FE3" w:rsidRPr="00E83458" w:rsidRDefault="006E4FE3" w:rsidP="002C2A25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 w:rsidRPr="00E83458">
              <w:rPr>
                <w:sz w:val="28"/>
                <w:szCs w:val="28"/>
              </w:rPr>
              <w:t>Funding to support you</w:t>
            </w:r>
          </w:p>
          <w:p w14:paraId="6C4A0B26" w14:textId="77777777" w:rsidR="006E4FE3" w:rsidRPr="00E83458" w:rsidRDefault="006E4FE3" w:rsidP="002C2A25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 w:rsidRPr="00E83458">
              <w:rPr>
                <w:sz w:val="28"/>
                <w:szCs w:val="28"/>
              </w:rPr>
              <w:t>It takes time to move</w:t>
            </w:r>
          </w:p>
          <w:p w14:paraId="1ABBAE1B" w14:textId="2B18DA0C" w:rsidR="006E4FE3" w:rsidRPr="00A554BD" w:rsidRDefault="006E4FE3" w:rsidP="002C2A25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 w:rsidRPr="00A554BD">
              <w:rPr>
                <w:sz w:val="28"/>
                <w:szCs w:val="28"/>
              </w:rPr>
              <w:t>It cost</w:t>
            </w:r>
            <w:r w:rsidR="00807D49" w:rsidRPr="00A554BD">
              <w:rPr>
                <w:sz w:val="28"/>
                <w:szCs w:val="28"/>
              </w:rPr>
              <w:t>s</w:t>
            </w:r>
            <w:r w:rsidRPr="00A554BD">
              <w:rPr>
                <w:sz w:val="28"/>
                <w:szCs w:val="28"/>
              </w:rPr>
              <w:t xml:space="preserve"> money to move</w:t>
            </w:r>
          </w:p>
          <w:p w14:paraId="6CEDC870" w14:textId="028AF254" w:rsidR="006E4FE3" w:rsidRPr="00A554BD" w:rsidRDefault="006E4FE3" w:rsidP="002C2A25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 w:rsidRPr="00A554BD">
              <w:rPr>
                <w:sz w:val="28"/>
                <w:szCs w:val="28"/>
              </w:rPr>
              <w:t xml:space="preserve">The </w:t>
            </w:r>
            <w:r w:rsidRPr="00A554BD">
              <w:rPr>
                <w:b/>
                <w:bCs/>
                <w:sz w:val="28"/>
                <w:szCs w:val="28"/>
              </w:rPr>
              <w:t>benefits</w:t>
            </w:r>
            <w:r w:rsidRPr="00A554BD">
              <w:rPr>
                <w:sz w:val="28"/>
                <w:szCs w:val="28"/>
              </w:rPr>
              <w:t xml:space="preserve"> of moving out</w:t>
            </w:r>
          </w:p>
          <w:p w14:paraId="7318314D" w14:textId="6BA96F9C" w:rsidR="006E4FE3" w:rsidRPr="006C3A40" w:rsidRDefault="006E4FE3" w:rsidP="002C2A25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 w:rsidRPr="00A554BD">
              <w:rPr>
                <w:sz w:val="28"/>
                <w:szCs w:val="28"/>
              </w:rPr>
              <w:t xml:space="preserve">The </w:t>
            </w:r>
            <w:r w:rsidRPr="00A554BD">
              <w:rPr>
                <w:b/>
                <w:bCs/>
                <w:sz w:val="28"/>
                <w:szCs w:val="28"/>
              </w:rPr>
              <w:t>challenges</w:t>
            </w:r>
            <w:r w:rsidRPr="00A554BD">
              <w:rPr>
                <w:sz w:val="28"/>
                <w:szCs w:val="28"/>
              </w:rPr>
              <w:t xml:space="preserve"> of moving out</w:t>
            </w:r>
          </w:p>
        </w:tc>
      </w:tr>
      <w:tr w:rsidR="006E4FE3" w:rsidRPr="00E83458" w14:paraId="52AB9C84" w14:textId="77777777" w:rsidTr="001E6D8F">
        <w:trPr>
          <w:cantSplit/>
          <w:trHeight w:val="2835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6AE4CB4A" w14:textId="6835F99D" w:rsidR="006E4FE3" w:rsidRPr="006C7049" w:rsidRDefault="006E4FE3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6C7049">
              <w:rPr>
                <w:noProof/>
                <w:sz w:val="28"/>
                <w:szCs w:val="28"/>
              </w:rPr>
              <w:drawing>
                <wp:inline distT="0" distB="0" distL="0" distR="0" wp14:anchorId="79B5E6A8" wp14:editId="5351F41C">
                  <wp:extent cx="1571625" cy="1571625"/>
                  <wp:effectExtent l="0" t="0" r="0" b="9525"/>
                  <wp:docPr id="2102750212" name="Picture 1" descr="Person holding a clipboard with a green checkmark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168208" name="Picture 1" descr="Person holding a clipboard with a green checkmark giving a thumbs-up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4423C985" w14:textId="77777777" w:rsidR="007333D6" w:rsidRDefault="007333D6" w:rsidP="002C2A25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83120A2" w14:textId="77777777" w:rsidR="000A6A83" w:rsidRPr="00892197" w:rsidRDefault="000A6A83" w:rsidP="002C2A25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657D5A2" w14:textId="484CC4B9" w:rsidR="006E4FE3" w:rsidRPr="00892197" w:rsidRDefault="006E4FE3" w:rsidP="002C2A25">
            <w:pPr>
              <w:pStyle w:val="EasyRead16"/>
              <w:rPr>
                <w:sz w:val="28"/>
                <w:szCs w:val="28"/>
              </w:rPr>
            </w:pPr>
            <w:r w:rsidRPr="00892197">
              <w:rPr>
                <w:rFonts w:eastAsia="Arial" w:cs="Arial"/>
                <w:color w:val="000000" w:themeColor="text1"/>
                <w:sz w:val="28"/>
                <w:szCs w:val="28"/>
              </w:rPr>
              <w:t>Benefits are good or helpful things</w:t>
            </w:r>
          </w:p>
        </w:tc>
      </w:tr>
      <w:tr w:rsidR="006E4FE3" w:rsidRPr="00E83458" w14:paraId="7754EE92" w14:textId="77777777" w:rsidTr="001E6D8F">
        <w:trPr>
          <w:cantSplit/>
          <w:trHeight w:val="2835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59A5F477" w14:textId="09AA54C3" w:rsidR="006E4FE3" w:rsidRPr="006C7049" w:rsidRDefault="006E4FE3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6C7049">
              <w:rPr>
                <w:noProof/>
                <w:sz w:val="28"/>
                <w:szCs w:val="28"/>
              </w:rPr>
              <w:drawing>
                <wp:inline distT="0" distB="0" distL="0" distR="0" wp14:anchorId="66826BBE" wp14:editId="7623FE92">
                  <wp:extent cx="1590675" cy="1590675"/>
                  <wp:effectExtent l="0" t="0" r="9525" b="9525"/>
                  <wp:docPr id="1602824738" name="Picture 1" descr="An elderly man in distress with his hands on his head, being comforted by a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939408" name="Picture 1" descr="An elderly man in distress with his hands on his head, being comforted by a woman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34E757B0" w14:textId="77777777" w:rsidR="007333D6" w:rsidRDefault="007333D6" w:rsidP="002C2A25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EACBC61" w14:textId="77777777" w:rsidR="000A6A83" w:rsidRPr="00892197" w:rsidRDefault="000A6A83" w:rsidP="002C2A25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EA0511F" w14:textId="2BF6C4C4" w:rsidR="006E4FE3" w:rsidRPr="00892197" w:rsidRDefault="006E4FE3" w:rsidP="002C2A25">
            <w:pPr>
              <w:pStyle w:val="EasyRead16"/>
              <w:rPr>
                <w:sz w:val="28"/>
                <w:szCs w:val="28"/>
              </w:rPr>
            </w:pPr>
            <w:r w:rsidRPr="00892197">
              <w:rPr>
                <w:rFonts w:eastAsia="Arial" w:cs="Arial"/>
                <w:color w:val="000000" w:themeColor="text1"/>
                <w:sz w:val="28"/>
                <w:szCs w:val="28"/>
              </w:rPr>
              <w:t>Challenges are hard things.</w:t>
            </w:r>
          </w:p>
        </w:tc>
      </w:tr>
    </w:tbl>
    <w:p w14:paraId="3EAFA901" w14:textId="77777777" w:rsidR="00C714C8" w:rsidRDefault="00C714C8" w:rsidP="002C2A25">
      <w:pPr>
        <w:pStyle w:val="EasyRead14"/>
      </w:pPr>
      <w:r>
        <w:br w:type="page"/>
      </w:r>
    </w:p>
    <w:p w14:paraId="4F24DC0F" w14:textId="53A501D7" w:rsidR="00E5601C" w:rsidRPr="00C714C8" w:rsidRDefault="00E5601C" w:rsidP="002C2A25">
      <w:pPr>
        <w:pStyle w:val="EasyReadPageHeader"/>
      </w:pPr>
      <w:bookmarkStart w:id="2" w:name="_Toc195530396"/>
      <w:bookmarkStart w:id="3" w:name="_Toc195767742"/>
      <w:r>
        <w:lastRenderedPageBreak/>
        <w:t>Benefits of moving out</w:t>
      </w:r>
      <w:bookmarkEnd w:id="2"/>
      <w:bookmarkEnd w:id="3"/>
      <w:r w:rsidR="288B8E93">
        <w:t xml:space="preserve"> </w:t>
      </w:r>
      <w:r w:rsidR="003B4571">
        <w:t>of aged care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5"/>
        <w:gridCol w:w="5895"/>
      </w:tblGrid>
      <w:tr w:rsidR="00D34C0F" w:rsidRPr="00E83458" w14:paraId="50A25B2E" w14:textId="77777777" w:rsidTr="00B21DA4">
        <w:trPr>
          <w:cantSplit/>
          <w:trHeight w:val="311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0FAAED6A" w14:textId="77777777" w:rsidR="00D34C0F" w:rsidRPr="0074209D" w:rsidRDefault="7BA30F1F" w:rsidP="002C2A25">
            <w:pPr>
              <w:spacing w:line="360" w:lineRule="auto"/>
              <w:rPr>
                <w:sz w:val="28"/>
                <w:szCs w:val="28"/>
              </w:rPr>
            </w:pPr>
            <w:r w:rsidRPr="0074209D">
              <w:rPr>
                <w:noProof/>
                <w:sz w:val="28"/>
                <w:szCs w:val="28"/>
              </w:rPr>
              <w:drawing>
                <wp:inline distT="0" distB="0" distL="0" distR="0" wp14:anchorId="750F35F9" wp14:editId="69744864">
                  <wp:extent cx="1781175" cy="1781175"/>
                  <wp:effectExtent l="0" t="0" r="9525" b="9525"/>
                  <wp:docPr id="354728882" name="Picture 354728882" descr="Person pointing at a presentation board with three house model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728882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0590080C" w14:textId="77777777" w:rsidR="00947EEA" w:rsidRPr="00E83458" w:rsidRDefault="46716E8B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73831A94">
              <w:rPr>
                <w:rFonts w:eastAsia="Arial" w:cs="Arial"/>
                <w:color w:val="000000" w:themeColor="text1"/>
                <w:sz w:val="28"/>
                <w:szCs w:val="28"/>
              </w:rPr>
              <w:t>Moving out of aged care has</w:t>
            </w:r>
            <w:r w:rsidRPr="73831A94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73831A94">
              <w:rPr>
                <w:rFonts w:eastAsia="Arial" w:cs="Arial"/>
                <w:color w:val="000000" w:themeColor="text1"/>
                <w:sz w:val="28"/>
                <w:szCs w:val="28"/>
              </w:rPr>
              <w:t>benefits.</w:t>
            </w:r>
          </w:p>
          <w:p w14:paraId="2B62A34C" w14:textId="77777777" w:rsidR="00D34C0F" w:rsidRPr="00E83458" w:rsidRDefault="00D34C0F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21F5F66" w14:textId="379CDABE" w:rsidR="00D34C0F" w:rsidRPr="00E83458" w:rsidRDefault="00D34C0F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Some benefits </w:t>
            </w:r>
            <w:r w:rsidR="00B67215">
              <w:rPr>
                <w:rFonts w:eastAsia="Arial" w:cs="Arial"/>
                <w:color w:val="000000" w:themeColor="text1"/>
                <w:sz w:val="28"/>
                <w:szCs w:val="28"/>
              </w:rPr>
              <w:t>can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be choosing</w:t>
            </w:r>
          </w:p>
          <w:p w14:paraId="089B75CB" w14:textId="77777777" w:rsidR="00D34C0F" w:rsidRPr="00E83458" w:rsidRDefault="00D34C0F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3C967DD" w14:textId="0E7B66F5" w:rsidR="00D34C0F" w:rsidRPr="00E83458" w:rsidRDefault="00D34C0F" w:rsidP="002C2A25">
            <w:pPr>
              <w:pStyle w:val="ListParagraph"/>
              <w:numPr>
                <w:ilvl w:val="0"/>
                <w:numId w:val="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Where you live</w:t>
            </w:r>
          </w:p>
        </w:tc>
      </w:tr>
      <w:tr w:rsidR="00D34C0F" w:rsidRPr="00E83458" w14:paraId="382ECF4F" w14:textId="77777777" w:rsidTr="00B21DA4">
        <w:trPr>
          <w:cantSplit/>
          <w:trHeight w:val="311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7F90E200" w14:textId="77777777" w:rsidR="00D34C0F" w:rsidRPr="0074209D" w:rsidRDefault="339744F4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74209D">
              <w:rPr>
                <w:noProof/>
                <w:sz w:val="28"/>
                <w:szCs w:val="28"/>
              </w:rPr>
              <w:drawing>
                <wp:inline distT="0" distB="0" distL="0" distR="0" wp14:anchorId="2105E1AA" wp14:editId="1E59F9BD">
                  <wp:extent cx="1771650" cy="1771650"/>
                  <wp:effectExtent l="0" t="0" r="0" b="0"/>
                  <wp:docPr id="2105654057" name="Picture 1" descr="Four people posing together around a beige sofa on a blue patterned rug, two seated and two standing behi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61DB91BC" w14:textId="48E32D98" w:rsidR="73831A94" w:rsidRDefault="73831A94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49396B3" w14:textId="77777777" w:rsidR="00D93DB3" w:rsidRDefault="00D93DB3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032CEA9" w14:textId="2A1BD587" w:rsidR="00D34C0F" w:rsidRPr="00E83458" w:rsidRDefault="00D34C0F" w:rsidP="002C2A25">
            <w:pPr>
              <w:pStyle w:val="ListParagraph"/>
              <w:numPr>
                <w:ilvl w:val="0"/>
                <w:numId w:val="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Who you live with </w:t>
            </w:r>
          </w:p>
        </w:tc>
      </w:tr>
      <w:tr w:rsidR="00D34C0F" w:rsidRPr="00E83458" w14:paraId="51EB7EFA" w14:textId="77777777" w:rsidTr="00B21DA4">
        <w:trPr>
          <w:cantSplit/>
          <w:trHeight w:val="311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76D3E017" w14:textId="77777777" w:rsidR="00D34C0F" w:rsidRPr="0074209D" w:rsidRDefault="339744F4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74209D">
              <w:rPr>
                <w:noProof/>
                <w:sz w:val="28"/>
                <w:szCs w:val="28"/>
              </w:rPr>
              <w:drawing>
                <wp:inline distT="0" distB="0" distL="0" distR="0" wp14:anchorId="46B5ED76" wp14:editId="453C7738">
                  <wp:extent cx="1714500" cy="1714500"/>
                  <wp:effectExtent l="0" t="0" r="0" b="0"/>
                  <wp:docPr id="492814906" name="Picture 1" descr="Person in wheelchair pointing at a screen with two people in formal attir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23461316" w14:textId="713CABB1" w:rsidR="73831A94" w:rsidRDefault="73831A94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AF188A4" w14:textId="77777777" w:rsidR="00D93DB3" w:rsidRDefault="00D93DB3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8A5F66D" w14:textId="6AE3778D" w:rsidR="00D34C0F" w:rsidRPr="00E83458" w:rsidRDefault="00D34C0F" w:rsidP="002C2A25">
            <w:pPr>
              <w:pStyle w:val="ListParagraph"/>
              <w:numPr>
                <w:ilvl w:val="0"/>
                <w:numId w:val="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Who supports you</w:t>
            </w:r>
          </w:p>
        </w:tc>
      </w:tr>
      <w:tr w:rsidR="00D34C0F" w:rsidRPr="00E83458" w14:paraId="2D53B4C0" w14:textId="77777777" w:rsidTr="00B21DA4">
        <w:trPr>
          <w:cantSplit/>
          <w:trHeight w:val="311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52730C52" w14:textId="77777777" w:rsidR="00D34C0F" w:rsidRPr="0074209D" w:rsidRDefault="339744F4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74209D">
              <w:rPr>
                <w:noProof/>
                <w:sz w:val="28"/>
                <w:szCs w:val="28"/>
              </w:rPr>
              <w:drawing>
                <wp:inline distT="0" distB="0" distL="0" distR="0" wp14:anchorId="234B44EE" wp14:editId="7EFC1CC9">
                  <wp:extent cx="1771650" cy="1771650"/>
                  <wp:effectExtent l="0" t="0" r="0" b="0"/>
                  <wp:docPr id="1198482680" name="Picture 1" descr="Person in a wheelchair pointing at maracas and a paint palette on a whit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354E6AFA" w14:textId="5BDB407B" w:rsidR="73831A94" w:rsidRDefault="73831A94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3504B3E" w14:textId="77777777" w:rsidR="00D93DB3" w:rsidRDefault="00D93DB3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E4878EC" w14:textId="4CC9FC1E" w:rsidR="00D34C0F" w:rsidRPr="00E83458" w:rsidRDefault="00D34C0F" w:rsidP="002C2A25">
            <w:pPr>
              <w:pStyle w:val="ListParagraph"/>
              <w:numPr>
                <w:ilvl w:val="0"/>
                <w:numId w:val="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How you spend your time.</w:t>
            </w:r>
          </w:p>
        </w:tc>
      </w:tr>
    </w:tbl>
    <w:p w14:paraId="3906AEEF" w14:textId="77777777" w:rsidR="00A77793" w:rsidRDefault="00A77793" w:rsidP="002C2A25">
      <w:pPr>
        <w:pStyle w:val="EasyRead14"/>
      </w:pPr>
      <w:r>
        <w:br w:type="page"/>
      </w:r>
    </w:p>
    <w:p w14:paraId="5CB05FDF" w14:textId="46871B04" w:rsidR="00405D37" w:rsidRPr="00940C5A" w:rsidRDefault="00405D37" w:rsidP="002C2A25">
      <w:pPr>
        <w:pStyle w:val="EasyReadPageHeader"/>
      </w:pPr>
      <w:bookmarkStart w:id="4" w:name="_Toc195530397"/>
      <w:bookmarkStart w:id="5" w:name="_Toc195767743"/>
      <w:r w:rsidRPr="00940C5A">
        <w:lastRenderedPageBreak/>
        <w:t>Challenges of moving out</w:t>
      </w:r>
      <w:bookmarkEnd w:id="4"/>
      <w:bookmarkEnd w:id="5"/>
      <w:r w:rsidR="00E5601C" w:rsidRPr="00940C5A">
        <w:t xml:space="preserve"> </w:t>
      </w:r>
      <w:r w:rsidR="003B4571">
        <w:t>of aged care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5"/>
        <w:gridCol w:w="5895"/>
      </w:tblGrid>
      <w:tr w:rsidR="00D34C0F" w:rsidRPr="00E83458" w14:paraId="481F357E" w14:textId="77777777" w:rsidTr="00C5698A">
        <w:trPr>
          <w:cantSplit/>
          <w:trHeight w:val="368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547C3F28" w14:textId="77777777" w:rsidR="00D34C0F" w:rsidRPr="0074209D" w:rsidRDefault="00D34C0F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74209D">
              <w:rPr>
                <w:noProof/>
                <w:sz w:val="28"/>
                <w:szCs w:val="28"/>
              </w:rPr>
              <w:drawing>
                <wp:inline distT="0" distB="0" distL="0" distR="0" wp14:anchorId="68DE1BD9" wp14:editId="0D7CF1ED">
                  <wp:extent cx="1752600" cy="1752600"/>
                  <wp:effectExtent l="0" t="0" r="0" b="0"/>
                  <wp:docPr id="665494876" name="Picture 4" descr="a man with Down syndrome stands inside an outline of a house. He has his arms up as if to say &quot;I don't know'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49007" name="Picture 4" descr="a man with Down syndrome stands inside an outline of a house. He has his arms up as if to say &quot;I don't know'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3E9AC7C6" w14:textId="58DF75E5" w:rsidR="00947EEA" w:rsidRPr="00E83458" w:rsidRDefault="46716E8B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73831A94">
              <w:rPr>
                <w:rFonts w:eastAsia="Arial" w:cs="Arial"/>
                <w:color w:val="000000" w:themeColor="text1"/>
                <w:sz w:val="28"/>
                <w:szCs w:val="28"/>
              </w:rPr>
              <w:t>There can be challenges</w:t>
            </w:r>
            <w:r w:rsidRPr="73831A94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="1C894F0B" w:rsidRPr="73831A94">
              <w:rPr>
                <w:rFonts w:eastAsia="Arial" w:cs="Arial"/>
                <w:color w:val="000000" w:themeColor="text1"/>
                <w:sz w:val="28"/>
                <w:szCs w:val="28"/>
              </w:rPr>
              <w:t>when you move</w:t>
            </w:r>
            <w:r w:rsidRPr="73831A9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out of aged care.</w:t>
            </w:r>
          </w:p>
          <w:p w14:paraId="3D8FC569" w14:textId="77777777" w:rsidR="00D34C0F" w:rsidRPr="00E83458" w:rsidRDefault="00D34C0F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F952BDA" w14:textId="089DA403" w:rsidR="00D34C0F" w:rsidRPr="00E83458" w:rsidRDefault="00D34C0F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Some challenges </w:t>
            </w:r>
            <w:r w:rsidR="00015FFF">
              <w:rPr>
                <w:rFonts w:eastAsia="Arial" w:cs="Arial"/>
                <w:color w:val="000000" w:themeColor="text1"/>
                <w:sz w:val="28"/>
                <w:szCs w:val="28"/>
              </w:rPr>
              <w:t>can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be </w:t>
            </w:r>
          </w:p>
          <w:p w14:paraId="28C03AD0" w14:textId="77777777" w:rsidR="00D34C0F" w:rsidRPr="00E83458" w:rsidRDefault="00D34C0F" w:rsidP="002C2A25">
            <w:pPr>
              <w:pStyle w:val="ListParagraph"/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2A03BB4" w14:textId="668A462B" w:rsidR="00D34C0F" w:rsidRPr="00E83458" w:rsidRDefault="00D34C0F" w:rsidP="002C2A25">
            <w:pPr>
              <w:pStyle w:val="ListParagraph"/>
              <w:numPr>
                <w:ilvl w:val="0"/>
                <w:numId w:val="13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It can be hard to find the right home</w:t>
            </w:r>
          </w:p>
        </w:tc>
      </w:tr>
      <w:tr w:rsidR="00D34C0F" w:rsidRPr="00E83458" w14:paraId="7067956B" w14:textId="77777777" w:rsidTr="00C5698A">
        <w:trPr>
          <w:cantSplit/>
          <w:trHeight w:val="368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7053F917" w14:textId="33E6F6D9" w:rsidR="00D34C0F" w:rsidRPr="0074209D" w:rsidRDefault="00A036CB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A036CB">
              <w:rPr>
                <w:noProof/>
                <w:sz w:val="28"/>
                <w:szCs w:val="28"/>
              </w:rPr>
              <w:drawing>
                <wp:inline distT="0" distB="0" distL="0" distR="0" wp14:anchorId="3E98AEF6" wp14:editId="0186133E">
                  <wp:extent cx="1838325" cy="1838325"/>
                  <wp:effectExtent l="0" t="0" r="0" b="9525"/>
                  <wp:docPr id="1715989777" name="Picture 1" descr="Woman with glasses holding a shopping basket and wearing a blue arm ca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5989777" name="Picture 1" descr="Woman with glasses holding a shopping basket and wearing a blue arm cast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72C347D0" w14:textId="77777777" w:rsidR="00892197" w:rsidRPr="00892197" w:rsidRDefault="00892197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05FEF43" w14:textId="60493000" w:rsidR="003B3AA6" w:rsidRPr="006671F9" w:rsidRDefault="00D34C0F" w:rsidP="002C2A25">
            <w:pPr>
              <w:pStyle w:val="ListParagraph"/>
              <w:numPr>
                <w:ilvl w:val="0"/>
                <w:numId w:val="13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6671F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may need to learn new skills to be more </w:t>
            </w:r>
            <w:r w:rsidRPr="009602E3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independent</w:t>
            </w:r>
            <w:r w:rsidRPr="006671F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in your new home</w:t>
            </w:r>
          </w:p>
          <w:p w14:paraId="6540EC25" w14:textId="77777777" w:rsidR="003B3AA6" w:rsidRDefault="003B3AA6" w:rsidP="002C2A25">
            <w:pPr>
              <w:spacing w:line="360" w:lineRule="auto"/>
              <w:ind w:left="720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B92F902" w14:textId="54A2255E" w:rsidR="009602E3" w:rsidRPr="006671F9" w:rsidRDefault="009602E3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Independent means doing things on your own. </w:t>
            </w:r>
          </w:p>
        </w:tc>
      </w:tr>
      <w:tr w:rsidR="00D34C0F" w:rsidRPr="00E83458" w14:paraId="4447BB03" w14:textId="77777777" w:rsidTr="00C5698A">
        <w:trPr>
          <w:cantSplit/>
          <w:trHeight w:val="368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50DC25F4" w14:textId="3BFFFC6F" w:rsidR="00015334" w:rsidRPr="002D136C" w:rsidRDefault="7F5744F8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2D136C">
              <w:rPr>
                <w:noProof/>
                <w:sz w:val="28"/>
                <w:szCs w:val="28"/>
              </w:rPr>
              <w:drawing>
                <wp:inline distT="0" distB="0" distL="0" distR="0" wp14:anchorId="5F1B0112" wp14:editId="44E94701">
                  <wp:extent cx="1800225" cy="1800225"/>
                  <wp:effectExtent l="0" t="0" r="9525" b="0"/>
                  <wp:docPr id="1796254970" name="Picture 1" descr="Two people smiling and clasping hands in a friendly gestur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7F312040" w14:textId="77777777" w:rsidR="00892197" w:rsidRPr="00892197" w:rsidRDefault="00892197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FCDDCCD" w14:textId="3FFD9B07" w:rsidR="00D34C0F" w:rsidRDefault="00D34C0F" w:rsidP="002C2A25">
            <w:pPr>
              <w:pStyle w:val="ListParagraph"/>
              <w:numPr>
                <w:ilvl w:val="0"/>
                <w:numId w:val="13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</w:t>
            </w:r>
            <w:r w:rsidR="00FE51F5">
              <w:rPr>
                <w:rFonts w:eastAsia="Arial" w:cs="Arial"/>
                <w:color w:val="000000" w:themeColor="text1"/>
                <w:sz w:val="28"/>
                <w:szCs w:val="28"/>
              </w:rPr>
              <w:t>may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worry about how your life will change.</w:t>
            </w:r>
          </w:p>
          <w:p w14:paraId="69FF8749" w14:textId="77777777" w:rsidR="001A4446" w:rsidRPr="001A4446" w:rsidRDefault="001A4446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F8D2FD9" w14:textId="0C530916" w:rsidR="00D34C0F" w:rsidRPr="00E83458" w:rsidRDefault="6F9A33DD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There are people who can support you when you have challenge</w:t>
            </w:r>
            <w:r w:rsidR="001A581D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s</w:t>
            </w:r>
            <w:r w:rsidR="1A99E0D2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like </w:t>
            </w:r>
          </w:p>
          <w:p w14:paraId="7032B57E" w14:textId="01BF4BDA" w:rsidR="00D34C0F" w:rsidRPr="00E83458" w:rsidRDefault="00D34C0F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21D82DF" w14:textId="3521265A" w:rsidR="00A37448" w:rsidRPr="00E83458" w:rsidRDefault="00980410" w:rsidP="002C2A25">
            <w:pPr>
              <w:pStyle w:val="ListParagraph"/>
              <w:numPr>
                <w:ilvl w:val="0"/>
                <w:numId w:val="13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Your family</w:t>
            </w:r>
          </w:p>
          <w:p w14:paraId="43A6BCED" w14:textId="0A5CCA2C" w:rsidR="00A37448" w:rsidRPr="00E83458" w:rsidRDefault="00A37448" w:rsidP="002C2A25">
            <w:pPr>
              <w:pStyle w:val="ListParagraph"/>
              <w:numPr>
                <w:ilvl w:val="0"/>
                <w:numId w:val="13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Your friends</w:t>
            </w:r>
          </w:p>
          <w:p w14:paraId="6469A765" w14:textId="7CCBF43F" w:rsidR="00A37448" w:rsidRPr="00E83458" w:rsidRDefault="00A37448" w:rsidP="002C2A25">
            <w:pPr>
              <w:pStyle w:val="ListParagraph"/>
              <w:numPr>
                <w:ilvl w:val="0"/>
                <w:numId w:val="13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Other people you trust.</w:t>
            </w:r>
          </w:p>
        </w:tc>
      </w:tr>
    </w:tbl>
    <w:p w14:paraId="0DFFFF1A" w14:textId="65DDB58C" w:rsidR="008A10D1" w:rsidRPr="008A10D1" w:rsidRDefault="00227EC5" w:rsidP="002C2A25">
      <w:pPr>
        <w:pStyle w:val="EasyReadPageHeader"/>
      </w:pPr>
      <w:r>
        <w:br w:type="page"/>
      </w:r>
      <w:bookmarkStart w:id="6" w:name="_Toc195530398"/>
      <w:bookmarkStart w:id="7" w:name="_Toc195767744"/>
      <w:r w:rsidR="00346580" w:rsidRPr="009636CA">
        <w:lastRenderedPageBreak/>
        <w:t xml:space="preserve">Types of </w:t>
      </w:r>
      <w:r w:rsidR="00060754" w:rsidRPr="009636CA">
        <w:t>homes you can live in</w:t>
      </w:r>
      <w:bookmarkEnd w:id="6"/>
      <w:bookmarkEnd w:id="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5"/>
        <w:gridCol w:w="5895"/>
      </w:tblGrid>
      <w:tr w:rsidR="00C31DDE" w:rsidRPr="00E83458" w14:paraId="2FFCED42" w14:textId="77777777" w:rsidTr="008D571C">
        <w:trPr>
          <w:cantSplit/>
          <w:trHeight w:val="5103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B6F7077" w14:textId="7814BD92" w:rsidR="00C31DDE" w:rsidRPr="002D136C" w:rsidRDefault="749DDE5A" w:rsidP="002C2A25">
            <w:pPr>
              <w:spacing w:line="360" w:lineRule="auto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4FED84E" wp14:editId="428D4FF8">
                  <wp:extent cx="1766455" cy="1143000"/>
                  <wp:effectExtent l="0" t="0" r="5715" b="0"/>
                  <wp:docPr id="2080229277" name="Picture 3" descr="teal icon of parliamen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45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1B8BB9AA" w14:textId="34EB3D09" w:rsidR="00B56AB5" w:rsidRPr="00E83458" w:rsidRDefault="00B56AB5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There are different </w:t>
            </w:r>
            <w:r w:rsidR="00EE5CB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types of 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homes you </w:t>
            </w:r>
            <w:r w:rsidR="00C37A3A">
              <w:rPr>
                <w:rFonts w:eastAsia="Arial" w:cs="Arial"/>
                <w:color w:val="000000" w:themeColor="text1"/>
                <w:sz w:val="28"/>
                <w:szCs w:val="28"/>
              </w:rPr>
              <w:t>can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live in.</w:t>
            </w:r>
          </w:p>
          <w:p w14:paraId="4375CFED" w14:textId="77777777" w:rsidR="00B56AB5" w:rsidRPr="00E83458" w:rsidRDefault="00B56AB5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D3A6177" w14:textId="709C9E67" w:rsidR="00C31DDE" w:rsidRPr="00E83458" w:rsidRDefault="00C31DDE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You may be able to live in a home that is</w:t>
            </w:r>
          </w:p>
          <w:p w14:paraId="73BA0312" w14:textId="77777777" w:rsidR="00C31DDE" w:rsidRPr="00E83458" w:rsidRDefault="00C31DDE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C959FB5" w14:textId="5F706523" w:rsidR="00C31DDE" w:rsidRPr="00E83458" w:rsidRDefault="02A39B12" w:rsidP="002C2A25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73831A94">
              <w:rPr>
                <w:rFonts w:eastAsia="Arial" w:cs="Arial"/>
                <w:color w:val="000000" w:themeColor="text1"/>
                <w:sz w:val="28"/>
                <w:szCs w:val="28"/>
              </w:rPr>
              <w:t>Owned by</w:t>
            </w:r>
            <w:r w:rsidR="08C631B8" w:rsidRPr="73831A9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the</w:t>
            </w:r>
            <w:r w:rsidRPr="73831A9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government</w:t>
            </w:r>
          </w:p>
          <w:p w14:paraId="3AD7B608" w14:textId="77777777" w:rsidR="002B693E" w:rsidRPr="00E83458" w:rsidRDefault="002B693E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214B8A8" w14:textId="57A1E581" w:rsidR="007D1C33" w:rsidRPr="00E83458" w:rsidRDefault="1F830ED5" w:rsidP="009561B8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AA32245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This is called </w:t>
            </w:r>
            <w:r w:rsidR="14094EC8" w:rsidRPr="3AA32245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public</w:t>
            </w:r>
            <w:r w:rsidRPr="3AA32245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housing</w:t>
            </w:r>
            <w:r w:rsidRPr="3AA32245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</w:tc>
      </w:tr>
      <w:tr w:rsidR="007D1C33" w:rsidRPr="00E83458" w14:paraId="68F7CAF3" w14:textId="77777777" w:rsidTr="00C5698A">
        <w:trPr>
          <w:cantSplit/>
          <w:trHeight w:val="4253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5B5D1A78" w14:textId="07530C98" w:rsidR="007D1C33" w:rsidRPr="002D136C" w:rsidRDefault="007D1C33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2D136C">
              <w:rPr>
                <w:noProof/>
                <w:sz w:val="28"/>
                <w:szCs w:val="28"/>
              </w:rPr>
              <w:drawing>
                <wp:inline distT="0" distB="0" distL="0" distR="0" wp14:anchorId="43E65226" wp14:editId="75EA6394">
                  <wp:extent cx="1838325" cy="1838325"/>
                  <wp:effectExtent l="0" t="0" r="0" b="9525"/>
                  <wp:docPr id="412732122" name="Picture 1" descr="White hardcover book with 'RULES' on the cover, featuring a green checkmark and a red 'X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0BA82B4E" w14:textId="0063B816" w:rsidR="007D1C33" w:rsidRPr="00E83458" w:rsidRDefault="007D1C33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government has </w:t>
            </w:r>
            <w:r w:rsidRPr="00E8345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rules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about who can live in public housing. </w:t>
            </w:r>
          </w:p>
          <w:p w14:paraId="4D91F506" w14:textId="77777777" w:rsidR="007D1C33" w:rsidRPr="00E83458" w:rsidRDefault="007D1C33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371CF07" w14:textId="77777777" w:rsidR="007D1C33" w:rsidRPr="00E83458" w:rsidRDefault="007D1C33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need to meet these rules. </w:t>
            </w:r>
          </w:p>
          <w:p w14:paraId="7020364D" w14:textId="77777777" w:rsidR="007D1C33" w:rsidRPr="00E83458" w:rsidRDefault="007D1C33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DCD530D" w14:textId="1ED0246E" w:rsidR="007D1C33" w:rsidRPr="00E83458" w:rsidRDefault="007D1C33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It can take a </w:t>
            </w:r>
            <w:r w:rsidRPr="00E8345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long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Pr="00E8345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time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to get public housing.</w:t>
            </w:r>
          </w:p>
        </w:tc>
      </w:tr>
      <w:tr w:rsidR="007D1C33" w:rsidRPr="00E83458" w14:paraId="32FD61D4" w14:textId="77777777" w:rsidTr="008D571C">
        <w:trPr>
          <w:cantSplit/>
          <w:trHeight w:val="340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1526C9DB" w14:textId="77777777" w:rsidR="007D1C33" w:rsidRPr="002D136C" w:rsidRDefault="007D1C33" w:rsidP="002C2A25">
            <w:pPr>
              <w:spacing w:line="360" w:lineRule="auto"/>
              <w:rPr>
                <w:sz w:val="28"/>
                <w:szCs w:val="28"/>
              </w:rPr>
            </w:pPr>
            <w:r w:rsidRPr="002D136C">
              <w:rPr>
                <w:noProof/>
                <w:sz w:val="28"/>
                <w:szCs w:val="28"/>
              </w:rPr>
              <w:drawing>
                <wp:inline distT="0" distB="0" distL="0" distR="0" wp14:anchorId="010F09C4" wp14:editId="44ED6061">
                  <wp:extent cx="1765935" cy="1765935"/>
                  <wp:effectExtent l="0" t="0" r="0" b="0"/>
                  <wp:docPr id="15250464" name="Picture 1" descr="Three people standing in front of a house and a church, one in a wheelchair, under a tre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0464" name="Picture 1" descr="Three people standing in front of a house and a church, one in a wheelchair, under a tree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935" cy="1765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2B56FBD8" w14:textId="222593DF" w:rsidR="007D1C33" w:rsidRPr="00E83458" w:rsidRDefault="007D1C33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You may be able to live in a home that is</w:t>
            </w:r>
            <w:r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owned by</w:t>
            </w:r>
          </w:p>
          <w:p w14:paraId="0C1A97F9" w14:textId="77777777" w:rsidR="007D1C33" w:rsidRPr="00E83458" w:rsidRDefault="007D1C33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344F4E2" w14:textId="11B72BE8" w:rsidR="007D1C33" w:rsidRPr="00E83458" w:rsidRDefault="007D1C33" w:rsidP="002C2A25">
            <w:pPr>
              <w:pStyle w:val="ListParagraph"/>
              <w:numPr>
                <w:ilvl w:val="0"/>
                <w:numId w:val="9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T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he community </w:t>
            </w:r>
          </w:p>
          <w:p w14:paraId="2A5FCB9C" w14:textId="41680DB7" w:rsidR="007D1C33" w:rsidRDefault="007D1C33" w:rsidP="002C2A25">
            <w:pPr>
              <w:numPr>
                <w:ilvl w:val="0"/>
                <w:numId w:val="9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A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charity</w:t>
            </w:r>
          </w:p>
          <w:p w14:paraId="1E07F98D" w14:textId="5280BD6D" w:rsidR="007D1C33" w:rsidRPr="009636CA" w:rsidRDefault="007D1C33" w:rsidP="002C2A25">
            <w:pPr>
              <w:pStyle w:val="ListParagraph"/>
              <w:numPr>
                <w:ilvl w:val="0"/>
                <w:numId w:val="9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S</w:t>
            </w:r>
            <w:r w:rsidRPr="009636CA">
              <w:rPr>
                <w:rFonts w:eastAsia="Arial" w:cs="Arial"/>
                <w:color w:val="000000" w:themeColor="text1"/>
                <w:sz w:val="28"/>
                <w:szCs w:val="28"/>
              </w:rPr>
              <w:t>omebody else.</w:t>
            </w:r>
          </w:p>
        </w:tc>
      </w:tr>
      <w:tr w:rsidR="00C31DDE" w:rsidRPr="00E83458" w14:paraId="1A403F39" w14:textId="77777777" w:rsidTr="008006F2">
        <w:trPr>
          <w:cantSplit/>
          <w:trHeight w:val="340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9E5811B" w14:textId="35A57FDE" w:rsidR="00C31DDE" w:rsidRPr="002D136C" w:rsidRDefault="00C31DDE" w:rsidP="002C2A25">
            <w:pPr>
              <w:spacing w:line="360" w:lineRule="auto"/>
              <w:rPr>
                <w:sz w:val="28"/>
                <w:szCs w:val="28"/>
              </w:rPr>
            </w:pPr>
            <w:r w:rsidRPr="002D136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70A56B1" wp14:editId="42AC9838">
                  <wp:extent cx="1708235" cy="1188720"/>
                  <wp:effectExtent l="0" t="0" r="0" b="0"/>
                  <wp:docPr id="788696275" name="Picture 788696275" descr="A small green house with the words rent written on i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696275" name="Picture 788696275" descr="A small green house with the words rent written on it 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235" cy="118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6496A187" w14:textId="00316D42" w:rsidR="00C31DDE" w:rsidRPr="00E83458" w:rsidRDefault="00C31DDE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may need to pay </w:t>
            </w:r>
            <w:r w:rsidRPr="00E8345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rent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  <w:p w14:paraId="01BFA525" w14:textId="77777777" w:rsidR="00C31DDE" w:rsidRPr="00E83458" w:rsidRDefault="00C31DDE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02F1B8A" w14:textId="04BF4B90" w:rsidR="002B2FC8" w:rsidRPr="00E83458" w:rsidRDefault="02A39B12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5A6B1154">
              <w:rPr>
                <w:rFonts w:eastAsia="Arial" w:cs="Arial"/>
                <w:color w:val="000000" w:themeColor="text1"/>
                <w:sz w:val="28"/>
                <w:szCs w:val="28"/>
              </w:rPr>
              <w:t>Rent is money you pay to the owner of the home so you can live there.</w:t>
            </w:r>
          </w:p>
        </w:tc>
      </w:tr>
      <w:tr w:rsidR="00542FDF" w:rsidRPr="00E83458" w14:paraId="2B2FB49B" w14:textId="77777777" w:rsidTr="008006F2">
        <w:trPr>
          <w:cantSplit/>
          <w:trHeight w:val="340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7751EBED" w14:textId="44403B8A" w:rsidR="00542FDF" w:rsidRPr="002D136C" w:rsidRDefault="00620B82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2D136C">
              <w:rPr>
                <w:noProof/>
                <w:sz w:val="28"/>
                <w:szCs w:val="28"/>
              </w:rPr>
              <w:drawing>
                <wp:inline distT="0" distB="0" distL="0" distR="0" wp14:anchorId="49DBE6E8" wp14:editId="27A4FC14">
                  <wp:extent cx="1838325" cy="1838325"/>
                  <wp:effectExtent l="0" t="0" r="0" b="9525"/>
                  <wp:docPr id="1055222905" name="Picture 1" descr="Three people, one in a wheelchair, posed together within a house-shaped frame with the text 'Our House' belo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222905" name="Picture 1" descr="Three people, one in a wheelchair, posed together within a house-shaped frame with the text 'Our House' below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7140D1F6" w14:textId="631031D0" w:rsidR="00542FDF" w:rsidRPr="00E83458" w:rsidRDefault="1297A742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8A48B3A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may be able </w:t>
            </w:r>
            <w:r w:rsidR="009339B3" w:rsidRPr="68A48B3A">
              <w:rPr>
                <w:rFonts w:eastAsia="Arial" w:cs="Arial"/>
                <w:color w:val="000000" w:themeColor="text1"/>
                <w:sz w:val="28"/>
                <w:szCs w:val="28"/>
              </w:rPr>
              <w:t>to</w:t>
            </w:r>
            <w:r w:rsidR="009339B3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9339B3" w:rsidRPr="00E62282">
              <w:rPr>
                <w:rFonts w:eastAsia="Arial" w:cs="Arial"/>
                <w:color w:val="000000" w:themeColor="text1"/>
                <w:sz w:val="28"/>
                <w:szCs w:val="28"/>
              </w:rPr>
              <w:t>live</w:t>
            </w:r>
            <w:r w:rsidR="426DF3C0" w:rsidRPr="68A48B3A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with other people. </w:t>
            </w:r>
          </w:p>
          <w:p w14:paraId="5EC3B810" w14:textId="77777777" w:rsidR="00542FDF" w:rsidRPr="00E83458" w:rsidRDefault="00542FDF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7B52F32" w14:textId="54126793" w:rsidR="0092366A" w:rsidRPr="00E83458" w:rsidRDefault="009339B3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Everyone</w:t>
            </w:r>
            <w:r w:rsidR="00C00589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pay</w:t>
            </w:r>
            <w:r w:rsidR="00B65393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s</w:t>
            </w:r>
            <w:r w:rsidR="00C00589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="006C0BB5">
              <w:rPr>
                <w:rFonts w:eastAsia="Arial" w:cs="Arial"/>
                <w:color w:val="000000" w:themeColor="text1"/>
                <w:sz w:val="28"/>
                <w:szCs w:val="28"/>
              </w:rPr>
              <w:t>part</w:t>
            </w:r>
            <w:r w:rsidR="006C0BB5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="00B65393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of the</w:t>
            </w:r>
            <w:r w:rsidR="00C00589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rent</w:t>
            </w:r>
            <w:r w:rsidR="006F12CD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  <w:p w14:paraId="4EF62C4E" w14:textId="77777777" w:rsidR="0092366A" w:rsidRPr="00E83458" w:rsidRDefault="0092366A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CD4CFAC" w14:textId="3D8C7DF5" w:rsidR="005A3160" w:rsidRPr="00E83458" w:rsidRDefault="1CAEF5BB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FFC103D">
              <w:rPr>
                <w:rFonts w:eastAsia="Arial" w:cs="Arial"/>
                <w:color w:val="000000" w:themeColor="text1"/>
                <w:sz w:val="28"/>
                <w:szCs w:val="28"/>
              </w:rPr>
              <w:t>This means r</w:t>
            </w:r>
            <w:r w:rsidR="0D31A09E" w:rsidRPr="0FFC103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ent </w:t>
            </w:r>
            <w:r w:rsidR="2345A153" w:rsidRPr="0FFC103D">
              <w:rPr>
                <w:rFonts w:eastAsia="Arial" w:cs="Arial"/>
                <w:color w:val="000000" w:themeColor="text1"/>
                <w:sz w:val="28"/>
                <w:szCs w:val="28"/>
              </w:rPr>
              <w:t>m</w:t>
            </w:r>
            <w:r w:rsidR="34A302B5" w:rsidRPr="0FFC103D">
              <w:rPr>
                <w:rFonts w:eastAsia="Arial" w:cs="Arial"/>
                <w:color w:val="000000" w:themeColor="text1"/>
                <w:sz w:val="28"/>
                <w:szCs w:val="28"/>
              </w:rPr>
              <w:t>ay</w:t>
            </w:r>
            <w:r w:rsidR="2345A153" w:rsidRPr="0FFC103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be</w:t>
            </w:r>
            <w:r w:rsidR="0D31A09E" w:rsidRPr="0FFC103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="68147A03" w:rsidRPr="00BB4E06">
              <w:rPr>
                <w:rFonts w:eastAsia="Arial" w:cs="Arial"/>
                <w:color w:val="000000" w:themeColor="text1"/>
                <w:sz w:val="28"/>
                <w:szCs w:val="28"/>
              </w:rPr>
              <w:t>cheaper</w:t>
            </w:r>
            <w:r w:rsidR="705295B3" w:rsidRPr="0FFC103D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="705295B3" w:rsidRPr="0FFC103D">
              <w:rPr>
                <w:rFonts w:eastAsia="Arial" w:cs="Arial"/>
                <w:color w:val="000000" w:themeColor="text1"/>
                <w:sz w:val="28"/>
                <w:szCs w:val="28"/>
              </w:rPr>
              <w:t>for you</w:t>
            </w:r>
            <w:r w:rsidRPr="0FFC103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</w:tc>
      </w:tr>
      <w:tr w:rsidR="00C31DDE" w:rsidRPr="00E83458" w14:paraId="081321E1" w14:textId="77777777" w:rsidTr="008006F2">
        <w:trPr>
          <w:cantSplit/>
          <w:trHeight w:val="3683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DC64021" w14:textId="1FFD5425" w:rsidR="00C31DDE" w:rsidRPr="002D136C" w:rsidRDefault="00C31DDE" w:rsidP="002C2A25">
            <w:pPr>
              <w:spacing w:line="360" w:lineRule="auto"/>
              <w:rPr>
                <w:sz w:val="28"/>
                <w:szCs w:val="28"/>
              </w:rPr>
            </w:pPr>
            <w:r w:rsidRPr="002D136C">
              <w:rPr>
                <w:noProof/>
                <w:sz w:val="28"/>
                <w:szCs w:val="28"/>
              </w:rPr>
              <w:drawing>
                <wp:inline distT="0" distB="0" distL="0" distR="0" wp14:anchorId="725886F7" wp14:editId="493E9DC7">
                  <wp:extent cx="1666875" cy="1666875"/>
                  <wp:effectExtent l="0" t="0" r="9525" b="9525"/>
                  <wp:docPr id="232362325" name="Picture 1" descr="Two-story red brick house with 'FOR SALE' sign in the fro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362325" name="Picture 1" descr="Two-story red brick house with 'FOR SALE' sign in the front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218E229F" w14:textId="790B2D3E" w:rsidR="00C31DDE" w:rsidRPr="00E83458" w:rsidRDefault="00C31DDE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You may be able to buy a home to live in.</w:t>
            </w:r>
          </w:p>
          <w:p w14:paraId="53DEBF88" w14:textId="77777777" w:rsidR="003C7B86" w:rsidRPr="00E83458" w:rsidRDefault="003C7B86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1A9E7C8" w14:textId="42D31607" w:rsidR="003C7B86" w:rsidRPr="00E83458" w:rsidRDefault="33FC43E8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P</w:t>
            </w:r>
            <w:r w:rsidR="415B41D8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eople </w:t>
            </w:r>
            <w:r w:rsidR="00766D4D">
              <w:rPr>
                <w:rFonts w:eastAsia="Arial" w:cs="Arial"/>
                <w:color w:val="000000" w:themeColor="text1"/>
                <w:sz w:val="28"/>
                <w:szCs w:val="28"/>
              </w:rPr>
              <w:t>may</w:t>
            </w:r>
            <w:r w:rsidR="415B41D8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buy a </w:t>
            </w:r>
            <w:r w:rsidR="00A03646">
              <w:rPr>
                <w:rFonts w:eastAsia="Arial" w:cs="Arial"/>
                <w:color w:val="000000" w:themeColor="text1"/>
                <w:sz w:val="28"/>
                <w:szCs w:val="28"/>
              </w:rPr>
              <w:t>home</w:t>
            </w:r>
          </w:p>
          <w:p w14:paraId="5B8A556F" w14:textId="71E09A73" w:rsidR="111836F1" w:rsidRPr="00E83458" w:rsidRDefault="111836F1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1C65496" w14:textId="5131218D" w:rsidR="003C7B86" w:rsidRPr="00E83458" w:rsidRDefault="34D53F99" w:rsidP="002C2A25">
            <w:pPr>
              <w:pStyle w:val="ListParagraph"/>
              <w:numPr>
                <w:ilvl w:val="0"/>
                <w:numId w:val="9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On their own</w:t>
            </w:r>
          </w:p>
          <w:p w14:paraId="0D4AC278" w14:textId="31F23E3C" w:rsidR="00C31DDE" w:rsidRPr="008006F2" w:rsidRDefault="18C08028" w:rsidP="008006F2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AA32245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With another person like a family member. </w:t>
            </w:r>
          </w:p>
        </w:tc>
      </w:tr>
      <w:tr w:rsidR="00C31DDE" w:rsidRPr="00E83458" w14:paraId="32501B8A" w14:textId="77777777" w:rsidTr="008006F2">
        <w:trPr>
          <w:cantSplit/>
          <w:trHeight w:val="340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6BDB057C" w14:textId="77777777" w:rsidR="00C31DDE" w:rsidRPr="002D136C" w:rsidRDefault="00C31DDE" w:rsidP="002C2A25">
            <w:pPr>
              <w:spacing w:line="360" w:lineRule="auto"/>
              <w:rPr>
                <w:sz w:val="28"/>
                <w:szCs w:val="28"/>
              </w:rPr>
            </w:pPr>
            <w:r w:rsidRPr="002D136C">
              <w:rPr>
                <w:noProof/>
                <w:sz w:val="28"/>
                <w:szCs w:val="28"/>
              </w:rPr>
              <w:drawing>
                <wp:inline distT="0" distB="0" distL="0" distR="0" wp14:anchorId="0237B270" wp14:editId="6A5B28BD">
                  <wp:extent cx="1771650" cy="1771650"/>
                  <wp:effectExtent l="0" t="0" r="0" b="0"/>
                  <wp:docPr id="1525228798" name="Picture 1" descr="Three people sitting in a cozy living room, one knitting, one in a wheelchair, all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228798" name="Picture 1" descr="Three people sitting in a cozy living room, one knitting, one in a wheelchair, all smiling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19F650A6" w14:textId="16ECB5E0" w:rsidR="005B277A" w:rsidRDefault="00CE6ABB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may be able to live in </w:t>
            </w:r>
            <w:r w:rsidR="000A7744" w:rsidRPr="000A7744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specialist disability accommodation</w:t>
            </w:r>
            <w:r w:rsidR="000A774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if you </w:t>
            </w:r>
          </w:p>
          <w:p w14:paraId="325BE92E" w14:textId="77777777" w:rsidR="000A7744" w:rsidRDefault="000A7744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F251BBA" w14:textId="7253AB65" w:rsidR="00C31DDE" w:rsidRDefault="000A7744" w:rsidP="002C2A25">
            <w:pPr>
              <w:pStyle w:val="ListParagraph"/>
              <w:numPr>
                <w:ilvl w:val="0"/>
                <w:numId w:val="3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Have NDIS</w:t>
            </w:r>
          </w:p>
          <w:p w14:paraId="3BA96AE0" w14:textId="74D5131C" w:rsidR="000A7744" w:rsidRPr="000A7744" w:rsidRDefault="000A7744" w:rsidP="002C2A25">
            <w:pPr>
              <w:pStyle w:val="ListParagraph"/>
              <w:numPr>
                <w:ilvl w:val="0"/>
                <w:numId w:val="3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Need lots of support. </w:t>
            </w:r>
          </w:p>
          <w:p w14:paraId="0DA57C0D" w14:textId="77777777" w:rsidR="00C31DDE" w:rsidRPr="00E83458" w:rsidRDefault="00C31DDE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7563C32" w14:textId="0D0D6735" w:rsidR="00C31DDE" w:rsidRPr="00E83458" w:rsidRDefault="00C31DDE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We say </w:t>
            </w:r>
            <w:r w:rsidRPr="00E8345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SDA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for short.</w:t>
            </w:r>
          </w:p>
        </w:tc>
      </w:tr>
    </w:tbl>
    <w:p w14:paraId="171046D5" w14:textId="2E95F379" w:rsidR="00A03D7F" w:rsidRDefault="00A03D7F" w:rsidP="002C2A25">
      <w:pPr>
        <w:pStyle w:val="EasyReadPageHeader"/>
      </w:pPr>
      <w:bookmarkStart w:id="8" w:name="_Toc195530399"/>
      <w:bookmarkStart w:id="9" w:name="_Toc195767745"/>
      <w:r w:rsidRPr="009546C0">
        <w:lastRenderedPageBreak/>
        <w:t xml:space="preserve">Funding </w:t>
      </w:r>
      <w:r w:rsidR="009546C0" w:rsidRPr="009546C0">
        <w:t>to support you</w:t>
      </w:r>
      <w:bookmarkEnd w:id="8"/>
      <w:bookmarkEnd w:id="9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5"/>
        <w:gridCol w:w="5895"/>
      </w:tblGrid>
      <w:tr w:rsidR="00C31DDE" w:rsidRPr="00E83458" w14:paraId="31E8A70A" w14:textId="77777777" w:rsidTr="50011593">
        <w:trPr>
          <w:cantSplit/>
          <w:trHeight w:val="396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39724950" w14:textId="6629892C" w:rsidR="00C31DDE" w:rsidRPr="002D136C" w:rsidRDefault="00435614" w:rsidP="002C2A25">
            <w:pPr>
              <w:spacing w:line="360" w:lineRule="auto"/>
              <w:rPr>
                <w:sz w:val="28"/>
                <w:szCs w:val="28"/>
              </w:rPr>
            </w:pPr>
            <w:r w:rsidRPr="002D136C">
              <w:rPr>
                <w:noProof/>
                <w:sz w:val="28"/>
                <w:szCs w:val="28"/>
              </w:rPr>
              <w:drawing>
                <wp:inline distT="0" distB="0" distL="0" distR="0" wp14:anchorId="6280480E" wp14:editId="1E09D26E">
                  <wp:extent cx="1676400" cy="1676400"/>
                  <wp:effectExtent l="0" t="0" r="0" b="0"/>
                  <wp:docPr id="585638267" name="Picture 1" descr="A diverse group of six people standing together, including a young woman with Down syndrome in the fore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638267" name="Picture 1" descr="A diverse group of six people standing together, including a young woman with Down syndrome in the foreground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56248A6D" w14:textId="77777777" w:rsidR="00C31DDE" w:rsidRPr="00E83458" w:rsidRDefault="00672283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When you are in your new home you can choose </w:t>
            </w:r>
          </w:p>
          <w:p w14:paraId="0D766126" w14:textId="77777777" w:rsidR="006D1BB0" w:rsidRPr="00E83458" w:rsidRDefault="006D1BB0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07F8DB2" w14:textId="77777777" w:rsidR="003C6400" w:rsidRPr="00E83458" w:rsidRDefault="4A9A2BEF" w:rsidP="002C2A25">
            <w:pPr>
              <w:pStyle w:val="ListParagraph"/>
              <w:numPr>
                <w:ilvl w:val="0"/>
                <w:numId w:val="30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Who supports you</w:t>
            </w:r>
          </w:p>
          <w:p w14:paraId="036AC3DD" w14:textId="7F2A478C" w:rsidR="003C6400" w:rsidRPr="00E83458" w:rsidRDefault="4A9A2BEF" w:rsidP="002C2A25">
            <w:pPr>
              <w:pStyle w:val="ListParagraph"/>
              <w:numPr>
                <w:ilvl w:val="0"/>
                <w:numId w:val="30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How you are supported. </w:t>
            </w:r>
          </w:p>
        </w:tc>
      </w:tr>
      <w:tr w:rsidR="00C31DDE" w:rsidRPr="00E83458" w14:paraId="5A44B42C" w14:textId="77777777" w:rsidTr="50011593">
        <w:trPr>
          <w:cantSplit/>
          <w:trHeight w:val="396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499316A" w14:textId="440C2C16" w:rsidR="00C31DDE" w:rsidRPr="002D136C" w:rsidRDefault="00603692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1E1FFA">
              <w:rPr>
                <w:noProof/>
              </w:rPr>
              <w:drawing>
                <wp:inline distT="0" distB="0" distL="0" distR="0" wp14:anchorId="22042667" wp14:editId="1442122A">
                  <wp:extent cx="1400175" cy="811624"/>
                  <wp:effectExtent l="0" t="0" r="0" b="0"/>
                  <wp:docPr id="617314771" name="Picture 2" descr="NDIS logo with purple background and green dot above the 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314771" name="Picture 2" descr="NDIS logo with purple background and green dot above the 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71" cy="815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171BAFBD" w14:textId="48247425" w:rsidR="00C31DDE" w:rsidRPr="00E83458" w:rsidRDefault="01A06762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78C827F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If you have </w:t>
            </w:r>
            <w:proofErr w:type="gramStart"/>
            <w:r w:rsidRPr="78C827F2">
              <w:rPr>
                <w:rFonts w:eastAsia="Arial" w:cs="Arial"/>
                <w:color w:val="000000" w:themeColor="text1"/>
                <w:sz w:val="28"/>
                <w:szCs w:val="28"/>
              </w:rPr>
              <w:t>NDIS</w:t>
            </w:r>
            <w:proofErr w:type="gramEnd"/>
            <w:r w:rsidRPr="78C827F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you may have </w:t>
            </w:r>
            <w:r w:rsidRPr="78C827F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funding</w:t>
            </w:r>
            <w:r w:rsidRPr="78C827F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for </w:t>
            </w:r>
            <w:r w:rsidRPr="78C827F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NDIS supports</w:t>
            </w:r>
            <w:r w:rsidRPr="78C827F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  <w:p w14:paraId="162E4C6E" w14:textId="77777777" w:rsidR="00C31DDE" w:rsidRPr="00E83458" w:rsidRDefault="00C31DDE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845D32E" w14:textId="77777777" w:rsidR="0079771F" w:rsidRPr="00E83458" w:rsidRDefault="005347BD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04F55">
              <w:rPr>
                <w:rFonts w:eastAsia="Arial" w:cs="Arial"/>
                <w:color w:val="000000" w:themeColor="text1"/>
                <w:sz w:val="28"/>
                <w:szCs w:val="28"/>
              </w:rPr>
              <w:t>Funding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is</w:t>
            </w:r>
            <w:r w:rsidRPr="00E8345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money from the government</w:t>
            </w:r>
            <w:r w:rsidR="000119A0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  <w:p w14:paraId="4E52640D" w14:textId="77777777" w:rsidR="00606413" w:rsidRDefault="00606413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3DE17D2" w14:textId="73A14A7A" w:rsidR="002D09F9" w:rsidRPr="00E83458" w:rsidRDefault="0FF255A6" w:rsidP="003C6346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5F3BE33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Types of NDIS </w:t>
            </w:r>
            <w:r w:rsidR="0AAFABB3" w:rsidRPr="5F3BE33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supports </w:t>
            </w:r>
            <w:r w:rsidRPr="5F3BE33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funding </w:t>
            </w:r>
            <w:r w:rsidR="152324C5" w:rsidRPr="5F3BE33B">
              <w:rPr>
                <w:rFonts w:eastAsia="Arial" w:cs="Arial"/>
                <w:color w:val="000000" w:themeColor="text1"/>
                <w:sz w:val="28"/>
                <w:szCs w:val="28"/>
              </w:rPr>
              <w:t>are</w:t>
            </w:r>
          </w:p>
        </w:tc>
      </w:tr>
      <w:tr w:rsidR="00FB76B9" w:rsidRPr="00E83458" w14:paraId="3D0CBDA3" w14:textId="77777777" w:rsidTr="50011593">
        <w:trPr>
          <w:cantSplit/>
          <w:trHeight w:val="396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6CA714A9" w14:textId="27F43B6B" w:rsidR="00FB76B9" w:rsidRPr="002D136C" w:rsidRDefault="00291FB2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2D136C">
              <w:rPr>
                <w:noProof/>
                <w:sz w:val="28"/>
                <w:szCs w:val="28"/>
              </w:rPr>
              <w:drawing>
                <wp:inline distT="0" distB="0" distL="0" distR="0" wp14:anchorId="28543535" wp14:editId="418A044D">
                  <wp:extent cx="1838325" cy="1838325"/>
                  <wp:effectExtent l="0" t="0" r="9525" b="0"/>
                  <wp:docPr id="1605394403" name="Picture 1" descr="An elderly woman and a young man seated at a dining table with plates of foo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5394403" name="Picture 1" descr="An elderly woman and a young man seated at a dining table with plates of food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0BCE94CB" w14:textId="77777777" w:rsidR="00291FB2" w:rsidRPr="002D1BF3" w:rsidRDefault="00291FB2" w:rsidP="002C2A25">
            <w:pPr>
              <w:pStyle w:val="ListParagraph"/>
              <w:numPr>
                <w:ilvl w:val="0"/>
                <w:numId w:val="36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D1BF3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Supported independent living</w:t>
            </w:r>
            <w:r w:rsidRPr="002D1BF3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  <w:p w14:paraId="45B4BE5E" w14:textId="77777777" w:rsidR="00BD71FF" w:rsidRPr="00E83458" w:rsidRDefault="00BD71FF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F2EF5F5" w14:textId="09D82FF7" w:rsidR="00291FB2" w:rsidRPr="00E83458" w:rsidRDefault="00291FB2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We say </w:t>
            </w:r>
            <w:r w:rsidRPr="00E8345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SIL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for short. </w:t>
            </w:r>
          </w:p>
          <w:p w14:paraId="179E730D" w14:textId="77777777" w:rsidR="00291FB2" w:rsidRPr="00E83458" w:rsidRDefault="00291FB2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9ACD84B" w14:textId="793415D2" w:rsidR="00EA7132" w:rsidRPr="00E83458" w:rsidRDefault="2953EFF5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SIL funding </w:t>
            </w:r>
            <w:r w:rsidR="533593B9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is </w:t>
            </w:r>
            <w:r w:rsidR="5D55ECFA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for 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support </w:t>
            </w:r>
            <w:r w:rsidR="35CA4C36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with </w:t>
            </w:r>
          </w:p>
          <w:p w14:paraId="2C72FF04" w14:textId="44ED2E20" w:rsidR="111836F1" w:rsidRPr="00E83458" w:rsidRDefault="111836F1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6349DB5" w14:textId="3AEE7936" w:rsidR="00291FB2" w:rsidRPr="00E83458" w:rsidRDefault="2953EFF5" w:rsidP="002C2A25">
            <w:pPr>
              <w:pStyle w:val="ListParagraph"/>
              <w:numPr>
                <w:ilvl w:val="0"/>
                <w:numId w:val="9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Mealtimes</w:t>
            </w:r>
          </w:p>
          <w:p w14:paraId="6772BF16" w14:textId="4B511B2E" w:rsidR="00291FB2" w:rsidRPr="00E83458" w:rsidRDefault="2953EFF5" w:rsidP="002C2A25">
            <w:pPr>
              <w:pStyle w:val="ListParagraph"/>
              <w:numPr>
                <w:ilvl w:val="0"/>
                <w:numId w:val="9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Showering and dressing</w:t>
            </w:r>
          </w:p>
          <w:p w14:paraId="60D095B9" w14:textId="7CE1AA05" w:rsidR="00804AF1" w:rsidRPr="00E83458" w:rsidRDefault="7C9788E7" w:rsidP="002C2A25">
            <w:pPr>
              <w:pStyle w:val="ListParagraph"/>
              <w:numPr>
                <w:ilvl w:val="0"/>
                <w:numId w:val="9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Everyday</w:t>
            </w:r>
            <w:r w:rsidR="35CA4C36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activities</w:t>
            </w:r>
            <w:r w:rsidR="5A385BA0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like cooking</w:t>
            </w:r>
            <w:r w:rsidR="25DA1E88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</w:tc>
      </w:tr>
      <w:tr w:rsidR="009F2AD4" w:rsidRPr="00E83458" w14:paraId="5B42505B" w14:textId="77777777" w:rsidTr="50011593">
        <w:trPr>
          <w:cantSplit/>
          <w:trHeight w:val="368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355AD255" w14:textId="281E8AD3" w:rsidR="009F2AD4" w:rsidRPr="002D136C" w:rsidRDefault="00391756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2D136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9F9E76D" wp14:editId="5F4065C0">
                  <wp:extent cx="1838325" cy="1838325"/>
                  <wp:effectExtent l="0" t="0" r="9525" b="9525"/>
                  <wp:docPr id="1799012205" name="Picture 1" descr="Two men, one seated and one standing, smiling and holding a small yellow gift box at a table with a plate, spoon, and fo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9012205" name="Picture 1" descr="Two men, one seated and one standing, smiling and holding a small yellow gift box at a table with a plate, spoon, and fork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45B1A503" w14:textId="77777777" w:rsidR="009F2AD4" w:rsidRPr="00E83458" w:rsidRDefault="319DD109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SIL is for people who need </w:t>
            </w:r>
          </w:p>
          <w:p w14:paraId="5115D772" w14:textId="39A5C0CD" w:rsidR="111836F1" w:rsidRPr="00E83458" w:rsidRDefault="111836F1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B144EF0" w14:textId="77777777" w:rsidR="009F2AD4" w:rsidRPr="00E83458" w:rsidRDefault="319DD109" w:rsidP="002C2A25">
            <w:pPr>
              <w:pStyle w:val="ListParagraph"/>
              <w:numPr>
                <w:ilvl w:val="0"/>
                <w:numId w:val="16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Lots of support</w:t>
            </w:r>
          </w:p>
          <w:p w14:paraId="7843C750" w14:textId="652527C6" w:rsidR="009F2AD4" w:rsidRPr="00E83458" w:rsidRDefault="009F2AD4" w:rsidP="002C2A25">
            <w:pPr>
              <w:pStyle w:val="ListParagraph"/>
              <w:numPr>
                <w:ilvl w:val="0"/>
                <w:numId w:val="16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Someone with them all the time.</w:t>
            </w:r>
          </w:p>
        </w:tc>
      </w:tr>
      <w:tr w:rsidR="003F0EE2" w:rsidRPr="00E83458" w14:paraId="5D5EEE1A" w14:textId="77777777" w:rsidTr="50011593">
        <w:trPr>
          <w:cantSplit/>
          <w:trHeight w:val="4820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0FA89B1" w14:textId="4EFA63A0" w:rsidR="003F0EE2" w:rsidRPr="002D136C" w:rsidRDefault="359DA9B9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2D136C">
              <w:rPr>
                <w:noProof/>
                <w:sz w:val="28"/>
                <w:szCs w:val="28"/>
              </w:rPr>
              <w:drawing>
                <wp:inline distT="0" distB="0" distL="0" distR="0" wp14:anchorId="6D6868E9" wp14:editId="354AA41C">
                  <wp:extent cx="1838325" cy="1838325"/>
                  <wp:effectExtent l="0" t="0" r="9525" b="9525"/>
                  <wp:docPr id="479855210" name="Picture 5" descr="Person in a pink shirt thinking with a thought bubble above their head. Thought bubble has a picture of a house in i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4221AE7D" w14:textId="77777777" w:rsidR="003F0EE2" w:rsidRPr="002D1BF3" w:rsidRDefault="4D07D1D5" w:rsidP="002C2A25">
            <w:pPr>
              <w:pStyle w:val="ListParagraph"/>
              <w:numPr>
                <w:ilvl w:val="0"/>
                <w:numId w:val="36"/>
              </w:numPr>
              <w:spacing w:line="360" w:lineRule="auto"/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</w:pPr>
            <w:r w:rsidRPr="78C827F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Individualised living options</w:t>
            </w:r>
          </w:p>
          <w:p w14:paraId="23C8B1A2" w14:textId="77777777" w:rsidR="00DC1142" w:rsidRPr="00E83458" w:rsidRDefault="00DC1142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12FC243" w14:textId="401C968F" w:rsidR="003F0EE2" w:rsidRPr="00E83458" w:rsidRDefault="003F0EE2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We say </w:t>
            </w:r>
            <w:r w:rsidRPr="00E8345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ILO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for short. </w:t>
            </w:r>
          </w:p>
          <w:p w14:paraId="403C3771" w14:textId="77777777" w:rsidR="003F0EE2" w:rsidRPr="00E83458" w:rsidRDefault="003F0EE2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CE09B85" w14:textId="77777777" w:rsidR="003F0EE2" w:rsidRPr="00E83458" w:rsidRDefault="3A68CD35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ILO funding supports you to think about</w:t>
            </w:r>
          </w:p>
          <w:p w14:paraId="0463C526" w14:textId="577FA91B" w:rsidR="111836F1" w:rsidRDefault="111836F1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47A0E6B" w14:textId="65FE8EAC" w:rsidR="006347BC" w:rsidRPr="00E83458" w:rsidRDefault="3FB7EF5F" w:rsidP="002C2A25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73831A94">
              <w:rPr>
                <w:rFonts w:eastAsia="Arial" w:cs="Arial"/>
                <w:color w:val="000000" w:themeColor="text1"/>
                <w:sz w:val="28"/>
                <w:szCs w:val="28"/>
              </w:rPr>
              <w:t>How you want to live</w:t>
            </w:r>
          </w:p>
          <w:p w14:paraId="4680FC61" w14:textId="357A87A1" w:rsidR="006347BC" w:rsidRPr="00E83458" w:rsidRDefault="0B4E6F25" w:rsidP="00C52728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5F3BE33B">
              <w:rPr>
                <w:rFonts w:eastAsia="Arial" w:cs="Arial"/>
                <w:color w:val="000000" w:themeColor="text1"/>
                <w:sz w:val="28"/>
                <w:szCs w:val="28"/>
              </w:rPr>
              <w:t>Where you want to live</w:t>
            </w:r>
            <w:r w:rsidR="47110CC0" w:rsidRPr="5F3BE33B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0028455E" w:rsidRPr="00E83458" w14:paraId="1E99A7B2" w14:textId="77777777" w:rsidTr="50011593">
        <w:trPr>
          <w:cantSplit/>
          <w:trHeight w:val="4253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6D398F25" w14:textId="0756D6C7" w:rsidR="0028455E" w:rsidRPr="002D136C" w:rsidRDefault="00DB78FE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2D136C">
              <w:rPr>
                <w:noProof/>
                <w:sz w:val="28"/>
                <w:szCs w:val="28"/>
              </w:rPr>
              <w:drawing>
                <wp:inline distT="0" distB="0" distL="0" distR="0" wp14:anchorId="6A20EB27" wp14:editId="022D819B">
                  <wp:extent cx="1676400" cy="1676400"/>
                  <wp:effectExtent l="0" t="0" r="0" b="0"/>
                  <wp:docPr id="2103741088" name="Picture 1" descr="A woman combing and styling another woman's 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3741088" name="Picture 1" descr="A woman combing and styling another woman's hair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787191AD">
              <w:rPr>
                <w:noProof/>
              </w:rPr>
              <w:drawing>
                <wp:inline distT="0" distB="0" distL="0" distR="0" wp14:anchorId="0FE3C09D" wp14:editId="59661EC1">
                  <wp:extent cx="1562100" cy="1562100"/>
                  <wp:effectExtent l="0" t="0" r="0" b="0"/>
                  <wp:docPr id="2075371633" name="Picture 1" descr="A man in a motorized wheelchair with a woman standing behind hi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28FA8453" w14:textId="77777777" w:rsidR="0028455E" w:rsidRPr="002D1BF3" w:rsidRDefault="0028455E" w:rsidP="002C2A25">
            <w:pPr>
              <w:pStyle w:val="ListParagraph"/>
              <w:numPr>
                <w:ilvl w:val="0"/>
                <w:numId w:val="36"/>
              </w:numPr>
              <w:spacing w:line="360" w:lineRule="auto"/>
              <w:contextualSpacing w:val="0"/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</w:pPr>
            <w:r w:rsidRPr="002D1BF3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Personal care supports </w:t>
            </w:r>
          </w:p>
          <w:p w14:paraId="2DB33959" w14:textId="77777777" w:rsidR="0028455E" w:rsidRPr="00E83458" w:rsidRDefault="0028455E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FABE159" w14:textId="672EB161" w:rsidR="0028455E" w:rsidRPr="00E83458" w:rsidRDefault="0028455E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Personal care supports funding </w:t>
            </w:r>
            <w:r w:rsidR="00A05E4C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is 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for support with </w:t>
            </w:r>
          </w:p>
          <w:p w14:paraId="0FF10141" w14:textId="77777777" w:rsidR="0028455E" w:rsidRPr="002D136C" w:rsidRDefault="0028455E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BC9E000" w14:textId="414AB0D9" w:rsidR="0028455E" w:rsidRPr="00AC67E5" w:rsidRDefault="458425AB" w:rsidP="002C2A25">
            <w:pPr>
              <w:pStyle w:val="ListParagraph"/>
              <w:numPr>
                <w:ilvl w:val="0"/>
                <w:numId w:val="1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AC67E5">
              <w:rPr>
                <w:rFonts w:eastAsia="Arial" w:cs="Arial"/>
                <w:color w:val="000000" w:themeColor="text1"/>
                <w:sz w:val="28"/>
                <w:szCs w:val="28"/>
              </w:rPr>
              <w:t>Showering and dressing</w:t>
            </w:r>
          </w:p>
          <w:p w14:paraId="7AA31B1D" w14:textId="6D889C64" w:rsidR="0028455E" w:rsidRPr="00E83458" w:rsidRDefault="458425AB" w:rsidP="002C2A25">
            <w:pPr>
              <w:pStyle w:val="ListParagraph"/>
              <w:numPr>
                <w:ilvl w:val="0"/>
                <w:numId w:val="1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Using the bathroo</w:t>
            </w:r>
            <w:r w:rsidR="00E34676"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m</w:t>
            </w:r>
          </w:p>
          <w:p w14:paraId="624C23B7" w14:textId="27F39172" w:rsidR="111836F1" w:rsidRPr="00E83458" w:rsidRDefault="458425AB" w:rsidP="002C2A25">
            <w:pPr>
              <w:pStyle w:val="ListParagraph"/>
              <w:numPr>
                <w:ilvl w:val="0"/>
                <w:numId w:val="1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Mealtimes</w:t>
            </w:r>
          </w:p>
          <w:p w14:paraId="2CB391B7" w14:textId="14A6FB19" w:rsidR="111836F1" w:rsidRPr="00E83458" w:rsidRDefault="458425AB" w:rsidP="002C2A25">
            <w:pPr>
              <w:pStyle w:val="ListParagraph"/>
              <w:numPr>
                <w:ilvl w:val="0"/>
                <w:numId w:val="1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Going to appointments</w:t>
            </w:r>
          </w:p>
          <w:p w14:paraId="55FB62A3" w14:textId="60F71EF7" w:rsidR="111836F1" w:rsidRPr="00E83458" w:rsidRDefault="458425AB" w:rsidP="002C2A25">
            <w:pPr>
              <w:pStyle w:val="ListParagraph"/>
              <w:numPr>
                <w:ilvl w:val="0"/>
                <w:numId w:val="1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Moving around your </w:t>
            </w:r>
            <w:r w:rsidR="00A03646">
              <w:rPr>
                <w:rFonts w:eastAsia="Arial" w:cs="Arial"/>
                <w:color w:val="000000" w:themeColor="text1"/>
                <w:sz w:val="28"/>
                <w:szCs w:val="28"/>
              </w:rPr>
              <w:t>home</w:t>
            </w:r>
          </w:p>
          <w:p w14:paraId="54355F66" w14:textId="134FDB0B" w:rsidR="0028455E" w:rsidRPr="00E83458" w:rsidRDefault="458425AB" w:rsidP="002C2A25">
            <w:pPr>
              <w:pStyle w:val="ListParagraph"/>
              <w:numPr>
                <w:ilvl w:val="0"/>
                <w:numId w:val="1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Using </w:t>
            </w:r>
            <w:r w:rsidRPr="00E83458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assistive technology</w:t>
            </w: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</w:tc>
      </w:tr>
      <w:tr w:rsidR="00FB76B9" w:rsidRPr="00E83458" w14:paraId="55A0E823" w14:textId="77777777" w:rsidTr="50011593">
        <w:trPr>
          <w:cantSplit/>
          <w:trHeight w:val="453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102239CB" w14:textId="118FB804" w:rsidR="00FB76B9" w:rsidRPr="002D136C" w:rsidRDefault="001B1150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2D136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85D0936" wp14:editId="22CFDB80">
                  <wp:extent cx="1838325" cy="1838325"/>
                  <wp:effectExtent l="0" t="0" r="0" b="9525"/>
                  <wp:docPr id="27570945" name="Picture 1" descr="Person using a communication board in a specialized 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70945" name="Picture 1" descr="Person using a communication board in a specialized chair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30FED178" w14:textId="44A5A025" w:rsidR="0118F614" w:rsidRDefault="0118F614" w:rsidP="0118F614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5683296" w14:textId="6BE3537F" w:rsidR="00A50299" w:rsidRPr="00E83458" w:rsidRDefault="34872249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73831A94">
              <w:rPr>
                <w:rFonts w:eastAsia="Arial" w:cs="Arial"/>
                <w:color w:val="000000" w:themeColor="text1"/>
                <w:sz w:val="28"/>
                <w:szCs w:val="28"/>
              </w:rPr>
              <w:t>Assistive technology can be things to help you</w:t>
            </w:r>
          </w:p>
          <w:p w14:paraId="00598C98" w14:textId="77777777" w:rsidR="006D1BB0" w:rsidRPr="00E83458" w:rsidRDefault="006D1BB0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9699257" w14:textId="0B0722C1" w:rsidR="00A50299" w:rsidRPr="00E83458" w:rsidRDefault="691A738E" w:rsidP="002C2A25">
            <w:pPr>
              <w:pStyle w:val="ListParagraph"/>
              <w:numPr>
                <w:ilvl w:val="0"/>
                <w:numId w:val="26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Speak</w:t>
            </w:r>
          </w:p>
          <w:p w14:paraId="021FD206" w14:textId="2BCD0415" w:rsidR="00A50299" w:rsidRPr="00E83458" w:rsidRDefault="691A738E" w:rsidP="002C2A25">
            <w:pPr>
              <w:pStyle w:val="ListParagraph"/>
              <w:numPr>
                <w:ilvl w:val="0"/>
                <w:numId w:val="26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Move</w:t>
            </w:r>
          </w:p>
          <w:p w14:paraId="19C8EF6C" w14:textId="7322556B" w:rsidR="00A50299" w:rsidRPr="00E83458" w:rsidRDefault="691A738E" w:rsidP="002C2A25">
            <w:pPr>
              <w:pStyle w:val="ListParagraph"/>
              <w:numPr>
                <w:ilvl w:val="0"/>
                <w:numId w:val="26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See</w:t>
            </w:r>
          </w:p>
          <w:p w14:paraId="0C0FCFBB" w14:textId="35015851" w:rsidR="002E4D46" w:rsidRPr="00E83458" w:rsidRDefault="57F5A728" w:rsidP="001A4E99">
            <w:pPr>
              <w:pStyle w:val="ListParagraph"/>
              <w:numPr>
                <w:ilvl w:val="0"/>
                <w:numId w:val="26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5F3BE33B">
              <w:rPr>
                <w:rFonts w:eastAsia="Arial" w:cs="Arial"/>
                <w:color w:val="000000" w:themeColor="text1"/>
                <w:sz w:val="28"/>
                <w:szCs w:val="28"/>
              </w:rPr>
              <w:t>Hear.</w:t>
            </w:r>
          </w:p>
        </w:tc>
      </w:tr>
      <w:tr w:rsidR="000C3398" w:rsidRPr="00E83458" w14:paraId="54FA497F" w14:textId="77777777" w:rsidTr="50011593">
        <w:trPr>
          <w:cantSplit/>
          <w:trHeight w:val="453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0768B134" w14:textId="1BA10BE1" w:rsidR="000C3398" w:rsidRPr="00E83458" w:rsidRDefault="000C3398" w:rsidP="002C2A25">
            <w:pPr>
              <w:spacing w:line="360" w:lineRule="auto"/>
              <w:rPr>
                <w:noProof/>
                <w:sz w:val="28"/>
                <w:szCs w:val="28"/>
              </w:rPr>
            </w:pPr>
            <w:r w:rsidRPr="002D136C">
              <w:rPr>
                <w:noProof/>
                <w:sz w:val="28"/>
                <w:szCs w:val="28"/>
              </w:rPr>
              <w:drawing>
                <wp:inline distT="0" distB="0" distL="0" distR="0" wp14:anchorId="09900444" wp14:editId="75004D89">
                  <wp:extent cx="1582030" cy="1838325"/>
                  <wp:effectExtent l="0" t="0" r="0" b="0"/>
                  <wp:docPr id="1089118696" name="Picture 1" descr="A man leaning towards a smiling woman in a pink wheelchair with a thought bubble above them. Thought bubble contains a black outline of a home and a question mark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2410" cy="1838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5662BB08" w14:textId="2DF0E8C9" w:rsidR="000C3398" w:rsidRPr="00E83458" w:rsidRDefault="000C3398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It is important to think about the type of home that </w:t>
            </w:r>
          </w:p>
          <w:p w14:paraId="24AE0304" w14:textId="77777777" w:rsidR="000C3398" w:rsidRPr="002D136C" w:rsidRDefault="000C3398" w:rsidP="002C2A25">
            <w:pPr>
              <w:pStyle w:val="EasyRead14"/>
            </w:pPr>
          </w:p>
          <w:p w14:paraId="42B67384" w14:textId="77777777" w:rsidR="000C3398" w:rsidRPr="00E83458" w:rsidRDefault="000C3398" w:rsidP="002C2A25">
            <w:pPr>
              <w:pStyle w:val="ListParagraph"/>
              <w:numPr>
                <w:ilvl w:val="0"/>
                <w:numId w:val="2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>Will meet your needs</w:t>
            </w:r>
          </w:p>
          <w:p w14:paraId="2C97C200" w14:textId="77777777" w:rsidR="000C3398" w:rsidRPr="00E83458" w:rsidRDefault="000C3398" w:rsidP="002C2A25">
            <w:pPr>
              <w:pStyle w:val="ListParagraph"/>
              <w:numPr>
                <w:ilvl w:val="0"/>
                <w:numId w:val="2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E8345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Is what you want. </w:t>
            </w:r>
          </w:p>
        </w:tc>
      </w:tr>
    </w:tbl>
    <w:p w14:paraId="4A893F37" w14:textId="4A70662E" w:rsidR="000D7E2A" w:rsidRDefault="000D7E2A" w:rsidP="002C2A25">
      <w:r>
        <w:br w:type="page"/>
      </w:r>
    </w:p>
    <w:p w14:paraId="7A253770" w14:textId="45E25C26" w:rsidR="00C1446F" w:rsidRPr="00A62AD5" w:rsidRDefault="0080258C" w:rsidP="002C2A25">
      <w:pPr>
        <w:pStyle w:val="EasyReadPageHeader"/>
      </w:pPr>
      <w:bookmarkStart w:id="10" w:name="_Toc195530400"/>
      <w:bookmarkStart w:id="11" w:name="_Toc195767746"/>
      <w:r w:rsidRPr="31824E00">
        <w:lastRenderedPageBreak/>
        <w:t>It takes time to move</w:t>
      </w:r>
      <w:bookmarkEnd w:id="10"/>
      <w:bookmarkEnd w:id="11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083DF1" w:rsidRPr="00E83458" w14:paraId="05ACB6C3" w14:textId="77777777" w:rsidTr="004847E9">
        <w:trPr>
          <w:cantSplit/>
          <w:trHeight w:val="4411"/>
        </w:trPr>
        <w:tc>
          <w:tcPr>
            <w:tcW w:w="3114" w:type="dxa"/>
          </w:tcPr>
          <w:p w14:paraId="349F8F11" w14:textId="5AF82414" w:rsidR="00083DF1" w:rsidRPr="00E83458" w:rsidRDefault="00D67B7D" w:rsidP="002C2A25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C8CFFE9" wp14:editId="0F626B6C">
                  <wp:extent cx="1628775" cy="1926913"/>
                  <wp:effectExtent l="0" t="0" r="0" b="0"/>
                  <wp:docPr id="1499179380" name="Picture 1" descr="woman sitting filling out a form. A thought bubble above her head contains a clock and a h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9179380" name="Picture 1" descr="woman sitting filling out a form. A thought bubble above her head contains a clock and a house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21" cy="193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E96CE99" w14:textId="6C4A32DA" w:rsidR="00D30535" w:rsidRPr="00E83458" w:rsidRDefault="5804FFDE" w:rsidP="002C2A25">
            <w:pPr>
              <w:pStyle w:val="EasyRead16"/>
              <w:rPr>
                <w:sz w:val="28"/>
                <w:szCs w:val="28"/>
              </w:rPr>
            </w:pPr>
            <w:r w:rsidRPr="00E83458">
              <w:rPr>
                <w:sz w:val="28"/>
                <w:szCs w:val="28"/>
              </w:rPr>
              <w:t>M</w:t>
            </w:r>
            <w:r w:rsidR="7600E3B9" w:rsidRPr="00E83458">
              <w:rPr>
                <w:sz w:val="28"/>
                <w:szCs w:val="28"/>
              </w:rPr>
              <w:t>ov</w:t>
            </w:r>
            <w:r w:rsidRPr="00E83458">
              <w:rPr>
                <w:sz w:val="28"/>
                <w:szCs w:val="28"/>
              </w:rPr>
              <w:t>ing</w:t>
            </w:r>
            <w:r w:rsidR="7600E3B9" w:rsidRPr="00E83458">
              <w:rPr>
                <w:sz w:val="28"/>
                <w:szCs w:val="28"/>
              </w:rPr>
              <w:t xml:space="preserve"> out of aged care</w:t>
            </w:r>
            <w:r w:rsidRPr="00E83458">
              <w:rPr>
                <w:sz w:val="28"/>
                <w:szCs w:val="28"/>
              </w:rPr>
              <w:t xml:space="preserve"> </w:t>
            </w:r>
            <w:r w:rsidR="18913043" w:rsidRPr="00E83458">
              <w:rPr>
                <w:sz w:val="28"/>
                <w:szCs w:val="28"/>
              </w:rPr>
              <w:t>can take a long</w:t>
            </w:r>
            <w:r w:rsidRPr="00E83458">
              <w:rPr>
                <w:sz w:val="28"/>
                <w:szCs w:val="28"/>
              </w:rPr>
              <w:t xml:space="preserve"> time</w:t>
            </w:r>
            <w:r w:rsidR="7600E3B9" w:rsidRPr="00E83458">
              <w:rPr>
                <w:sz w:val="28"/>
                <w:szCs w:val="28"/>
              </w:rPr>
              <w:t xml:space="preserve">. </w:t>
            </w:r>
          </w:p>
          <w:p w14:paraId="36B0611D" w14:textId="77777777" w:rsidR="00A5335A" w:rsidRPr="00E83458" w:rsidRDefault="00A5335A" w:rsidP="002C2A25">
            <w:pPr>
              <w:pStyle w:val="EasyRead16"/>
              <w:rPr>
                <w:sz w:val="28"/>
                <w:szCs w:val="28"/>
              </w:rPr>
            </w:pPr>
          </w:p>
          <w:p w14:paraId="3A0ABFD0" w14:textId="28939CF7" w:rsidR="2F64FB3D" w:rsidRPr="00E83458" w:rsidRDefault="60DCFEFC" w:rsidP="002C2A25">
            <w:pPr>
              <w:pStyle w:val="EasyRead16"/>
              <w:rPr>
                <w:sz w:val="28"/>
                <w:szCs w:val="28"/>
              </w:rPr>
            </w:pPr>
            <w:r w:rsidRPr="5F3BE33B">
              <w:rPr>
                <w:sz w:val="28"/>
                <w:szCs w:val="28"/>
              </w:rPr>
              <w:t>It is important to</w:t>
            </w:r>
          </w:p>
          <w:p w14:paraId="61492B80" w14:textId="5F7D6710" w:rsidR="5F3BE33B" w:rsidRDefault="5F3BE33B" w:rsidP="5F3BE33B">
            <w:pPr>
              <w:pStyle w:val="EasyRead16"/>
              <w:rPr>
                <w:sz w:val="28"/>
                <w:szCs w:val="28"/>
              </w:rPr>
            </w:pPr>
          </w:p>
          <w:p w14:paraId="69A34196" w14:textId="77777777" w:rsidR="00407BCF" w:rsidRPr="00E83458" w:rsidRDefault="6E21B83F" w:rsidP="002C2A25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E83458">
              <w:rPr>
                <w:sz w:val="28"/>
                <w:szCs w:val="28"/>
              </w:rPr>
              <w:t>Think about what you need</w:t>
            </w:r>
          </w:p>
          <w:p w14:paraId="2C27B3E6" w14:textId="45698596" w:rsidR="00407BCF" w:rsidRPr="00E83458" w:rsidRDefault="6E21B83F" w:rsidP="002C2A25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proofErr w:type="gramStart"/>
            <w:r w:rsidRPr="00E83458">
              <w:rPr>
                <w:sz w:val="28"/>
                <w:szCs w:val="28"/>
              </w:rPr>
              <w:t>Make a plan</w:t>
            </w:r>
            <w:proofErr w:type="gramEnd"/>
            <w:r w:rsidR="001E013E">
              <w:rPr>
                <w:sz w:val="28"/>
                <w:szCs w:val="28"/>
              </w:rPr>
              <w:t>.</w:t>
            </w:r>
            <w:r w:rsidR="7C971103" w:rsidRPr="00E83458">
              <w:rPr>
                <w:sz w:val="28"/>
                <w:szCs w:val="28"/>
              </w:rPr>
              <w:t xml:space="preserve"> </w:t>
            </w:r>
          </w:p>
          <w:p w14:paraId="64802767" w14:textId="3CDF2557" w:rsidR="2F64FB3D" w:rsidRPr="00E83458" w:rsidRDefault="2F64FB3D" w:rsidP="002C2A25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68404BE6" w14:textId="42A75DBC" w:rsidR="003A2D9D" w:rsidRPr="00E83458" w:rsidRDefault="2CB88085" w:rsidP="0028310A">
            <w:pPr>
              <w:pStyle w:val="EasyRead16"/>
              <w:rPr>
                <w:sz w:val="28"/>
                <w:szCs w:val="28"/>
              </w:rPr>
            </w:pPr>
            <w:r w:rsidRPr="5A6B1154">
              <w:rPr>
                <w:sz w:val="28"/>
                <w:szCs w:val="28"/>
              </w:rPr>
              <w:t>You can have support to do this.</w:t>
            </w:r>
          </w:p>
        </w:tc>
      </w:tr>
      <w:tr w:rsidR="00083DF1" w:rsidRPr="00E83458" w14:paraId="1B3A5D64" w14:textId="77777777" w:rsidTr="004847E9">
        <w:trPr>
          <w:cantSplit/>
          <w:trHeight w:val="3402"/>
        </w:trPr>
        <w:tc>
          <w:tcPr>
            <w:tcW w:w="3114" w:type="dxa"/>
          </w:tcPr>
          <w:p w14:paraId="4DEC0226" w14:textId="453DBEE4" w:rsidR="00083DF1" w:rsidRPr="00E83458" w:rsidRDefault="00D705FF" w:rsidP="002C2A25">
            <w:pPr>
              <w:pStyle w:val="EasyRead16"/>
              <w:rPr>
                <w:sz w:val="28"/>
                <w:szCs w:val="28"/>
              </w:rPr>
            </w:pPr>
            <w:r w:rsidRPr="001E1FFA">
              <w:rPr>
                <w:noProof/>
              </w:rPr>
              <w:drawing>
                <wp:inline distT="0" distB="0" distL="0" distR="0" wp14:anchorId="6CD105B8" wp14:editId="29D55C55">
                  <wp:extent cx="1400175" cy="811624"/>
                  <wp:effectExtent l="0" t="0" r="0" b="0"/>
                  <wp:docPr id="1203014013" name="Picture 2" descr="NDIS logo with purple background and green dot above the 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314771" name="Picture 2" descr="NDIS logo with purple background and green dot above the 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71" cy="815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7D9E05B" w14:textId="77777777" w:rsidR="00546BAF" w:rsidRDefault="00546BAF" w:rsidP="002C2A25">
            <w:pPr>
              <w:pStyle w:val="EasyRead16"/>
              <w:rPr>
                <w:sz w:val="28"/>
                <w:szCs w:val="28"/>
              </w:rPr>
            </w:pPr>
          </w:p>
          <w:p w14:paraId="59864E5A" w14:textId="5BA1C39A" w:rsidR="00083DF1" w:rsidRPr="00E83458" w:rsidRDefault="287EE945" w:rsidP="002C2A25">
            <w:pPr>
              <w:pStyle w:val="EasyRead16"/>
              <w:rPr>
                <w:sz w:val="28"/>
                <w:szCs w:val="28"/>
              </w:rPr>
            </w:pPr>
            <w:r w:rsidRPr="00E83458">
              <w:rPr>
                <w:sz w:val="28"/>
                <w:szCs w:val="28"/>
              </w:rPr>
              <w:t>You may be able t</w:t>
            </w:r>
            <w:r w:rsidR="7146EE33" w:rsidRPr="00E83458">
              <w:rPr>
                <w:sz w:val="28"/>
                <w:szCs w:val="28"/>
              </w:rPr>
              <w:t xml:space="preserve">o get NDIS funding to support your move. </w:t>
            </w:r>
          </w:p>
          <w:p w14:paraId="0234C1CA" w14:textId="77777777" w:rsidR="00857365" w:rsidRPr="00E83458" w:rsidRDefault="00857365" w:rsidP="002C2A25">
            <w:pPr>
              <w:pStyle w:val="EasyRead16"/>
              <w:rPr>
                <w:sz w:val="28"/>
                <w:szCs w:val="28"/>
              </w:rPr>
            </w:pPr>
          </w:p>
          <w:p w14:paraId="721B4531" w14:textId="3A1F1158" w:rsidR="0071121F" w:rsidRPr="00E83458" w:rsidRDefault="2A07D94B" w:rsidP="0028310A">
            <w:pPr>
              <w:pStyle w:val="EasyRead16"/>
              <w:rPr>
                <w:sz w:val="28"/>
                <w:szCs w:val="28"/>
              </w:rPr>
            </w:pPr>
            <w:r w:rsidRPr="5A6B1154">
              <w:rPr>
                <w:sz w:val="28"/>
                <w:szCs w:val="28"/>
              </w:rPr>
              <w:t xml:space="preserve">It can </w:t>
            </w:r>
            <w:r w:rsidR="150961C5" w:rsidRPr="5A6B1154">
              <w:rPr>
                <w:sz w:val="28"/>
                <w:szCs w:val="28"/>
              </w:rPr>
              <w:t xml:space="preserve">take time to </w:t>
            </w:r>
            <w:r w:rsidR="436D324F" w:rsidRPr="5A6B1154">
              <w:rPr>
                <w:sz w:val="28"/>
                <w:szCs w:val="28"/>
              </w:rPr>
              <w:t>get</w:t>
            </w:r>
            <w:r w:rsidR="150961C5" w:rsidRPr="5A6B1154">
              <w:rPr>
                <w:sz w:val="28"/>
                <w:szCs w:val="28"/>
              </w:rPr>
              <w:t xml:space="preserve"> </w:t>
            </w:r>
            <w:r w:rsidR="436D324F" w:rsidRPr="5A6B1154">
              <w:rPr>
                <w:sz w:val="28"/>
                <w:szCs w:val="28"/>
              </w:rPr>
              <w:t>NDIS</w:t>
            </w:r>
            <w:r w:rsidR="376ECF5D" w:rsidRPr="5A6B1154">
              <w:rPr>
                <w:sz w:val="28"/>
                <w:szCs w:val="28"/>
              </w:rPr>
              <w:t xml:space="preserve"> </w:t>
            </w:r>
            <w:r w:rsidR="150961C5" w:rsidRPr="5A6B1154">
              <w:rPr>
                <w:sz w:val="28"/>
                <w:szCs w:val="28"/>
              </w:rPr>
              <w:t>funding.</w:t>
            </w:r>
          </w:p>
        </w:tc>
      </w:tr>
      <w:tr w:rsidR="001E013E" w:rsidRPr="00E83458" w14:paraId="01EDD94E" w14:textId="77777777" w:rsidTr="004847E9">
        <w:trPr>
          <w:cantSplit/>
          <w:trHeight w:val="3402"/>
        </w:trPr>
        <w:tc>
          <w:tcPr>
            <w:tcW w:w="3114" w:type="dxa"/>
          </w:tcPr>
          <w:p w14:paraId="7251EF04" w14:textId="32AD3ADE" w:rsidR="001E013E" w:rsidRPr="002D136C" w:rsidRDefault="001E013E" w:rsidP="002C2A25">
            <w:pPr>
              <w:pStyle w:val="EasyRead16"/>
              <w:rPr>
                <w:noProof/>
                <w:sz w:val="28"/>
                <w:szCs w:val="28"/>
              </w:rPr>
            </w:pPr>
            <w:r w:rsidRPr="002D136C">
              <w:rPr>
                <w:noProof/>
                <w:sz w:val="28"/>
                <w:szCs w:val="28"/>
              </w:rPr>
              <w:drawing>
                <wp:inline distT="0" distB="0" distL="0" distR="0" wp14:anchorId="0E67AE56" wp14:editId="2990B871">
                  <wp:extent cx="1628775" cy="1628775"/>
                  <wp:effectExtent l="0" t="0" r="9525" b="9525"/>
                  <wp:docPr id="1531470578" name="Picture 9" descr="Two people sitting at a table with cards and a mat, engaging in an activit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4A9EEF4" w14:textId="77777777" w:rsidR="001E013E" w:rsidRPr="00E83458" w:rsidRDefault="07099B62" w:rsidP="002C2A25">
            <w:pPr>
              <w:pStyle w:val="EasyRead16"/>
              <w:rPr>
                <w:sz w:val="28"/>
                <w:szCs w:val="28"/>
              </w:rPr>
            </w:pPr>
            <w:r w:rsidRPr="5F3BE33B">
              <w:rPr>
                <w:sz w:val="28"/>
                <w:szCs w:val="28"/>
              </w:rPr>
              <w:t xml:space="preserve">You may need to have </w:t>
            </w:r>
          </w:p>
          <w:p w14:paraId="148F238D" w14:textId="1C6FCEAF" w:rsidR="5F3BE33B" w:rsidRDefault="5F3BE33B" w:rsidP="5F3BE33B">
            <w:pPr>
              <w:pStyle w:val="EasyRead16"/>
              <w:rPr>
                <w:sz w:val="28"/>
                <w:szCs w:val="28"/>
              </w:rPr>
            </w:pPr>
          </w:p>
          <w:p w14:paraId="44BC6027" w14:textId="34BDBE08" w:rsidR="001E013E" w:rsidRPr="00E83458" w:rsidRDefault="3E65DDCE" w:rsidP="002C2A25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0E62FE09">
              <w:rPr>
                <w:sz w:val="28"/>
                <w:szCs w:val="28"/>
              </w:rPr>
              <w:t>Meetings</w:t>
            </w:r>
          </w:p>
          <w:p w14:paraId="09C19B3A" w14:textId="77777777" w:rsidR="001E013E" w:rsidRPr="00E83458" w:rsidRDefault="001E013E" w:rsidP="002C2A25">
            <w:pPr>
              <w:pStyle w:val="EasyRead16"/>
              <w:numPr>
                <w:ilvl w:val="0"/>
                <w:numId w:val="19"/>
              </w:numPr>
              <w:ind w:left="714" w:hanging="357"/>
              <w:rPr>
                <w:b/>
                <w:bCs/>
                <w:sz w:val="28"/>
                <w:szCs w:val="28"/>
              </w:rPr>
            </w:pPr>
            <w:r w:rsidRPr="00E83458">
              <w:rPr>
                <w:b/>
                <w:bCs/>
                <w:sz w:val="28"/>
                <w:szCs w:val="28"/>
              </w:rPr>
              <w:t>Assessments.</w:t>
            </w:r>
          </w:p>
          <w:p w14:paraId="2E08DB68" w14:textId="77777777" w:rsidR="00603692" w:rsidRDefault="00603692" w:rsidP="002C2A25">
            <w:pPr>
              <w:pStyle w:val="EasyRead16"/>
              <w:rPr>
                <w:b/>
                <w:bCs/>
                <w:sz w:val="28"/>
                <w:szCs w:val="28"/>
              </w:rPr>
            </w:pPr>
          </w:p>
          <w:p w14:paraId="5CEE8AFF" w14:textId="3B9D80D5" w:rsidR="001E013E" w:rsidRPr="00E83458" w:rsidRDefault="669C72E1" w:rsidP="002C2A25">
            <w:pPr>
              <w:pStyle w:val="EasyRead16"/>
              <w:rPr>
                <w:sz w:val="28"/>
                <w:szCs w:val="28"/>
              </w:rPr>
            </w:pPr>
            <w:r w:rsidRPr="5F3BE33B">
              <w:rPr>
                <w:sz w:val="28"/>
                <w:szCs w:val="28"/>
              </w:rPr>
              <w:t>Assessments help NDIS work out</w:t>
            </w:r>
          </w:p>
          <w:p w14:paraId="6701A18A" w14:textId="2FDB5B45" w:rsidR="5F3BE33B" w:rsidRDefault="5F3BE33B" w:rsidP="5F3BE33B">
            <w:pPr>
              <w:pStyle w:val="EasyRead16"/>
              <w:rPr>
                <w:sz w:val="28"/>
                <w:szCs w:val="28"/>
              </w:rPr>
            </w:pPr>
          </w:p>
          <w:p w14:paraId="19A2CAB8" w14:textId="34BAB2C9" w:rsidR="001E013E" w:rsidRPr="00E83458" w:rsidRDefault="3E65DDCE" w:rsidP="002C2A25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0E62FE09">
              <w:rPr>
                <w:sz w:val="28"/>
                <w:szCs w:val="28"/>
              </w:rPr>
              <w:t>How your disability affects your life</w:t>
            </w:r>
          </w:p>
          <w:p w14:paraId="4C4B5AF9" w14:textId="1547BE5A" w:rsidR="001E013E" w:rsidRPr="00E83458" w:rsidRDefault="1ED5149D" w:rsidP="002C2A25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21723AAF">
              <w:rPr>
                <w:sz w:val="28"/>
                <w:szCs w:val="28"/>
              </w:rPr>
              <w:t>What supports you need.</w:t>
            </w:r>
          </w:p>
        </w:tc>
      </w:tr>
      <w:tr w:rsidR="00083DF1" w:rsidRPr="00E83458" w14:paraId="18F88132" w14:textId="77777777" w:rsidTr="002773C2">
        <w:trPr>
          <w:cantSplit/>
          <w:trHeight w:val="5103"/>
        </w:trPr>
        <w:tc>
          <w:tcPr>
            <w:tcW w:w="3114" w:type="dxa"/>
          </w:tcPr>
          <w:p w14:paraId="291D9115" w14:textId="0E9D2E9F" w:rsidR="00083DF1" w:rsidRPr="00E83458" w:rsidRDefault="00025BEF" w:rsidP="002C2A25">
            <w:pPr>
              <w:pStyle w:val="EasyRead16"/>
              <w:rPr>
                <w:sz w:val="28"/>
                <w:szCs w:val="28"/>
              </w:rPr>
            </w:pPr>
            <w:r>
              <w:rPr>
                <w:sz w:val="22"/>
                <w:szCs w:val="22"/>
              </w:rPr>
              <w:lastRenderedPageBreak/>
              <w:br w:type="page"/>
            </w:r>
            <w:r w:rsidR="00422128" w:rsidRPr="002D136C">
              <w:rPr>
                <w:noProof/>
                <w:sz w:val="28"/>
                <w:szCs w:val="28"/>
              </w:rPr>
              <w:drawing>
                <wp:inline distT="0" distB="0" distL="0" distR="0" wp14:anchorId="28C00356" wp14:editId="09F1BBBB">
                  <wp:extent cx="1724025" cy="1724025"/>
                  <wp:effectExtent l="0" t="0" r="9525" b="9525"/>
                  <wp:docPr id="518307392" name="Picture 6" descr="an analog clock showing 1.50 above a one story brick house with green grass. 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307392" name="Picture 6" descr="an analog clock showing 1.50 above a one story brick house with green grass. &#10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0453682" w14:textId="77777777" w:rsidR="005D11BA" w:rsidRDefault="005D11BA" w:rsidP="002C2A25">
            <w:pPr>
              <w:pStyle w:val="EasyRead16"/>
              <w:rPr>
                <w:sz w:val="28"/>
                <w:szCs w:val="28"/>
              </w:rPr>
            </w:pPr>
          </w:p>
          <w:p w14:paraId="1B21082D" w14:textId="77777777" w:rsidR="002C7AC0" w:rsidRDefault="002C7AC0" w:rsidP="002C2A25">
            <w:pPr>
              <w:pStyle w:val="EasyRead16"/>
              <w:rPr>
                <w:sz w:val="28"/>
                <w:szCs w:val="28"/>
              </w:rPr>
            </w:pPr>
          </w:p>
          <w:p w14:paraId="6E539E9B" w14:textId="52FFF41F" w:rsidR="00D076F6" w:rsidRPr="00E83458" w:rsidRDefault="0A6D634D" w:rsidP="002C2A25">
            <w:pPr>
              <w:pStyle w:val="EasyRead16"/>
              <w:rPr>
                <w:sz w:val="28"/>
                <w:szCs w:val="28"/>
              </w:rPr>
            </w:pPr>
            <w:r w:rsidRPr="0CF951D8">
              <w:rPr>
                <w:sz w:val="28"/>
                <w:szCs w:val="28"/>
              </w:rPr>
              <w:t>It may take time to find the right home.</w:t>
            </w:r>
            <w:r w:rsidR="5B6234FC" w:rsidRPr="0CF951D8">
              <w:rPr>
                <w:sz w:val="28"/>
                <w:szCs w:val="28"/>
              </w:rPr>
              <w:t xml:space="preserve"> </w:t>
            </w:r>
          </w:p>
        </w:tc>
      </w:tr>
      <w:tr w:rsidR="00F45149" w:rsidRPr="001606B7" w14:paraId="69353368" w14:textId="77777777" w:rsidTr="006B55C8">
        <w:trPr>
          <w:cantSplit/>
          <w:trHeight w:val="5103"/>
        </w:trPr>
        <w:tc>
          <w:tcPr>
            <w:tcW w:w="3114" w:type="dxa"/>
          </w:tcPr>
          <w:p w14:paraId="50F3DF30" w14:textId="09EAD7B4" w:rsidR="00F45149" w:rsidRPr="001606B7" w:rsidRDefault="00F45149" w:rsidP="002C2A25">
            <w:pPr>
              <w:pStyle w:val="EasyRead16"/>
              <w:rPr>
                <w:noProof/>
                <w:sz w:val="28"/>
                <w:szCs w:val="28"/>
              </w:rPr>
            </w:pPr>
            <w:r w:rsidRPr="001606B7">
              <w:rPr>
                <w:noProof/>
                <w:sz w:val="28"/>
                <w:szCs w:val="28"/>
              </w:rPr>
              <w:drawing>
                <wp:inline distT="0" distB="0" distL="0" distR="0" wp14:anchorId="74EF17D5" wp14:editId="13722CE2">
                  <wp:extent cx="1762125" cy="1762125"/>
                  <wp:effectExtent l="0" t="0" r="9525" b="0"/>
                  <wp:docPr id="1857697452" name="Picture 1" descr="Several overlapping calendar pages showing different months including December, September, May, August, February, and Ju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697452" name="Picture 1" descr="Several overlapping calendar pages showing different months including December, September, May, August, February, and June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DA4D0DB" w14:textId="6B55F20E" w:rsidR="00E77436" w:rsidRPr="001606B7" w:rsidRDefault="4D3E10C0" w:rsidP="002C2A25">
            <w:pPr>
              <w:pStyle w:val="EasyRead16"/>
              <w:rPr>
                <w:sz w:val="28"/>
                <w:szCs w:val="28"/>
              </w:rPr>
            </w:pPr>
            <w:r w:rsidRPr="001606B7">
              <w:rPr>
                <w:sz w:val="28"/>
                <w:szCs w:val="28"/>
              </w:rPr>
              <w:t xml:space="preserve">It </w:t>
            </w:r>
            <w:r w:rsidR="00C766BB" w:rsidRPr="001606B7">
              <w:rPr>
                <w:sz w:val="28"/>
                <w:szCs w:val="28"/>
              </w:rPr>
              <w:t>may</w:t>
            </w:r>
            <w:r w:rsidRPr="001606B7">
              <w:rPr>
                <w:sz w:val="28"/>
                <w:szCs w:val="28"/>
              </w:rPr>
              <w:t xml:space="preserve"> take</w:t>
            </w:r>
            <w:r w:rsidR="161DB380" w:rsidRPr="001606B7">
              <w:rPr>
                <w:sz w:val="28"/>
                <w:szCs w:val="28"/>
              </w:rPr>
              <w:t xml:space="preserve"> time </w:t>
            </w:r>
            <w:r w:rsidRPr="001606B7">
              <w:rPr>
                <w:sz w:val="28"/>
                <w:szCs w:val="28"/>
              </w:rPr>
              <w:t>to get your home ready to move in.</w:t>
            </w:r>
          </w:p>
          <w:p w14:paraId="2F8C504B" w14:textId="6E02FB5F" w:rsidR="00E77436" w:rsidRPr="001606B7" w:rsidRDefault="00E77436" w:rsidP="002C2A25">
            <w:pPr>
              <w:pStyle w:val="EasyRead16"/>
              <w:rPr>
                <w:sz w:val="28"/>
                <w:szCs w:val="28"/>
              </w:rPr>
            </w:pPr>
          </w:p>
          <w:p w14:paraId="0B2F9936" w14:textId="5A5E58E1" w:rsidR="00F45149" w:rsidRPr="001606B7" w:rsidRDefault="768C8CB1" w:rsidP="002C2A25">
            <w:pPr>
              <w:pStyle w:val="EasyRead16"/>
              <w:rPr>
                <w:sz w:val="28"/>
                <w:szCs w:val="28"/>
              </w:rPr>
            </w:pPr>
            <w:r w:rsidRPr="001606B7">
              <w:rPr>
                <w:sz w:val="28"/>
                <w:szCs w:val="28"/>
              </w:rPr>
              <w:t xml:space="preserve">Some homes </w:t>
            </w:r>
            <w:r w:rsidR="00C766BB" w:rsidRPr="001606B7">
              <w:rPr>
                <w:sz w:val="28"/>
                <w:szCs w:val="28"/>
              </w:rPr>
              <w:t>may</w:t>
            </w:r>
            <w:r w:rsidRPr="001606B7">
              <w:rPr>
                <w:sz w:val="28"/>
                <w:szCs w:val="28"/>
              </w:rPr>
              <w:t xml:space="preserve"> be ready in less than</w:t>
            </w:r>
            <w:r w:rsidR="70339408" w:rsidRPr="001606B7">
              <w:rPr>
                <w:sz w:val="28"/>
                <w:szCs w:val="28"/>
              </w:rPr>
              <w:t xml:space="preserve"> </w:t>
            </w:r>
            <w:r w:rsidR="70339408" w:rsidRPr="001606B7">
              <w:rPr>
                <w:b/>
                <w:bCs/>
                <w:sz w:val="28"/>
                <w:szCs w:val="28"/>
              </w:rPr>
              <w:t>1 year</w:t>
            </w:r>
            <w:r w:rsidR="0B667C9C" w:rsidRPr="001606B7">
              <w:rPr>
                <w:sz w:val="28"/>
                <w:szCs w:val="28"/>
              </w:rPr>
              <w:t xml:space="preserve">. </w:t>
            </w:r>
          </w:p>
          <w:p w14:paraId="45CC42ED" w14:textId="2A4F0A5E" w:rsidR="00F45149" w:rsidRPr="001606B7" w:rsidRDefault="00F45149" w:rsidP="002C2A25">
            <w:pPr>
              <w:pStyle w:val="EasyRead16"/>
              <w:rPr>
                <w:sz w:val="28"/>
                <w:szCs w:val="28"/>
              </w:rPr>
            </w:pPr>
          </w:p>
          <w:p w14:paraId="36C61C37" w14:textId="55DDCAE9" w:rsidR="003A2D9D" w:rsidRPr="001606B7" w:rsidRDefault="2B626528" w:rsidP="005122FA">
            <w:pPr>
              <w:pStyle w:val="EasyRead16"/>
              <w:rPr>
                <w:sz w:val="28"/>
                <w:szCs w:val="28"/>
              </w:rPr>
            </w:pPr>
            <w:r w:rsidRPr="5A6B1154">
              <w:rPr>
                <w:sz w:val="28"/>
                <w:szCs w:val="28"/>
              </w:rPr>
              <w:t xml:space="preserve">Some homes take longer. </w:t>
            </w:r>
          </w:p>
        </w:tc>
      </w:tr>
      <w:tr w:rsidR="009A759A" w:rsidRPr="001606B7" w14:paraId="5791FF66" w14:textId="77777777" w:rsidTr="006B55C8">
        <w:trPr>
          <w:cantSplit/>
          <w:trHeight w:val="3402"/>
        </w:trPr>
        <w:tc>
          <w:tcPr>
            <w:tcW w:w="3114" w:type="dxa"/>
          </w:tcPr>
          <w:p w14:paraId="024848A3" w14:textId="6A962BC5" w:rsidR="009A759A" w:rsidRPr="001606B7" w:rsidRDefault="008F1C39" w:rsidP="002C2A25">
            <w:pPr>
              <w:pStyle w:val="EasyRead16"/>
              <w:rPr>
                <w:sz w:val="28"/>
                <w:szCs w:val="28"/>
              </w:rPr>
            </w:pPr>
            <w:r w:rsidRPr="001606B7">
              <w:rPr>
                <w:noProof/>
                <w:sz w:val="28"/>
                <w:szCs w:val="28"/>
              </w:rPr>
              <w:drawing>
                <wp:inline distT="0" distB="0" distL="0" distR="0" wp14:anchorId="55B22EA5" wp14:editId="6F1447AC">
                  <wp:extent cx="1581150" cy="1581150"/>
                  <wp:effectExtent l="0" t="0" r="0" b="0"/>
                  <wp:docPr id="944799821" name="Picture 1" descr="Person in an electric wheelchair on a portable ramp,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799821" name="Picture 1" descr="Person in an electric wheelchair on a portable ramp, smiling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E6FB2FC" w14:textId="0EA40417" w:rsidR="009A759A" w:rsidRPr="001606B7" w:rsidRDefault="5577A420" w:rsidP="002C2A25">
            <w:pPr>
              <w:pStyle w:val="EasyRead16"/>
              <w:rPr>
                <w:sz w:val="28"/>
                <w:szCs w:val="28"/>
              </w:rPr>
            </w:pPr>
            <w:r w:rsidRPr="001606B7">
              <w:rPr>
                <w:sz w:val="28"/>
                <w:szCs w:val="28"/>
              </w:rPr>
              <w:t xml:space="preserve">You may need to wait for your home to be </w:t>
            </w:r>
          </w:p>
          <w:p w14:paraId="33FA65EE" w14:textId="5068BEE9" w:rsidR="2F64FB3D" w:rsidRPr="001606B7" w:rsidRDefault="2F64FB3D" w:rsidP="002C2A25">
            <w:pPr>
              <w:pStyle w:val="EasyRead16"/>
              <w:rPr>
                <w:sz w:val="28"/>
                <w:szCs w:val="28"/>
              </w:rPr>
            </w:pPr>
          </w:p>
          <w:p w14:paraId="5E8F1DD1" w14:textId="50F8AFA5" w:rsidR="2F64FB3D" w:rsidRPr="001606B7" w:rsidRDefault="5577A420" w:rsidP="002C2A25">
            <w:pPr>
              <w:pStyle w:val="EasyRead16"/>
              <w:numPr>
                <w:ilvl w:val="0"/>
                <w:numId w:val="22"/>
              </w:numPr>
              <w:ind w:left="714" w:hanging="357"/>
              <w:rPr>
                <w:sz w:val="28"/>
                <w:szCs w:val="28"/>
              </w:rPr>
            </w:pPr>
            <w:r w:rsidRPr="001606B7">
              <w:rPr>
                <w:sz w:val="28"/>
                <w:szCs w:val="28"/>
              </w:rPr>
              <w:t>Built</w:t>
            </w:r>
          </w:p>
          <w:p w14:paraId="2A17367C" w14:textId="1D97A433" w:rsidR="00E64B37" w:rsidRPr="001606B7" w:rsidRDefault="5577A420" w:rsidP="002C2A25">
            <w:pPr>
              <w:pStyle w:val="EasyRead16"/>
              <w:numPr>
                <w:ilvl w:val="0"/>
                <w:numId w:val="22"/>
              </w:numPr>
              <w:ind w:left="714" w:hanging="357"/>
              <w:rPr>
                <w:sz w:val="28"/>
                <w:szCs w:val="28"/>
              </w:rPr>
            </w:pPr>
            <w:r w:rsidRPr="001606B7">
              <w:rPr>
                <w:sz w:val="28"/>
                <w:szCs w:val="28"/>
              </w:rPr>
              <w:t xml:space="preserve">Changed </w:t>
            </w:r>
            <w:r w:rsidR="320676C4" w:rsidRPr="001606B7">
              <w:rPr>
                <w:sz w:val="28"/>
                <w:szCs w:val="28"/>
              </w:rPr>
              <w:t>to</w:t>
            </w:r>
            <w:r w:rsidRPr="001606B7">
              <w:rPr>
                <w:sz w:val="28"/>
                <w:szCs w:val="28"/>
              </w:rPr>
              <w:t xml:space="preserve"> meet your needs.</w:t>
            </w:r>
          </w:p>
        </w:tc>
      </w:tr>
      <w:tr w:rsidR="00083DF1" w:rsidRPr="001606B7" w14:paraId="0C132B4C" w14:textId="77777777" w:rsidTr="003A2D9D">
        <w:trPr>
          <w:cantSplit/>
          <w:trHeight w:val="2381"/>
        </w:trPr>
        <w:tc>
          <w:tcPr>
            <w:tcW w:w="3114" w:type="dxa"/>
          </w:tcPr>
          <w:p w14:paraId="10810966" w14:textId="4612AF9F" w:rsidR="00083DF1" w:rsidRPr="001606B7" w:rsidRDefault="00872175" w:rsidP="002C2A25">
            <w:pPr>
              <w:pStyle w:val="EasyRead16"/>
              <w:rPr>
                <w:sz w:val="28"/>
                <w:szCs w:val="28"/>
              </w:rPr>
            </w:pPr>
            <w:r w:rsidRPr="001606B7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9D40807" wp14:editId="45862192">
                  <wp:extent cx="1798154" cy="1971675"/>
                  <wp:effectExtent l="0" t="0" r="0" b="0"/>
                  <wp:docPr id="1178592087" name="Picture 1" descr="a calendar showing a month with the date 27th circled in red. The top of the calendar shows a person carrying a moving box and an arrow pointing at the 27th. 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592087" name="Picture 1" descr="a calendar showing a month with the date 27th circled in red. The top of the calendar shows a person carrying a moving box and an arrow pointing at the 27th. &#10;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450" cy="1978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155C13A" w14:textId="23ACA8C3" w:rsidR="00083DF1" w:rsidRPr="001606B7" w:rsidRDefault="00523B6C" w:rsidP="002C2A25">
            <w:pPr>
              <w:pStyle w:val="EasyRead16"/>
              <w:rPr>
                <w:sz w:val="28"/>
                <w:szCs w:val="28"/>
              </w:rPr>
            </w:pPr>
            <w:r w:rsidRPr="001606B7">
              <w:rPr>
                <w:sz w:val="28"/>
                <w:szCs w:val="28"/>
              </w:rPr>
              <w:t xml:space="preserve">When </w:t>
            </w:r>
            <w:r w:rsidR="00410054" w:rsidRPr="001606B7">
              <w:rPr>
                <w:sz w:val="28"/>
                <w:szCs w:val="28"/>
              </w:rPr>
              <w:t xml:space="preserve">you buy a home </w:t>
            </w:r>
            <w:r w:rsidR="00336508" w:rsidRPr="001606B7">
              <w:rPr>
                <w:sz w:val="28"/>
                <w:szCs w:val="28"/>
              </w:rPr>
              <w:t>there is a</w:t>
            </w:r>
            <w:r w:rsidR="00410054" w:rsidRPr="001606B7">
              <w:rPr>
                <w:sz w:val="28"/>
                <w:szCs w:val="28"/>
              </w:rPr>
              <w:t xml:space="preserve"> </w:t>
            </w:r>
            <w:r w:rsidR="00410054" w:rsidRPr="001606B7">
              <w:rPr>
                <w:b/>
                <w:bCs/>
                <w:sz w:val="28"/>
                <w:szCs w:val="28"/>
              </w:rPr>
              <w:t>settlement period</w:t>
            </w:r>
            <w:r w:rsidR="00410054" w:rsidRPr="001606B7">
              <w:rPr>
                <w:sz w:val="28"/>
                <w:szCs w:val="28"/>
              </w:rPr>
              <w:t xml:space="preserve">. </w:t>
            </w:r>
          </w:p>
          <w:p w14:paraId="2B961241" w14:textId="03EAFFA2" w:rsidR="00D51AEC" w:rsidRPr="001606B7" w:rsidRDefault="00D51AEC" w:rsidP="002C2A25">
            <w:pPr>
              <w:pStyle w:val="EasyRead16"/>
              <w:rPr>
                <w:sz w:val="28"/>
                <w:szCs w:val="28"/>
              </w:rPr>
            </w:pPr>
          </w:p>
          <w:p w14:paraId="05C0A881" w14:textId="112B6BDA" w:rsidR="00155834" w:rsidRPr="001606B7" w:rsidRDefault="56136EF8" w:rsidP="002C2A25">
            <w:pPr>
              <w:pStyle w:val="EasyRead16"/>
              <w:rPr>
                <w:sz w:val="28"/>
                <w:szCs w:val="28"/>
              </w:rPr>
            </w:pPr>
            <w:r w:rsidRPr="001606B7">
              <w:rPr>
                <w:sz w:val="28"/>
                <w:szCs w:val="28"/>
              </w:rPr>
              <w:t xml:space="preserve">The settlement period </w:t>
            </w:r>
            <w:r w:rsidR="2310629A" w:rsidRPr="001606B7">
              <w:rPr>
                <w:sz w:val="28"/>
                <w:szCs w:val="28"/>
              </w:rPr>
              <w:t xml:space="preserve">is </w:t>
            </w:r>
            <w:r w:rsidR="52A75991" w:rsidRPr="001606B7">
              <w:rPr>
                <w:sz w:val="28"/>
                <w:szCs w:val="28"/>
              </w:rPr>
              <w:t>the</w:t>
            </w:r>
            <w:r w:rsidR="2310629A" w:rsidRPr="001606B7">
              <w:rPr>
                <w:sz w:val="28"/>
                <w:szCs w:val="28"/>
              </w:rPr>
              <w:t xml:space="preserve"> </w:t>
            </w:r>
            <w:r w:rsidR="153B3D18" w:rsidRPr="001606B7">
              <w:rPr>
                <w:sz w:val="28"/>
                <w:szCs w:val="28"/>
              </w:rPr>
              <w:t xml:space="preserve">number of days </w:t>
            </w:r>
            <w:r w:rsidR="24C33D03" w:rsidRPr="001606B7">
              <w:rPr>
                <w:sz w:val="28"/>
                <w:szCs w:val="28"/>
              </w:rPr>
              <w:t>after you</w:t>
            </w:r>
            <w:r w:rsidR="1CD3B361" w:rsidRPr="001606B7">
              <w:rPr>
                <w:sz w:val="28"/>
                <w:szCs w:val="28"/>
              </w:rPr>
              <w:t xml:space="preserve"> buy the </w:t>
            </w:r>
            <w:r w:rsidR="0A397931" w:rsidRPr="001606B7">
              <w:rPr>
                <w:sz w:val="28"/>
                <w:szCs w:val="28"/>
              </w:rPr>
              <w:t>home</w:t>
            </w:r>
            <w:r w:rsidR="087E8ACE" w:rsidRPr="001606B7">
              <w:rPr>
                <w:sz w:val="28"/>
                <w:szCs w:val="28"/>
              </w:rPr>
              <w:t xml:space="preserve">. </w:t>
            </w:r>
          </w:p>
          <w:p w14:paraId="5213EAAF" w14:textId="77777777" w:rsidR="001E2DA1" w:rsidRPr="001606B7" w:rsidRDefault="001E2DA1" w:rsidP="002C2A25">
            <w:pPr>
              <w:pStyle w:val="EasyRead16"/>
              <w:rPr>
                <w:sz w:val="28"/>
                <w:szCs w:val="28"/>
              </w:rPr>
            </w:pPr>
          </w:p>
          <w:p w14:paraId="56716D2F" w14:textId="2CD53901" w:rsidR="00907F2B" w:rsidRPr="001606B7" w:rsidRDefault="001E6889" w:rsidP="002C2A25">
            <w:pPr>
              <w:pStyle w:val="EasyRead16"/>
              <w:rPr>
                <w:sz w:val="28"/>
                <w:szCs w:val="28"/>
              </w:rPr>
            </w:pPr>
            <w:r w:rsidRPr="001606B7">
              <w:rPr>
                <w:sz w:val="28"/>
                <w:szCs w:val="28"/>
              </w:rPr>
              <w:t xml:space="preserve">You </w:t>
            </w:r>
            <w:r w:rsidRPr="001606B7">
              <w:rPr>
                <w:b/>
                <w:bCs/>
                <w:sz w:val="28"/>
                <w:szCs w:val="28"/>
              </w:rPr>
              <w:t>own</w:t>
            </w:r>
            <w:r w:rsidRPr="001606B7">
              <w:rPr>
                <w:sz w:val="28"/>
                <w:szCs w:val="28"/>
              </w:rPr>
              <w:t xml:space="preserve"> the </w:t>
            </w:r>
            <w:r w:rsidR="00A03646" w:rsidRPr="001606B7">
              <w:rPr>
                <w:sz w:val="28"/>
                <w:szCs w:val="28"/>
              </w:rPr>
              <w:t>home</w:t>
            </w:r>
            <w:r w:rsidRPr="001606B7">
              <w:rPr>
                <w:sz w:val="28"/>
                <w:szCs w:val="28"/>
              </w:rPr>
              <w:t xml:space="preserve"> w</w:t>
            </w:r>
            <w:r w:rsidR="00155834" w:rsidRPr="001606B7">
              <w:rPr>
                <w:sz w:val="28"/>
                <w:szCs w:val="28"/>
              </w:rPr>
              <w:t xml:space="preserve">hen the settlement period is </w:t>
            </w:r>
            <w:r w:rsidR="00155834" w:rsidRPr="001606B7">
              <w:rPr>
                <w:b/>
                <w:bCs/>
                <w:sz w:val="28"/>
                <w:szCs w:val="28"/>
              </w:rPr>
              <w:t>finished</w:t>
            </w:r>
            <w:r w:rsidRPr="001606B7">
              <w:rPr>
                <w:sz w:val="28"/>
                <w:szCs w:val="28"/>
              </w:rPr>
              <w:t>.</w:t>
            </w:r>
          </w:p>
          <w:p w14:paraId="78C3B5B3" w14:textId="488F1C30" w:rsidR="00336508" w:rsidRPr="001606B7" w:rsidRDefault="00336508" w:rsidP="002C2A25">
            <w:pPr>
              <w:pStyle w:val="EasyRead16"/>
              <w:rPr>
                <w:sz w:val="28"/>
                <w:szCs w:val="28"/>
              </w:rPr>
            </w:pPr>
          </w:p>
          <w:p w14:paraId="3DD7A641" w14:textId="7A51AA66" w:rsidR="00CE3934" w:rsidRPr="001606B7" w:rsidRDefault="00263283" w:rsidP="002C2A25">
            <w:pPr>
              <w:pStyle w:val="EasyRead16"/>
              <w:rPr>
                <w:sz w:val="28"/>
                <w:szCs w:val="28"/>
              </w:rPr>
            </w:pPr>
            <w:r w:rsidRPr="001606B7">
              <w:rPr>
                <w:sz w:val="28"/>
                <w:szCs w:val="28"/>
              </w:rPr>
              <w:t xml:space="preserve">It can </w:t>
            </w:r>
            <w:r w:rsidR="00567EFC" w:rsidRPr="001606B7">
              <w:rPr>
                <w:sz w:val="28"/>
                <w:szCs w:val="28"/>
              </w:rPr>
              <w:t>take</w:t>
            </w:r>
            <w:r w:rsidRPr="001606B7">
              <w:rPr>
                <w:sz w:val="28"/>
                <w:szCs w:val="28"/>
              </w:rPr>
              <w:t xml:space="preserve"> </w:t>
            </w:r>
            <w:r w:rsidRPr="001606B7">
              <w:rPr>
                <w:b/>
                <w:bCs/>
                <w:sz w:val="28"/>
                <w:szCs w:val="28"/>
              </w:rPr>
              <w:t>90 days</w:t>
            </w:r>
            <w:r w:rsidRPr="001606B7">
              <w:rPr>
                <w:sz w:val="28"/>
                <w:szCs w:val="28"/>
              </w:rPr>
              <w:t xml:space="preserve">. </w:t>
            </w:r>
          </w:p>
          <w:p w14:paraId="6C9C0DCA" w14:textId="01F91CA0" w:rsidR="00CE3934" w:rsidRPr="001606B7" w:rsidRDefault="00CE3934" w:rsidP="002C2A25">
            <w:pPr>
              <w:pStyle w:val="EasyRead16"/>
              <w:rPr>
                <w:sz w:val="28"/>
                <w:szCs w:val="28"/>
              </w:rPr>
            </w:pPr>
          </w:p>
          <w:p w14:paraId="4152444E" w14:textId="57F144BA" w:rsidR="00D51AEC" w:rsidRPr="001606B7" w:rsidRDefault="40B6AFFA" w:rsidP="002C2A25">
            <w:pPr>
              <w:pStyle w:val="EasyRead16"/>
              <w:rPr>
                <w:sz w:val="28"/>
                <w:szCs w:val="28"/>
              </w:rPr>
            </w:pPr>
            <w:r w:rsidRPr="001606B7">
              <w:rPr>
                <w:sz w:val="28"/>
                <w:szCs w:val="28"/>
              </w:rPr>
              <w:t xml:space="preserve">You </w:t>
            </w:r>
            <w:r w:rsidR="2540235C" w:rsidRPr="001606B7">
              <w:rPr>
                <w:b/>
                <w:bCs/>
                <w:sz w:val="28"/>
                <w:szCs w:val="28"/>
              </w:rPr>
              <w:t>will no</w:t>
            </w:r>
            <w:r w:rsidRPr="001606B7">
              <w:rPr>
                <w:b/>
                <w:bCs/>
                <w:sz w:val="28"/>
                <w:szCs w:val="28"/>
              </w:rPr>
              <w:t>t</w:t>
            </w:r>
            <w:r w:rsidRPr="001606B7">
              <w:rPr>
                <w:sz w:val="28"/>
                <w:szCs w:val="28"/>
              </w:rPr>
              <w:t xml:space="preserve"> </w:t>
            </w:r>
            <w:r w:rsidR="4629CACA" w:rsidRPr="001606B7">
              <w:rPr>
                <w:sz w:val="28"/>
                <w:szCs w:val="28"/>
              </w:rPr>
              <w:t xml:space="preserve">be able to </w:t>
            </w:r>
            <w:r w:rsidRPr="001606B7">
              <w:rPr>
                <w:sz w:val="28"/>
                <w:szCs w:val="28"/>
              </w:rPr>
              <w:t xml:space="preserve">move in until </w:t>
            </w:r>
            <w:r w:rsidRPr="001606B7">
              <w:rPr>
                <w:b/>
                <w:bCs/>
                <w:sz w:val="28"/>
                <w:szCs w:val="28"/>
              </w:rPr>
              <w:t>after</w:t>
            </w:r>
            <w:r w:rsidRPr="001606B7">
              <w:rPr>
                <w:sz w:val="28"/>
                <w:szCs w:val="28"/>
              </w:rPr>
              <w:t xml:space="preserve"> the settlement period. </w:t>
            </w:r>
          </w:p>
        </w:tc>
      </w:tr>
    </w:tbl>
    <w:p w14:paraId="13E3518E" w14:textId="0EAB59B8" w:rsidR="0080258C" w:rsidRPr="008A10D1" w:rsidRDefault="000960AE" w:rsidP="002C2A25">
      <w:pPr>
        <w:pStyle w:val="EasyReadPageHeader"/>
      </w:pPr>
      <w:r>
        <w:br w:type="page"/>
      </w:r>
      <w:bookmarkStart w:id="12" w:name="_Toc195530401"/>
      <w:bookmarkStart w:id="13" w:name="_Toc195767747"/>
      <w:r w:rsidR="0080258C">
        <w:lastRenderedPageBreak/>
        <w:t>It costs money to move</w:t>
      </w:r>
      <w:bookmarkEnd w:id="12"/>
      <w:bookmarkEnd w:id="13"/>
      <w:r w:rsidR="0080258C"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CE6553" w:rsidRPr="00E83458" w14:paraId="4A262475" w14:textId="77777777" w:rsidTr="00546BAF">
        <w:trPr>
          <w:cantSplit/>
          <w:trHeight w:val="3402"/>
        </w:trPr>
        <w:tc>
          <w:tcPr>
            <w:tcW w:w="3114" w:type="dxa"/>
          </w:tcPr>
          <w:p w14:paraId="6C1A0C6A" w14:textId="73FA2867" w:rsidR="00CE6553" w:rsidRPr="002D136C" w:rsidRDefault="6B51DB4E" w:rsidP="002C2A25">
            <w:pPr>
              <w:pStyle w:val="EasyRead16"/>
              <w:rPr>
                <w:noProof/>
                <w:sz w:val="28"/>
                <w:szCs w:val="28"/>
              </w:rPr>
            </w:pPr>
            <w:r w:rsidRPr="002D136C">
              <w:rPr>
                <w:noProof/>
                <w:sz w:val="28"/>
                <w:szCs w:val="28"/>
              </w:rPr>
              <w:drawing>
                <wp:inline distT="0" distB="0" distL="0" distR="0" wp14:anchorId="3315C7FA" wp14:editId="20B179A9">
                  <wp:extent cx="1657350" cy="1657350"/>
                  <wp:effectExtent l="0" t="0" r="0" b="0"/>
                  <wp:docPr id="541142568" name="Picture 1" descr="A burlap sack filled with twenty-dollar bills and a dollar sign on the fro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8648AAE" w14:textId="7FA4F33F" w:rsidR="3AA32245" w:rsidRDefault="3AA32245" w:rsidP="3AA32245">
            <w:pPr>
              <w:pStyle w:val="EasyRead16"/>
              <w:rPr>
                <w:sz w:val="28"/>
                <w:szCs w:val="28"/>
              </w:rPr>
            </w:pPr>
          </w:p>
          <w:p w14:paraId="5F85EF46" w14:textId="77777777" w:rsidR="00EC0A13" w:rsidRDefault="00EC0A13" w:rsidP="3AA32245">
            <w:pPr>
              <w:pStyle w:val="EasyRead16"/>
              <w:rPr>
                <w:sz w:val="28"/>
                <w:szCs w:val="28"/>
              </w:rPr>
            </w:pPr>
          </w:p>
          <w:p w14:paraId="3E5B284F" w14:textId="111BAE1B" w:rsidR="00DB105A" w:rsidRPr="00E83458" w:rsidRDefault="6C10B341" w:rsidP="002C2A25">
            <w:pPr>
              <w:pStyle w:val="EasyRead16"/>
              <w:rPr>
                <w:sz w:val="28"/>
                <w:szCs w:val="28"/>
              </w:rPr>
            </w:pPr>
            <w:r w:rsidRPr="73831A94">
              <w:rPr>
                <w:sz w:val="28"/>
                <w:szCs w:val="28"/>
              </w:rPr>
              <w:t>It cost</w:t>
            </w:r>
            <w:r w:rsidR="5F7B3274" w:rsidRPr="73831A94">
              <w:rPr>
                <w:sz w:val="28"/>
                <w:szCs w:val="28"/>
              </w:rPr>
              <w:t>s</w:t>
            </w:r>
            <w:r w:rsidRPr="73831A94">
              <w:rPr>
                <w:sz w:val="28"/>
                <w:szCs w:val="28"/>
              </w:rPr>
              <w:t xml:space="preserve"> money to move out of aged care.</w:t>
            </w:r>
          </w:p>
        </w:tc>
      </w:tr>
      <w:tr w:rsidR="002833F0" w:rsidRPr="00E83458" w14:paraId="6077B6FB" w14:textId="77777777" w:rsidTr="00546BAF">
        <w:trPr>
          <w:cantSplit/>
          <w:trHeight w:val="3402"/>
        </w:trPr>
        <w:tc>
          <w:tcPr>
            <w:tcW w:w="3114" w:type="dxa"/>
          </w:tcPr>
          <w:p w14:paraId="62BB1EC7" w14:textId="26747E9C" w:rsidR="002833F0" w:rsidRPr="002D136C" w:rsidRDefault="00720A8D" w:rsidP="002C2A25">
            <w:pPr>
              <w:pStyle w:val="EasyRead16"/>
              <w:rPr>
                <w:noProof/>
                <w:sz w:val="28"/>
                <w:szCs w:val="28"/>
              </w:rPr>
            </w:pPr>
            <w:r w:rsidRPr="002D136C">
              <w:rPr>
                <w:noProof/>
                <w:sz w:val="28"/>
                <w:szCs w:val="28"/>
              </w:rPr>
              <w:drawing>
                <wp:inline distT="0" distB="0" distL="0" distR="0" wp14:anchorId="5E29F4D2" wp14:editId="69B8B381">
                  <wp:extent cx="1733550" cy="1733550"/>
                  <wp:effectExtent l="0" t="0" r="0" b="0"/>
                  <wp:docPr id="905611187" name="Picture 1" descr="Two people holding boxes in front of a white v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5611187" name="Picture 1" descr="Two people holding boxes in front of a white van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F1EF8DC" w14:textId="77777777" w:rsidR="002833F0" w:rsidRPr="00E83458" w:rsidRDefault="6B51DB4E" w:rsidP="002C2A25">
            <w:pPr>
              <w:pStyle w:val="EasyRead16"/>
              <w:rPr>
                <w:sz w:val="28"/>
                <w:szCs w:val="28"/>
              </w:rPr>
            </w:pPr>
            <w:r w:rsidRPr="00E83458">
              <w:rPr>
                <w:sz w:val="28"/>
                <w:szCs w:val="28"/>
              </w:rPr>
              <w:t>You may need to pay someone to</w:t>
            </w:r>
          </w:p>
          <w:p w14:paraId="36F54818" w14:textId="77777777" w:rsidR="00123080" w:rsidRDefault="00123080" w:rsidP="002C2A25">
            <w:pPr>
              <w:pStyle w:val="EasyRead16"/>
              <w:rPr>
                <w:sz w:val="28"/>
                <w:szCs w:val="28"/>
              </w:rPr>
            </w:pPr>
          </w:p>
          <w:p w14:paraId="523DD0E2" w14:textId="364CAF7E" w:rsidR="002833F0" w:rsidRPr="00E83458" w:rsidRDefault="6B51DB4E" w:rsidP="002C2A25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 w:rsidRPr="00E83458">
              <w:rPr>
                <w:sz w:val="28"/>
                <w:szCs w:val="28"/>
              </w:rPr>
              <w:t>Pack your things</w:t>
            </w:r>
          </w:p>
          <w:p w14:paraId="28835A73" w14:textId="77777777" w:rsidR="002833F0" w:rsidRPr="00E83458" w:rsidRDefault="6B51DB4E" w:rsidP="002C2A25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 w:rsidRPr="00E83458">
              <w:rPr>
                <w:sz w:val="28"/>
                <w:szCs w:val="28"/>
              </w:rPr>
              <w:t>Drive your things to your new home</w:t>
            </w:r>
          </w:p>
          <w:p w14:paraId="3F98B580" w14:textId="5231BA47" w:rsidR="002833F0" w:rsidRPr="00E83458" w:rsidRDefault="6B51DB4E" w:rsidP="002C2A25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 w:rsidRPr="00E83458">
              <w:rPr>
                <w:sz w:val="28"/>
                <w:szCs w:val="28"/>
              </w:rPr>
              <w:t>Put your things away.</w:t>
            </w:r>
          </w:p>
        </w:tc>
      </w:tr>
      <w:tr w:rsidR="00AF0EEE" w:rsidRPr="00E83458" w14:paraId="5335F859" w14:textId="77777777" w:rsidTr="00546BAF">
        <w:trPr>
          <w:cantSplit/>
          <w:trHeight w:val="3402"/>
        </w:trPr>
        <w:tc>
          <w:tcPr>
            <w:tcW w:w="3114" w:type="dxa"/>
          </w:tcPr>
          <w:p w14:paraId="32E83F9E" w14:textId="2CE1BCCD" w:rsidR="00AF0EEE" w:rsidRPr="00E83458" w:rsidRDefault="6D721DB4" w:rsidP="002C2A25">
            <w:pPr>
              <w:pStyle w:val="EasyRead16"/>
              <w:rPr>
                <w:sz w:val="28"/>
                <w:szCs w:val="28"/>
              </w:rPr>
            </w:pPr>
            <w:r w:rsidRPr="002D136C">
              <w:rPr>
                <w:noProof/>
                <w:sz w:val="28"/>
                <w:szCs w:val="28"/>
              </w:rPr>
              <w:drawing>
                <wp:inline distT="0" distB="0" distL="0" distR="0" wp14:anchorId="1793A664" wp14:editId="0AC9198A">
                  <wp:extent cx="1504950" cy="1152306"/>
                  <wp:effectExtent l="0" t="0" r="0" b="0"/>
                  <wp:docPr id="1917885635" name="Picture 1" descr="Assorted vegetables, cheese, milk, and eggs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152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741FB5C1" w:rsidRPr="002D136C">
              <w:rPr>
                <w:noProof/>
                <w:sz w:val="28"/>
                <w:szCs w:val="28"/>
              </w:rPr>
              <w:drawing>
                <wp:inline distT="0" distB="0" distL="0" distR="0" wp14:anchorId="5CAD5C38" wp14:editId="6565BB23">
                  <wp:extent cx="1504950" cy="1504950"/>
                  <wp:effectExtent l="0" t="0" r="0" b="0"/>
                  <wp:docPr id="1450391906" name="Picture 1" descr="A collection of cleaning supplies including towels, a bottle, a sponge, gloves, and a spray bott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84ECE9E" w14:textId="468BA5BF" w:rsidR="00137703" w:rsidRPr="00E83458" w:rsidRDefault="00AC6E8B" w:rsidP="002C2A25">
            <w:pPr>
              <w:pStyle w:val="EasyRead16"/>
              <w:rPr>
                <w:sz w:val="28"/>
                <w:szCs w:val="28"/>
              </w:rPr>
            </w:pPr>
            <w:r w:rsidRPr="00E83458">
              <w:rPr>
                <w:sz w:val="28"/>
                <w:szCs w:val="28"/>
              </w:rPr>
              <w:t>In your new home y</w:t>
            </w:r>
            <w:r w:rsidR="00A92B84" w:rsidRPr="00E83458">
              <w:rPr>
                <w:sz w:val="28"/>
                <w:szCs w:val="28"/>
              </w:rPr>
              <w:t xml:space="preserve">ou may need to </w:t>
            </w:r>
            <w:r w:rsidR="004C6F1B" w:rsidRPr="00E83458">
              <w:rPr>
                <w:sz w:val="28"/>
                <w:szCs w:val="28"/>
              </w:rPr>
              <w:t>pay for</w:t>
            </w:r>
            <w:r w:rsidR="00137703" w:rsidRPr="00E83458">
              <w:rPr>
                <w:sz w:val="28"/>
                <w:szCs w:val="28"/>
              </w:rPr>
              <w:t xml:space="preserve"> </w:t>
            </w:r>
          </w:p>
          <w:p w14:paraId="6B0249BF" w14:textId="77777777" w:rsidR="00BA20CD" w:rsidRPr="00E83458" w:rsidRDefault="00BA20CD" w:rsidP="002C2A25">
            <w:pPr>
              <w:pStyle w:val="EasyRead16"/>
              <w:rPr>
                <w:sz w:val="28"/>
                <w:szCs w:val="28"/>
              </w:rPr>
            </w:pPr>
          </w:p>
          <w:p w14:paraId="36EFD4C1" w14:textId="010D1008" w:rsidR="00FF0C9D" w:rsidRPr="000B0362" w:rsidRDefault="6BB25209" w:rsidP="002C2A25">
            <w:pPr>
              <w:pStyle w:val="EasyRead16"/>
              <w:numPr>
                <w:ilvl w:val="0"/>
                <w:numId w:val="24"/>
              </w:numPr>
              <w:ind w:left="794" w:hanging="357"/>
              <w:rPr>
                <w:sz w:val="28"/>
                <w:szCs w:val="28"/>
              </w:rPr>
            </w:pPr>
            <w:r w:rsidRPr="000B0362">
              <w:rPr>
                <w:sz w:val="28"/>
                <w:szCs w:val="28"/>
              </w:rPr>
              <w:t>Food</w:t>
            </w:r>
          </w:p>
          <w:p w14:paraId="2ABE2C54" w14:textId="0B41E992" w:rsidR="00137703" w:rsidRPr="00E83458" w:rsidRDefault="7149BFF7" w:rsidP="002C2A25">
            <w:pPr>
              <w:pStyle w:val="EasyRead16"/>
              <w:numPr>
                <w:ilvl w:val="0"/>
                <w:numId w:val="24"/>
              </w:numPr>
              <w:ind w:left="794" w:hanging="357"/>
              <w:rPr>
                <w:sz w:val="28"/>
                <w:szCs w:val="28"/>
              </w:rPr>
            </w:pPr>
            <w:r w:rsidRPr="00E83458">
              <w:rPr>
                <w:sz w:val="28"/>
                <w:szCs w:val="28"/>
              </w:rPr>
              <w:t xml:space="preserve">Bathroom </w:t>
            </w:r>
            <w:r w:rsidR="00E7690D">
              <w:rPr>
                <w:sz w:val="28"/>
                <w:szCs w:val="28"/>
              </w:rPr>
              <w:t>things</w:t>
            </w:r>
            <w:r w:rsidR="00A66F7A" w:rsidRPr="00E83458">
              <w:rPr>
                <w:sz w:val="28"/>
                <w:szCs w:val="28"/>
              </w:rPr>
              <w:t xml:space="preserve"> </w:t>
            </w:r>
            <w:r w:rsidRPr="00E83458">
              <w:rPr>
                <w:sz w:val="28"/>
                <w:szCs w:val="28"/>
              </w:rPr>
              <w:t>like shampoo and toilet paper</w:t>
            </w:r>
          </w:p>
          <w:p w14:paraId="26248A4C" w14:textId="4A344342" w:rsidR="295D6A30" w:rsidRPr="00E83458" w:rsidRDefault="5D5B7A1B" w:rsidP="002C2A25">
            <w:pPr>
              <w:pStyle w:val="EasyRead16"/>
              <w:numPr>
                <w:ilvl w:val="0"/>
                <w:numId w:val="24"/>
              </w:numPr>
              <w:ind w:left="794" w:hanging="357"/>
              <w:rPr>
                <w:sz w:val="28"/>
                <w:szCs w:val="28"/>
              </w:rPr>
            </w:pPr>
            <w:r w:rsidRPr="00E83458">
              <w:rPr>
                <w:sz w:val="28"/>
                <w:szCs w:val="28"/>
              </w:rPr>
              <w:t xml:space="preserve">Cleaning </w:t>
            </w:r>
            <w:r w:rsidR="00A95E08">
              <w:rPr>
                <w:sz w:val="28"/>
                <w:szCs w:val="28"/>
              </w:rPr>
              <w:t>things</w:t>
            </w:r>
          </w:p>
          <w:p w14:paraId="3B4041F5" w14:textId="0447FDCB" w:rsidR="008A0606" w:rsidRPr="00E83458" w:rsidRDefault="774E5A7B" w:rsidP="002C2A25">
            <w:pPr>
              <w:pStyle w:val="EasyRead16"/>
              <w:numPr>
                <w:ilvl w:val="0"/>
                <w:numId w:val="24"/>
              </w:numPr>
              <w:ind w:left="794" w:hanging="357"/>
              <w:rPr>
                <w:sz w:val="28"/>
                <w:szCs w:val="28"/>
              </w:rPr>
            </w:pPr>
            <w:r w:rsidRPr="00E83458">
              <w:rPr>
                <w:sz w:val="28"/>
                <w:szCs w:val="28"/>
              </w:rPr>
              <w:t xml:space="preserve">Kitchen </w:t>
            </w:r>
            <w:r w:rsidR="00E7690D">
              <w:rPr>
                <w:sz w:val="28"/>
                <w:szCs w:val="28"/>
              </w:rPr>
              <w:t>things</w:t>
            </w:r>
            <w:r w:rsidR="00A66F7A" w:rsidRPr="00E83458">
              <w:rPr>
                <w:sz w:val="28"/>
                <w:szCs w:val="28"/>
              </w:rPr>
              <w:t xml:space="preserve"> </w:t>
            </w:r>
            <w:r w:rsidR="114F079D" w:rsidRPr="00E83458">
              <w:rPr>
                <w:sz w:val="28"/>
                <w:szCs w:val="28"/>
              </w:rPr>
              <w:t>like dish soap</w:t>
            </w:r>
          </w:p>
          <w:p w14:paraId="6E557A62" w14:textId="3F29558A" w:rsidR="008A7150" w:rsidRPr="00E83458" w:rsidRDefault="114F079D" w:rsidP="002C2A25">
            <w:pPr>
              <w:pStyle w:val="EasyRead16"/>
              <w:numPr>
                <w:ilvl w:val="0"/>
                <w:numId w:val="24"/>
              </w:numPr>
              <w:ind w:left="794" w:hanging="357"/>
              <w:rPr>
                <w:sz w:val="28"/>
                <w:szCs w:val="28"/>
              </w:rPr>
            </w:pPr>
            <w:r w:rsidRPr="00E83458">
              <w:rPr>
                <w:sz w:val="28"/>
                <w:szCs w:val="28"/>
              </w:rPr>
              <w:t>Sheets and towels</w:t>
            </w:r>
          </w:p>
          <w:p w14:paraId="72B70A98" w14:textId="77777777" w:rsidR="00F0594F" w:rsidRPr="00E83458" w:rsidRDefault="0DDCE38F" w:rsidP="002C2A25">
            <w:pPr>
              <w:pStyle w:val="EasyRead16"/>
              <w:numPr>
                <w:ilvl w:val="0"/>
                <w:numId w:val="24"/>
              </w:numPr>
              <w:ind w:left="794" w:hanging="357"/>
              <w:rPr>
                <w:sz w:val="28"/>
                <w:szCs w:val="28"/>
              </w:rPr>
            </w:pPr>
            <w:r w:rsidRPr="00E83458">
              <w:rPr>
                <w:sz w:val="28"/>
                <w:szCs w:val="28"/>
              </w:rPr>
              <w:t>Bills</w:t>
            </w:r>
            <w:r w:rsidR="00F0594F" w:rsidRPr="00E83458">
              <w:rPr>
                <w:sz w:val="28"/>
                <w:szCs w:val="28"/>
              </w:rPr>
              <w:t>.</w:t>
            </w:r>
            <w:r w:rsidRPr="00E83458">
              <w:rPr>
                <w:sz w:val="28"/>
                <w:szCs w:val="28"/>
              </w:rPr>
              <w:t xml:space="preserve"> </w:t>
            </w:r>
          </w:p>
          <w:p w14:paraId="4F8DBCAE" w14:textId="77777777" w:rsidR="00FF2458" w:rsidRPr="00E83458" w:rsidRDefault="00FF2458" w:rsidP="002C2A25">
            <w:pPr>
              <w:pStyle w:val="EasyRead16"/>
              <w:rPr>
                <w:sz w:val="28"/>
                <w:szCs w:val="28"/>
              </w:rPr>
            </w:pPr>
          </w:p>
          <w:p w14:paraId="12DD69F1" w14:textId="37284133" w:rsidR="00F0594F" w:rsidRPr="00E83458" w:rsidRDefault="61D948A5" w:rsidP="002C2A25">
            <w:pPr>
              <w:pStyle w:val="EasyRead16"/>
              <w:rPr>
                <w:sz w:val="28"/>
                <w:szCs w:val="28"/>
              </w:rPr>
            </w:pPr>
            <w:r w:rsidRPr="78C827F2">
              <w:rPr>
                <w:sz w:val="28"/>
                <w:szCs w:val="28"/>
              </w:rPr>
              <w:t xml:space="preserve">This list </w:t>
            </w:r>
            <w:r w:rsidR="338FA3DA" w:rsidRPr="78C827F2">
              <w:rPr>
                <w:sz w:val="28"/>
                <w:szCs w:val="28"/>
              </w:rPr>
              <w:t xml:space="preserve">does </w:t>
            </w:r>
            <w:r w:rsidRPr="78C827F2">
              <w:rPr>
                <w:b/>
                <w:bCs/>
                <w:sz w:val="28"/>
                <w:szCs w:val="28"/>
              </w:rPr>
              <w:t>not</w:t>
            </w:r>
            <w:r w:rsidRPr="78C827F2">
              <w:rPr>
                <w:sz w:val="28"/>
                <w:szCs w:val="28"/>
              </w:rPr>
              <w:t xml:space="preserve"> have everything </w:t>
            </w:r>
            <w:r w:rsidR="18FCEB24" w:rsidRPr="78C827F2">
              <w:rPr>
                <w:sz w:val="28"/>
                <w:szCs w:val="28"/>
              </w:rPr>
              <w:t>you need to buy</w:t>
            </w:r>
            <w:r w:rsidRPr="78C827F2">
              <w:rPr>
                <w:sz w:val="28"/>
                <w:szCs w:val="28"/>
              </w:rPr>
              <w:t>.</w:t>
            </w:r>
          </w:p>
        </w:tc>
      </w:tr>
      <w:tr w:rsidR="00AF0EEE" w:rsidRPr="001C6069" w14:paraId="20733806" w14:textId="77777777" w:rsidTr="008562FA">
        <w:trPr>
          <w:cantSplit/>
          <w:trHeight w:val="4536"/>
        </w:trPr>
        <w:tc>
          <w:tcPr>
            <w:tcW w:w="3114" w:type="dxa"/>
          </w:tcPr>
          <w:p w14:paraId="58855834" w14:textId="35BC26EA" w:rsidR="00D27C1C" w:rsidRPr="001C6069" w:rsidRDefault="758A1F92" w:rsidP="002C2A25">
            <w:pPr>
              <w:pStyle w:val="EasyRead16"/>
              <w:rPr>
                <w:sz w:val="28"/>
                <w:szCs w:val="28"/>
              </w:rPr>
            </w:pPr>
            <w:r w:rsidRPr="001C606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A9CE003" wp14:editId="02C61625">
                  <wp:extent cx="1714500" cy="1714500"/>
                  <wp:effectExtent l="0" t="0" r="0" b="0"/>
                  <wp:docPr id="2038747829" name="Picture 1" descr="A burlap sack filled with twenty-dollar notes and a dollar sign on the fro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747829" name="Picture 1" descr="A burlap sack filled with twenty-dollar notes and a dollar sign on the front.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74F413F" w14:textId="718205E3" w:rsidR="00B23A12" w:rsidRPr="001C6069" w:rsidRDefault="256FD73D" w:rsidP="002C2A25">
            <w:pPr>
              <w:pStyle w:val="EasyRead16"/>
              <w:rPr>
                <w:sz w:val="28"/>
                <w:szCs w:val="28"/>
              </w:rPr>
            </w:pPr>
            <w:r w:rsidRPr="001C6069">
              <w:rPr>
                <w:sz w:val="28"/>
                <w:szCs w:val="28"/>
              </w:rPr>
              <w:t xml:space="preserve">You may be able to get funding from </w:t>
            </w:r>
          </w:p>
          <w:p w14:paraId="62D4E63F" w14:textId="32427390" w:rsidR="2F64FB3D" w:rsidRPr="001C6069" w:rsidRDefault="2F64FB3D" w:rsidP="002C2A25">
            <w:pPr>
              <w:pStyle w:val="EasyRead16"/>
              <w:rPr>
                <w:sz w:val="28"/>
                <w:szCs w:val="28"/>
              </w:rPr>
            </w:pPr>
          </w:p>
          <w:p w14:paraId="1F81D54F" w14:textId="15E95E7D" w:rsidR="2F64FB3D" w:rsidRPr="001C6069" w:rsidRDefault="05B842F0" w:rsidP="002C2A25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001C6069">
              <w:rPr>
                <w:sz w:val="28"/>
                <w:szCs w:val="28"/>
              </w:rPr>
              <w:t>Other g</w:t>
            </w:r>
            <w:r w:rsidR="256FD73D" w:rsidRPr="001C6069">
              <w:rPr>
                <w:sz w:val="28"/>
                <w:szCs w:val="28"/>
              </w:rPr>
              <w:t>overnment programs</w:t>
            </w:r>
          </w:p>
          <w:p w14:paraId="40EF57DA" w14:textId="4BA3AE28" w:rsidR="000041C7" w:rsidRPr="001C6069" w:rsidRDefault="000041C7" w:rsidP="002C2A25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001C6069">
              <w:rPr>
                <w:sz w:val="28"/>
                <w:szCs w:val="28"/>
              </w:rPr>
              <w:t>A charity</w:t>
            </w:r>
          </w:p>
          <w:p w14:paraId="0E95B5FC" w14:textId="3DC31665" w:rsidR="00FE2038" w:rsidRPr="001C6069" w:rsidRDefault="236B9A09" w:rsidP="002C2A25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001C6069">
              <w:rPr>
                <w:sz w:val="28"/>
                <w:szCs w:val="28"/>
              </w:rPr>
              <w:t>Community groups</w:t>
            </w:r>
            <w:r w:rsidR="2D434825" w:rsidRPr="001C6069">
              <w:rPr>
                <w:sz w:val="28"/>
                <w:szCs w:val="28"/>
              </w:rPr>
              <w:t>.</w:t>
            </w:r>
          </w:p>
        </w:tc>
      </w:tr>
      <w:tr w:rsidR="003E0C4F" w:rsidRPr="001C6069" w14:paraId="04E95C3E" w14:textId="77777777" w:rsidTr="008562FA">
        <w:trPr>
          <w:cantSplit/>
          <w:trHeight w:val="4536"/>
        </w:trPr>
        <w:tc>
          <w:tcPr>
            <w:tcW w:w="3114" w:type="dxa"/>
          </w:tcPr>
          <w:p w14:paraId="580DA8A1" w14:textId="527CF227" w:rsidR="003E0C4F" w:rsidRPr="001C6069" w:rsidRDefault="003E0C4F" w:rsidP="002C2A25">
            <w:pPr>
              <w:pStyle w:val="EasyRead16"/>
              <w:rPr>
                <w:noProof/>
                <w:sz w:val="28"/>
                <w:szCs w:val="28"/>
              </w:rPr>
            </w:pPr>
            <w:r w:rsidRPr="001C6069">
              <w:rPr>
                <w:noProof/>
                <w:sz w:val="28"/>
                <w:szCs w:val="28"/>
              </w:rPr>
              <w:drawing>
                <wp:inline distT="0" distB="0" distL="0" distR="0" wp14:anchorId="1E62AA52" wp14:editId="4A2CD1B2">
                  <wp:extent cx="1724025" cy="1724025"/>
                  <wp:effectExtent l="0" t="0" r="9525" b="9525"/>
                  <wp:docPr id="493932592" name="Picture 1" descr="Three people posing together with smiles, one sitting and two stan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959633D" w14:textId="4D585DDB" w:rsidR="003E0C4F" w:rsidRPr="001C6069" w:rsidRDefault="172D4E05" w:rsidP="002C2A25">
            <w:pPr>
              <w:pStyle w:val="EasyRead16"/>
              <w:rPr>
                <w:sz w:val="28"/>
                <w:szCs w:val="28"/>
              </w:rPr>
            </w:pPr>
            <w:r w:rsidRPr="78C827F2">
              <w:rPr>
                <w:sz w:val="28"/>
                <w:szCs w:val="28"/>
              </w:rPr>
              <w:t xml:space="preserve">You </w:t>
            </w:r>
            <w:r w:rsidR="69942D1A" w:rsidRPr="78C827F2">
              <w:rPr>
                <w:sz w:val="28"/>
                <w:szCs w:val="28"/>
              </w:rPr>
              <w:t xml:space="preserve">can ask for </w:t>
            </w:r>
            <w:r w:rsidR="53B373C9" w:rsidRPr="78C827F2">
              <w:rPr>
                <w:sz w:val="28"/>
                <w:szCs w:val="28"/>
              </w:rPr>
              <w:t>help</w:t>
            </w:r>
            <w:r w:rsidRPr="78C827F2">
              <w:rPr>
                <w:sz w:val="28"/>
                <w:szCs w:val="28"/>
              </w:rPr>
              <w:t xml:space="preserve"> from your</w:t>
            </w:r>
          </w:p>
          <w:p w14:paraId="1540CAF8" w14:textId="77777777" w:rsidR="003E0C4F" w:rsidRPr="001C6069" w:rsidRDefault="003E0C4F" w:rsidP="002C2A25">
            <w:pPr>
              <w:pStyle w:val="EasyRead16"/>
              <w:rPr>
                <w:sz w:val="28"/>
                <w:szCs w:val="28"/>
              </w:rPr>
            </w:pPr>
          </w:p>
          <w:p w14:paraId="71B73B39" w14:textId="77777777" w:rsidR="003E0C4F" w:rsidRPr="001C6069" w:rsidRDefault="003E0C4F" w:rsidP="002C2A25">
            <w:pPr>
              <w:pStyle w:val="EasyRead16"/>
              <w:numPr>
                <w:ilvl w:val="0"/>
                <w:numId w:val="31"/>
              </w:numPr>
              <w:rPr>
                <w:sz w:val="28"/>
                <w:szCs w:val="28"/>
              </w:rPr>
            </w:pPr>
            <w:r w:rsidRPr="001C6069">
              <w:rPr>
                <w:sz w:val="28"/>
                <w:szCs w:val="28"/>
              </w:rPr>
              <w:t>Family</w:t>
            </w:r>
          </w:p>
          <w:p w14:paraId="361F632A" w14:textId="77777777" w:rsidR="00123A6F" w:rsidRPr="001C6069" w:rsidRDefault="00123A6F" w:rsidP="002C2A25">
            <w:pPr>
              <w:pStyle w:val="EasyRead16"/>
              <w:numPr>
                <w:ilvl w:val="0"/>
                <w:numId w:val="31"/>
              </w:numPr>
              <w:rPr>
                <w:sz w:val="28"/>
                <w:szCs w:val="28"/>
              </w:rPr>
            </w:pPr>
            <w:r w:rsidRPr="001C6069">
              <w:rPr>
                <w:sz w:val="28"/>
                <w:szCs w:val="28"/>
              </w:rPr>
              <w:t xml:space="preserve">Support Worker </w:t>
            </w:r>
          </w:p>
          <w:p w14:paraId="1F0B05C7" w14:textId="0B6A9DE7" w:rsidR="003E0C4F" w:rsidRPr="001C6069" w:rsidRDefault="003E0C4F" w:rsidP="002C2A25">
            <w:pPr>
              <w:pStyle w:val="EasyRead16"/>
              <w:numPr>
                <w:ilvl w:val="0"/>
                <w:numId w:val="31"/>
              </w:numPr>
              <w:rPr>
                <w:sz w:val="28"/>
                <w:szCs w:val="28"/>
              </w:rPr>
            </w:pPr>
            <w:r w:rsidRPr="001C6069">
              <w:rPr>
                <w:b/>
                <w:bCs/>
                <w:sz w:val="28"/>
                <w:szCs w:val="28"/>
              </w:rPr>
              <w:t>Support Coordinator</w:t>
            </w:r>
            <w:r w:rsidR="00123A6F" w:rsidRPr="001C6069">
              <w:rPr>
                <w:sz w:val="28"/>
                <w:szCs w:val="28"/>
              </w:rPr>
              <w:t>.</w:t>
            </w:r>
          </w:p>
        </w:tc>
      </w:tr>
      <w:tr w:rsidR="000E2C1C" w:rsidRPr="001C6069" w14:paraId="674E5B08" w14:textId="77777777" w:rsidTr="008562FA">
        <w:trPr>
          <w:cantSplit/>
          <w:trHeight w:val="3402"/>
        </w:trPr>
        <w:tc>
          <w:tcPr>
            <w:tcW w:w="3114" w:type="dxa"/>
          </w:tcPr>
          <w:p w14:paraId="6910F1A7" w14:textId="6D92818D" w:rsidR="000E2C1C" w:rsidRPr="001C6069" w:rsidRDefault="00123A6F" w:rsidP="002C2A25">
            <w:pPr>
              <w:pStyle w:val="EasyRead16"/>
              <w:rPr>
                <w:noProof/>
                <w:sz w:val="28"/>
                <w:szCs w:val="28"/>
              </w:rPr>
            </w:pPr>
            <w:r w:rsidRPr="001C6069">
              <w:rPr>
                <w:noProof/>
                <w:sz w:val="28"/>
                <w:szCs w:val="28"/>
              </w:rPr>
              <w:drawing>
                <wp:inline distT="0" distB="0" distL="0" distR="0" wp14:anchorId="2880EBB2" wp14:editId="0F9D3AC1">
                  <wp:extent cx="1828800" cy="1828800"/>
                  <wp:effectExtent l="0" t="0" r="0" b="0"/>
                  <wp:docPr id="1552659499" name="Picture 1552659499" descr="Woman standing with six smaller images of different people and settings surrounding her, connected by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659499" name="Picture 1552659499" descr="Woman standing with six smaller images of different people and settings surrounding her, connected by lines.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C9BA4CB" w14:textId="77777777" w:rsidR="00EC0A13" w:rsidRDefault="00EC0A13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AE66047" w14:textId="77777777" w:rsidR="00EC0A13" w:rsidRDefault="00EC0A13" w:rsidP="002C2A2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A1373CD" w14:textId="1A0DB506" w:rsidR="000E2C1C" w:rsidRPr="001C6069" w:rsidRDefault="1A8B8D66" w:rsidP="002C2A25">
            <w:pPr>
              <w:spacing w:line="360" w:lineRule="auto"/>
              <w:rPr>
                <w:sz w:val="28"/>
                <w:szCs w:val="28"/>
              </w:rPr>
            </w:pPr>
            <w:r w:rsidRPr="001C6069">
              <w:rPr>
                <w:rFonts w:eastAsia="Arial" w:cs="Arial"/>
                <w:color w:val="000000" w:themeColor="text1"/>
                <w:sz w:val="28"/>
                <w:szCs w:val="28"/>
              </w:rPr>
              <w:t>A</w:t>
            </w:r>
            <w:r w:rsidRPr="001C6069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1C6069">
              <w:rPr>
                <w:rFonts w:eastAsia="Arial" w:cs="Arial"/>
                <w:color w:val="000000" w:themeColor="text1"/>
                <w:sz w:val="28"/>
                <w:szCs w:val="28"/>
              </w:rPr>
              <w:t>support coordinator</w:t>
            </w:r>
            <w:r w:rsidRPr="001C6069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1C6069">
              <w:rPr>
                <w:rFonts w:eastAsia="Arial" w:cs="Arial"/>
                <w:color w:val="000000" w:themeColor="text1"/>
                <w:sz w:val="28"/>
                <w:szCs w:val="28"/>
              </w:rPr>
              <w:t>is a person who helps you with your NDIS plan.</w:t>
            </w:r>
          </w:p>
        </w:tc>
      </w:tr>
    </w:tbl>
    <w:p w14:paraId="3DD3E7C9" w14:textId="6D72D55B" w:rsidR="002B2558" w:rsidRDefault="002B2558" w:rsidP="002C2A25">
      <w:pPr>
        <w:rPr>
          <w:b/>
          <w:bCs/>
        </w:rPr>
      </w:pPr>
      <w:r>
        <w:rPr>
          <w:b/>
          <w:bCs/>
        </w:rPr>
        <w:br w:type="page"/>
      </w:r>
    </w:p>
    <w:p w14:paraId="1093D8BB" w14:textId="33456A1D" w:rsidR="003E5202" w:rsidRDefault="003245DF" w:rsidP="002C2A25">
      <w:pPr>
        <w:pStyle w:val="EasyReadPageHeader"/>
      </w:pPr>
      <w:bookmarkStart w:id="14" w:name="_Toc195530402"/>
      <w:bookmarkStart w:id="15" w:name="_Toc195767748"/>
      <w:r w:rsidRPr="003245DF">
        <w:lastRenderedPageBreak/>
        <w:t xml:space="preserve">More </w:t>
      </w:r>
      <w:r w:rsidR="00DB1A8D">
        <w:t>information</w:t>
      </w:r>
      <w:bookmarkEnd w:id="14"/>
      <w:bookmarkEnd w:id="15"/>
    </w:p>
    <w:tbl>
      <w:tblPr>
        <w:tblW w:w="900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05"/>
        <w:gridCol w:w="5895"/>
      </w:tblGrid>
      <w:tr w:rsidR="00C74425" w:rsidRPr="00C032E3" w14:paraId="38D527A5" w14:textId="77777777" w:rsidTr="00E443BB">
        <w:trPr>
          <w:cantSplit/>
          <w:trHeight w:val="3969"/>
        </w:trPr>
        <w:tc>
          <w:tcPr>
            <w:tcW w:w="3105" w:type="dxa"/>
          </w:tcPr>
          <w:p w14:paraId="1303165D" w14:textId="6F52E47C" w:rsidR="00C74425" w:rsidRPr="00C032E3" w:rsidRDefault="00C74425" w:rsidP="002C2A25">
            <w:pPr>
              <w:spacing w:after="0" w:line="360" w:lineRule="auto"/>
              <w:rPr>
                <w:b/>
                <w:bCs/>
                <w:sz w:val="28"/>
                <w:szCs w:val="28"/>
              </w:rPr>
            </w:pPr>
            <w:r w:rsidRPr="00C032E3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BDE3105" wp14:editId="460B774A">
                  <wp:extent cx="1571625" cy="1571625"/>
                  <wp:effectExtent l="0" t="0" r="0" b="9525"/>
                  <wp:docPr id="28763114" name="Picture 2" descr="Elderly person reading a book with a bright blue cover and colorful patterned bor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lderly person reading a book with a bright blue cover and colorful patterned borde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</w:tcPr>
          <w:p w14:paraId="787DB7D0" w14:textId="77777777" w:rsidR="00C74425" w:rsidRPr="00C032E3" w:rsidRDefault="00C74425" w:rsidP="002C2A25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C032E3">
              <w:rPr>
                <w:rFonts w:eastAsia="Arial" w:cs="Arial"/>
                <w:color w:val="000000" w:themeColor="text1"/>
                <w:sz w:val="28"/>
                <w:szCs w:val="28"/>
              </w:rPr>
              <w:t>We wrote Easy Read information about</w:t>
            </w:r>
          </w:p>
          <w:p w14:paraId="249ADC2C" w14:textId="77777777" w:rsidR="00A77793" w:rsidRPr="00C032E3" w:rsidRDefault="00A77793" w:rsidP="002C2A25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A01A917" w14:textId="77777777" w:rsidR="00C74425" w:rsidRPr="00C032E3" w:rsidRDefault="00C74425" w:rsidP="002C2A25">
            <w:pPr>
              <w:pStyle w:val="EasyRead16"/>
              <w:numPr>
                <w:ilvl w:val="0"/>
                <w:numId w:val="39"/>
              </w:numPr>
              <w:ind w:left="794" w:hanging="357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C032E3">
              <w:rPr>
                <w:rFonts w:eastAsia="Arial" w:cs="Arial"/>
                <w:color w:val="000000" w:themeColor="text1"/>
                <w:sz w:val="28"/>
                <w:szCs w:val="28"/>
              </w:rPr>
              <w:t>The 5 toolkit chapters</w:t>
            </w:r>
          </w:p>
          <w:p w14:paraId="7CC09B03" w14:textId="77777777" w:rsidR="00C74425" w:rsidRPr="00C032E3" w:rsidRDefault="00C74425" w:rsidP="002C2A25">
            <w:pPr>
              <w:pStyle w:val="EasyRead16"/>
              <w:numPr>
                <w:ilvl w:val="0"/>
                <w:numId w:val="39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C032E3">
              <w:rPr>
                <w:rFonts w:eastAsia="Arial" w:cs="Arial"/>
                <w:color w:val="000000" w:themeColor="text1"/>
                <w:sz w:val="28"/>
                <w:szCs w:val="28"/>
              </w:rPr>
              <w:t>Why we wrote the toolkit</w:t>
            </w:r>
          </w:p>
          <w:p w14:paraId="0FC24EFD" w14:textId="59CDF6E2" w:rsidR="00C74425" w:rsidRPr="00C032E3" w:rsidRDefault="529AAE44" w:rsidP="002C2A25">
            <w:pPr>
              <w:pStyle w:val="EasyRead16"/>
              <w:numPr>
                <w:ilvl w:val="0"/>
                <w:numId w:val="39"/>
              </w:numPr>
              <w:ind w:left="794" w:hanging="357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AA32245">
              <w:rPr>
                <w:rFonts w:eastAsia="Arial" w:cs="Arial"/>
                <w:color w:val="000000" w:themeColor="text1"/>
                <w:sz w:val="28"/>
                <w:szCs w:val="28"/>
              </w:rPr>
              <w:t>How to contact us.</w:t>
            </w:r>
          </w:p>
          <w:p w14:paraId="0407C31F" w14:textId="27586702" w:rsidR="00C74425" w:rsidRPr="00C032E3" w:rsidRDefault="00C74425" w:rsidP="3AA32245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</w:tc>
      </w:tr>
      <w:tr w:rsidR="00C74425" w:rsidRPr="00C032E3" w14:paraId="6E19B914" w14:textId="77777777" w:rsidTr="00E443BB">
        <w:trPr>
          <w:cantSplit/>
          <w:trHeight w:val="3969"/>
        </w:trPr>
        <w:tc>
          <w:tcPr>
            <w:tcW w:w="3105" w:type="dxa"/>
          </w:tcPr>
          <w:p w14:paraId="645EC54C" w14:textId="77777777" w:rsidR="00C74425" w:rsidRPr="00C032E3" w:rsidRDefault="60278C6D" w:rsidP="002C2A25">
            <w:pPr>
              <w:spacing w:after="0" w:line="360" w:lineRule="auto"/>
              <w:rPr>
                <w:b/>
                <w:bCs/>
                <w:sz w:val="28"/>
                <w:szCs w:val="28"/>
              </w:rPr>
            </w:pPr>
            <w:r w:rsidRPr="00C032E3">
              <w:rPr>
                <w:noProof/>
                <w:sz w:val="28"/>
                <w:szCs w:val="28"/>
              </w:rPr>
              <w:drawing>
                <wp:inline distT="0" distB="0" distL="0" distR="0" wp14:anchorId="40EC3011" wp14:editId="346ADFFF">
                  <wp:extent cx="1620000" cy="1620000"/>
                  <wp:effectExtent l="0" t="0" r="0" b="0"/>
                  <wp:docPr id="896643967" name="Picture 896643967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643967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</w:tcPr>
          <w:p w14:paraId="57B403AE" w14:textId="66BFE4B6" w:rsidR="3AA32245" w:rsidRDefault="3AA32245" w:rsidP="3AA32245">
            <w:pPr>
              <w:pStyle w:val="EasyRead16"/>
              <w:rPr>
                <w:rStyle w:val="Hyperlink"/>
                <w:color w:val="auto"/>
                <w:sz w:val="28"/>
                <w:szCs w:val="28"/>
                <w:u w:val="none"/>
              </w:rPr>
            </w:pPr>
          </w:p>
          <w:p w14:paraId="22C3E514" w14:textId="77777777" w:rsidR="00C74425" w:rsidRPr="00C032E3" w:rsidRDefault="00C74425" w:rsidP="002C2A25">
            <w:pPr>
              <w:pStyle w:val="EasyRead16"/>
              <w:rPr>
                <w:rStyle w:val="Hyperlink"/>
                <w:color w:val="auto"/>
                <w:sz w:val="28"/>
                <w:szCs w:val="28"/>
                <w:u w:val="none"/>
              </w:rPr>
            </w:pPr>
            <w:r w:rsidRPr="00C032E3">
              <w:rPr>
                <w:rStyle w:val="Hyperlink"/>
                <w:color w:val="auto"/>
                <w:sz w:val="28"/>
                <w:szCs w:val="28"/>
                <w:u w:val="none"/>
              </w:rPr>
              <w:t xml:space="preserve">They are on this website. </w:t>
            </w:r>
          </w:p>
          <w:p w14:paraId="07BAD3B6" w14:textId="77777777" w:rsidR="00A77793" w:rsidRPr="00C032E3" w:rsidRDefault="00A77793" w:rsidP="002C2A25">
            <w:pPr>
              <w:pStyle w:val="EasyRead16"/>
              <w:rPr>
                <w:rStyle w:val="Hyperlink"/>
                <w:color w:val="auto"/>
                <w:sz w:val="28"/>
                <w:szCs w:val="28"/>
                <w:u w:val="none"/>
              </w:rPr>
            </w:pPr>
          </w:p>
          <w:p w14:paraId="5037FC64" w14:textId="3C6278D0" w:rsidR="00C74425" w:rsidRPr="00C032E3" w:rsidRDefault="00456BAA" w:rsidP="002C2A25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hyperlink r:id="rId59" w:history="1">
              <w:r w:rsidRPr="00F73EA9">
                <w:rPr>
                  <w:rStyle w:val="Hyperlink"/>
                  <w:sz w:val="28"/>
                  <w:szCs w:val="28"/>
                </w:rPr>
                <w:t>www.health.gov.au/ypirac</w:t>
              </w:r>
            </w:hyperlink>
            <w:r>
              <w:rPr>
                <w:rStyle w:val="Hyperlink"/>
                <w:sz w:val="28"/>
                <w:szCs w:val="28"/>
              </w:rPr>
              <w:t xml:space="preserve"> </w:t>
            </w:r>
          </w:p>
          <w:p w14:paraId="604690FE" w14:textId="77777777" w:rsidR="00A77793" w:rsidRPr="00C032E3" w:rsidRDefault="00A77793" w:rsidP="002C2A25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EDA7727" w14:textId="77777777" w:rsidR="00C74425" w:rsidRPr="00C032E3" w:rsidRDefault="00C74425" w:rsidP="002C2A25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C032E3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website is </w:t>
            </w:r>
            <w:r w:rsidRPr="00C032E3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not</w:t>
            </w:r>
            <w:r w:rsidRPr="00C032E3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Easy Read.</w:t>
            </w:r>
          </w:p>
        </w:tc>
      </w:tr>
    </w:tbl>
    <w:p w14:paraId="5DBE3046" w14:textId="77777777" w:rsidR="00E443BB" w:rsidRDefault="00E443BB">
      <w:pPr>
        <w:rPr>
          <w:rFonts w:eastAsia="Arial" w:cs="Arial"/>
          <w:sz w:val="24"/>
          <w:szCs w:val="24"/>
        </w:rPr>
      </w:pPr>
    </w:p>
    <w:p w14:paraId="4169E3C2" w14:textId="77777777" w:rsidR="00E443BB" w:rsidRDefault="00E443BB">
      <w:pPr>
        <w:rPr>
          <w:rFonts w:eastAsia="Arial" w:cs="Arial"/>
          <w:sz w:val="24"/>
          <w:szCs w:val="24"/>
        </w:rPr>
      </w:pPr>
    </w:p>
    <w:p w14:paraId="5AA0AEB0" w14:textId="77777777" w:rsidR="00E443BB" w:rsidRDefault="00E443BB">
      <w:pPr>
        <w:rPr>
          <w:rFonts w:eastAsia="Arial" w:cs="Arial"/>
          <w:sz w:val="24"/>
          <w:szCs w:val="24"/>
        </w:rPr>
      </w:pPr>
    </w:p>
    <w:p w14:paraId="66762BD7" w14:textId="77777777" w:rsidR="00E443BB" w:rsidRDefault="00E443BB">
      <w:pPr>
        <w:rPr>
          <w:rFonts w:eastAsia="Arial" w:cs="Arial"/>
          <w:sz w:val="24"/>
          <w:szCs w:val="24"/>
        </w:rPr>
      </w:pPr>
    </w:p>
    <w:p w14:paraId="74ECD3EC" w14:textId="77777777" w:rsidR="00E443BB" w:rsidRDefault="00E443BB">
      <w:pPr>
        <w:rPr>
          <w:rFonts w:eastAsia="Arial" w:cs="Arial"/>
          <w:sz w:val="24"/>
          <w:szCs w:val="24"/>
        </w:rPr>
      </w:pPr>
    </w:p>
    <w:p w14:paraId="3AC80E44" w14:textId="77777777" w:rsidR="00E443BB" w:rsidRDefault="00E443BB">
      <w:pPr>
        <w:rPr>
          <w:rFonts w:eastAsia="Arial" w:cs="Arial"/>
          <w:sz w:val="24"/>
          <w:szCs w:val="24"/>
        </w:rPr>
      </w:pPr>
    </w:p>
    <w:p w14:paraId="26E44302" w14:textId="77777777" w:rsidR="00E443BB" w:rsidRDefault="00E443BB">
      <w:pPr>
        <w:rPr>
          <w:rFonts w:eastAsia="Arial" w:cs="Arial"/>
          <w:sz w:val="24"/>
          <w:szCs w:val="24"/>
        </w:rPr>
      </w:pPr>
    </w:p>
    <w:p w14:paraId="6DE99918" w14:textId="77777777" w:rsidR="00E443BB" w:rsidRDefault="00E443BB">
      <w:pPr>
        <w:rPr>
          <w:rFonts w:eastAsia="Arial" w:cs="Arial"/>
          <w:sz w:val="24"/>
          <w:szCs w:val="24"/>
        </w:rPr>
      </w:pPr>
    </w:p>
    <w:p w14:paraId="3398DF9E" w14:textId="096026AF" w:rsidR="00E443BB" w:rsidRDefault="00E443BB" w:rsidP="00E443BB">
      <w:pPr>
        <w:jc w:val="center"/>
        <w:rPr>
          <w:rFonts w:eastAsia="Arial" w:cs="Arial"/>
          <w:sz w:val="24"/>
          <w:szCs w:val="24"/>
        </w:rPr>
      </w:pPr>
      <w:r w:rsidRPr="4B51B489">
        <w:rPr>
          <w:rFonts w:eastAsia="Arial" w:cs="Arial"/>
          <w:sz w:val="24"/>
          <w:szCs w:val="24"/>
        </w:rPr>
        <w:t xml:space="preserve">Images in this Easy Read must </w:t>
      </w:r>
      <w:r w:rsidRPr="4B51B489">
        <w:rPr>
          <w:rFonts w:eastAsia="Arial" w:cs="Arial"/>
          <w:b/>
          <w:bCs/>
          <w:sz w:val="24"/>
          <w:szCs w:val="24"/>
        </w:rPr>
        <w:t xml:space="preserve">not </w:t>
      </w:r>
      <w:r w:rsidRPr="4B51B489">
        <w:rPr>
          <w:rFonts w:eastAsia="Arial" w:cs="Arial"/>
          <w:sz w:val="24"/>
          <w:szCs w:val="24"/>
        </w:rPr>
        <w:t>be used or copied without permission</w:t>
      </w:r>
    </w:p>
    <w:sectPr w:rsidR="00E443BB" w:rsidSect="006D260B">
      <w:headerReference w:type="even" r:id="rId60"/>
      <w:footerReference w:type="even" r:id="rId61"/>
      <w:footerReference w:type="default" r:id="rId62"/>
      <w:headerReference w:type="first" r:id="rId63"/>
      <w:footerReference w:type="first" r:id="rId64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EF5812C" w14:textId="77777777" w:rsidR="00357B2D" w:rsidRDefault="00357B2D" w:rsidP="00B04ED8">
      <w:pPr>
        <w:spacing w:after="0" w:line="240" w:lineRule="auto"/>
      </w:pPr>
      <w:r>
        <w:separator/>
      </w:r>
    </w:p>
    <w:p w14:paraId="0B695EC9" w14:textId="77777777" w:rsidR="00357B2D" w:rsidRDefault="00357B2D"/>
  </w:endnote>
  <w:endnote w:type="continuationSeparator" w:id="0">
    <w:p w14:paraId="39B85241" w14:textId="77777777" w:rsidR="00357B2D" w:rsidRDefault="00357B2D" w:rsidP="00B04ED8">
      <w:pPr>
        <w:spacing w:after="0" w:line="240" w:lineRule="auto"/>
      </w:pPr>
      <w:r>
        <w:continuationSeparator/>
      </w:r>
    </w:p>
    <w:p w14:paraId="6F3858E8" w14:textId="77777777" w:rsidR="00357B2D" w:rsidRDefault="00357B2D"/>
  </w:endnote>
  <w:endnote w:type="continuationNotice" w:id="1">
    <w:p w14:paraId="273C8D6B" w14:textId="77777777" w:rsidR="00357B2D" w:rsidRDefault="00357B2D">
      <w:pPr>
        <w:spacing w:after="0" w:line="240" w:lineRule="auto"/>
      </w:pPr>
    </w:p>
    <w:p w14:paraId="590A0BC0" w14:textId="77777777" w:rsidR="00357B2D" w:rsidRDefault="00357B2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38DB03" w14:textId="1F9CC5B1" w:rsidR="0002474A" w:rsidRDefault="00E559F0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3367" behindDoc="0" locked="0" layoutInCell="1" allowOverlap="1" wp14:anchorId="5C58CF0C" wp14:editId="149D06F2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1810811558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06741E4" w14:textId="3457850C" w:rsidR="00E559F0" w:rsidRPr="00E559F0" w:rsidRDefault="00E559F0" w:rsidP="00E559F0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E559F0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C58CF0C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3.45pt;height:31.85pt;z-index:251663367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 filled="f" stroked="f">
              <v:textbox style="mso-fit-shape-to-text:t" inset="0,0,0,15pt">
                <w:txbxContent>
                  <w:p w14:paraId="206741E4" w14:textId="3457850C" w:rsidR="00E559F0" w:rsidRPr="00E559F0" w:rsidRDefault="00E559F0" w:rsidP="00E559F0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E559F0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6F6D3C" w14:textId="2BA66580" w:rsidR="0028145B" w:rsidRDefault="00000000" w:rsidP="006F0ECA">
    <w:pPr>
      <w:pStyle w:val="Footer"/>
      <w:jc w:val="right"/>
    </w:pPr>
    <w:sdt>
      <w:sdtPr>
        <w:rPr>
          <w:sz w:val="28"/>
          <w:szCs w:val="28"/>
        </w:rPr>
        <w:id w:val="-245501502"/>
        <w:docPartObj>
          <w:docPartGallery w:val="Page Numbers (Bottom of Page)"/>
          <w:docPartUnique/>
        </w:docPartObj>
      </w:sdtPr>
      <w:sdtEndPr>
        <w:rPr>
          <w:noProof/>
          <w:sz w:val="40"/>
          <w:szCs w:val="40"/>
        </w:rPr>
      </w:sdtEndPr>
      <w:sdtContent>
        <w:r w:rsidR="00825E4B" w:rsidRPr="008C2B96">
          <w:rPr>
            <w:sz w:val="28"/>
            <w:szCs w:val="28"/>
          </w:rPr>
          <w:fldChar w:fldCharType="begin"/>
        </w:r>
        <w:r w:rsidR="00825E4B" w:rsidRPr="008C2B96">
          <w:rPr>
            <w:sz w:val="28"/>
            <w:szCs w:val="28"/>
          </w:rPr>
          <w:instrText xml:space="preserve"> PAGE   \* MERGEFORMAT </w:instrText>
        </w:r>
        <w:r w:rsidR="00825E4B" w:rsidRPr="008C2B96">
          <w:rPr>
            <w:sz w:val="28"/>
            <w:szCs w:val="28"/>
          </w:rPr>
          <w:fldChar w:fldCharType="separate"/>
        </w:r>
        <w:r w:rsidR="5C2A2386" w:rsidRPr="008C2B96">
          <w:rPr>
            <w:sz w:val="28"/>
            <w:szCs w:val="28"/>
          </w:rPr>
          <w:t>2</w:t>
        </w:r>
        <w:r w:rsidR="00825E4B" w:rsidRPr="008C2B96">
          <w:rPr>
            <w:sz w:val="28"/>
            <w:szCs w:val="28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38EAC7" w14:textId="37BD1582" w:rsidR="008C2B96" w:rsidRPr="008C2B96" w:rsidRDefault="00000000">
    <w:pPr>
      <w:pStyle w:val="Footer"/>
      <w:jc w:val="right"/>
      <w:rPr>
        <w:sz w:val="28"/>
        <w:szCs w:val="28"/>
      </w:rPr>
    </w:pPr>
    <w:sdt>
      <w:sdtPr>
        <w:id w:val="-903833240"/>
        <w:docPartObj>
          <w:docPartGallery w:val="Page Numbers (Bottom of Page)"/>
          <w:docPartUnique/>
        </w:docPartObj>
      </w:sdtPr>
      <w:sdtEndPr>
        <w:rPr>
          <w:noProof/>
          <w:sz w:val="28"/>
          <w:szCs w:val="28"/>
        </w:rPr>
      </w:sdtEndPr>
      <w:sdtContent>
        <w:r w:rsidR="008C2B96" w:rsidRPr="008C2B96">
          <w:rPr>
            <w:sz w:val="28"/>
            <w:szCs w:val="28"/>
          </w:rPr>
          <w:fldChar w:fldCharType="begin"/>
        </w:r>
        <w:r w:rsidR="008C2B96" w:rsidRPr="008C2B96">
          <w:rPr>
            <w:sz w:val="28"/>
            <w:szCs w:val="28"/>
          </w:rPr>
          <w:instrText xml:space="preserve"> PAGE   \* MERGEFORMAT </w:instrText>
        </w:r>
        <w:r w:rsidR="008C2B96" w:rsidRPr="008C2B96">
          <w:rPr>
            <w:sz w:val="28"/>
            <w:szCs w:val="28"/>
          </w:rPr>
          <w:fldChar w:fldCharType="separate"/>
        </w:r>
        <w:r w:rsidR="008C2B96" w:rsidRPr="008C2B96">
          <w:rPr>
            <w:noProof/>
            <w:sz w:val="28"/>
            <w:szCs w:val="28"/>
          </w:rPr>
          <w:t>2</w:t>
        </w:r>
        <w:r w:rsidR="008C2B96" w:rsidRPr="008C2B96">
          <w:rPr>
            <w:noProof/>
            <w:sz w:val="28"/>
            <w:szCs w:val="28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24EC7A0" w14:textId="77777777" w:rsidR="00357B2D" w:rsidRDefault="00357B2D" w:rsidP="00B04ED8">
      <w:pPr>
        <w:spacing w:after="0" w:line="240" w:lineRule="auto"/>
      </w:pPr>
      <w:r>
        <w:separator/>
      </w:r>
    </w:p>
    <w:p w14:paraId="134D0A23" w14:textId="77777777" w:rsidR="00357B2D" w:rsidRDefault="00357B2D"/>
  </w:footnote>
  <w:footnote w:type="continuationSeparator" w:id="0">
    <w:p w14:paraId="1A103A35" w14:textId="77777777" w:rsidR="00357B2D" w:rsidRDefault="00357B2D" w:rsidP="00B04ED8">
      <w:pPr>
        <w:spacing w:after="0" w:line="240" w:lineRule="auto"/>
      </w:pPr>
      <w:r>
        <w:continuationSeparator/>
      </w:r>
    </w:p>
    <w:p w14:paraId="7B95B60D" w14:textId="77777777" w:rsidR="00357B2D" w:rsidRDefault="00357B2D"/>
  </w:footnote>
  <w:footnote w:type="continuationNotice" w:id="1">
    <w:p w14:paraId="02545BC3" w14:textId="77777777" w:rsidR="00357B2D" w:rsidRDefault="00357B2D">
      <w:pPr>
        <w:spacing w:after="0" w:line="240" w:lineRule="auto"/>
      </w:pPr>
    </w:p>
    <w:p w14:paraId="7950F34C" w14:textId="77777777" w:rsidR="00357B2D" w:rsidRDefault="00357B2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0C353" w14:textId="039929F3" w:rsidR="0002474A" w:rsidRDefault="00E559F0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0295" behindDoc="0" locked="0" layoutInCell="1" allowOverlap="1" wp14:anchorId="25EB00F5" wp14:editId="06F13083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1349689872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8C74609" w14:textId="2FD68C81" w:rsidR="00E559F0" w:rsidRPr="00E559F0" w:rsidRDefault="00E559F0" w:rsidP="00E559F0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E559F0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5EB00F5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3.45pt;height:31.85pt;z-index:251660295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 filled="f" stroked="f">
              <v:textbox style="mso-fit-shape-to-text:t" inset="0,15pt,0,0">
                <w:txbxContent>
                  <w:p w14:paraId="18C74609" w14:textId="2FD68C81" w:rsidR="00E559F0" w:rsidRPr="00E559F0" w:rsidRDefault="00E559F0" w:rsidP="00E559F0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E559F0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D38966" w14:textId="696AB802" w:rsidR="11EDE318" w:rsidRPr="006B6250" w:rsidRDefault="0047570D" w:rsidP="11EDE318">
    <w:pPr>
      <w:rPr>
        <w:sz w:val="2"/>
        <w:szCs w:val="2"/>
      </w:rPr>
    </w:pPr>
    <w:r w:rsidRPr="009516D6">
      <w:rPr>
        <w:noProof/>
        <w:sz w:val="2"/>
        <w:szCs w:val="2"/>
      </w:rPr>
      <w:drawing>
        <wp:anchor distT="0" distB="0" distL="114300" distR="114300" simplePos="0" relativeHeight="251665415" behindDoc="0" locked="0" layoutInCell="1" allowOverlap="1" wp14:anchorId="3E220EFA" wp14:editId="42C07AED">
          <wp:simplePos x="0" y="0"/>
          <wp:positionH relativeFrom="page">
            <wp:posOffset>2432649</wp:posOffset>
          </wp:positionH>
          <wp:positionV relativeFrom="paragraph">
            <wp:posOffset>-626230</wp:posOffset>
          </wp:positionV>
          <wp:extent cx="5240020" cy="1438146"/>
          <wp:effectExtent l="0" t="0" r="0" b="0"/>
          <wp:wrapNone/>
          <wp:docPr id="467077909" name="Picture 6" descr="A black and white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7077909" name="Picture 6" descr="A black and white 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40020" cy="143814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64A86" w:rsidRPr="006B6250">
      <w:rPr>
        <w:noProof/>
        <w:sz w:val="2"/>
        <w:szCs w:val="2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2EB5C8B5" wp14:editId="4B287058">
              <wp:simplePos x="0" y="0"/>
              <wp:positionH relativeFrom="page">
                <wp:posOffset>0</wp:posOffset>
              </wp:positionH>
              <wp:positionV relativeFrom="paragraph">
                <wp:posOffset>-447675</wp:posOffset>
              </wp:positionV>
              <wp:extent cx="7552800" cy="1314000"/>
              <wp:effectExtent l="0" t="0" r="0" b="635"/>
              <wp:wrapSquare wrapText="bothSides"/>
              <wp:docPr id="478959178" name="Group 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2800" cy="1314000"/>
                        <a:chOff x="0" y="0"/>
                        <a:chExt cx="5751321" cy="1009650"/>
                      </a:xfrm>
                    </wpg:grpSpPr>
                    <pic:pic xmlns:pic="http://schemas.openxmlformats.org/drawingml/2006/picture">
                      <pic:nvPicPr>
                        <pic:cNvPr id="855215890" name="Picture 1" descr="A house with a heart in the middle of it drawn on blue background.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85" t="8145" r="779" b="42820"/>
                        <a:stretch/>
                      </pic:blipFill>
                      <pic:spPr bwMode="auto">
                        <a:xfrm>
                          <a:off x="0" y="0"/>
                          <a:ext cx="3977005" cy="10096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1416310" name="Picture 1" descr="A house with a heart in the middle of it drawn on blue background.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9163" t="4854" r="-41" b="43782"/>
                        <a:stretch/>
                      </pic:blipFill>
                      <pic:spPr bwMode="auto">
                        <a:xfrm>
                          <a:off x="3973956" y="0"/>
                          <a:ext cx="1777365" cy="10096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D049D0B" id="Group 1" o:spid="_x0000_s1026" alt="&quot;&quot;" style="position:absolute;margin-left:0;margin-top:-35.25pt;width:594.7pt;height:103.45pt;z-index:251658240;mso-position-horizontal-relative:page;mso-width-relative:margin;mso-height-relative:margin" coordsize="57513,10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" o:spid="_x0000_s1027" type="#_x0000_t75" alt="A house with a heart in the middle of it drawn on blue background." style="position:absolute;width:39770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">
                <v:imagedata r:id="rId3" o:title="A house with a heart in the middle of it drawn on blue background" croptop="5338f" cropbottom="28063f" cropleft="121f" cropright="511f"/>
              </v:shape>
              <v:shape id="Picture 1" o:spid="_x0000_s1028" type="#_x0000_t75" alt="A house with a heart in the middle of it drawn on blue background." style="position:absolute;left:39739;width:17774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">
                <v:imagedata r:id="rId3" o:title="A house with a heart in the middle of it drawn on blue background" croptop="3181f" cropbottom="28693f" cropleft="38773f" cropright="-27f"/>
              </v:shape>
              <w10:wrap type="square" anchorx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841092"/>
    <w:multiLevelType w:val="hybridMultilevel"/>
    <w:tmpl w:val="BA68ABF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EB3EEE"/>
    <w:multiLevelType w:val="hybridMultilevel"/>
    <w:tmpl w:val="46323B78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AD3283"/>
    <w:multiLevelType w:val="hybridMultilevel"/>
    <w:tmpl w:val="0E8A1A0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0E1A67"/>
    <w:multiLevelType w:val="hybridMultilevel"/>
    <w:tmpl w:val="4006932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531B42"/>
    <w:multiLevelType w:val="hybridMultilevel"/>
    <w:tmpl w:val="C56A010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08708E"/>
    <w:multiLevelType w:val="hybridMultilevel"/>
    <w:tmpl w:val="60ECA06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3D5522"/>
    <w:multiLevelType w:val="hybridMultilevel"/>
    <w:tmpl w:val="868E95D2"/>
    <w:lvl w:ilvl="0" w:tplc="0C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7" w15:restartNumberingAfterBreak="0">
    <w:nsid w:val="1C4007EC"/>
    <w:multiLevelType w:val="hybridMultilevel"/>
    <w:tmpl w:val="347035B0"/>
    <w:lvl w:ilvl="0" w:tplc="1EEEE0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E7858E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23C577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85AAE4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8897B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FCA282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D0C771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ED27C7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112F6F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8419A0"/>
    <w:multiLevelType w:val="hybridMultilevel"/>
    <w:tmpl w:val="024EB31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0470B1A"/>
    <w:multiLevelType w:val="hybridMultilevel"/>
    <w:tmpl w:val="19B4867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0952D23"/>
    <w:multiLevelType w:val="hybridMultilevel"/>
    <w:tmpl w:val="8B1C1F9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682BE3"/>
    <w:multiLevelType w:val="hybridMultilevel"/>
    <w:tmpl w:val="46A0CBB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3A5652"/>
    <w:multiLevelType w:val="hybridMultilevel"/>
    <w:tmpl w:val="A012526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904AFE"/>
    <w:multiLevelType w:val="hybridMultilevel"/>
    <w:tmpl w:val="63CE66A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FC43091"/>
    <w:multiLevelType w:val="hybridMultilevel"/>
    <w:tmpl w:val="C90EB27E"/>
    <w:lvl w:ilvl="0" w:tplc="FE5A8A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0A1595C"/>
    <w:multiLevelType w:val="hybridMultilevel"/>
    <w:tmpl w:val="F58A461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6A05B84"/>
    <w:multiLevelType w:val="hybridMultilevel"/>
    <w:tmpl w:val="3C5876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7FF2A6"/>
    <w:multiLevelType w:val="hybridMultilevel"/>
    <w:tmpl w:val="788AC150"/>
    <w:lvl w:ilvl="0" w:tplc="8B0017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B50C52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67A72C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08265F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1B8049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B92DA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0943F6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240767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DFC56F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E895A5C"/>
    <w:multiLevelType w:val="hybridMultilevel"/>
    <w:tmpl w:val="88F22C7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23111C"/>
    <w:multiLevelType w:val="hybridMultilevel"/>
    <w:tmpl w:val="3CAE621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87A45BE"/>
    <w:multiLevelType w:val="hybridMultilevel"/>
    <w:tmpl w:val="9238000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049D89"/>
    <w:multiLevelType w:val="hybridMultilevel"/>
    <w:tmpl w:val="FFFFFFFF"/>
    <w:lvl w:ilvl="0" w:tplc="96DCD9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61E839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278288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07AB53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E52765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7AA4DE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9DE616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DD4B49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76C032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FC05AD3"/>
    <w:multiLevelType w:val="hybridMultilevel"/>
    <w:tmpl w:val="C43A704C"/>
    <w:lvl w:ilvl="0" w:tplc="B75257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C14FD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5324E5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F405CD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0B2E60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12C45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2985B0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EC6E3D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2B8647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0C43963"/>
    <w:multiLevelType w:val="hybridMultilevel"/>
    <w:tmpl w:val="81F649D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27528A1"/>
    <w:multiLevelType w:val="hybridMultilevel"/>
    <w:tmpl w:val="A48C192C"/>
    <w:lvl w:ilvl="0" w:tplc="0C09000F">
      <w:start w:val="1"/>
      <w:numFmt w:val="decimal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3D8548A"/>
    <w:multiLevelType w:val="hybridMultilevel"/>
    <w:tmpl w:val="48543B4C"/>
    <w:lvl w:ilvl="0" w:tplc="0C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7" w15:restartNumberingAfterBreak="0">
    <w:nsid w:val="557A6BA1"/>
    <w:multiLevelType w:val="hybridMultilevel"/>
    <w:tmpl w:val="AD48584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5DE7F23"/>
    <w:multiLevelType w:val="hybridMultilevel"/>
    <w:tmpl w:val="682A87E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71B7AB3"/>
    <w:multiLevelType w:val="hybridMultilevel"/>
    <w:tmpl w:val="B6BE2AE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A2C1E47"/>
    <w:multiLevelType w:val="hybridMultilevel"/>
    <w:tmpl w:val="2C924346"/>
    <w:lvl w:ilvl="0" w:tplc="5144F398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E3F5B42"/>
    <w:multiLevelType w:val="hybridMultilevel"/>
    <w:tmpl w:val="742E9D1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11E1E4C"/>
    <w:multiLevelType w:val="hybridMultilevel"/>
    <w:tmpl w:val="BBD2F9FE"/>
    <w:lvl w:ilvl="0" w:tplc="4DF656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E10B91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C9CBA3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364F32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0B006C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252C9A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B8E4F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BC2D6A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B54D15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33D3FA2"/>
    <w:multiLevelType w:val="hybridMultilevel"/>
    <w:tmpl w:val="7AC433B6"/>
    <w:lvl w:ilvl="0" w:tplc="3120E3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230C18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7BA020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5BE3D4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2FA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15CAE5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D64DD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2CF48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09008E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C291F4B"/>
    <w:multiLevelType w:val="hybridMultilevel"/>
    <w:tmpl w:val="7DBC037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F81650C"/>
    <w:multiLevelType w:val="hybridMultilevel"/>
    <w:tmpl w:val="81D07B9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FF6743F"/>
    <w:multiLevelType w:val="hybridMultilevel"/>
    <w:tmpl w:val="9B6E58D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33D2FA2"/>
    <w:multiLevelType w:val="hybridMultilevel"/>
    <w:tmpl w:val="2EE45BC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3542119"/>
    <w:multiLevelType w:val="hybridMultilevel"/>
    <w:tmpl w:val="061A6C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43056000">
    <w:abstractNumId w:val="22"/>
  </w:num>
  <w:num w:numId="2" w16cid:durableId="866872284">
    <w:abstractNumId w:val="17"/>
  </w:num>
  <w:num w:numId="3" w16cid:durableId="1619336176">
    <w:abstractNumId w:val="7"/>
  </w:num>
  <w:num w:numId="4" w16cid:durableId="528303684">
    <w:abstractNumId w:val="33"/>
  </w:num>
  <w:num w:numId="5" w16cid:durableId="240407964">
    <w:abstractNumId w:val="32"/>
  </w:num>
  <w:num w:numId="6" w16cid:durableId="1794521363">
    <w:abstractNumId w:val="23"/>
  </w:num>
  <w:num w:numId="7" w16cid:durableId="1085499317">
    <w:abstractNumId w:val="20"/>
  </w:num>
  <w:num w:numId="8" w16cid:durableId="2005431597">
    <w:abstractNumId w:val="5"/>
  </w:num>
  <w:num w:numId="9" w16cid:durableId="144320273">
    <w:abstractNumId w:val="31"/>
  </w:num>
  <w:num w:numId="10" w16cid:durableId="2017422745">
    <w:abstractNumId w:val="21"/>
  </w:num>
  <w:num w:numId="11" w16cid:durableId="2007438414">
    <w:abstractNumId w:val="8"/>
  </w:num>
  <w:num w:numId="12" w16cid:durableId="1355234005">
    <w:abstractNumId w:val="14"/>
  </w:num>
  <w:num w:numId="13" w16cid:durableId="516693883">
    <w:abstractNumId w:val="29"/>
  </w:num>
  <w:num w:numId="14" w16cid:durableId="1254243251">
    <w:abstractNumId w:val="38"/>
  </w:num>
  <w:num w:numId="15" w16cid:durableId="1200701260">
    <w:abstractNumId w:val="1"/>
  </w:num>
  <w:num w:numId="16" w16cid:durableId="649208598">
    <w:abstractNumId w:val="15"/>
  </w:num>
  <w:num w:numId="17" w16cid:durableId="874003723">
    <w:abstractNumId w:val="3"/>
  </w:num>
  <w:num w:numId="18" w16cid:durableId="997420735">
    <w:abstractNumId w:val="28"/>
  </w:num>
  <w:num w:numId="19" w16cid:durableId="1667317199">
    <w:abstractNumId w:val="34"/>
  </w:num>
  <w:num w:numId="20" w16cid:durableId="408305142">
    <w:abstractNumId w:val="24"/>
  </w:num>
  <w:num w:numId="21" w16cid:durableId="817235184">
    <w:abstractNumId w:val="11"/>
  </w:num>
  <w:num w:numId="22" w16cid:durableId="856121483">
    <w:abstractNumId w:val="37"/>
  </w:num>
  <w:num w:numId="23" w16cid:durableId="776877151">
    <w:abstractNumId w:val="36"/>
  </w:num>
  <w:num w:numId="24" w16cid:durableId="192808610">
    <w:abstractNumId w:val="6"/>
  </w:num>
  <w:num w:numId="25" w16cid:durableId="749428401">
    <w:abstractNumId w:val="2"/>
  </w:num>
  <w:num w:numId="26" w16cid:durableId="1059866505">
    <w:abstractNumId w:val="4"/>
  </w:num>
  <w:num w:numId="27" w16cid:durableId="1255631757">
    <w:abstractNumId w:val="18"/>
  </w:num>
  <w:num w:numId="28" w16cid:durableId="758059816">
    <w:abstractNumId w:val="12"/>
  </w:num>
  <w:num w:numId="29" w16cid:durableId="1774666208">
    <w:abstractNumId w:val="0"/>
  </w:num>
  <w:num w:numId="30" w16cid:durableId="32195019">
    <w:abstractNumId w:val="19"/>
  </w:num>
  <w:num w:numId="31" w16cid:durableId="551190390">
    <w:abstractNumId w:val="13"/>
  </w:num>
  <w:num w:numId="32" w16cid:durableId="202599036">
    <w:abstractNumId w:val="35"/>
  </w:num>
  <w:num w:numId="33" w16cid:durableId="2065637972">
    <w:abstractNumId w:val="16"/>
  </w:num>
  <w:num w:numId="34" w16cid:durableId="874200155">
    <w:abstractNumId w:val="9"/>
  </w:num>
  <w:num w:numId="35" w16cid:durableId="1754935878">
    <w:abstractNumId w:val="25"/>
  </w:num>
  <w:num w:numId="36" w16cid:durableId="341131620">
    <w:abstractNumId w:val="30"/>
  </w:num>
  <w:num w:numId="37" w16cid:durableId="1196113815">
    <w:abstractNumId w:val="27"/>
  </w:num>
  <w:num w:numId="38" w16cid:durableId="2087456662">
    <w:abstractNumId w:val="10"/>
  </w:num>
  <w:num w:numId="39" w16cid:durableId="507524441">
    <w:abstractNumId w:val="26"/>
  </w:num>
  <w:numIdMacAtCleanup w:val="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val="bestFit" w:percent="124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0205"/>
    <w:rsid w:val="00000817"/>
    <w:rsid w:val="00002050"/>
    <w:rsid w:val="0000230B"/>
    <w:rsid w:val="00002B96"/>
    <w:rsid w:val="00002D60"/>
    <w:rsid w:val="000041C7"/>
    <w:rsid w:val="00004DCA"/>
    <w:rsid w:val="00005633"/>
    <w:rsid w:val="00005EDB"/>
    <w:rsid w:val="000073C3"/>
    <w:rsid w:val="00007D8E"/>
    <w:rsid w:val="0001182E"/>
    <w:rsid w:val="000119A0"/>
    <w:rsid w:val="00011B1E"/>
    <w:rsid w:val="00011D62"/>
    <w:rsid w:val="00011E50"/>
    <w:rsid w:val="00012D58"/>
    <w:rsid w:val="000130DF"/>
    <w:rsid w:val="00013A0B"/>
    <w:rsid w:val="000140CA"/>
    <w:rsid w:val="0001449B"/>
    <w:rsid w:val="000146D8"/>
    <w:rsid w:val="0001491D"/>
    <w:rsid w:val="00014AEC"/>
    <w:rsid w:val="000150AA"/>
    <w:rsid w:val="00015334"/>
    <w:rsid w:val="00015E7F"/>
    <w:rsid w:val="00015FFF"/>
    <w:rsid w:val="00017A90"/>
    <w:rsid w:val="00021570"/>
    <w:rsid w:val="000218F5"/>
    <w:rsid w:val="00022494"/>
    <w:rsid w:val="0002258D"/>
    <w:rsid w:val="0002378B"/>
    <w:rsid w:val="00024679"/>
    <w:rsid w:val="0002474A"/>
    <w:rsid w:val="00025BEF"/>
    <w:rsid w:val="00026917"/>
    <w:rsid w:val="0002694A"/>
    <w:rsid w:val="00027E29"/>
    <w:rsid w:val="00027F00"/>
    <w:rsid w:val="00030028"/>
    <w:rsid w:val="00031668"/>
    <w:rsid w:val="00031BAD"/>
    <w:rsid w:val="00031C7A"/>
    <w:rsid w:val="00031CE2"/>
    <w:rsid w:val="00032443"/>
    <w:rsid w:val="00032818"/>
    <w:rsid w:val="00032D69"/>
    <w:rsid w:val="00033976"/>
    <w:rsid w:val="00034015"/>
    <w:rsid w:val="0003422A"/>
    <w:rsid w:val="00035044"/>
    <w:rsid w:val="00036A5B"/>
    <w:rsid w:val="00037132"/>
    <w:rsid w:val="00037B1C"/>
    <w:rsid w:val="00037BBA"/>
    <w:rsid w:val="00040390"/>
    <w:rsid w:val="000405AB"/>
    <w:rsid w:val="00040F86"/>
    <w:rsid w:val="000411F7"/>
    <w:rsid w:val="00043FBE"/>
    <w:rsid w:val="00044A7B"/>
    <w:rsid w:val="000454F7"/>
    <w:rsid w:val="00046382"/>
    <w:rsid w:val="00046F5B"/>
    <w:rsid w:val="000517F2"/>
    <w:rsid w:val="000518C7"/>
    <w:rsid w:val="000528B7"/>
    <w:rsid w:val="00052F1A"/>
    <w:rsid w:val="00054825"/>
    <w:rsid w:val="00055574"/>
    <w:rsid w:val="0005717C"/>
    <w:rsid w:val="00057FE7"/>
    <w:rsid w:val="00060754"/>
    <w:rsid w:val="0006078A"/>
    <w:rsid w:val="00060B77"/>
    <w:rsid w:val="00060F40"/>
    <w:rsid w:val="00061099"/>
    <w:rsid w:val="000610D4"/>
    <w:rsid w:val="000616EE"/>
    <w:rsid w:val="00061946"/>
    <w:rsid w:val="00062E3E"/>
    <w:rsid w:val="00063159"/>
    <w:rsid w:val="000633DF"/>
    <w:rsid w:val="000634B9"/>
    <w:rsid w:val="000639D7"/>
    <w:rsid w:val="00064230"/>
    <w:rsid w:val="000649C4"/>
    <w:rsid w:val="0007001D"/>
    <w:rsid w:val="000709B3"/>
    <w:rsid w:val="0007125A"/>
    <w:rsid w:val="000718B3"/>
    <w:rsid w:val="00071CA1"/>
    <w:rsid w:val="00071DC4"/>
    <w:rsid w:val="000727C1"/>
    <w:rsid w:val="00074B26"/>
    <w:rsid w:val="000757CC"/>
    <w:rsid w:val="000778E2"/>
    <w:rsid w:val="00077B37"/>
    <w:rsid w:val="0008040E"/>
    <w:rsid w:val="0008242C"/>
    <w:rsid w:val="00083DF1"/>
    <w:rsid w:val="0008432F"/>
    <w:rsid w:val="00084DED"/>
    <w:rsid w:val="0008527F"/>
    <w:rsid w:val="00087354"/>
    <w:rsid w:val="000915C3"/>
    <w:rsid w:val="00091EAD"/>
    <w:rsid w:val="000923EF"/>
    <w:rsid w:val="000923F6"/>
    <w:rsid w:val="00092675"/>
    <w:rsid w:val="0009285D"/>
    <w:rsid w:val="00094441"/>
    <w:rsid w:val="0009496E"/>
    <w:rsid w:val="000949D1"/>
    <w:rsid w:val="00094B45"/>
    <w:rsid w:val="000952C1"/>
    <w:rsid w:val="000960AE"/>
    <w:rsid w:val="0009652D"/>
    <w:rsid w:val="00096E1F"/>
    <w:rsid w:val="00097148"/>
    <w:rsid w:val="00097D39"/>
    <w:rsid w:val="000A04EF"/>
    <w:rsid w:val="000A0A46"/>
    <w:rsid w:val="000A0A55"/>
    <w:rsid w:val="000A161D"/>
    <w:rsid w:val="000A16CD"/>
    <w:rsid w:val="000A2145"/>
    <w:rsid w:val="000A22E1"/>
    <w:rsid w:val="000A2779"/>
    <w:rsid w:val="000A4A37"/>
    <w:rsid w:val="000A4C00"/>
    <w:rsid w:val="000A4E56"/>
    <w:rsid w:val="000A505F"/>
    <w:rsid w:val="000A6191"/>
    <w:rsid w:val="000A6A83"/>
    <w:rsid w:val="000A7049"/>
    <w:rsid w:val="000A7335"/>
    <w:rsid w:val="000A7744"/>
    <w:rsid w:val="000B0362"/>
    <w:rsid w:val="000B0932"/>
    <w:rsid w:val="000B0B83"/>
    <w:rsid w:val="000B1C50"/>
    <w:rsid w:val="000B1D81"/>
    <w:rsid w:val="000B2CF0"/>
    <w:rsid w:val="000B4186"/>
    <w:rsid w:val="000B4274"/>
    <w:rsid w:val="000B45E8"/>
    <w:rsid w:val="000B4DE8"/>
    <w:rsid w:val="000B52CD"/>
    <w:rsid w:val="000B5A6C"/>
    <w:rsid w:val="000B62E8"/>
    <w:rsid w:val="000B647D"/>
    <w:rsid w:val="000B692A"/>
    <w:rsid w:val="000B6CB9"/>
    <w:rsid w:val="000B70C5"/>
    <w:rsid w:val="000B798D"/>
    <w:rsid w:val="000C0113"/>
    <w:rsid w:val="000C10FA"/>
    <w:rsid w:val="000C17FA"/>
    <w:rsid w:val="000C1814"/>
    <w:rsid w:val="000C286A"/>
    <w:rsid w:val="000C3398"/>
    <w:rsid w:val="000C37C6"/>
    <w:rsid w:val="000C3F42"/>
    <w:rsid w:val="000C4C89"/>
    <w:rsid w:val="000C52A3"/>
    <w:rsid w:val="000C53F4"/>
    <w:rsid w:val="000C57FA"/>
    <w:rsid w:val="000C5C97"/>
    <w:rsid w:val="000C6449"/>
    <w:rsid w:val="000C6A4E"/>
    <w:rsid w:val="000C6BB9"/>
    <w:rsid w:val="000C6CA2"/>
    <w:rsid w:val="000D021C"/>
    <w:rsid w:val="000D12EF"/>
    <w:rsid w:val="000D1A5E"/>
    <w:rsid w:val="000D1FFA"/>
    <w:rsid w:val="000D21CE"/>
    <w:rsid w:val="000D3C7D"/>
    <w:rsid w:val="000D3ED4"/>
    <w:rsid w:val="000D448E"/>
    <w:rsid w:val="000D4610"/>
    <w:rsid w:val="000D5F84"/>
    <w:rsid w:val="000D6406"/>
    <w:rsid w:val="000D6987"/>
    <w:rsid w:val="000D698F"/>
    <w:rsid w:val="000D7E2A"/>
    <w:rsid w:val="000D7E7E"/>
    <w:rsid w:val="000E00D0"/>
    <w:rsid w:val="000E01FC"/>
    <w:rsid w:val="000E29C4"/>
    <w:rsid w:val="000E29F8"/>
    <w:rsid w:val="000E2C1C"/>
    <w:rsid w:val="000E2EF5"/>
    <w:rsid w:val="000E2F5B"/>
    <w:rsid w:val="000E40C0"/>
    <w:rsid w:val="000E4136"/>
    <w:rsid w:val="000E4BE0"/>
    <w:rsid w:val="000E5C10"/>
    <w:rsid w:val="000E5C21"/>
    <w:rsid w:val="000E6260"/>
    <w:rsid w:val="000E7B95"/>
    <w:rsid w:val="000E7BA5"/>
    <w:rsid w:val="000F0239"/>
    <w:rsid w:val="000F0397"/>
    <w:rsid w:val="000F132E"/>
    <w:rsid w:val="000F1917"/>
    <w:rsid w:val="000F22B6"/>
    <w:rsid w:val="000F34C8"/>
    <w:rsid w:val="000F4687"/>
    <w:rsid w:val="000F482E"/>
    <w:rsid w:val="000F4CF1"/>
    <w:rsid w:val="000F4D00"/>
    <w:rsid w:val="000F5619"/>
    <w:rsid w:val="000F5DEB"/>
    <w:rsid w:val="000F6006"/>
    <w:rsid w:val="000F6868"/>
    <w:rsid w:val="000F6BA1"/>
    <w:rsid w:val="000F7A82"/>
    <w:rsid w:val="00100141"/>
    <w:rsid w:val="0010029C"/>
    <w:rsid w:val="001008C2"/>
    <w:rsid w:val="00100A64"/>
    <w:rsid w:val="001016AE"/>
    <w:rsid w:val="00101C35"/>
    <w:rsid w:val="00102BDF"/>
    <w:rsid w:val="00103D0B"/>
    <w:rsid w:val="00103DDD"/>
    <w:rsid w:val="00103F5B"/>
    <w:rsid w:val="00104133"/>
    <w:rsid w:val="00104F9D"/>
    <w:rsid w:val="001068FA"/>
    <w:rsid w:val="00106B4B"/>
    <w:rsid w:val="00106DBD"/>
    <w:rsid w:val="0010754E"/>
    <w:rsid w:val="00110140"/>
    <w:rsid w:val="00110292"/>
    <w:rsid w:val="00110519"/>
    <w:rsid w:val="00110BB3"/>
    <w:rsid w:val="00111769"/>
    <w:rsid w:val="0011186F"/>
    <w:rsid w:val="0011221B"/>
    <w:rsid w:val="00113217"/>
    <w:rsid w:val="0011343A"/>
    <w:rsid w:val="00114668"/>
    <w:rsid w:val="00114859"/>
    <w:rsid w:val="0011520E"/>
    <w:rsid w:val="001157A8"/>
    <w:rsid w:val="00115B3B"/>
    <w:rsid w:val="001176FF"/>
    <w:rsid w:val="00117E2D"/>
    <w:rsid w:val="00117E82"/>
    <w:rsid w:val="00117F66"/>
    <w:rsid w:val="00120759"/>
    <w:rsid w:val="00120C84"/>
    <w:rsid w:val="00122FEC"/>
    <w:rsid w:val="00123080"/>
    <w:rsid w:val="001237F8"/>
    <w:rsid w:val="001239B2"/>
    <w:rsid w:val="00123A6F"/>
    <w:rsid w:val="00124036"/>
    <w:rsid w:val="00124552"/>
    <w:rsid w:val="001247A3"/>
    <w:rsid w:val="00124AF4"/>
    <w:rsid w:val="00124BCF"/>
    <w:rsid w:val="00125531"/>
    <w:rsid w:val="00125F5D"/>
    <w:rsid w:val="00127479"/>
    <w:rsid w:val="0013034F"/>
    <w:rsid w:val="00132871"/>
    <w:rsid w:val="00133FCB"/>
    <w:rsid w:val="0013419F"/>
    <w:rsid w:val="001345DD"/>
    <w:rsid w:val="00134710"/>
    <w:rsid w:val="001356F0"/>
    <w:rsid w:val="0013587F"/>
    <w:rsid w:val="00135E11"/>
    <w:rsid w:val="0013687D"/>
    <w:rsid w:val="00137703"/>
    <w:rsid w:val="00137850"/>
    <w:rsid w:val="00140516"/>
    <w:rsid w:val="00141921"/>
    <w:rsid w:val="00141C9E"/>
    <w:rsid w:val="001423D3"/>
    <w:rsid w:val="00142717"/>
    <w:rsid w:val="001430AC"/>
    <w:rsid w:val="00144196"/>
    <w:rsid w:val="001443BE"/>
    <w:rsid w:val="00144621"/>
    <w:rsid w:val="00145684"/>
    <w:rsid w:val="00146EBF"/>
    <w:rsid w:val="00146ECB"/>
    <w:rsid w:val="00147275"/>
    <w:rsid w:val="001479BD"/>
    <w:rsid w:val="001510FB"/>
    <w:rsid w:val="00155707"/>
    <w:rsid w:val="00155834"/>
    <w:rsid w:val="001561A7"/>
    <w:rsid w:val="001576A8"/>
    <w:rsid w:val="00160463"/>
    <w:rsid w:val="0016052B"/>
    <w:rsid w:val="001606B7"/>
    <w:rsid w:val="00161012"/>
    <w:rsid w:val="001612D1"/>
    <w:rsid w:val="0016185E"/>
    <w:rsid w:val="00163CAD"/>
    <w:rsid w:val="00164A3D"/>
    <w:rsid w:val="00164B70"/>
    <w:rsid w:val="00164BA5"/>
    <w:rsid w:val="00165819"/>
    <w:rsid w:val="00166311"/>
    <w:rsid w:val="001713C9"/>
    <w:rsid w:val="001718B2"/>
    <w:rsid w:val="00171C4F"/>
    <w:rsid w:val="00171F28"/>
    <w:rsid w:val="0017218C"/>
    <w:rsid w:val="001730D1"/>
    <w:rsid w:val="001738E0"/>
    <w:rsid w:val="00173A13"/>
    <w:rsid w:val="00173D61"/>
    <w:rsid w:val="00174085"/>
    <w:rsid w:val="0017428B"/>
    <w:rsid w:val="0017624B"/>
    <w:rsid w:val="00176555"/>
    <w:rsid w:val="0017772A"/>
    <w:rsid w:val="00177A59"/>
    <w:rsid w:val="00177E34"/>
    <w:rsid w:val="0018069C"/>
    <w:rsid w:val="00180993"/>
    <w:rsid w:val="00181396"/>
    <w:rsid w:val="00181750"/>
    <w:rsid w:val="001818F2"/>
    <w:rsid w:val="00182DB4"/>
    <w:rsid w:val="0018309D"/>
    <w:rsid w:val="001835B7"/>
    <w:rsid w:val="001837B8"/>
    <w:rsid w:val="00183C72"/>
    <w:rsid w:val="00183E6B"/>
    <w:rsid w:val="00183FBC"/>
    <w:rsid w:val="0018475D"/>
    <w:rsid w:val="00185AE6"/>
    <w:rsid w:val="00185DD1"/>
    <w:rsid w:val="00186A93"/>
    <w:rsid w:val="00186FAA"/>
    <w:rsid w:val="00186FD9"/>
    <w:rsid w:val="001871E7"/>
    <w:rsid w:val="00187FB4"/>
    <w:rsid w:val="001917C7"/>
    <w:rsid w:val="00191B32"/>
    <w:rsid w:val="0019245A"/>
    <w:rsid w:val="001924FF"/>
    <w:rsid w:val="00192EFC"/>
    <w:rsid w:val="001931AF"/>
    <w:rsid w:val="00193DAA"/>
    <w:rsid w:val="00196EE7"/>
    <w:rsid w:val="001A01E5"/>
    <w:rsid w:val="001A08F5"/>
    <w:rsid w:val="001A0A34"/>
    <w:rsid w:val="001A0D30"/>
    <w:rsid w:val="001A1148"/>
    <w:rsid w:val="001A16D1"/>
    <w:rsid w:val="001A1B7C"/>
    <w:rsid w:val="001A21F9"/>
    <w:rsid w:val="001A231E"/>
    <w:rsid w:val="001A2FFB"/>
    <w:rsid w:val="001A3129"/>
    <w:rsid w:val="001A328E"/>
    <w:rsid w:val="001A3A16"/>
    <w:rsid w:val="001A40A7"/>
    <w:rsid w:val="001A4446"/>
    <w:rsid w:val="001A4E99"/>
    <w:rsid w:val="001A5524"/>
    <w:rsid w:val="001A581D"/>
    <w:rsid w:val="001A60D6"/>
    <w:rsid w:val="001A67BB"/>
    <w:rsid w:val="001A6E2D"/>
    <w:rsid w:val="001A6E65"/>
    <w:rsid w:val="001B0CF5"/>
    <w:rsid w:val="001B0D6D"/>
    <w:rsid w:val="001B0E0B"/>
    <w:rsid w:val="001B0EE6"/>
    <w:rsid w:val="001B1150"/>
    <w:rsid w:val="001B276E"/>
    <w:rsid w:val="001B27DD"/>
    <w:rsid w:val="001B3865"/>
    <w:rsid w:val="001B3984"/>
    <w:rsid w:val="001B4848"/>
    <w:rsid w:val="001B4B1C"/>
    <w:rsid w:val="001B4F11"/>
    <w:rsid w:val="001B5632"/>
    <w:rsid w:val="001B5E8B"/>
    <w:rsid w:val="001B632F"/>
    <w:rsid w:val="001B6771"/>
    <w:rsid w:val="001B67AE"/>
    <w:rsid w:val="001B6C6B"/>
    <w:rsid w:val="001B7FB0"/>
    <w:rsid w:val="001C010F"/>
    <w:rsid w:val="001C0231"/>
    <w:rsid w:val="001C0ADF"/>
    <w:rsid w:val="001C0DCD"/>
    <w:rsid w:val="001C0EA9"/>
    <w:rsid w:val="001C0F8F"/>
    <w:rsid w:val="001C1BEC"/>
    <w:rsid w:val="001C1FF3"/>
    <w:rsid w:val="001C287F"/>
    <w:rsid w:val="001C2B6C"/>
    <w:rsid w:val="001C3F80"/>
    <w:rsid w:val="001C4394"/>
    <w:rsid w:val="001C464D"/>
    <w:rsid w:val="001C503B"/>
    <w:rsid w:val="001C57CC"/>
    <w:rsid w:val="001C59FD"/>
    <w:rsid w:val="001C6069"/>
    <w:rsid w:val="001C7F6F"/>
    <w:rsid w:val="001D00D5"/>
    <w:rsid w:val="001D10F8"/>
    <w:rsid w:val="001D11AF"/>
    <w:rsid w:val="001D1E20"/>
    <w:rsid w:val="001D3A2B"/>
    <w:rsid w:val="001D41C1"/>
    <w:rsid w:val="001D4EF4"/>
    <w:rsid w:val="001D552E"/>
    <w:rsid w:val="001D74BB"/>
    <w:rsid w:val="001D7581"/>
    <w:rsid w:val="001D75E9"/>
    <w:rsid w:val="001D7FDC"/>
    <w:rsid w:val="001E013E"/>
    <w:rsid w:val="001E05F9"/>
    <w:rsid w:val="001E0918"/>
    <w:rsid w:val="001E14F7"/>
    <w:rsid w:val="001E1697"/>
    <w:rsid w:val="001E17C5"/>
    <w:rsid w:val="001E1BC4"/>
    <w:rsid w:val="001E1FDA"/>
    <w:rsid w:val="001E2B12"/>
    <w:rsid w:val="001E2DA1"/>
    <w:rsid w:val="001E2E11"/>
    <w:rsid w:val="001E4DDB"/>
    <w:rsid w:val="001E515D"/>
    <w:rsid w:val="001E55CB"/>
    <w:rsid w:val="001E56BA"/>
    <w:rsid w:val="001E5AA1"/>
    <w:rsid w:val="001E630D"/>
    <w:rsid w:val="001E6889"/>
    <w:rsid w:val="001E6D8F"/>
    <w:rsid w:val="001E6EB6"/>
    <w:rsid w:val="001E7674"/>
    <w:rsid w:val="001E7C3A"/>
    <w:rsid w:val="001E7E4F"/>
    <w:rsid w:val="001F0C9C"/>
    <w:rsid w:val="001F0E97"/>
    <w:rsid w:val="001F1C5C"/>
    <w:rsid w:val="001F1E39"/>
    <w:rsid w:val="001F21DD"/>
    <w:rsid w:val="001F2984"/>
    <w:rsid w:val="001F2989"/>
    <w:rsid w:val="001F410B"/>
    <w:rsid w:val="001F47FE"/>
    <w:rsid w:val="001F5290"/>
    <w:rsid w:val="001F52AB"/>
    <w:rsid w:val="001F572D"/>
    <w:rsid w:val="001F5B7A"/>
    <w:rsid w:val="001F5FAD"/>
    <w:rsid w:val="001F61A9"/>
    <w:rsid w:val="001F6BCB"/>
    <w:rsid w:val="00200369"/>
    <w:rsid w:val="00200A25"/>
    <w:rsid w:val="00201084"/>
    <w:rsid w:val="00202621"/>
    <w:rsid w:val="00203FA9"/>
    <w:rsid w:val="00204953"/>
    <w:rsid w:val="002053C8"/>
    <w:rsid w:val="002060DE"/>
    <w:rsid w:val="00207137"/>
    <w:rsid w:val="0020737A"/>
    <w:rsid w:val="00210DA0"/>
    <w:rsid w:val="00210E97"/>
    <w:rsid w:val="0021219A"/>
    <w:rsid w:val="0021240C"/>
    <w:rsid w:val="002124D2"/>
    <w:rsid w:val="00213CE6"/>
    <w:rsid w:val="00213EB0"/>
    <w:rsid w:val="00214632"/>
    <w:rsid w:val="0021470F"/>
    <w:rsid w:val="00214D71"/>
    <w:rsid w:val="00214FC9"/>
    <w:rsid w:val="002151D9"/>
    <w:rsid w:val="002156F0"/>
    <w:rsid w:val="002164A1"/>
    <w:rsid w:val="00217387"/>
    <w:rsid w:val="00217D69"/>
    <w:rsid w:val="00220442"/>
    <w:rsid w:val="002204A1"/>
    <w:rsid w:val="002215B8"/>
    <w:rsid w:val="0022193E"/>
    <w:rsid w:val="0022268D"/>
    <w:rsid w:val="002232BB"/>
    <w:rsid w:val="002238B7"/>
    <w:rsid w:val="00226317"/>
    <w:rsid w:val="002267A3"/>
    <w:rsid w:val="002269C9"/>
    <w:rsid w:val="00227475"/>
    <w:rsid w:val="00227AAB"/>
    <w:rsid w:val="00227E2D"/>
    <w:rsid w:val="00227EC5"/>
    <w:rsid w:val="00230D97"/>
    <w:rsid w:val="00230DC1"/>
    <w:rsid w:val="0023175F"/>
    <w:rsid w:val="0023250A"/>
    <w:rsid w:val="00233E90"/>
    <w:rsid w:val="002341A8"/>
    <w:rsid w:val="00234217"/>
    <w:rsid w:val="00234477"/>
    <w:rsid w:val="00234655"/>
    <w:rsid w:val="00234C98"/>
    <w:rsid w:val="00235356"/>
    <w:rsid w:val="002360A1"/>
    <w:rsid w:val="00236C11"/>
    <w:rsid w:val="00236E9C"/>
    <w:rsid w:val="002373A4"/>
    <w:rsid w:val="0023754A"/>
    <w:rsid w:val="00237789"/>
    <w:rsid w:val="00237BD1"/>
    <w:rsid w:val="00240F8F"/>
    <w:rsid w:val="00241B4B"/>
    <w:rsid w:val="0024314F"/>
    <w:rsid w:val="00243786"/>
    <w:rsid w:val="00244823"/>
    <w:rsid w:val="00245BE2"/>
    <w:rsid w:val="00245D22"/>
    <w:rsid w:val="00246153"/>
    <w:rsid w:val="002463DF"/>
    <w:rsid w:val="00246D51"/>
    <w:rsid w:val="00247A02"/>
    <w:rsid w:val="00247E89"/>
    <w:rsid w:val="00250376"/>
    <w:rsid w:val="00250B4F"/>
    <w:rsid w:val="002511DB"/>
    <w:rsid w:val="002513EE"/>
    <w:rsid w:val="00251AA2"/>
    <w:rsid w:val="0025236A"/>
    <w:rsid w:val="00252966"/>
    <w:rsid w:val="00253F32"/>
    <w:rsid w:val="00253F66"/>
    <w:rsid w:val="002542AB"/>
    <w:rsid w:val="0025440D"/>
    <w:rsid w:val="00255AB9"/>
    <w:rsid w:val="00255DC3"/>
    <w:rsid w:val="00255DFC"/>
    <w:rsid w:val="0025683A"/>
    <w:rsid w:val="00260436"/>
    <w:rsid w:val="002612A8"/>
    <w:rsid w:val="00261BB8"/>
    <w:rsid w:val="00261CAE"/>
    <w:rsid w:val="00261F91"/>
    <w:rsid w:val="00262EC9"/>
    <w:rsid w:val="00263283"/>
    <w:rsid w:val="002634E1"/>
    <w:rsid w:val="0026352C"/>
    <w:rsid w:val="00263C6F"/>
    <w:rsid w:val="00263F25"/>
    <w:rsid w:val="0026436F"/>
    <w:rsid w:val="002647D4"/>
    <w:rsid w:val="00264DAD"/>
    <w:rsid w:val="00265900"/>
    <w:rsid w:val="00265986"/>
    <w:rsid w:val="002663AE"/>
    <w:rsid w:val="00266842"/>
    <w:rsid w:val="002704E3"/>
    <w:rsid w:val="00270667"/>
    <w:rsid w:val="002709C1"/>
    <w:rsid w:val="00270D6A"/>
    <w:rsid w:val="002713B6"/>
    <w:rsid w:val="002717F1"/>
    <w:rsid w:val="00271BB7"/>
    <w:rsid w:val="00272AB4"/>
    <w:rsid w:val="0027450C"/>
    <w:rsid w:val="00275A7E"/>
    <w:rsid w:val="00275BA2"/>
    <w:rsid w:val="00275F27"/>
    <w:rsid w:val="002762D4"/>
    <w:rsid w:val="002773C2"/>
    <w:rsid w:val="00277BA8"/>
    <w:rsid w:val="00280891"/>
    <w:rsid w:val="0028145B"/>
    <w:rsid w:val="00281758"/>
    <w:rsid w:val="00281E27"/>
    <w:rsid w:val="00281F3A"/>
    <w:rsid w:val="0028280D"/>
    <w:rsid w:val="00282DA7"/>
    <w:rsid w:val="00282DAA"/>
    <w:rsid w:val="00282F9D"/>
    <w:rsid w:val="0028310A"/>
    <w:rsid w:val="002833F0"/>
    <w:rsid w:val="00283ABE"/>
    <w:rsid w:val="00283E4F"/>
    <w:rsid w:val="002842ED"/>
    <w:rsid w:val="0028455E"/>
    <w:rsid w:val="00284DC9"/>
    <w:rsid w:val="002863AB"/>
    <w:rsid w:val="0028680F"/>
    <w:rsid w:val="00286C0D"/>
    <w:rsid w:val="00290A0F"/>
    <w:rsid w:val="00290A59"/>
    <w:rsid w:val="00291285"/>
    <w:rsid w:val="00291488"/>
    <w:rsid w:val="00291C2C"/>
    <w:rsid w:val="00291DC0"/>
    <w:rsid w:val="00291FB2"/>
    <w:rsid w:val="00293545"/>
    <w:rsid w:val="00293987"/>
    <w:rsid w:val="00293B0E"/>
    <w:rsid w:val="002945E1"/>
    <w:rsid w:val="002947DA"/>
    <w:rsid w:val="002950E3"/>
    <w:rsid w:val="00295631"/>
    <w:rsid w:val="0029584D"/>
    <w:rsid w:val="002961A1"/>
    <w:rsid w:val="0029636A"/>
    <w:rsid w:val="00296419"/>
    <w:rsid w:val="00296483"/>
    <w:rsid w:val="002A02D1"/>
    <w:rsid w:val="002A2A3B"/>
    <w:rsid w:val="002A2B0D"/>
    <w:rsid w:val="002A3C83"/>
    <w:rsid w:val="002A4609"/>
    <w:rsid w:val="002A4B92"/>
    <w:rsid w:val="002A4D8E"/>
    <w:rsid w:val="002A5531"/>
    <w:rsid w:val="002A5684"/>
    <w:rsid w:val="002A5784"/>
    <w:rsid w:val="002A5E5F"/>
    <w:rsid w:val="002A68E4"/>
    <w:rsid w:val="002A77B3"/>
    <w:rsid w:val="002A7862"/>
    <w:rsid w:val="002A7B19"/>
    <w:rsid w:val="002A7B6B"/>
    <w:rsid w:val="002B11BB"/>
    <w:rsid w:val="002B2163"/>
    <w:rsid w:val="002B2558"/>
    <w:rsid w:val="002B2A0C"/>
    <w:rsid w:val="002B2FC8"/>
    <w:rsid w:val="002B39B7"/>
    <w:rsid w:val="002B4BBF"/>
    <w:rsid w:val="002B693E"/>
    <w:rsid w:val="002B69AD"/>
    <w:rsid w:val="002B6D52"/>
    <w:rsid w:val="002B7342"/>
    <w:rsid w:val="002B7919"/>
    <w:rsid w:val="002C00FD"/>
    <w:rsid w:val="002C01AE"/>
    <w:rsid w:val="002C10D7"/>
    <w:rsid w:val="002C16E1"/>
    <w:rsid w:val="002C1871"/>
    <w:rsid w:val="002C1AF1"/>
    <w:rsid w:val="002C297B"/>
    <w:rsid w:val="002C2A25"/>
    <w:rsid w:val="002C32BE"/>
    <w:rsid w:val="002C3ECC"/>
    <w:rsid w:val="002C40CB"/>
    <w:rsid w:val="002C42A7"/>
    <w:rsid w:val="002C4907"/>
    <w:rsid w:val="002C4C1E"/>
    <w:rsid w:val="002C5152"/>
    <w:rsid w:val="002C6040"/>
    <w:rsid w:val="002C60C2"/>
    <w:rsid w:val="002C6B07"/>
    <w:rsid w:val="002C7083"/>
    <w:rsid w:val="002C7AC0"/>
    <w:rsid w:val="002D0986"/>
    <w:rsid w:val="002D09F9"/>
    <w:rsid w:val="002D0E44"/>
    <w:rsid w:val="002D136C"/>
    <w:rsid w:val="002D1618"/>
    <w:rsid w:val="002D16DB"/>
    <w:rsid w:val="002D1BF3"/>
    <w:rsid w:val="002D2C95"/>
    <w:rsid w:val="002D344A"/>
    <w:rsid w:val="002D3886"/>
    <w:rsid w:val="002D3C2B"/>
    <w:rsid w:val="002D3FE4"/>
    <w:rsid w:val="002D4199"/>
    <w:rsid w:val="002D42C2"/>
    <w:rsid w:val="002D4852"/>
    <w:rsid w:val="002D4ABD"/>
    <w:rsid w:val="002D4CF9"/>
    <w:rsid w:val="002D4D44"/>
    <w:rsid w:val="002D5587"/>
    <w:rsid w:val="002D5FF9"/>
    <w:rsid w:val="002D6103"/>
    <w:rsid w:val="002D6A28"/>
    <w:rsid w:val="002D74CB"/>
    <w:rsid w:val="002D774A"/>
    <w:rsid w:val="002D7A3F"/>
    <w:rsid w:val="002D7F46"/>
    <w:rsid w:val="002E0391"/>
    <w:rsid w:val="002E061E"/>
    <w:rsid w:val="002E0B31"/>
    <w:rsid w:val="002E11B7"/>
    <w:rsid w:val="002E1561"/>
    <w:rsid w:val="002E3E73"/>
    <w:rsid w:val="002E4B7C"/>
    <w:rsid w:val="002E4D46"/>
    <w:rsid w:val="002E51FE"/>
    <w:rsid w:val="002E5258"/>
    <w:rsid w:val="002E65B3"/>
    <w:rsid w:val="002E6763"/>
    <w:rsid w:val="002E6952"/>
    <w:rsid w:val="002E71B0"/>
    <w:rsid w:val="002E77DD"/>
    <w:rsid w:val="002F037A"/>
    <w:rsid w:val="002F0A75"/>
    <w:rsid w:val="002F0AB2"/>
    <w:rsid w:val="002F0F4C"/>
    <w:rsid w:val="002F1137"/>
    <w:rsid w:val="002F1828"/>
    <w:rsid w:val="002F1E68"/>
    <w:rsid w:val="002F202E"/>
    <w:rsid w:val="002F3706"/>
    <w:rsid w:val="002F4066"/>
    <w:rsid w:val="002F5939"/>
    <w:rsid w:val="002F5F78"/>
    <w:rsid w:val="002F61DD"/>
    <w:rsid w:val="002F6261"/>
    <w:rsid w:val="002F65A2"/>
    <w:rsid w:val="002F69B4"/>
    <w:rsid w:val="002F74CC"/>
    <w:rsid w:val="0030112B"/>
    <w:rsid w:val="00301463"/>
    <w:rsid w:val="003018B6"/>
    <w:rsid w:val="00301EBE"/>
    <w:rsid w:val="003038BF"/>
    <w:rsid w:val="00303A45"/>
    <w:rsid w:val="00303DAB"/>
    <w:rsid w:val="00304198"/>
    <w:rsid w:val="003059CE"/>
    <w:rsid w:val="00306737"/>
    <w:rsid w:val="00306D98"/>
    <w:rsid w:val="003070D1"/>
    <w:rsid w:val="003075C6"/>
    <w:rsid w:val="0031021D"/>
    <w:rsid w:val="0031128C"/>
    <w:rsid w:val="00312038"/>
    <w:rsid w:val="003135C0"/>
    <w:rsid w:val="003135DA"/>
    <w:rsid w:val="0031472E"/>
    <w:rsid w:val="00317189"/>
    <w:rsid w:val="00317427"/>
    <w:rsid w:val="0031780F"/>
    <w:rsid w:val="00320DBD"/>
    <w:rsid w:val="003235A2"/>
    <w:rsid w:val="00323C2E"/>
    <w:rsid w:val="003245DF"/>
    <w:rsid w:val="003270BD"/>
    <w:rsid w:val="003272D4"/>
    <w:rsid w:val="00330A02"/>
    <w:rsid w:val="003320EB"/>
    <w:rsid w:val="003324FE"/>
    <w:rsid w:val="00332946"/>
    <w:rsid w:val="00333E07"/>
    <w:rsid w:val="003345D0"/>
    <w:rsid w:val="00335964"/>
    <w:rsid w:val="00336508"/>
    <w:rsid w:val="00336A6E"/>
    <w:rsid w:val="003372FF"/>
    <w:rsid w:val="00337D84"/>
    <w:rsid w:val="003400F1"/>
    <w:rsid w:val="00340EEB"/>
    <w:rsid w:val="003420B9"/>
    <w:rsid w:val="00342EDA"/>
    <w:rsid w:val="00343C18"/>
    <w:rsid w:val="00343F6C"/>
    <w:rsid w:val="00344B95"/>
    <w:rsid w:val="00344C18"/>
    <w:rsid w:val="00344DE2"/>
    <w:rsid w:val="00345E24"/>
    <w:rsid w:val="0034618A"/>
    <w:rsid w:val="00346316"/>
    <w:rsid w:val="00346580"/>
    <w:rsid w:val="00346E01"/>
    <w:rsid w:val="0035224D"/>
    <w:rsid w:val="00353639"/>
    <w:rsid w:val="003536AC"/>
    <w:rsid w:val="0035373C"/>
    <w:rsid w:val="00353C13"/>
    <w:rsid w:val="003544EB"/>
    <w:rsid w:val="00354985"/>
    <w:rsid w:val="00354A38"/>
    <w:rsid w:val="003552CF"/>
    <w:rsid w:val="00356893"/>
    <w:rsid w:val="00357580"/>
    <w:rsid w:val="00357A28"/>
    <w:rsid w:val="00357A4F"/>
    <w:rsid w:val="00357B2D"/>
    <w:rsid w:val="00357CB8"/>
    <w:rsid w:val="0035E37C"/>
    <w:rsid w:val="003604AF"/>
    <w:rsid w:val="00360BCE"/>
    <w:rsid w:val="0036109B"/>
    <w:rsid w:val="00362085"/>
    <w:rsid w:val="00362502"/>
    <w:rsid w:val="00362C13"/>
    <w:rsid w:val="00362E7F"/>
    <w:rsid w:val="00362FF5"/>
    <w:rsid w:val="00363178"/>
    <w:rsid w:val="00364A86"/>
    <w:rsid w:val="0036529F"/>
    <w:rsid w:val="0036532D"/>
    <w:rsid w:val="00365A13"/>
    <w:rsid w:val="00366044"/>
    <w:rsid w:val="00366348"/>
    <w:rsid w:val="00366A07"/>
    <w:rsid w:val="003677B0"/>
    <w:rsid w:val="003679A4"/>
    <w:rsid w:val="00370132"/>
    <w:rsid w:val="003701A5"/>
    <w:rsid w:val="003702E5"/>
    <w:rsid w:val="00370900"/>
    <w:rsid w:val="00371767"/>
    <w:rsid w:val="00372F70"/>
    <w:rsid w:val="003737CD"/>
    <w:rsid w:val="00373C9D"/>
    <w:rsid w:val="00374D42"/>
    <w:rsid w:val="00375CF1"/>
    <w:rsid w:val="00376A07"/>
    <w:rsid w:val="003802E3"/>
    <w:rsid w:val="00380F86"/>
    <w:rsid w:val="00381031"/>
    <w:rsid w:val="0038130C"/>
    <w:rsid w:val="00381787"/>
    <w:rsid w:val="00381B5D"/>
    <w:rsid w:val="00382EED"/>
    <w:rsid w:val="0038304F"/>
    <w:rsid w:val="0038324D"/>
    <w:rsid w:val="00385A77"/>
    <w:rsid w:val="00387487"/>
    <w:rsid w:val="0038796C"/>
    <w:rsid w:val="00390582"/>
    <w:rsid w:val="003908E9"/>
    <w:rsid w:val="003910D2"/>
    <w:rsid w:val="003911AB"/>
    <w:rsid w:val="00391756"/>
    <w:rsid w:val="003921EA"/>
    <w:rsid w:val="003922AF"/>
    <w:rsid w:val="00393ADE"/>
    <w:rsid w:val="003943F0"/>
    <w:rsid w:val="00394D24"/>
    <w:rsid w:val="003952DC"/>
    <w:rsid w:val="0039541A"/>
    <w:rsid w:val="00395B99"/>
    <w:rsid w:val="00395F29"/>
    <w:rsid w:val="00395FE1"/>
    <w:rsid w:val="003964CD"/>
    <w:rsid w:val="0039660F"/>
    <w:rsid w:val="00396807"/>
    <w:rsid w:val="00396AEA"/>
    <w:rsid w:val="003A05C9"/>
    <w:rsid w:val="003A08F8"/>
    <w:rsid w:val="003A0D0A"/>
    <w:rsid w:val="003A0E4E"/>
    <w:rsid w:val="003A1431"/>
    <w:rsid w:val="003A20D9"/>
    <w:rsid w:val="003A21EE"/>
    <w:rsid w:val="003A2D9D"/>
    <w:rsid w:val="003A3D1A"/>
    <w:rsid w:val="003A4AD9"/>
    <w:rsid w:val="003A5C11"/>
    <w:rsid w:val="003A697F"/>
    <w:rsid w:val="003A6B1A"/>
    <w:rsid w:val="003A6DEB"/>
    <w:rsid w:val="003A72AF"/>
    <w:rsid w:val="003A7DB0"/>
    <w:rsid w:val="003B032F"/>
    <w:rsid w:val="003B25A2"/>
    <w:rsid w:val="003B2BB8"/>
    <w:rsid w:val="003B2DC4"/>
    <w:rsid w:val="003B3AA6"/>
    <w:rsid w:val="003B4571"/>
    <w:rsid w:val="003B4FF5"/>
    <w:rsid w:val="003B5101"/>
    <w:rsid w:val="003B5AA1"/>
    <w:rsid w:val="003B6B97"/>
    <w:rsid w:val="003B6D1D"/>
    <w:rsid w:val="003B7065"/>
    <w:rsid w:val="003B7ADB"/>
    <w:rsid w:val="003B7C8A"/>
    <w:rsid w:val="003B7DB3"/>
    <w:rsid w:val="003B7FFE"/>
    <w:rsid w:val="003C0183"/>
    <w:rsid w:val="003C04A7"/>
    <w:rsid w:val="003C0FA2"/>
    <w:rsid w:val="003C19BC"/>
    <w:rsid w:val="003C1D82"/>
    <w:rsid w:val="003C1FF9"/>
    <w:rsid w:val="003C2829"/>
    <w:rsid w:val="003C2932"/>
    <w:rsid w:val="003C3381"/>
    <w:rsid w:val="003C3ED6"/>
    <w:rsid w:val="003C4814"/>
    <w:rsid w:val="003C4CA6"/>
    <w:rsid w:val="003C5AB7"/>
    <w:rsid w:val="003C6346"/>
    <w:rsid w:val="003C6400"/>
    <w:rsid w:val="003C6737"/>
    <w:rsid w:val="003C6CE2"/>
    <w:rsid w:val="003C7B86"/>
    <w:rsid w:val="003C7C39"/>
    <w:rsid w:val="003C7C88"/>
    <w:rsid w:val="003D061F"/>
    <w:rsid w:val="003D0645"/>
    <w:rsid w:val="003D147E"/>
    <w:rsid w:val="003D16A0"/>
    <w:rsid w:val="003D1C02"/>
    <w:rsid w:val="003D1D9C"/>
    <w:rsid w:val="003D34FF"/>
    <w:rsid w:val="003D358F"/>
    <w:rsid w:val="003D35C5"/>
    <w:rsid w:val="003D3A92"/>
    <w:rsid w:val="003D44FF"/>
    <w:rsid w:val="003D4C30"/>
    <w:rsid w:val="003D54B1"/>
    <w:rsid w:val="003D5D4A"/>
    <w:rsid w:val="003E0399"/>
    <w:rsid w:val="003E08BC"/>
    <w:rsid w:val="003E0C4F"/>
    <w:rsid w:val="003E0E42"/>
    <w:rsid w:val="003E0E98"/>
    <w:rsid w:val="003E161C"/>
    <w:rsid w:val="003E16AD"/>
    <w:rsid w:val="003E1B4B"/>
    <w:rsid w:val="003E2881"/>
    <w:rsid w:val="003E3242"/>
    <w:rsid w:val="003E3BB9"/>
    <w:rsid w:val="003E3C11"/>
    <w:rsid w:val="003E4366"/>
    <w:rsid w:val="003E5202"/>
    <w:rsid w:val="003E6A75"/>
    <w:rsid w:val="003E6EE3"/>
    <w:rsid w:val="003E758F"/>
    <w:rsid w:val="003E7A60"/>
    <w:rsid w:val="003E7D19"/>
    <w:rsid w:val="003E7E36"/>
    <w:rsid w:val="003E7FEF"/>
    <w:rsid w:val="003F0EE2"/>
    <w:rsid w:val="003F1491"/>
    <w:rsid w:val="003F1633"/>
    <w:rsid w:val="003F27D8"/>
    <w:rsid w:val="003F2A62"/>
    <w:rsid w:val="003F2A92"/>
    <w:rsid w:val="003F2BF6"/>
    <w:rsid w:val="003F3A8D"/>
    <w:rsid w:val="003F4473"/>
    <w:rsid w:val="003F5AEC"/>
    <w:rsid w:val="003F60A0"/>
    <w:rsid w:val="003F7560"/>
    <w:rsid w:val="003F7832"/>
    <w:rsid w:val="003F7841"/>
    <w:rsid w:val="00400B73"/>
    <w:rsid w:val="0040103A"/>
    <w:rsid w:val="0040129C"/>
    <w:rsid w:val="00403274"/>
    <w:rsid w:val="00403A1A"/>
    <w:rsid w:val="00404630"/>
    <w:rsid w:val="004047AE"/>
    <w:rsid w:val="0040488C"/>
    <w:rsid w:val="00405D37"/>
    <w:rsid w:val="00406C91"/>
    <w:rsid w:val="00406F54"/>
    <w:rsid w:val="00407709"/>
    <w:rsid w:val="00407BCF"/>
    <w:rsid w:val="00410054"/>
    <w:rsid w:val="00410598"/>
    <w:rsid w:val="00410604"/>
    <w:rsid w:val="00410DD1"/>
    <w:rsid w:val="00411057"/>
    <w:rsid w:val="00412D14"/>
    <w:rsid w:val="004133B0"/>
    <w:rsid w:val="00413547"/>
    <w:rsid w:val="004139FD"/>
    <w:rsid w:val="0041405D"/>
    <w:rsid w:val="00415005"/>
    <w:rsid w:val="004156C4"/>
    <w:rsid w:val="00416624"/>
    <w:rsid w:val="00416D48"/>
    <w:rsid w:val="00417F99"/>
    <w:rsid w:val="00420439"/>
    <w:rsid w:val="00422128"/>
    <w:rsid w:val="00422371"/>
    <w:rsid w:val="004223BE"/>
    <w:rsid w:val="004229BC"/>
    <w:rsid w:val="004233F2"/>
    <w:rsid w:val="00423F1A"/>
    <w:rsid w:val="00425291"/>
    <w:rsid w:val="00425805"/>
    <w:rsid w:val="00427F6F"/>
    <w:rsid w:val="0042969C"/>
    <w:rsid w:val="00430180"/>
    <w:rsid w:val="004332D6"/>
    <w:rsid w:val="00433A8D"/>
    <w:rsid w:val="004345D3"/>
    <w:rsid w:val="00434993"/>
    <w:rsid w:val="004349E6"/>
    <w:rsid w:val="00435614"/>
    <w:rsid w:val="00435F0A"/>
    <w:rsid w:val="004365B6"/>
    <w:rsid w:val="004365BB"/>
    <w:rsid w:val="00436FE8"/>
    <w:rsid w:val="00437B7C"/>
    <w:rsid w:val="00440030"/>
    <w:rsid w:val="00441077"/>
    <w:rsid w:val="004411F8"/>
    <w:rsid w:val="00441351"/>
    <w:rsid w:val="004416E4"/>
    <w:rsid w:val="00441980"/>
    <w:rsid w:val="00441E8D"/>
    <w:rsid w:val="00443DC4"/>
    <w:rsid w:val="004447AC"/>
    <w:rsid w:val="0044569F"/>
    <w:rsid w:val="00445A85"/>
    <w:rsid w:val="00446230"/>
    <w:rsid w:val="004463A4"/>
    <w:rsid w:val="004463FB"/>
    <w:rsid w:val="00446657"/>
    <w:rsid w:val="0044671C"/>
    <w:rsid w:val="00446CBE"/>
    <w:rsid w:val="004515D1"/>
    <w:rsid w:val="00451A4B"/>
    <w:rsid w:val="00452CCA"/>
    <w:rsid w:val="00452DB1"/>
    <w:rsid w:val="00453707"/>
    <w:rsid w:val="00453725"/>
    <w:rsid w:val="00453C6A"/>
    <w:rsid w:val="00454434"/>
    <w:rsid w:val="00454617"/>
    <w:rsid w:val="0045484D"/>
    <w:rsid w:val="00454DE7"/>
    <w:rsid w:val="004562AB"/>
    <w:rsid w:val="00456502"/>
    <w:rsid w:val="00456BAA"/>
    <w:rsid w:val="004576AD"/>
    <w:rsid w:val="004576D5"/>
    <w:rsid w:val="00457D94"/>
    <w:rsid w:val="00457EAC"/>
    <w:rsid w:val="00457F43"/>
    <w:rsid w:val="0046016F"/>
    <w:rsid w:val="00460E61"/>
    <w:rsid w:val="0046200F"/>
    <w:rsid w:val="00462668"/>
    <w:rsid w:val="00463055"/>
    <w:rsid w:val="00463084"/>
    <w:rsid w:val="0046360B"/>
    <w:rsid w:val="00463B50"/>
    <w:rsid w:val="00466538"/>
    <w:rsid w:val="00467E5A"/>
    <w:rsid w:val="00470C8E"/>
    <w:rsid w:val="00470E4C"/>
    <w:rsid w:val="00471719"/>
    <w:rsid w:val="00471745"/>
    <w:rsid w:val="00471FE2"/>
    <w:rsid w:val="00472665"/>
    <w:rsid w:val="004728A0"/>
    <w:rsid w:val="00473101"/>
    <w:rsid w:val="00473B8A"/>
    <w:rsid w:val="00474A0B"/>
    <w:rsid w:val="00475090"/>
    <w:rsid w:val="0047567E"/>
    <w:rsid w:val="0047570D"/>
    <w:rsid w:val="00475A38"/>
    <w:rsid w:val="004760BE"/>
    <w:rsid w:val="0047634B"/>
    <w:rsid w:val="00476B08"/>
    <w:rsid w:val="00476BBA"/>
    <w:rsid w:val="00480065"/>
    <w:rsid w:val="00480957"/>
    <w:rsid w:val="00481745"/>
    <w:rsid w:val="00481E2F"/>
    <w:rsid w:val="00483C7C"/>
    <w:rsid w:val="004847E9"/>
    <w:rsid w:val="0048549C"/>
    <w:rsid w:val="00485C06"/>
    <w:rsid w:val="0048628A"/>
    <w:rsid w:val="00486613"/>
    <w:rsid w:val="00487C96"/>
    <w:rsid w:val="00487F20"/>
    <w:rsid w:val="00490636"/>
    <w:rsid w:val="00490B77"/>
    <w:rsid w:val="0049181D"/>
    <w:rsid w:val="0049191C"/>
    <w:rsid w:val="00491CF7"/>
    <w:rsid w:val="0049225F"/>
    <w:rsid w:val="00492581"/>
    <w:rsid w:val="00492784"/>
    <w:rsid w:val="00494E30"/>
    <w:rsid w:val="00496371"/>
    <w:rsid w:val="00496808"/>
    <w:rsid w:val="00496A2D"/>
    <w:rsid w:val="00496C7E"/>
    <w:rsid w:val="00497A5B"/>
    <w:rsid w:val="00497F7B"/>
    <w:rsid w:val="004A037B"/>
    <w:rsid w:val="004A18F0"/>
    <w:rsid w:val="004A29F4"/>
    <w:rsid w:val="004A3EF2"/>
    <w:rsid w:val="004A5048"/>
    <w:rsid w:val="004A58A6"/>
    <w:rsid w:val="004A65C4"/>
    <w:rsid w:val="004A71C4"/>
    <w:rsid w:val="004A7B6D"/>
    <w:rsid w:val="004A7E05"/>
    <w:rsid w:val="004B0042"/>
    <w:rsid w:val="004B07D8"/>
    <w:rsid w:val="004B09D4"/>
    <w:rsid w:val="004B194E"/>
    <w:rsid w:val="004B321D"/>
    <w:rsid w:val="004B33EA"/>
    <w:rsid w:val="004B3607"/>
    <w:rsid w:val="004B41A5"/>
    <w:rsid w:val="004B4429"/>
    <w:rsid w:val="004B462E"/>
    <w:rsid w:val="004B4658"/>
    <w:rsid w:val="004B54CA"/>
    <w:rsid w:val="004B585B"/>
    <w:rsid w:val="004B5A99"/>
    <w:rsid w:val="004B6A32"/>
    <w:rsid w:val="004B750F"/>
    <w:rsid w:val="004B7E09"/>
    <w:rsid w:val="004C00EF"/>
    <w:rsid w:val="004C078E"/>
    <w:rsid w:val="004C13D4"/>
    <w:rsid w:val="004C1F55"/>
    <w:rsid w:val="004C29E1"/>
    <w:rsid w:val="004C2E81"/>
    <w:rsid w:val="004C3831"/>
    <w:rsid w:val="004C385D"/>
    <w:rsid w:val="004C3F98"/>
    <w:rsid w:val="004C4902"/>
    <w:rsid w:val="004C4A26"/>
    <w:rsid w:val="004C5870"/>
    <w:rsid w:val="004C5CCA"/>
    <w:rsid w:val="004C61CC"/>
    <w:rsid w:val="004C6F1B"/>
    <w:rsid w:val="004C7B71"/>
    <w:rsid w:val="004C7C6E"/>
    <w:rsid w:val="004C7DAD"/>
    <w:rsid w:val="004D0567"/>
    <w:rsid w:val="004D092D"/>
    <w:rsid w:val="004D0972"/>
    <w:rsid w:val="004D2A4F"/>
    <w:rsid w:val="004D3249"/>
    <w:rsid w:val="004D373F"/>
    <w:rsid w:val="004D3A83"/>
    <w:rsid w:val="004D3B36"/>
    <w:rsid w:val="004D3CEA"/>
    <w:rsid w:val="004D5595"/>
    <w:rsid w:val="004D5F67"/>
    <w:rsid w:val="004D5F96"/>
    <w:rsid w:val="004E0134"/>
    <w:rsid w:val="004E0E06"/>
    <w:rsid w:val="004E1049"/>
    <w:rsid w:val="004E17BB"/>
    <w:rsid w:val="004E17F9"/>
    <w:rsid w:val="004E19FF"/>
    <w:rsid w:val="004E1A42"/>
    <w:rsid w:val="004E1C00"/>
    <w:rsid w:val="004E2C66"/>
    <w:rsid w:val="004E3734"/>
    <w:rsid w:val="004E3A67"/>
    <w:rsid w:val="004E4CE5"/>
    <w:rsid w:val="004E4F9B"/>
    <w:rsid w:val="004E53AC"/>
    <w:rsid w:val="004E5CBF"/>
    <w:rsid w:val="004E6CBA"/>
    <w:rsid w:val="004E6FAE"/>
    <w:rsid w:val="004E70C7"/>
    <w:rsid w:val="004F0469"/>
    <w:rsid w:val="004F0A9E"/>
    <w:rsid w:val="004F0C7E"/>
    <w:rsid w:val="004F1947"/>
    <w:rsid w:val="004F1B3C"/>
    <w:rsid w:val="004F3B03"/>
    <w:rsid w:val="004F3C9C"/>
    <w:rsid w:val="004F3ED3"/>
    <w:rsid w:val="004F3F60"/>
    <w:rsid w:val="004F457D"/>
    <w:rsid w:val="004F4666"/>
    <w:rsid w:val="004F4C2F"/>
    <w:rsid w:val="004F4C65"/>
    <w:rsid w:val="004F66DE"/>
    <w:rsid w:val="004F709B"/>
    <w:rsid w:val="005004D6"/>
    <w:rsid w:val="0050146D"/>
    <w:rsid w:val="005021E8"/>
    <w:rsid w:val="00502FAE"/>
    <w:rsid w:val="005043A8"/>
    <w:rsid w:val="00504542"/>
    <w:rsid w:val="00504EF8"/>
    <w:rsid w:val="00504F55"/>
    <w:rsid w:val="005052B6"/>
    <w:rsid w:val="0050560D"/>
    <w:rsid w:val="00505FA5"/>
    <w:rsid w:val="005066EB"/>
    <w:rsid w:val="005066EE"/>
    <w:rsid w:val="00506C43"/>
    <w:rsid w:val="00506D42"/>
    <w:rsid w:val="00507CA8"/>
    <w:rsid w:val="00507CAC"/>
    <w:rsid w:val="00510A4F"/>
    <w:rsid w:val="00511479"/>
    <w:rsid w:val="00511C8F"/>
    <w:rsid w:val="005122FA"/>
    <w:rsid w:val="005123D0"/>
    <w:rsid w:val="00512AF6"/>
    <w:rsid w:val="00512C1B"/>
    <w:rsid w:val="00512EE0"/>
    <w:rsid w:val="00512F5F"/>
    <w:rsid w:val="005133E0"/>
    <w:rsid w:val="005138C9"/>
    <w:rsid w:val="005139FD"/>
    <w:rsid w:val="00513D4A"/>
    <w:rsid w:val="00514268"/>
    <w:rsid w:val="00514BF9"/>
    <w:rsid w:val="00514EDB"/>
    <w:rsid w:val="0051500A"/>
    <w:rsid w:val="00515335"/>
    <w:rsid w:val="00515FBC"/>
    <w:rsid w:val="00516C55"/>
    <w:rsid w:val="005174F7"/>
    <w:rsid w:val="0051756B"/>
    <w:rsid w:val="00517A7C"/>
    <w:rsid w:val="00517B1D"/>
    <w:rsid w:val="00517D0F"/>
    <w:rsid w:val="00520171"/>
    <w:rsid w:val="00520981"/>
    <w:rsid w:val="00520EB4"/>
    <w:rsid w:val="00521AF0"/>
    <w:rsid w:val="00521DC4"/>
    <w:rsid w:val="00522023"/>
    <w:rsid w:val="00522864"/>
    <w:rsid w:val="00523B6C"/>
    <w:rsid w:val="00524171"/>
    <w:rsid w:val="00524762"/>
    <w:rsid w:val="005248B0"/>
    <w:rsid w:val="005265E6"/>
    <w:rsid w:val="005300A5"/>
    <w:rsid w:val="00530F88"/>
    <w:rsid w:val="00531318"/>
    <w:rsid w:val="00532092"/>
    <w:rsid w:val="005325FA"/>
    <w:rsid w:val="005330A4"/>
    <w:rsid w:val="005347BD"/>
    <w:rsid w:val="00535BC7"/>
    <w:rsid w:val="0053688A"/>
    <w:rsid w:val="00536920"/>
    <w:rsid w:val="00536E1D"/>
    <w:rsid w:val="005378F1"/>
    <w:rsid w:val="00537902"/>
    <w:rsid w:val="00540495"/>
    <w:rsid w:val="005404C7"/>
    <w:rsid w:val="00540869"/>
    <w:rsid w:val="00540972"/>
    <w:rsid w:val="00540ABE"/>
    <w:rsid w:val="00540C12"/>
    <w:rsid w:val="00541C9A"/>
    <w:rsid w:val="00542264"/>
    <w:rsid w:val="00542AB2"/>
    <w:rsid w:val="00542FDF"/>
    <w:rsid w:val="005448BF"/>
    <w:rsid w:val="005452C8"/>
    <w:rsid w:val="00546130"/>
    <w:rsid w:val="0054622D"/>
    <w:rsid w:val="00546BAF"/>
    <w:rsid w:val="00546FC7"/>
    <w:rsid w:val="005472AC"/>
    <w:rsid w:val="005477FD"/>
    <w:rsid w:val="00547AD8"/>
    <w:rsid w:val="005517A6"/>
    <w:rsid w:val="00553D20"/>
    <w:rsid w:val="00553F13"/>
    <w:rsid w:val="0055515E"/>
    <w:rsid w:val="0055545C"/>
    <w:rsid w:val="00555730"/>
    <w:rsid w:val="00556D23"/>
    <w:rsid w:val="00557423"/>
    <w:rsid w:val="005579D3"/>
    <w:rsid w:val="005601E0"/>
    <w:rsid w:val="00560D62"/>
    <w:rsid w:val="0056272A"/>
    <w:rsid w:val="00562A38"/>
    <w:rsid w:val="005641F1"/>
    <w:rsid w:val="00565625"/>
    <w:rsid w:val="00567018"/>
    <w:rsid w:val="00567342"/>
    <w:rsid w:val="005673AB"/>
    <w:rsid w:val="00567EFC"/>
    <w:rsid w:val="00570192"/>
    <w:rsid w:val="00570310"/>
    <w:rsid w:val="00570AFD"/>
    <w:rsid w:val="00570F01"/>
    <w:rsid w:val="00571478"/>
    <w:rsid w:val="00571810"/>
    <w:rsid w:val="00571B07"/>
    <w:rsid w:val="00571F1D"/>
    <w:rsid w:val="00572BB3"/>
    <w:rsid w:val="00573350"/>
    <w:rsid w:val="00573E2C"/>
    <w:rsid w:val="00574086"/>
    <w:rsid w:val="00575872"/>
    <w:rsid w:val="005759F2"/>
    <w:rsid w:val="00575FD0"/>
    <w:rsid w:val="00576561"/>
    <w:rsid w:val="005766C9"/>
    <w:rsid w:val="00576760"/>
    <w:rsid w:val="005774C3"/>
    <w:rsid w:val="0058080F"/>
    <w:rsid w:val="00580A17"/>
    <w:rsid w:val="00580D8A"/>
    <w:rsid w:val="00582315"/>
    <w:rsid w:val="005826B6"/>
    <w:rsid w:val="0058337C"/>
    <w:rsid w:val="005835B6"/>
    <w:rsid w:val="00583E42"/>
    <w:rsid w:val="00584D64"/>
    <w:rsid w:val="005850FC"/>
    <w:rsid w:val="005851BD"/>
    <w:rsid w:val="00585247"/>
    <w:rsid w:val="005855D9"/>
    <w:rsid w:val="00585BFD"/>
    <w:rsid w:val="00585C82"/>
    <w:rsid w:val="00585FD8"/>
    <w:rsid w:val="00585FF9"/>
    <w:rsid w:val="005865A8"/>
    <w:rsid w:val="0058732C"/>
    <w:rsid w:val="00587ED4"/>
    <w:rsid w:val="00587FAA"/>
    <w:rsid w:val="00590278"/>
    <w:rsid w:val="00590FBB"/>
    <w:rsid w:val="00591903"/>
    <w:rsid w:val="005920BB"/>
    <w:rsid w:val="0059260A"/>
    <w:rsid w:val="00592772"/>
    <w:rsid w:val="00592E14"/>
    <w:rsid w:val="00594246"/>
    <w:rsid w:val="005949CB"/>
    <w:rsid w:val="005951C4"/>
    <w:rsid w:val="005961B6"/>
    <w:rsid w:val="005972ED"/>
    <w:rsid w:val="005973BD"/>
    <w:rsid w:val="0059766A"/>
    <w:rsid w:val="005978E0"/>
    <w:rsid w:val="005A069C"/>
    <w:rsid w:val="005A0CAF"/>
    <w:rsid w:val="005A2000"/>
    <w:rsid w:val="005A2106"/>
    <w:rsid w:val="005A241E"/>
    <w:rsid w:val="005A2A92"/>
    <w:rsid w:val="005A2ACE"/>
    <w:rsid w:val="005A3160"/>
    <w:rsid w:val="005A48CA"/>
    <w:rsid w:val="005A4E2B"/>
    <w:rsid w:val="005A59D2"/>
    <w:rsid w:val="005A61C7"/>
    <w:rsid w:val="005A68FF"/>
    <w:rsid w:val="005B1102"/>
    <w:rsid w:val="005B1380"/>
    <w:rsid w:val="005B1FCA"/>
    <w:rsid w:val="005B21A8"/>
    <w:rsid w:val="005B277A"/>
    <w:rsid w:val="005B281B"/>
    <w:rsid w:val="005B2AE4"/>
    <w:rsid w:val="005B3B91"/>
    <w:rsid w:val="005B451E"/>
    <w:rsid w:val="005B476B"/>
    <w:rsid w:val="005B5059"/>
    <w:rsid w:val="005B5397"/>
    <w:rsid w:val="005B63CD"/>
    <w:rsid w:val="005B64D8"/>
    <w:rsid w:val="005B68CC"/>
    <w:rsid w:val="005B69F9"/>
    <w:rsid w:val="005B728C"/>
    <w:rsid w:val="005B7356"/>
    <w:rsid w:val="005B7C6F"/>
    <w:rsid w:val="005C08F3"/>
    <w:rsid w:val="005C09E3"/>
    <w:rsid w:val="005C1056"/>
    <w:rsid w:val="005C1F95"/>
    <w:rsid w:val="005C2E7B"/>
    <w:rsid w:val="005C361E"/>
    <w:rsid w:val="005C3A90"/>
    <w:rsid w:val="005C3AA9"/>
    <w:rsid w:val="005C5651"/>
    <w:rsid w:val="005C5E75"/>
    <w:rsid w:val="005C627F"/>
    <w:rsid w:val="005C6FDD"/>
    <w:rsid w:val="005C77B6"/>
    <w:rsid w:val="005C7F5A"/>
    <w:rsid w:val="005D0047"/>
    <w:rsid w:val="005D00DF"/>
    <w:rsid w:val="005D04CB"/>
    <w:rsid w:val="005D0D09"/>
    <w:rsid w:val="005D0E5C"/>
    <w:rsid w:val="005D1080"/>
    <w:rsid w:val="005D11BA"/>
    <w:rsid w:val="005D3155"/>
    <w:rsid w:val="005D457C"/>
    <w:rsid w:val="005D4FB4"/>
    <w:rsid w:val="005D5152"/>
    <w:rsid w:val="005D56F1"/>
    <w:rsid w:val="005D6772"/>
    <w:rsid w:val="005D6E7E"/>
    <w:rsid w:val="005D72A0"/>
    <w:rsid w:val="005D7924"/>
    <w:rsid w:val="005D7C7E"/>
    <w:rsid w:val="005E0BC5"/>
    <w:rsid w:val="005E1831"/>
    <w:rsid w:val="005E1E70"/>
    <w:rsid w:val="005E319C"/>
    <w:rsid w:val="005E4496"/>
    <w:rsid w:val="005E47F6"/>
    <w:rsid w:val="005E4C51"/>
    <w:rsid w:val="005E53E0"/>
    <w:rsid w:val="005E5E54"/>
    <w:rsid w:val="005E6674"/>
    <w:rsid w:val="005E6CCF"/>
    <w:rsid w:val="005E7629"/>
    <w:rsid w:val="005E79A3"/>
    <w:rsid w:val="005E7D9E"/>
    <w:rsid w:val="005F1E65"/>
    <w:rsid w:val="005F25A6"/>
    <w:rsid w:val="005F2C23"/>
    <w:rsid w:val="005F3C81"/>
    <w:rsid w:val="005F48AE"/>
    <w:rsid w:val="005F5A4B"/>
    <w:rsid w:val="005F5BED"/>
    <w:rsid w:val="005F65AA"/>
    <w:rsid w:val="005F7577"/>
    <w:rsid w:val="005F75D0"/>
    <w:rsid w:val="005F7867"/>
    <w:rsid w:val="00600182"/>
    <w:rsid w:val="00600249"/>
    <w:rsid w:val="00600D98"/>
    <w:rsid w:val="006010DA"/>
    <w:rsid w:val="00601FF0"/>
    <w:rsid w:val="00602336"/>
    <w:rsid w:val="006027C6"/>
    <w:rsid w:val="00603692"/>
    <w:rsid w:val="00605B44"/>
    <w:rsid w:val="00605D43"/>
    <w:rsid w:val="00606231"/>
    <w:rsid w:val="00606413"/>
    <w:rsid w:val="006069D9"/>
    <w:rsid w:val="00607AAC"/>
    <w:rsid w:val="0060FCD5"/>
    <w:rsid w:val="00610B24"/>
    <w:rsid w:val="00610CB2"/>
    <w:rsid w:val="00611102"/>
    <w:rsid w:val="00612612"/>
    <w:rsid w:val="00612684"/>
    <w:rsid w:val="006134BD"/>
    <w:rsid w:val="006136DF"/>
    <w:rsid w:val="006138BE"/>
    <w:rsid w:val="00613ABF"/>
    <w:rsid w:val="0061434D"/>
    <w:rsid w:val="00614C5F"/>
    <w:rsid w:val="00614EE9"/>
    <w:rsid w:val="00615551"/>
    <w:rsid w:val="00615B32"/>
    <w:rsid w:val="00615D13"/>
    <w:rsid w:val="00616255"/>
    <w:rsid w:val="006168AF"/>
    <w:rsid w:val="00616DA8"/>
    <w:rsid w:val="00617646"/>
    <w:rsid w:val="0061786A"/>
    <w:rsid w:val="006207CD"/>
    <w:rsid w:val="00620B82"/>
    <w:rsid w:val="00620EE3"/>
    <w:rsid w:val="006213C6"/>
    <w:rsid w:val="0062156B"/>
    <w:rsid w:val="00621A4F"/>
    <w:rsid w:val="00621FC5"/>
    <w:rsid w:val="006229A1"/>
    <w:rsid w:val="00623CB1"/>
    <w:rsid w:val="00623D42"/>
    <w:rsid w:val="00623DD6"/>
    <w:rsid w:val="006256D5"/>
    <w:rsid w:val="006264F0"/>
    <w:rsid w:val="00626636"/>
    <w:rsid w:val="00626883"/>
    <w:rsid w:val="00626ABA"/>
    <w:rsid w:val="00630282"/>
    <w:rsid w:val="006315DE"/>
    <w:rsid w:val="006323A0"/>
    <w:rsid w:val="00632B4B"/>
    <w:rsid w:val="00632E3A"/>
    <w:rsid w:val="00633664"/>
    <w:rsid w:val="00634554"/>
    <w:rsid w:val="006347BC"/>
    <w:rsid w:val="00634B81"/>
    <w:rsid w:val="00635139"/>
    <w:rsid w:val="00635674"/>
    <w:rsid w:val="00635DF4"/>
    <w:rsid w:val="00636033"/>
    <w:rsid w:val="0063678F"/>
    <w:rsid w:val="00636A8A"/>
    <w:rsid w:val="00637234"/>
    <w:rsid w:val="00637B02"/>
    <w:rsid w:val="0064067F"/>
    <w:rsid w:val="00640A51"/>
    <w:rsid w:val="00641A49"/>
    <w:rsid w:val="00641BDB"/>
    <w:rsid w:val="00641EEF"/>
    <w:rsid w:val="006425E9"/>
    <w:rsid w:val="00642930"/>
    <w:rsid w:val="0064317E"/>
    <w:rsid w:val="00644CE3"/>
    <w:rsid w:val="006450AC"/>
    <w:rsid w:val="00645747"/>
    <w:rsid w:val="00646079"/>
    <w:rsid w:val="00646279"/>
    <w:rsid w:val="00646819"/>
    <w:rsid w:val="00646AAC"/>
    <w:rsid w:val="0064770F"/>
    <w:rsid w:val="006506D1"/>
    <w:rsid w:val="00650727"/>
    <w:rsid w:val="00651357"/>
    <w:rsid w:val="00653B2F"/>
    <w:rsid w:val="00654AEA"/>
    <w:rsid w:val="006553A9"/>
    <w:rsid w:val="00655958"/>
    <w:rsid w:val="0065740B"/>
    <w:rsid w:val="00660B19"/>
    <w:rsid w:val="00660DF4"/>
    <w:rsid w:val="006610A1"/>
    <w:rsid w:val="00663AAF"/>
    <w:rsid w:val="0066613D"/>
    <w:rsid w:val="00666382"/>
    <w:rsid w:val="006671F9"/>
    <w:rsid w:val="00667C74"/>
    <w:rsid w:val="00670063"/>
    <w:rsid w:val="006703F9"/>
    <w:rsid w:val="0067101F"/>
    <w:rsid w:val="006713AA"/>
    <w:rsid w:val="0067142F"/>
    <w:rsid w:val="006719A8"/>
    <w:rsid w:val="00671C82"/>
    <w:rsid w:val="006720FA"/>
    <w:rsid w:val="00672283"/>
    <w:rsid w:val="006731B1"/>
    <w:rsid w:val="0067340A"/>
    <w:rsid w:val="00673931"/>
    <w:rsid w:val="00673C51"/>
    <w:rsid w:val="006748C7"/>
    <w:rsid w:val="0067609E"/>
    <w:rsid w:val="006760EA"/>
    <w:rsid w:val="006768F1"/>
    <w:rsid w:val="006769ED"/>
    <w:rsid w:val="00677144"/>
    <w:rsid w:val="00677638"/>
    <w:rsid w:val="006800CE"/>
    <w:rsid w:val="00680693"/>
    <w:rsid w:val="006808EF"/>
    <w:rsid w:val="00681132"/>
    <w:rsid w:val="0068168D"/>
    <w:rsid w:val="0068214D"/>
    <w:rsid w:val="006823A4"/>
    <w:rsid w:val="0068253B"/>
    <w:rsid w:val="0068271F"/>
    <w:rsid w:val="00682A3F"/>
    <w:rsid w:val="00682BDD"/>
    <w:rsid w:val="00683A80"/>
    <w:rsid w:val="00683A84"/>
    <w:rsid w:val="00684490"/>
    <w:rsid w:val="00686236"/>
    <w:rsid w:val="00686387"/>
    <w:rsid w:val="0068696E"/>
    <w:rsid w:val="0068700F"/>
    <w:rsid w:val="0068714D"/>
    <w:rsid w:val="00687E40"/>
    <w:rsid w:val="006901E3"/>
    <w:rsid w:val="00690433"/>
    <w:rsid w:val="00690C0D"/>
    <w:rsid w:val="006910E4"/>
    <w:rsid w:val="00691F4D"/>
    <w:rsid w:val="006925F4"/>
    <w:rsid w:val="006937B5"/>
    <w:rsid w:val="00693A7E"/>
    <w:rsid w:val="00693B6D"/>
    <w:rsid w:val="00693E80"/>
    <w:rsid w:val="00693FD7"/>
    <w:rsid w:val="00695213"/>
    <w:rsid w:val="00695964"/>
    <w:rsid w:val="00695E1C"/>
    <w:rsid w:val="00696C25"/>
    <w:rsid w:val="00696C7D"/>
    <w:rsid w:val="00696C87"/>
    <w:rsid w:val="006972EE"/>
    <w:rsid w:val="00697588"/>
    <w:rsid w:val="006A06C1"/>
    <w:rsid w:val="006A143E"/>
    <w:rsid w:val="006A1831"/>
    <w:rsid w:val="006A1FC7"/>
    <w:rsid w:val="006A29AD"/>
    <w:rsid w:val="006A2B55"/>
    <w:rsid w:val="006A30CD"/>
    <w:rsid w:val="006A3225"/>
    <w:rsid w:val="006A376A"/>
    <w:rsid w:val="006A41A2"/>
    <w:rsid w:val="006A4CE7"/>
    <w:rsid w:val="006A5152"/>
    <w:rsid w:val="006A5439"/>
    <w:rsid w:val="006A6610"/>
    <w:rsid w:val="006A6AB5"/>
    <w:rsid w:val="006A6ADB"/>
    <w:rsid w:val="006A716E"/>
    <w:rsid w:val="006B0893"/>
    <w:rsid w:val="006B2CF6"/>
    <w:rsid w:val="006B3B4D"/>
    <w:rsid w:val="006B3EA8"/>
    <w:rsid w:val="006B42A4"/>
    <w:rsid w:val="006B46C4"/>
    <w:rsid w:val="006B4818"/>
    <w:rsid w:val="006B4E38"/>
    <w:rsid w:val="006B55C8"/>
    <w:rsid w:val="006B561D"/>
    <w:rsid w:val="006B5960"/>
    <w:rsid w:val="006B6250"/>
    <w:rsid w:val="006B6905"/>
    <w:rsid w:val="006B78AA"/>
    <w:rsid w:val="006B7B84"/>
    <w:rsid w:val="006C0936"/>
    <w:rsid w:val="006C0BB5"/>
    <w:rsid w:val="006C203A"/>
    <w:rsid w:val="006C37D7"/>
    <w:rsid w:val="006C3A40"/>
    <w:rsid w:val="006C3F04"/>
    <w:rsid w:val="006C43F7"/>
    <w:rsid w:val="006C4E4B"/>
    <w:rsid w:val="006C5A70"/>
    <w:rsid w:val="006C5AC2"/>
    <w:rsid w:val="006C6199"/>
    <w:rsid w:val="006C65FE"/>
    <w:rsid w:val="006C67DA"/>
    <w:rsid w:val="006C6A1F"/>
    <w:rsid w:val="006C6B99"/>
    <w:rsid w:val="006C7049"/>
    <w:rsid w:val="006C7362"/>
    <w:rsid w:val="006D1A6A"/>
    <w:rsid w:val="006D1BB0"/>
    <w:rsid w:val="006D1FA6"/>
    <w:rsid w:val="006D204E"/>
    <w:rsid w:val="006D260B"/>
    <w:rsid w:val="006D3743"/>
    <w:rsid w:val="006D3E31"/>
    <w:rsid w:val="006D4058"/>
    <w:rsid w:val="006D407C"/>
    <w:rsid w:val="006D44F5"/>
    <w:rsid w:val="006D4642"/>
    <w:rsid w:val="006D4701"/>
    <w:rsid w:val="006D5459"/>
    <w:rsid w:val="006D5968"/>
    <w:rsid w:val="006D6420"/>
    <w:rsid w:val="006D66C6"/>
    <w:rsid w:val="006D6857"/>
    <w:rsid w:val="006D6BF1"/>
    <w:rsid w:val="006D7823"/>
    <w:rsid w:val="006D7DB7"/>
    <w:rsid w:val="006E0BBA"/>
    <w:rsid w:val="006E0C69"/>
    <w:rsid w:val="006E0F3B"/>
    <w:rsid w:val="006E1B69"/>
    <w:rsid w:val="006E2EE7"/>
    <w:rsid w:val="006E2FBE"/>
    <w:rsid w:val="006E3B77"/>
    <w:rsid w:val="006E3B96"/>
    <w:rsid w:val="006E3E1B"/>
    <w:rsid w:val="006E3FA5"/>
    <w:rsid w:val="006E4FE3"/>
    <w:rsid w:val="006E6EBC"/>
    <w:rsid w:val="006E719E"/>
    <w:rsid w:val="006E76F8"/>
    <w:rsid w:val="006F0C7D"/>
    <w:rsid w:val="006F0ECA"/>
    <w:rsid w:val="006F1071"/>
    <w:rsid w:val="006F12CD"/>
    <w:rsid w:val="006F28E7"/>
    <w:rsid w:val="006F5A0E"/>
    <w:rsid w:val="006F5ED4"/>
    <w:rsid w:val="006F6096"/>
    <w:rsid w:val="006F6150"/>
    <w:rsid w:val="006F6D59"/>
    <w:rsid w:val="006F6E9F"/>
    <w:rsid w:val="006F72A0"/>
    <w:rsid w:val="00700EC6"/>
    <w:rsid w:val="0070106C"/>
    <w:rsid w:val="00701291"/>
    <w:rsid w:val="007012FF"/>
    <w:rsid w:val="00701D18"/>
    <w:rsid w:val="00702A88"/>
    <w:rsid w:val="0070360E"/>
    <w:rsid w:val="00703877"/>
    <w:rsid w:val="00705155"/>
    <w:rsid w:val="00705328"/>
    <w:rsid w:val="00706809"/>
    <w:rsid w:val="00706C8B"/>
    <w:rsid w:val="00707086"/>
    <w:rsid w:val="007075B5"/>
    <w:rsid w:val="00707FF7"/>
    <w:rsid w:val="007107BC"/>
    <w:rsid w:val="00710FF7"/>
    <w:rsid w:val="00711156"/>
    <w:rsid w:val="0071121F"/>
    <w:rsid w:val="00711544"/>
    <w:rsid w:val="0071331B"/>
    <w:rsid w:val="007140F4"/>
    <w:rsid w:val="007144B7"/>
    <w:rsid w:val="0071498E"/>
    <w:rsid w:val="00715BEF"/>
    <w:rsid w:val="0071613D"/>
    <w:rsid w:val="00716A2B"/>
    <w:rsid w:val="00720A8D"/>
    <w:rsid w:val="00720AA7"/>
    <w:rsid w:val="00720CF9"/>
    <w:rsid w:val="007210D0"/>
    <w:rsid w:val="00721142"/>
    <w:rsid w:val="00721326"/>
    <w:rsid w:val="007220EC"/>
    <w:rsid w:val="00722647"/>
    <w:rsid w:val="00722FB8"/>
    <w:rsid w:val="007232F4"/>
    <w:rsid w:val="007236A7"/>
    <w:rsid w:val="0072621B"/>
    <w:rsid w:val="00726B9B"/>
    <w:rsid w:val="00726FD9"/>
    <w:rsid w:val="00727061"/>
    <w:rsid w:val="0072770D"/>
    <w:rsid w:val="00730D67"/>
    <w:rsid w:val="007312A1"/>
    <w:rsid w:val="0073136A"/>
    <w:rsid w:val="007328B3"/>
    <w:rsid w:val="0073291F"/>
    <w:rsid w:val="00732A25"/>
    <w:rsid w:val="007333D6"/>
    <w:rsid w:val="0073419A"/>
    <w:rsid w:val="00734288"/>
    <w:rsid w:val="007344D7"/>
    <w:rsid w:val="0073523B"/>
    <w:rsid w:val="007354FC"/>
    <w:rsid w:val="00735C97"/>
    <w:rsid w:val="00736530"/>
    <w:rsid w:val="007366FF"/>
    <w:rsid w:val="0073687A"/>
    <w:rsid w:val="00736D19"/>
    <w:rsid w:val="007378AE"/>
    <w:rsid w:val="00737C03"/>
    <w:rsid w:val="00737D61"/>
    <w:rsid w:val="0074122F"/>
    <w:rsid w:val="00741A4E"/>
    <w:rsid w:val="0074209D"/>
    <w:rsid w:val="0074420C"/>
    <w:rsid w:val="007445C0"/>
    <w:rsid w:val="00744605"/>
    <w:rsid w:val="00745108"/>
    <w:rsid w:val="00745550"/>
    <w:rsid w:val="007457A5"/>
    <w:rsid w:val="00746525"/>
    <w:rsid w:val="007469DA"/>
    <w:rsid w:val="0074754A"/>
    <w:rsid w:val="00747E4E"/>
    <w:rsid w:val="00747FEC"/>
    <w:rsid w:val="00750721"/>
    <w:rsid w:val="00750C6F"/>
    <w:rsid w:val="007514BE"/>
    <w:rsid w:val="00751C22"/>
    <w:rsid w:val="00751F9B"/>
    <w:rsid w:val="007524A9"/>
    <w:rsid w:val="00753B10"/>
    <w:rsid w:val="00753BF1"/>
    <w:rsid w:val="0075406B"/>
    <w:rsid w:val="00754B72"/>
    <w:rsid w:val="00755B42"/>
    <w:rsid w:val="00756A79"/>
    <w:rsid w:val="00757758"/>
    <w:rsid w:val="007608F5"/>
    <w:rsid w:val="007614D0"/>
    <w:rsid w:val="00762EF1"/>
    <w:rsid w:val="007630AB"/>
    <w:rsid w:val="00763185"/>
    <w:rsid w:val="00763A7D"/>
    <w:rsid w:val="00763BC1"/>
    <w:rsid w:val="00765167"/>
    <w:rsid w:val="00765402"/>
    <w:rsid w:val="00765D2D"/>
    <w:rsid w:val="0076692B"/>
    <w:rsid w:val="00766D4D"/>
    <w:rsid w:val="00770350"/>
    <w:rsid w:val="00770E1B"/>
    <w:rsid w:val="00772DDD"/>
    <w:rsid w:val="007734E8"/>
    <w:rsid w:val="007758A7"/>
    <w:rsid w:val="00776DA0"/>
    <w:rsid w:val="00777252"/>
    <w:rsid w:val="00781FF8"/>
    <w:rsid w:val="00784B9D"/>
    <w:rsid w:val="00785242"/>
    <w:rsid w:val="00785261"/>
    <w:rsid w:val="0078572C"/>
    <w:rsid w:val="00786C3D"/>
    <w:rsid w:val="00787235"/>
    <w:rsid w:val="00787B9B"/>
    <w:rsid w:val="007906C9"/>
    <w:rsid w:val="007906CA"/>
    <w:rsid w:val="00790D3B"/>
    <w:rsid w:val="00791067"/>
    <w:rsid w:val="00791673"/>
    <w:rsid w:val="00791BB8"/>
    <w:rsid w:val="00791EB0"/>
    <w:rsid w:val="00794310"/>
    <w:rsid w:val="007944F7"/>
    <w:rsid w:val="00794C08"/>
    <w:rsid w:val="00795F5B"/>
    <w:rsid w:val="007969F5"/>
    <w:rsid w:val="007971DF"/>
    <w:rsid w:val="00797432"/>
    <w:rsid w:val="0079771F"/>
    <w:rsid w:val="007A00C3"/>
    <w:rsid w:val="007A0E78"/>
    <w:rsid w:val="007A308C"/>
    <w:rsid w:val="007A4034"/>
    <w:rsid w:val="007A4199"/>
    <w:rsid w:val="007A43A2"/>
    <w:rsid w:val="007A5A00"/>
    <w:rsid w:val="007A6C1C"/>
    <w:rsid w:val="007A7BE1"/>
    <w:rsid w:val="007A7C5E"/>
    <w:rsid w:val="007B0256"/>
    <w:rsid w:val="007B079A"/>
    <w:rsid w:val="007B0FCB"/>
    <w:rsid w:val="007B1592"/>
    <w:rsid w:val="007B1773"/>
    <w:rsid w:val="007B1A57"/>
    <w:rsid w:val="007B1BB6"/>
    <w:rsid w:val="007B2233"/>
    <w:rsid w:val="007B3B95"/>
    <w:rsid w:val="007B4CA0"/>
    <w:rsid w:val="007B52CF"/>
    <w:rsid w:val="007B59B2"/>
    <w:rsid w:val="007B6440"/>
    <w:rsid w:val="007C0054"/>
    <w:rsid w:val="007C0DBE"/>
    <w:rsid w:val="007C15DF"/>
    <w:rsid w:val="007C2099"/>
    <w:rsid w:val="007C4157"/>
    <w:rsid w:val="007C4723"/>
    <w:rsid w:val="007C4B33"/>
    <w:rsid w:val="007C5DD2"/>
    <w:rsid w:val="007C5EA8"/>
    <w:rsid w:val="007C61AD"/>
    <w:rsid w:val="007C621F"/>
    <w:rsid w:val="007C7434"/>
    <w:rsid w:val="007C7C51"/>
    <w:rsid w:val="007C7D5A"/>
    <w:rsid w:val="007D0370"/>
    <w:rsid w:val="007D0D9F"/>
    <w:rsid w:val="007D0DBC"/>
    <w:rsid w:val="007D0EAB"/>
    <w:rsid w:val="007D109A"/>
    <w:rsid w:val="007D16C1"/>
    <w:rsid w:val="007D1C33"/>
    <w:rsid w:val="007D1F0F"/>
    <w:rsid w:val="007D2A31"/>
    <w:rsid w:val="007D2D4B"/>
    <w:rsid w:val="007D4232"/>
    <w:rsid w:val="007D6D1D"/>
    <w:rsid w:val="007D7DBA"/>
    <w:rsid w:val="007D7F3E"/>
    <w:rsid w:val="007E0331"/>
    <w:rsid w:val="007E0504"/>
    <w:rsid w:val="007E0894"/>
    <w:rsid w:val="007E0AA4"/>
    <w:rsid w:val="007E169C"/>
    <w:rsid w:val="007E216C"/>
    <w:rsid w:val="007E2FE0"/>
    <w:rsid w:val="007E342D"/>
    <w:rsid w:val="007E4A5C"/>
    <w:rsid w:val="007E6D69"/>
    <w:rsid w:val="007E74A3"/>
    <w:rsid w:val="007E7982"/>
    <w:rsid w:val="007E7D7F"/>
    <w:rsid w:val="007F00E7"/>
    <w:rsid w:val="007F0494"/>
    <w:rsid w:val="007F0C39"/>
    <w:rsid w:val="007F12D4"/>
    <w:rsid w:val="007F1E36"/>
    <w:rsid w:val="007F3838"/>
    <w:rsid w:val="007F4B17"/>
    <w:rsid w:val="007F5408"/>
    <w:rsid w:val="007F5B48"/>
    <w:rsid w:val="007F73EC"/>
    <w:rsid w:val="008006F2"/>
    <w:rsid w:val="008007F1"/>
    <w:rsid w:val="00800DC5"/>
    <w:rsid w:val="008018B7"/>
    <w:rsid w:val="00801918"/>
    <w:rsid w:val="00801B0F"/>
    <w:rsid w:val="0080200A"/>
    <w:rsid w:val="0080258C"/>
    <w:rsid w:val="0080280C"/>
    <w:rsid w:val="00802C33"/>
    <w:rsid w:val="00803D73"/>
    <w:rsid w:val="00804AF1"/>
    <w:rsid w:val="0080521C"/>
    <w:rsid w:val="00805526"/>
    <w:rsid w:val="0080633C"/>
    <w:rsid w:val="00806A72"/>
    <w:rsid w:val="00806C04"/>
    <w:rsid w:val="00807041"/>
    <w:rsid w:val="00807D49"/>
    <w:rsid w:val="00811655"/>
    <w:rsid w:val="00811CBB"/>
    <w:rsid w:val="00812B91"/>
    <w:rsid w:val="00812E60"/>
    <w:rsid w:val="00813739"/>
    <w:rsid w:val="00813B66"/>
    <w:rsid w:val="0081460B"/>
    <w:rsid w:val="008159C6"/>
    <w:rsid w:val="008172A1"/>
    <w:rsid w:val="00820608"/>
    <w:rsid w:val="008208F7"/>
    <w:rsid w:val="00820B05"/>
    <w:rsid w:val="00820DBF"/>
    <w:rsid w:val="00820F0F"/>
    <w:rsid w:val="00821B8E"/>
    <w:rsid w:val="00821C8C"/>
    <w:rsid w:val="00821EC7"/>
    <w:rsid w:val="008229FF"/>
    <w:rsid w:val="00822F0E"/>
    <w:rsid w:val="00823871"/>
    <w:rsid w:val="0082413F"/>
    <w:rsid w:val="00824DA1"/>
    <w:rsid w:val="008253D6"/>
    <w:rsid w:val="00825623"/>
    <w:rsid w:val="00825666"/>
    <w:rsid w:val="00825C03"/>
    <w:rsid w:val="00825E02"/>
    <w:rsid w:val="00825E4B"/>
    <w:rsid w:val="0082692E"/>
    <w:rsid w:val="00826A06"/>
    <w:rsid w:val="00826BB1"/>
    <w:rsid w:val="0083147C"/>
    <w:rsid w:val="0083177B"/>
    <w:rsid w:val="00831AF4"/>
    <w:rsid w:val="00831B9F"/>
    <w:rsid w:val="0083208E"/>
    <w:rsid w:val="008333D7"/>
    <w:rsid w:val="008338F3"/>
    <w:rsid w:val="00833A97"/>
    <w:rsid w:val="00834C1B"/>
    <w:rsid w:val="00836214"/>
    <w:rsid w:val="00837B74"/>
    <w:rsid w:val="00837C40"/>
    <w:rsid w:val="00837E9B"/>
    <w:rsid w:val="00837EC6"/>
    <w:rsid w:val="00840033"/>
    <w:rsid w:val="00840734"/>
    <w:rsid w:val="00840C5D"/>
    <w:rsid w:val="00840D32"/>
    <w:rsid w:val="00842009"/>
    <w:rsid w:val="00842612"/>
    <w:rsid w:val="00842D6A"/>
    <w:rsid w:val="00842FD1"/>
    <w:rsid w:val="00843428"/>
    <w:rsid w:val="00843617"/>
    <w:rsid w:val="008447E7"/>
    <w:rsid w:val="00844E02"/>
    <w:rsid w:val="00844F46"/>
    <w:rsid w:val="00845460"/>
    <w:rsid w:val="00845609"/>
    <w:rsid w:val="00845784"/>
    <w:rsid w:val="008459E2"/>
    <w:rsid w:val="00845B9A"/>
    <w:rsid w:val="00845BBF"/>
    <w:rsid w:val="0084667E"/>
    <w:rsid w:val="00846B2D"/>
    <w:rsid w:val="00846CF1"/>
    <w:rsid w:val="008474EF"/>
    <w:rsid w:val="00847762"/>
    <w:rsid w:val="00847ADC"/>
    <w:rsid w:val="00847F72"/>
    <w:rsid w:val="00850907"/>
    <w:rsid w:val="008515B4"/>
    <w:rsid w:val="00851AA8"/>
    <w:rsid w:val="0085229B"/>
    <w:rsid w:val="00852EE5"/>
    <w:rsid w:val="00853C91"/>
    <w:rsid w:val="008541E8"/>
    <w:rsid w:val="0085462F"/>
    <w:rsid w:val="008549E9"/>
    <w:rsid w:val="008562FA"/>
    <w:rsid w:val="00857365"/>
    <w:rsid w:val="00857557"/>
    <w:rsid w:val="0086232C"/>
    <w:rsid w:val="0086276C"/>
    <w:rsid w:val="00862C18"/>
    <w:rsid w:val="00864282"/>
    <w:rsid w:val="00866120"/>
    <w:rsid w:val="0086718D"/>
    <w:rsid w:val="00870FD6"/>
    <w:rsid w:val="008720A4"/>
    <w:rsid w:val="00872175"/>
    <w:rsid w:val="00872D73"/>
    <w:rsid w:val="00872EC6"/>
    <w:rsid w:val="008756E9"/>
    <w:rsid w:val="0087622F"/>
    <w:rsid w:val="0087683C"/>
    <w:rsid w:val="00876B80"/>
    <w:rsid w:val="00876FCF"/>
    <w:rsid w:val="0088082F"/>
    <w:rsid w:val="008810A4"/>
    <w:rsid w:val="00882035"/>
    <w:rsid w:val="00882678"/>
    <w:rsid w:val="00882F65"/>
    <w:rsid w:val="00883C7A"/>
    <w:rsid w:val="008841A9"/>
    <w:rsid w:val="0088439B"/>
    <w:rsid w:val="008848B9"/>
    <w:rsid w:val="00884A23"/>
    <w:rsid w:val="00884AE8"/>
    <w:rsid w:val="00884DB1"/>
    <w:rsid w:val="00885863"/>
    <w:rsid w:val="008863EB"/>
    <w:rsid w:val="008867D7"/>
    <w:rsid w:val="0088698F"/>
    <w:rsid w:val="00886BEB"/>
    <w:rsid w:val="00886CB9"/>
    <w:rsid w:val="0089049F"/>
    <w:rsid w:val="00890D2F"/>
    <w:rsid w:val="00890E5F"/>
    <w:rsid w:val="00892197"/>
    <w:rsid w:val="0089267B"/>
    <w:rsid w:val="008935C2"/>
    <w:rsid w:val="00894D53"/>
    <w:rsid w:val="008955C7"/>
    <w:rsid w:val="00895D61"/>
    <w:rsid w:val="00896E0C"/>
    <w:rsid w:val="0089737F"/>
    <w:rsid w:val="00897C2A"/>
    <w:rsid w:val="00897CB5"/>
    <w:rsid w:val="008A0606"/>
    <w:rsid w:val="008A0EC7"/>
    <w:rsid w:val="008A0F4A"/>
    <w:rsid w:val="008A10D1"/>
    <w:rsid w:val="008A1140"/>
    <w:rsid w:val="008A1CD3"/>
    <w:rsid w:val="008A3A1A"/>
    <w:rsid w:val="008A439C"/>
    <w:rsid w:val="008A4A81"/>
    <w:rsid w:val="008A57AE"/>
    <w:rsid w:val="008A5BC8"/>
    <w:rsid w:val="008A7150"/>
    <w:rsid w:val="008A71E2"/>
    <w:rsid w:val="008B0CF1"/>
    <w:rsid w:val="008B1469"/>
    <w:rsid w:val="008B2B7F"/>
    <w:rsid w:val="008B2D31"/>
    <w:rsid w:val="008B45E7"/>
    <w:rsid w:val="008B4C9A"/>
    <w:rsid w:val="008B4CCB"/>
    <w:rsid w:val="008B5082"/>
    <w:rsid w:val="008B69C8"/>
    <w:rsid w:val="008B7600"/>
    <w:rsid w:val="008BF2D1"/>
    <w:rsid w:val="008C1FE2"/>
    <w:rsid w:val="008C2168"/>
    <w:rsid w:val="008C2B96"/>
    <w:rsid w:val="008C37C9"/>
    <w:rsid w:val="008C3C02"/>
    <w:rsid w:val="008C51D7"/>
    <w:rsid w:val="008C5430"/>
    <w:rsid w:val="008C639F"/>
    <w:rsid w:val="008C66DD"/>
    <w:rsid w:val="008C742C"/>
    <w:rsid w:val="008D1BEB"/>
    <w:rsid w:val="008D2702"/>
    <w:rsid w:val="008D38A0"/>
    <w:rsid w:val="008D3D8D"/>
    <w:rsid w:val="008D4162"/>
    <w:rsid w:val="008D42AD"/>
    <w:rsid w:val="008D4742"/>
    <w:rsid w:val="008D535F"/>
    <w:rsid w:val="008D54CA"/>
    <w:rsid w:val="008D565C"/>
    <w:rsid w:val="008D571C"/>
    <w:rsid w:val="008D59BC"/>
    <w:rsid w:val="008D5D26"/>
    <w:rsid w:val="008D610B"/>
    <w:rsid w:val="008D6978"/>
    <w:rsid w:val="008D728D"/>
    <w:rsid w:val="008D764D"/>
    <w:rsid w:val="008D7837"/>
    <w:rsid w:val="008D7E1B"/>
    <w:rsid w:val="008E14B4"/>
    <w:rsid w:val="008E16CB"/>
    <w:rsid w:val="008E202C"/>
    <w:rsid w:val="008E2940"/>
    <w:rsid w:val="008E32B0"/>
    <w:rsid w:val="008E34D2"/>
    <w:rsid w:val="008E4D00"/>
    <w:rsid w:val="008E4E54"/>
    <w:rsid w:val="008E6378"/>
    <w:rsid w:val="008E698B"/>
    <w:rsid w:val="008E6C75"/>
    <w:rsid w:val="008E72C2"/>
    <w:rsid w:val="008F015F"/>
    <w:rsid w:val="008F1021"/>
    <w:rsid w:val="008F13C2"/>
    <w:rsid w:val="008F1800"/>
    <w:rsid w:val="008F19C0"/>
    <w:rsid w:val="008F1C39"/>
    <w:rsid w:val="008F1DE7"/>
    <w:rsid w:val="008F1E48"/>
    <w:rsid w:val="008F2C21"/>
    <w:rsid w:val="008F3A1C"/>
    <w:rsid w:val="008F537A"/>
    <w:rsid w:val="008F559F"/>
    <w:rsid w:val="008F60FF"/>
    <w:rsid w:val="008F76AC"/>
    <w:rsid w:val="008F7DC0"/>
    <w:rsid w:val="00900407"/>
    <w:rsid w:val="00900C23"/>
    <w:rsid w:val="00900DA5"/>
    <w:rsid w:val="00900E37"/>
    <w:rsid w:val="00900ECA"/>
    <w:rsid w:val="00901093"/>
    <w:rsid w:val="009011C1"/>
    <w:rsid w:val="00901A2A"/>
    <w:rsid w:val="00901A66"/>
    <w:rsid w:val="00901BF5"/>
    <w:rsid w:val="0090212E"/>
    <w:rsid w:val="00903D40"/>
    <w:rsid w:val="00904B9A"/>
    <w:rsid w:val="00906211"/>
    <w:rsid w:val="0090700F"/>
    <w:rsid w:val="009071E7"/>
    <w:rsid w:val="00907F2B"/>
    <w:rsid w:val="00910455"/>
    <w:rsid w:val="0091254E"/>
    <w:rsid w:val="0091522F"/>
    <w:rsid w:val="00915449"/>
    <w:rsid w:val="00916F38"/>
    <w:rsid w:val="009176DC"/>
    <w:rsid w:val="00920CBD"/>
    <w:rsid w:val="00920E39"/>
    <w:rsid w:val="009217CC"/>
    <w:rsid w:val="009225F0"/>
    <w:rsid w:val="0092293A"/>
    <w:rsid w:val="00922F6A"/>
    <w:rsid w:val="0092366A"/>
    <w:rsid w:val="00923869"/>
    <w:rsid w:val="009238DA"/>
    <w:rsid w:val="009258DB"/>
    <w:rsid w:val="00925B7C"/>
    <w:rsid w:val="00926492"/>
    <w:rsid w:val="00926927"/>
    <w:rsid w:val="00927C20"/>
    <w:rsid w:val="009303A4"/>
    <w:rsid w:val="0093067A"/>
    <w:rsid w:val="00930A67"/>
    <w:rsid w:val="00930B03"/>
    <w:rsid w:val="00931024"/>
    <w:rsid w:val="009319C3"/>
    <w:rsid w:val="00931E49"/>
    <w:rsid w:val="009339B3"/>
    <w:rsid w:val="00933B9E"/>
    <w:rsid w:val="00933F22"/>
    <w:rsid w:val="0093458F"/>
    <w:rsid w:val="0093462C"/>
    <w:rsid w:val="00934B3B"/>
    <w:rsid w:val="0093563C"/>
    <w:rsid w:val="009358A2"/>
    <w:rsid w:val="00936576"/>
    <w:rsid w:val="00937109"/>
    <w:rsid w:val="00937C16"/>
    <w:rsid w:val="00937FED"/>
    <w:rsid w:val="0094027C"/>
    <w:rsid w:val="00940C5A"/>
    <w:rsid w:val="00941355"/>
    <w:rsid w:val="00941FFC"/>
    <w:rsid w:val="00943AE8"/>
    <w:rsid w:val="00943D37"/>
    <w:rsid w:val="00944118"/>
    <w:rsid w:val="00944371"/>
    <w:rsid w:val="00944539"/>
    <w:rsid w:val="00944D53"/>
    <w:rsid w:val="0094580F"/>
    <w:rsid w:val="00945CE1"/>
    <w:rsid w:val="009463B5"/>
    <w:rsid w:val="00947480"/>
    <w:rsid w:val="00947857"/>
    <w:rsid w:val="00947EEA"/>
    <w:rsid w:val="0095019F"/>
    <w:rsid w:val="00950BC6"/>
    <w:rsid w:val="00952195"/>
    <w:rsid w:val="00952763"/>
    <w:rsid w:val="00953339"/>
    <w:rsid w:val="00953795"/>
    <w:rsid w:val="009546C0"/>
    <w:rsid w:val="00955078"/>
    <w:rsid w:val="009561B8"/>
    <w:rsid w:val="0095680A"/>
    <w:rsid w:val="00956BF6"/>
    <w:rsid w:val="00956F03"/>
    <w:rsid w:val="00957C7D"/>
    <w:rsid w:val="009601D1"/>
    <w:rsid w:val="009602E3"/>
    <w:rsid w:val="00960769"/>
    <w:rsid w:val="00960BE9"/>
    <w:rsid w:val="00960E76"/>
    <w:rsid w:val="0096124E"/>
    <w:rsid w:val="009619D9"/>
    <w:rsid w:val="0096240E"/>
    <w:rsid w:val="0096352A"/>
    <w:rsid w:val="009636A1"/>
    <w:rsid w:val="009636CA"/>
    <w:rsid w:val="00963B03"/>
    <w:rsid w:val="00963E60"/>
    <w:rsid w:val="009640E3"/>
    <w:rsid w:val="00964381"/>
    <w:rsid w:val="009646D6"/>
    <w:rsid w:val="009656B8"/>
    <w:rsid w:val="009657CF"/>
    <w:rsid w:val="00965D01"/>
    <w:rsid w:val="00965D62"/>
    <w:rsid w:val="00965F37"/>
    <w:rsid w:val="0096605B"/>
    <w:rsid w:val="009664C1"/>
    <w:rsid w:val="009669A1"/>
    <w:rsid w:val="0096717C"/>
    <w:rsid w:val="009674B1"/>
    <w:rsid w:val="00967A5A"/>
    <w:rsid w:val="00967E4D"/>
    <w:rsid w:val="00967F1A"/>
    <w:rsid w:val="00971552"/>
    <w:rsid w:val="00971E89"/>
    <w:rsid w:val="00972312"/>
    <w:rsid w:val="00973204"/>
    <w:rsid w:val="0097332C"/>
    <w:rsid w:val="00973704"/>
    <w:rsid w:val="0097389B"/>
    <w:rsid w:val="00974189"/>
    <w:rsid w:val="00975BCD"/>
    <w:rsid w:val="00976064"/>
    <w:rsid w:val="00976200"/>
    <w:rsid w:val="00976907"/>
    <w:rsid w:val="00976E3A"/>
    <w:rsid w:val="00977327"/>
    <w:rsid w:val="00977805"/>
    <w:rsid w:val="00977FF6"/>
    <w:rsid w:val="00980410"/>
    <w:rsid w:val="00980F96"/>
    <w:rsid w:val="0098163A"/>
    <w:rsid w:val="009820DF"/>
    <w:rsid w:val="0098243B"/>
    <w:rsid w:val="009828C6"/>
    <w:rsid w:val="00982D1C"/>
    <w:rsid w:val="009830DA"/>
    <w:rsid w:val="00983260"/>
    <w:rsid w:val="009837FF"/>
    <w:rsid w:val="00983888"/>
    <w:rsid w:val="00983CF4"/>
    <w:rsid w:val="009841A7"/>
    <w:rsid w:val="00984A84"/>
    <w:rsid w:val="009850BF"/>
    <w:rsid w:val="00985917"/>
    <w:rsid w:val="00986249"/>
    <w:rsid w:val="0098695C"/>
    <w:rsid w:val="00986CA7"/>
    <w:rsid w:val="00990024"/>
    <w:rsid w:val="009903D2"/>
    <w:rsid w:val="00990540"/>
    <w:rsid w:val="00990B40"/>
    <w:rsid w:val="009910DE"/>
    <w:rsid w:val="0099150D"/>
    <w:rsid w:val="00992104"/>
    <w:rsid w:val="00993B44"/>
    <w:rsid w:val="00994963"/>
    <w:rsid w:val="0099749C"/>
    <w:rsid w:val="00997C23"/>
    <w:rsid w:val="009A031B"/>
    <w:rsid w:val="009A0F2D"/>
    <w:rsid w:val="009A1182"/>
    <w:rsid w:val="009A1A81"/>
    <w:rsid w:val="009A1A83"/>
    <w:rsid w:val="009A20A5"/>
    <w:rsid w:val="009A3A15"/>
    <w:rsid w:val="009A3DB0"/>
    <w:rsid w:val="009A3F95"/>
    <w:rsid w:val="009A5CF9"/>
    <w:rsid w:val="009A5D5F"/>
    <w:rsid w:val="009A6A31"/>
    <w:rsid w:val="009A759A"/>
    <w:rsid w:val="009B303D"/>
    <w:rsid w:val="009B4E3F"/>
    <w:rsid w:val="009B4EFD"/>
    <w:rsid w:val="009B6C50"/>
    <w:rsid w:val="009B6D5F"/>
    <w:rsid w:val="009B7B23"/>
    <w:rsid w:val="009C048C"/>
    <w:rsid w:val="009C0737"/>
    <w:rsid w:val="009C2B67"/>
    <w:rsid w:val="009C3282"/>
    <w:rsid w:val="009C4647"/>
    <w:rsid w:val="009C4F1C"/>
    <w:rsid w:val="009C518C"/>
    <w:rsid w:val="009C5569"/>
    <w:rsid w:val="009C5E93"/>
    <w:rsid w:val="009C6164"/>
    <w:rsid w:val="009C6305"/>
    <w:rsid w:val="009C648A"/>
    <w:rsid w:val="009C7206"/>
    <w:rsid w:val="009C7531"/>
    <w:rsid w:val="009C795B"/>
    <w:rsid w:val="009D0557"/>
    <w:rsid w:val="009D0BD3"/>
    <w:rsid w:val="009D18DC"/>
    <w:rsid w:val="009D1CAA"/>
    <w:rsid w:val="009D203F"/>
    <w:rsid w:val="009D37EF"/>
    <w:rsid w:val="009D388A"/>
    <w:rsid w:val="009D55E6"/>
    <w:rsid w:val="009D5EB6"/>
    <w:rsid w:val="009D6430"/>
    <w:rsid w:val="009D66E8"/>
    <w:rsid w:val="009D7391"/>
    <w:rsid w:val="009D7492"/>
    <w:rsid w:val="009D7C92"/>
    <w:rsid w:val="009D7D8C"/>
    <w:rsid w:val="009E0907"/>
    <w:rsid w:val="009E0F23"/>
    <w:rsid w:val="009E4225"/>
    <w:rsid w:val="009E50E1"/>
    <w:rsid w:val="009E55A6"/>
    <w:rsid w:val="009E639D"/>
    <w:rsid w:val="009E693D"/>
    <w:rsid w:val="009E7FC9"/>
    <w:rsid w:val="009F04C2"/>
    <w:rsid w:val="009F062E"/>
    <w:rsid w:val="009F1905"/>
    <w:rsid w:val="009F20F2"/>
    <w:rsid w:val="009F26DE"/>
    <w:rsid w:val="009F2AD4"/>
    <w:rsid w:val="009F39DE"/>
    <w:rsid w:val="009F4416"/>
    <w:rsid w:val="009F5711"/>
    <w:rsid w:val="009F63B4"/>
    <w:rsid w:val="009F66EB"/>
    <w:rsid w:val="009F6BA6"/>
    <w:rsid w:val="009F72F9"/>
    <w:rsid w:val="009F795B"/>
    <w:rsid w:val="009F79B2"/>
    <w:rsid w:val="009F7A73"/>
    <w:rsid w:val="009F7BBA"/>
    <w:rsid w:val="009F7E14"/>
    <w:rsid w:val="00A019D1"/>
    <w:rsid w:val="00A02E7D"/>
    <w:rsid w:val="00A03501"/>
    <w:rsid w:val="00A03646"/>
    <w:rsid w:val="00A036CB"/>
    <w:rsid w:val="00A03BE6"/>
    <w:rsid w:val="00A03D7F"/>
    <w:rsid w:val="00A0442D"/>
    <w:rsid w:val="00A05CCB"/>
    <w:rsid w:val="00A05E4C"/>
    <w:rsid w:val="00A07140"/>
    <w:rsid w:val="00A10AAC"/>
    <w:rsid w:val="00A10C4F"/>
    <w:rsid w:val="00A1197F"/>
    <w:rsid w:val="00A119E8"/>
    <w:rsid w:val="00A1250F"/>
    <w:rsid w:val="00A12AD6"/>
    <w:rsid w:val="00A14003"/>
    <w:rsid w:val="00A14898"/>
    <w:rsid w:val="00A14A3F"/>
    <w:rsid w:val="00A16517"/>
    <w:rsid w:val="00A167E5"/>
    <w:rsid w:val="00A16DB9"/>
    <w:rsid w:val="00A175C3"/>
    <w:rsid w:val="00A17708"/>
    <w:rsid w:val="00A17880"/>
    <w:rsid w:val="00A1799A"/>
    <w:rsid w:val="00A17F2A"/>
    <w:rsid w:val="00A20357"/>
    <w:rsid w:val="00A20E4D"/>
    <w:rsid w:val="00A210FA"/>
    <w:rsid w:val="00A213A0"/>
    <w:rsid w:val="00A21B9C"/>
    <w:rsid w:val="00A2206B"/>
    <w:rsid w:val="00A224D1"/>
    <w:rsid w:val="00A236E6"/>
    <w:rsid w:val="00A23820"/>
    <w:rsid w:val="00A240E7"/>
    <w:rsid w:val="00A246FF"/>
    <w:rsid w:val="00A2476E"/>
    <w:rsid w:val="00A254C7"/>
    <w:rsid w:val="00A25904"/>
    <w:rsid w:val="00A26564"/>
    <w:rsid w:val="00A26A9E"/>
    <w:rsid w:val="00A26AA8"/>
    <w:rsid w:val="00A272C5"/>
    <w:rsid w:val="00A2738D"/>
    <w:rsid w:val="00A27A6B"/>
    <w:rsid w:val="00A27B9D"/>
    <w:rsid w:val="00A27E99"/>
    <w:rsid w:val="00A30AA2"/>
    <w:rsid w:val="00A30B8F"/>
    <w:rsid w:val="00A31CED"/>
    <w:rsid w:val="00A31DA2"/>
    <w:rsid w:val="00A32AF5"/>
    <w:rsid w:val="00A3313B"/>
    <w:rsid w:val="00A33673"/>
    <w:rsid w:val="00A33E06"/>
    <w:rsid w:val="00A34150"/>
    <w:rsid w:val="00A35B3A"/>
    <w:rsid w:val="00A35DC3"/>
    <w:rsid w:val="00A3626B"/>
    <w:rsid w:val="00A364EB"/>
    <w:rsid w:val="00A368CA"/>
    <w:rsid w:val="00A37448"/>
    <w:rsid w:val="00A374FA"/>
    <w:rsid w:val="00A37710"/>
    <w:rsid w:val="00A403F0"/>
    <w:rsid w:val="00A412C3"/>
    <w:rsid w:val="00A4246F"/>
    <w:rsid w:val="00A4276A"/>
    <w:rsid w:val="00A434FB"/>
    <w:rsid w:val="00A43981"/>
    <w:rsid w:val="00A43EA9"/>
    <w:rsid w:val="00A43EE4"/>
    <w:rsid w:val="00A44113"/>
    <w:rsid w:val="00A4471E"/>
    <w:rsid w:val="00A44741"/>
    <w:rsid w:val="00A44973"/>
    <w:rsid w:val="00A44D94"/>
    <w:rsid w:val="00A45DA4"/>
    <w:rsid w:val="00A4672B"/>
    <w:rsid w:val="00A469CD"/>
    <w:rsid w:val="00A5006F"/>
    <w:rsid w:val="00A50299"/>
    <w:rsid w:val="00A50C35"/>
    <w:rsid w:val="00A519B8"/>
    <w:rsid w:val="00A51C44"/>
    <w:rsid w:val="00A530D7"/>
    <w:rsid w:val="00A5335A"/>
    <w:rsid w:val="00A5389B"/>
    <w:rsid w:val="00A554BD"/>
    <w:rsid w:val="00A55934"/>
    <w:rsid w:val="00A55D94"/>
    <w:rsid w:val="00A55ECD"/>
    <w:rsid w:val="00A56501"/>
    <w:rsid w:val="00A56905"/>
    <w:rsid w:val="00A56DEB"/>
    <w:rsid w:val="00A57E9B"/>
    <w:rsid w:val="00A60021"/>
    <w:rsid w:val="00A6097A"/>
    <w:rsid w:val="00A60F38"/>
    <w:rsid w:val="00A61402"/>
    <w:rsid w:val="00A61DBD"/>
    <w:rsid w:val="00A61E7D"/>
    <w:rsid w:val="00A629BD"/>
    <w:rsid w:val="00A62AD5"/>
    <w:rsid w:val="00A62C8B"/>
    <w:rsid w:val="00A62CAB"/>
    <w:rsid w:val="00A62E9D"/>
    <w:rsid w:val="00A635D8"/>
    <w:rsid w:val="00A63C93"/>
    <w:rsid w:val="00A6408D"/>
    <w:rsid w:val="00A6459E"/>
    <w:rsid w:val="00A649D3"/>
    <w:rsid w:val="00A65215"/>
    <w:rsid w:val="00A65612"/>
    <w:rsid w:val="00A661B3"/>
    <w:rsid w:val="00A66575"/>
    <w:rsid w:val="00A66B20"/>
    <w:rsid w:val="00A66F7A"/>
    <w:rsid w:val="00A67500"/>
    <w:rsid w:val="00A6799F"/>
    <w:rsid w:val="00A67B0D"/>
    <w:rsid w:val="00A7086A"/>
    <w:rsid w:val="00A720D6"/>
    <w:rsid w:val="00A72303"/>
    <w:rsid w:val="00A72914"/>
    <w:rsid w:val="00A73869"/>
    <w:rsid w:val="00A7429A"/>
    <w:rsid w:val="00A74539"/>
    <w:rsid w:val="00A750BA"/>
    <w:rsid w:val="00A764C1"/>
    <w:rsid w:val="00A7661E"/>
    <w:rsid w:val="00A76631"/>
    <w:rsid w:val="00A77618"/>
    <w:rsid w:val="00A77793"/>
    <w:rsid w:val="00A77AB2"/>
    <w:rsid w:val="00A77D6B"/>
    <w:rsid w:val="00A8009A"/>
    <w:rsid w:val="00A811DE"/>
    <w:rsid w:val="00A82382"/>
    <w:rsid w:val="00A8357F"/>
    <w:rsid w:val="00A83E66"/>
    <w:rsid w:val="00A83F6D"/>
    <w:rsid w:val="00A841C0"/>
    <w:rsid w:val="00A859DC"/>
    <w:rsid w:val="00A86D2C"/>
    <w:rsid w:val="00A87042"/>
    <w:rsid w:val="00A87779"/>
    <w:rsid w:val="00A87CAD"/>
    <w:rsid w:val="00A9060F"/>
    <w:rsid w:val="00A9083C"/>
    <w:rsid w:val="00A91816"/>
    <w:rsid w:val="00A91C45"/>
    <w:rsid w:val="00A92437"/>
    <w:rsid w:val="00A926B3"/>
    <w:rsid w:val="00A92B84"/>
    <w:rsid w:val="00A92E15"/>
    <w:rsid w:val="00A93B89"/>
    <w:rsid w:val="00A93CD1"/>
    <w:rsid w:val="00A94041"/>
    <w:rsid w:val="00A94D1A"/>
    <w:rsid w:val="00A95374"/>
    <w:rsid w:val="00A95E08"/>
    <w:rsid w:val="00A96AFC"/>
    <w:rsid w:val="00A97382"/>
    <w:rsid w:val="00A97726"/>
    <w:rsid w:val="00A977D8"/>
    <w:rsid w:val="00AA060A"/>
    <w:rsid w:val="00AA0644"/>
    <w:rsid w:val="00AA0F57"/>
    <w:rsid w:val="00AA108F"/>
    <w:rsid w:val="00AA22DB"/>
    <w:rsid w:val="00AA278E"/>
    <w:rsid w:val="00AA2DFC"/>
    <w:rsid w:val="00AA30B8"/>
    <w:rsid w:val="00AA4184"/>
    <w:rsid w:val="00AA44F5"/>
    <w:rsid w:val="00AA515F"/>
    <w:rsid w:val="00AA5605"/>
    <w:rsid w:val="00AA59BA"/>
    <w:rsid w:val="00AA6476"/>
    <w:rsid w:val="00AA684A"/>
    <w:rsid w:val="00AA69C9"/>
    <w:rsid w:val="00AA7027"/>
    <w:rsid w:val="00AA7349"/>
    <w:rsid w:val="00AA7628"/>
    <w:rsid w:val="00AB10F2"/>
    <w:rsid w:val="00AB196A"/>
    <w:rsid w:val="00AB1EE6"/>
    <w:rsid w:val="00AB23AA"/>
    <w:rsid w:val="00AB26DC"/>
    <w:rsid w:val="00AB2D89"/>
    <w:rsid w:val="00AB3143"/>
    <w:rsid w:val="00AB389F"/>
    <w:rsid w:val="00AB7DC2"/>
    <w:rsid w:val="00AC0951"/>
    <w:rsid w:val="00AC123D"/>
    <w:rsid w:val="00AC1364"/>
    <w:rsid w:val="00AC264D"/>
    <w:rsid w:val="00AC266D"/>
    <w:rsid w:val="00AC3D14"/>
    <w:rsid w:val="00AC41A2"/>
    <w:rsid w:val="00AC5659"/>
    <w:rsid w:val="00AC61D3"/>
    <w:rsid w:val="00AC67E5"/>
    <w:rsid w:val="00AC6B1D"/>
    <w:rsid w:val="00AC6E8B"/>
    <w:rsid w:val="00AC7225"/>
    <w:rsid w:val="00AC7CFB"/>
    <w:rsid w:val="00AD0ADB"/>
    <w:rsid w:val="00AD24B6"/>
    <w:rsid w:val="00AD54FE"/>
    <w:rsid w:val="00AD5A06"/>
    <w:rsid w:val="00AD7491"/>
    <w:rsid w:val="00AD7604"/>
    <w:rsid w:val="00AD79DF"/>
    <w:rsid w:val="00AE03CB"/>
    <w:rsid w:val="00AE0435"/>
    <w:rsid w:val="00AE0D82"/>
    <w:rsid w:val="00AE159E"/>
    <w:rsid w:val="00AE1AED"/>
    <w:rsid w:val="00AE1C6B"/>
    <w:rsid w:val="00AE22CE"/>
    <w:rsid w:val="00AE26D0"/>
    <w:rsid w:val="00AE4908"/>
    <w:rsid w:val="00AE497E"/>
    <w:rsid w:val="00AE4C15"/>
    <w:rsid w:val="00AF015E"/>
    <w:rsid w:val="00AF0DA1"/>
    <w:rsid w:val="00AF0EEE"/>
    <w:rsid w:val="00AF225F"/>
    <w:rsid w:val="00AF238B"/>
    <w:rsid w:val="00AF2615"/>
    <w:rsid w:val="00AF2989"/>
    <w:rsid w:val="00AF37C1"/>
    <w:rsid w:val="00AF4379"/>
    <w:rsid w:val="00AF5387"/>
    <w:rsid w:val="00AF5488"/>
    <w:rsid w:val="00AF5D70"/>
    <w:rsid w:val="00AF7BE1"/>
    <w:rsid w:val="00AF7F1A"/>
    <w:rsid w:val="00B00A78"/>
    <w:rsid w:val="00B01A2E"/>
    <w:rsid w:val="00B022D5"/>
    <w:rsid w:val="00B02627"/>
    <w:rsid w:val="00B040AC"/>
    <w:rsid w:val="00B04327"/>
    <w:rsid w:val="00B04ED8"/>
    <w:rsid w:val="00B06C99"/>
    <w:rsid w:val="00B07746"/>
    <w:rsid w:val="00B117CC"/>
    <w:rsid w:val="00B12521"/>
    <w:rsid w:val="00B131D0"/>
    <w:rsid w:val="00B13257"/>
    <w:rsid w:val="00B13BD7"/>
    <w:rsid w:val="00B13E44"/>
    <w:rsid w:val="00B1495E"/>
    <w:rsid w:val="00B153F7"/>
    <w:rsid w:val="00B15B6E"/>
    <w:rsid w:val="00B15FE4"/>
    <w:rsid w:val="00B172E8"/>
    <w:rsid w:val="00B17526"/>
    <w:rsid w:val="00B179B5"/>
    <w:rsid w:val="00B209EA"/>
    <w:rsid w:val="00B21DA4"/>
    <w:rsid w:val="00B22323"/>
    <w:rsid w:val="00B2255B"/>
    <w:rsid w:val="00B23706"/>
    <w:rsid w:val="00B237D7"/>
    <w:rsid w:val="00B23855"/>
    <w:rsid w:val="00B23A12"/>
    <w:rsid w:val="00B24C8A"/>
    <w:rsid w:val="00B25079"/>
    <w:rsid w:val="00B25F7F"/>
    <w:rsid w:val="00B26D45"/>
    <w:rsid w:val="00B274A1"/>
    <w:rsid w:val="00B30307"/>
    <w:rsid w:val="00B30A98"/>
    <w:rsid w:val="00B312DB"/>
    <w:rsid w:val="00B313E3"/>
    <w:rsid w:val="00B318BA"/>
    <w:rsid w:val="00B3332E"/>
    <w:rsid w:val="00B33875"/>
    <w:rsid w:val="00B33C76"/>
    <w:rsid w:val="00B34A79"/>
    <w:rsid w:val="00B351F7"/>
    <w:rsid w:val="00B3548E"/>
    <w:rsid w:val="00B35B0B"/>
    <w:rsid w:val="00B35B9F"/>
    <w:rsid w:val="00B35BF9"/>
    <w:rsid w:val="00B37F23"/>
    <w:rsid w:val="00B40D55"/>
    <w:rsid w:val="00B41193"/>
    <w:rsid w:val="00B41A19"/>
    <w:rsid w:val="00B4438D"/>
    <w:rsid w:val="00B4574B"/>
    <w:rsid w:val="00B46842"/>
    <w:rsid w:val="00B46C4D"/>
    <w:rsid w:val="00B478D3"/>
    <w:rsid w:val="00B50A55"/>
    <w:rsid w:val="00B50CA0"/>
    <w:rsid w:val="00B512EA"/>
    <w:rsid w:val="00B524AF"/>
    <w:rsid w:val="00B536A8"/>
    <w:rsid w:val="00B54EE2"/>
    <w:rsid w:val="00B55797"/>
    <w:rsid w:val="00B56A17"/>
    <w:rsid w:val="00B56AB5"/>
    <w:rsid w:val="00B57092"/>
    <w:rsid w:val="00B575CF"/>
    <w:rsid w:val="00B60351"/>
    <w:rsid w:val="00B60536"/>
    <w:rsid w:val="00B6155D"/>
    <w:rsid w:val="00B618D1"/>
    <w:rsid w:val="00B61D3B"/>
    <w:rsid w:val="00B6232E"/>
    <w:rsid w:val="00B63E30"/>
    <w:rsid w:val="00B64477"/>
    <w:rsid w:val="00B64552"/>
    <w:rsid w:val="00B65393"/>
    <w:rsid w:val="00B66A0D"/>
    <w:rsid w:val="00B66CB7"/>
    <w:rsid w:val="00B66CE7"/>
    <w:rsid w:val="00B67215"/>
    <w:rsid w:val="00B67F77"/>
    <w:rsid w:val="00B6A1DD"/>
    <w:rsid w:val="00B73149"/>
    <w:rsid w:val="00B73B3C"/>
    <w:rsid w:val="00B74FA3"/>
    <w:rsid w:val="00B75B10"/>
    <w:rsid w:val="00B76A36"/>
    <w:rsid w:val="00B76B98"/>
    <w:rsid w:val="00B77653"/>
    <w:rsid w:val="00B77866"/>
    <w:rsid w:val="00B778DB"/>
    <w:rsid w:val="00B77C04"/>
    <w:rsid w:val="00B800C2"/>
    <w:rsid w:val="00B80606"/>
    <w:rsid w:val="00B80AFD"/>
    <w:rsid w:val="00B81692"/>
    <w:rsid w:val="00B819B3"/>
    <w:rsid w:val="00B81DCC"/>
    <w:rsid w:val="00B835F8"/>
    <w:rsid w:val="00B83617"/>
    <w:rsid w:val="00B83F5B"/>
    <w:rsid w:val="00B84131"/>
    <w:rsid w:val="00B841D8"/>
    <w:rsid w:val="00B8565A"/>
    <w:rsid w:val="00B865F0"/>
    <w:rsid w:val="00B87913"/>
    <w:rsid w:val="00B90C71"/>
    <w:rsid w:val="00B90C8F"/>
    <w:rsid w:val="00B915BC"/>
    <w:rsid w:val="00B91E3E"/>
    <w:rsid w:val="00B91EE0"/>
    <w:rsid w:val="00B9298A"/>
    <w:rsid w:val="00B941A5"/>
    <w:rsid w:val="00B9448E"/>
    <w:rsid w:val="00B94541"/>
    <w:rsid w:val="00B94654"/>
    <w:rsid w:val="00B948DE"/>
    <w:rsid w:val="00B94B1D"/>
    <w:rsid w:val="00B9586B"/>
    <w:rsid w:val="00B96178"/>
    <w:rsid w:val="00B97530"/>
    <w:rsid w:val="00B97879"/>
    <w:rsid w:val="00B97C36"/>
    <w:rsid w:val="00B97D08"/>
    <w:rsid w:val="00BA0B5C"/>
    <w:rsid w:val="00BA11ED"/>
    <w:rsid w:val="00BA19AD"/>
    <w:rsid w:val="00BA20CD"/>
    <w:rsid w:val="00BA251B"/>
    <w:rsid w:val="00BA2847"/>
    <w:rsid w:val="00BA2DB9"/>
    <w:rsid w:val="00BA3337"/>
    <w:rsid w:val="00BA3E85"/>
    <w:rsid w:val="00BA5511"/>
    <w:rsid w:val="00BA5CF5"/>
    <w:rsid w:val="00BA6382"/>
    <w:rsid w:val="00BA6B7D"/>
    <w:rsid w:val="00BA7198"/>
    <w:rsid w:val="00BA73DE"/>
    <w:rsid w:val="00BA7D25"/>
    <w:rsid w:val="00BA7E2E"/>
    <w:rsid w:val="00BA7EA9"/>
    <w:rsid w:val="00BA7F4B"/>
    <w:rsid w:val="00BB0DCE"/>
    <w:rsid w:val="00BB11FA"/>
    <w:rsid w:val="00BB191D"/>
    <w:rsid w:val="00BB2222"/>
    <w:rsid w:val="00BB243E"/>
    <w:rsid w:val="00BB3772"/>
    <w:rsid w:val="00BB3D02"/>
    <w:rsid w:val="00BB43B1"/>
    <w:rsid w:val="00BB4E06"/>
    <w:rsid w:val="00BB5B13"/>
    <w:rsid w:val="00BB6D18"/>
    <w:rsid w:val="00BB6F92"/>
    <w:rsid w:val="00BB75E0"/>
    <w:rsid w:val="00BC02D3"/>
    <w:rsid w:val="00BC0EF0"/>
    <w:rsid w:val="00BC0F78"/>
    <w:rsid w:val="00BC1011"/>
    <w:rsid w:val="00BC191C"/>
    <w:rsid w:val="00BC314B"/>
    <w:rsid w:val="00BC43D3"/>
    <w:rsid w:val="00BC46D8"/>
    <w:rsid w:val="00BC4E53"/>
    <w:rsid w:val="00BC5002"/>
    <w:rsid w:val="00BC5B35"/>
    <w:rsid w:val="00BC5CBE"/>
    <w:rsid w:val="00BC5CC2"/>
    <w:rsid w:val="00BC5CD4"/>
    <w:rsid w:val="00BC6062"/>
    <w:rsid w:val="00BC63A3"/>
    <w:rsid w:val="00BC66B1"/>
    <w:rsid w:val="00BC6BEF"/>
    <w:rsid w:val="00BC7926"/>
    <w:rsid w:val="00BC79CC"/>
    <w:rsid w:val="00BD0056"/>
    <w:rsid w:val="00BD00D7"/>
    <w:rsid w:val="00BD0129"/>
    <w:rsid w:val="00BD07AE"/>
    <w:rsid w:val="00BD07C8"/>
    <w:rsid w:val="00BD0AD0"/>
    <w:rsid w:val="00BD1A8A"/>
    <w:rsid w:val="00BD2995"/>
    <w:rsid w:val="00BD36E2"/>
    <w:rsid w:val="00BD3CDE"/>
    <w:rsid w:val="00BD547C"/>
    <w:rsid w:val="00BD679E"/>
    <w:rsid w:val="00BD71FF"/>
    <w:rsid w:val="00BD7975"/>
    <w:rsid w:val="00BDE5AA"/>
    <w:rsid w:val="00BE0176"/>
    <w:rsid w:val="00BE0910"/>
    <w:rsid w:val="00BE13CB"/>
    <w:rsid w:val="00BE178C"/>
    <w:rsid w:val="00BE24FF"/>
    <w:rsid w:val="00BE390E"/>
    <w:rsid w:val="00BE3DEE"/>
    <w:rsid w:val="00BE4671"/>
    <w:rsid w:val="00BE55D6"/>
    <w:rsid w:val="00BE608C"/>
    <w:rsid w:val="00BE64E7"/>
    <w:rsid w:val="00BE7148"/>
    <w:rsid w:val="00BE74C5"/>
    <w:rsid w:val="00BE7BDD"/>
    <w:rsid w:val="00BF069D"/>
    <w:rsid w:val="00BF0B8A"/>
    <w:rsid w:val="00BF0F5C"/>
    <w:rsid w:val="00BF1882"/>
    <w:rsid w:val="00BF1A05"/>
    <w:rsid w:val="00BF1B75"/>
    <w:rsid w:val="00BF1BA9"/>
    <w:rsid w:val="00BF2603"/>
    <w:rsid w:val="00BF3A9F"/>
    <w:rsid w:val="00BF3F4F"/>
    <w:rsid w:val="00BF4A13"/>
    <w:rsid w:val="00BF4C0D"/>
    <w:rsid w:val="00BF4F50"/>
    <w:rsid w:val="00BF51C7"/>
    <w:rsid w:val="00BF59E1"/>
    <w:rsid w:val="00BF6A3D"/>
    <w:rsid w:val="00BF724F"/>
    <w:rsid w:val="00BF7619"/>
    <w:rsid w:val="00BF7F97"/>
    <w:rsid w:val="00C00589"/>
    <w:rsid w:val="00C005B2"/>
    <w:rsid w:val="00C0062D"/>
    <w:rsid w:val="00C0068C"/>
    <w:rsid w:val="00C00F48"/>
    <w:rsid w:val="00C0110F"/>
    <w:rsid w:val="00C01539"/>
    <w:rsid w:val="00C01AAA"/>
    <w:rsid w:val="00C032E3"/>
    <w:rsid w:val="00C03637"/>
    <w:rsid w:val="00C038A2"/>
    <w:rsid w:val="00C03AF8"/>
    <w:rsid w:val="00C04145"/>
    <w:rsid w:val="00C049E1"/>
    <w:rsid w:val="00C04ACE"/>
    <w:rsid w:val="00C04CEB"/>
    <w:rsid w:val="00C06B05"/>
    <w:rsid w:val="00C06BC6"/>
    <w:rsid w:val="00C0710C"/>
    <w:rsid w:val="00C0712C"/>
    <w:rsid w:val="00C12577"/>
    <w:rsid w:val="00C14142"/>
    <w:rsid w:val="00C1446F"/>
    <w:rsid w:val="00C167CA"/>
    <w:rsid w:val="00C16928"/>
    <w:rsid w:val="00C16A1C"/>
    <w:rsid w:val="00C16D44"/>
    <w:rsid w:val="00C17062"/>
    <w:rsid w:val="00C202E4"/>
    <w:rsid w:val="00C203F4"/>
    <w:rsid w:val="00C22DD9"/>
    <w:rsid w:val="00C23B92"/>
    <w:rsid w:val="00C24945"/>
    <w:rsid w:val="00C25092"/>
    <w:rsid w:val="00C25AF1"/>
    <w:rsid w:val="00C25FD8"/>
    <w:rsid w:val="00C26783"/>
    <w:rsid w:val="00C270A5"/>
    <w:rsid w:val="00C27684"/>
    <w:rsid w:val="00C3083F"/>
    <w:rsid w:val="00C30AE3"/>
    <w:rsid w:val="00C30FE5"/>
    <w:rsid w:val="00C31851"/>
    <w:rsid w:val="00C31C5E"/>
    <w:rsid w:val="00C31DDE"/>
    <w:rsid w:val="00C33179"/>
    <w:rsid w:val="00C33B43"/>
    <w:rsid w:val="00C34ED5"/>
    <w:rsid w:val="00C3553E"/>
    <w:rsid w:val="00C35593"/>
    <w:rsid w:val="00C3645A"/>
    <w:rsid w:val="00C3709E"/>
    <w:rsid w:val="00C37357"/>
    <w:rsid w:val="00C37A3A"/>
    <w:rsid w:val="00C37B9E"/>
    <w:rsid w:val="00C40DBC"/>
    <w:rsid w:val="00C41E2D"/>
    <w:rsid w:val="00C42FEB"/>
    <w:rsid w:val="00C437B9"/>
    <w:rsid w:val="00C43EBC"/>
    <w:rsid w:val="00C44B88"/>
    <w:rsid w:val="00C46516"/>
    <w:rsid w:val="00C4674B"/>
    <w:rsid w:val="00C472B0"/>
    <w:rsid w:val="00C47439"/>
    <w:rsid w:val="00C47A2E"/>
    <w:rsid w:val="00C517BB"/>
    <w:rsid w:val="00C51D80"/>
    <w:rsid w:val="00C51ED0"/>
    <w:rsid w:val="00C521A0"/>
    <w:rsid w:val="00C52728"/>
    <w:rsid w:val="00C52B14"/>
    <w:rsid w:val="00C536D2"/>
    <w:rsid w:val="00C545C4"/>
    <w:rsid w:val="00C54E3A"/>
    <w:rsid w:val="00C54FBF"/>
    <w:rsid w:val="00C55264"/>
    <w:rsid w:val="00C55C90"/>
    <w:rsid w:val="00C55CE5"/>
    <w:rsid w:val="00C55D85"/>
    <w:rsid w:val="00C55F3E"/>
    <w:rsid w:val="00C56285"/>
    <w:rsid w:val="00C5698A"/>
    <w:rsid w:val="00C56A33"/>
    <w:rsid w:val="00C57279"/>
    <w:rsid w:val="00C57DA8"/>
    <w:rsid w:val="00C60094"/>
    <w:rsid w:val="00C60AF6"/>
    <w:rsid w:val="00C619BE"/>
    <w:rsid w:val="00C621EC"/>
    <w:rsid w:val="00C63055"/>
    <w:rsid w:val="00C633D0"/>
    <w:rsid w:val="00C643F9"/>
    <w:rsid w:val="00C64B22"/>
    <w:rsid w:val="00C64BAB"/>
    <w:rsid w:val="00C6753A"/>
    <w:rsid w:val="00C675F8"/>
    <w:rsid w:val="00C67692"/>
    <w:rsid w:val="00C70B84"/>
    <w:rsid w:val="00C70EAB"/>
    <w:rsid w:val="00C714C8"/>
    <w:rsid w:val="00C717E4"/>
    <w:rsid w:val="00C71CB4"/>
    <w:rsid w:val="00C727AA"/>
    <w:rsid w:val="00C73484"/>
    <w:rsid w:val="00C74425"/>
    <w:rsid w:val="00C74D8B"/>
    <w:rsid w:val="00C75885"/>
    <w:rsid w:val="00C75C7F"/>
    <w:rsid w:val="00C75FEA"/>
    <w:rsid w:val="00C76414"/>
    <w:rsid w:val="00C766BB"/>
    <w:rsid w:val="00C8109D"/>
    <w:rsid w:val="00C813C2"/>
    <w:rsid w:val="00C815FD"/>
    <w:rsid w:val="00C824C6"/>
    <w:rsid w:val="00C82EFA"/>
    <w:rsid w:val="00C83EBC"/>
    <w:rsid w:val="00C84761"/>
    <w:rsid w:val="00C84DD7"/>
    <w:rsid w:val="00C84FDF"/>
    <w:rsid w:val="00C855D9"/>
    <w:rsid w:val="00C86897"/>
    <w:rsid w:val="00C8702F"/>
    <w:rsid w:val="00C8741F"/>
    <w:rsid w:val="00C8790B"/>
    <w:rsid w:val="00C90852"/>
    <w:rsid w:val="00C90AE7"/>
    <w:rsid w:val="00C91161"/>
    <w:rsid w:val="00C91CE0"/>
    <w:rsid w:val="00C92515"/>
    <w:rsid w:val="00C92908"/>
    <w:rsid w:val="00C93ADE"/>
    <w:rsid w:val="00C93B92"/>
    <w:rsid w:val="00C93DA0"/>
    <w:rsid w:val="00C94608"/>
    <w:rsid w:val="00C9499D"/>
    <w:rsid w:val="00C94F20"/>
    <w:rsid w:val="00C96CBF"/>
    <w:rsid w:val="00C96D92"/>
    <w:rsid w:val="00C97D5E"/>
    <w:rsid w:val="00CA04E6"/>
    <w:rsid w:val="00CA1470"/>
    <w:rsid w:val="00CA1589"/>
    <w:rsid w:val="00CA1C99"/>
    <w:rsid w:val="00CA1EA9"/>
    <w:rsid w:val="00CA22A5"/>
    <w:rsid w:val="00CA31BC"/>
    <w:rsid w:val="00CA4883"/>
    <w:rsid w:val="00CA4F51"/>
    <w:rsid w:val="00CA5298"/>
    <w:rsid w:val="00CA5C35"/>
    <w:rsid w:val="00CA5C93"/>
    <w:rsid w:val="00CA680D"/>
    <w:rsid w:val="00CA718D"/>
    <w:rsid w:val="00CA7526"/>
    <w:rsid w:val="00CB040A"/>
    <w:rsid w:val="00CB048B"/>
    <w:rsid w:val="00CB133B"/>
    <w:rsid w:val="00CB14CB"/>
    <w:rsid w:val="00CB21A2"/>
    <w:rsid w:val="00CB24C2"/>
    <w:rsid w:val="00CB2D75"/>
    <w:rsid w:val="00CB3A95"/>
    <w:rsid w:val="00CB3EBA"/>
    <w:rsid w:val="00CB4053"/>
    <w:rsid w:val="00CB5863"/>
    <w:rsid w:val="00CB6266"/>
    <w:rsid w:val="00CB6AD8"/>
    <w:rsid w:val="00CB73D6"/>
    <w:rsid w:val="00CB771E"/>
    <w:rsid w:val="00CB7EC3"/>
    <w:rsid w:val="00CC14FF"/>
    <w:rsid w:val="00CC1C66"/>
    <w:rsid w:val="00CC210C"/>
    <w:rsid w:val="00CC289E"/>
    <w:rsid w:val="00CC2EA8"/>
    <w:rsid w:val="00CC2F30"/>
    <w:rsid w:val="00CC32C5"/>
    <w:rsid w:val="00CC33EC"/>
    <w:rsid w:val="00CC3E0D"/>
    <w:rsid w:val="00CC3F33"/>
    <w:rsid w:val="00CC450A"/>
    <w:rsid w:val="00CC48AD"/>
    <w:rsid w:val="00CC5B44"/>
    <w:rsid w:val="00CC5D55"/>
    <w:rsid w:val="00CC6197"/>
    <w:rsid w:val="00CC72A7"/>
    <w:rsid w:val="00CC74B0"/>
    <w:rsid w:val="00CC74E4"/>
    <w:rsid w:val="00CC7C2A"/>
    <w:rsid w:val="00CC7FE2"/>
    <w:rsid w:val="00CD0FD8"/>
    <w:rsid w:val="00CD1074"/>
    <w:rsid w:val="00CD179E"/>
    <w:rsid w:val="00CD19E9"/>
    <w:rsid w:val="00CD2989"/>
    <w:rsid w:val="00CD2ACE"/>
    <w:rsid w:val="00CD38BD"/>
    <w:rsid w:val="00CD55BE"/>
    <w:rsid w:val="00CD5F19"/>
    <w:rsid w:val="00CD76C4"/>
    <w:rsid w:val="00CE28FC"/>
    <w:rsid w:val="00CE2D7F"/>
    <w:rsid w:val="00CE3934"/>
    <w:rsid w:val="00CE4368"/>
    <w:rsid w:val="00CE461D"/>
    <w:rsid w:val="00CE4DA9"/>
    <w:rsid w:val="00CE5DBC"/>
    <w:rsid w:val="00CE5EC1"/>
    <w:rsid w:val="00CE6553"/>
    <w:rsid w:val="00CE683E"/>
    <w:rsid w:val="00CE6ABB"/>
    <w:rsid w:val="00CE6DB7"/>
    <w:rsid w:val="00CE6EBB"/>
    <w:rsid w:val="00CE71E0"/>
    <w:rsid w:val="00CE7E3E"/>
    <w:rsid w:val="00CF04A5"/>
    <w:rsid w:val="00CF0728"/>
    <w:rsid w:val="00CF13E6"/>
    <w:rsid w:val="00CF1730"/>
    <w:rsid w:val="00CF1E3F"/>
    <w:rsid w:val="00CF1E66"/>
    <w:rsid w:val="00CF24D9"/>
    <w:rsid w:val="00CF25A4"/>
    <w:rsid w:val="00CF407C"/>
    <w:rsid w:val="00CF5008"/>
    <w:rsid w:val="00CF64AE"/>
    <w:rsid w:val="00CF6527"/>
    <w:rsid w:val="00CF66BB"/>
    <w:rsid w:val="00CF6D00"/>
    <w:rsid w:val="00CF7276"/>
    <w:rsid w:val="00CF756C"/>
    <w:rsid w:val="00D00108"/>
    <w:rsid w:val="00D00598"/>
    <w:rsid w:val="00D005E9"/>
    <w:rsid w:val="00D00D0A"/>
    <w:rsid w:val="00D00E24"/>
    <w:rsid w:val="00D02D72"/>
    <w:rsid w:val="00D0356D"/>
    <w:rsid w:val="00D041F5"/>
    <w:rsid w:val="00D04BA5"/>
    <w:rsid w:val="00D054B8"/>
    <w:rsid w:val="00D0659C"/>
    <w:rsid w:val="00D0682C"/>
    <w:rsid w:val="00D076F6"/>
    <w:rsid w:val="00D10752"/>
    <w:rsid w:val="00D11725"/>
    <w:rsid w:val="00D11788"/>
    <w:rsid w:val="00D122D0"/>
    <w:rsid w:val="00D13240"/>
    <w:rsid w:val="00D1384B"/>
    <w:rsid w:val="00D13DA5"/>
    <w:rsid w:val="00D13EE2"/>
    <w:rsid w:val="00D148D7"/>
    <w:rsid w:val="00D1527A"/>
    <w:rsid w:val="00D15606"/>
    <w:rsid w:val="00D157C3"/>
    <w:rsid w:val="00D16849"/>
    <w:rsid w:val="00D16D50"/>
    <w:rsid w:val="00D20203"/>
    <w:rsid w:val="00D220CD"/>
    <w:rsid w:val="00D22689"/>
    <w:rsid w:val="00D22793"/>
    <w:rsid w:val="00D231C0"/>
    <w:rsid w:val="00D23D5C"/>
    <w:rsid w:val="00D242D2"/>
    <w:rsid w:val="00D2449A"/>
    <w:rsid w:val="00D24892"/>
    <w:rsid w:val="00D25018"/>
    <w:rsid w:val="00D26257"/>
    <w:rsid w:val="00D26CF5"/>
    <w:rsid w:val="00D27707"/>
    <w:rsid w:val="00D27C1C"/>
    <w:rsid w:val="00D2AF09"/>
    <w:rsid w:val="00D3021D"/>
    <w:rsid w:val="00D30535"/>
    <w:rsid w:val="00D305D0"/>
    <w:rsid w:val="00D317AA"/>
    <w:rsid w:val="00D323A8"/>
    <w:rsid w:val="00D338B2"/>
    <w:rsid w:val="00D34272"/>
    <w:rsid w:val="00D34C0F"/>
    <w:rsid w:val="00D34E61"/>
    <w:rsid w:val="00D3529C"/>
    <w:rsid w:val="00D353A3"/>
    <w:rsid w:val="00D355F4"/>
    <w:rsid w:val="00D35837"/>
    <w:rsid w:val="00D37B6A"/>
    <w:rsid w:val="00D4086D"/>
    <w:rsid w:val="00D41DAC"/>
    <w:rsid w:val="00D41FD9"/>
    <w:rsid w:val="00D431A2"/>
    <w:rsid w:val="00D44E89"/>
    <w:rsid w:val="00D450C5"/>
    <w:rsid w:val="00D45A7D"/>
    <w:rsid w:val="00D4759D"/>
    <w:rsid w:val="00D478FD"/>
    <w:rsid w:val="00D50357"/>
    <w:rsid w:val="00D5089C"/>
    <w:rsid w:val="00D50ACF"/>
    <w:rsid w:val="00D5119C"/>
    <w:rsid w:val="00D51640"/>
    <w:rsid w:val="00D51AEC"/>
    <w:rsid w:val="00D53DD4"/>
    <w:rsid w:val="00D54478"/>
    <w:rsid w:val="00D551CA"/>
    <w:rsid w:val="00D55547"/>
    <w:rsid w:val="00D5617C"/>
    <w:rsid w:val="00D56A06"/>
    <w:rsid w:val="00D57048"/>
    <w:rsid w:val="00D5756A"/>
    <w:rsid w:val="00D57CD5"/>
    <w:rsid w:val="00D607AA"/>
    <w:rsid w:val="00D60BAD"/>
    <w:rsid w:val="00D60F21"/>
    <w:rsid w:val="00D61686"/>
    <w:rsid w:val="00D616C7"/>
    <w:rsid w:val="00D61E8E"/>
    <w:rsid w:val="00D62405"/>
    <w:rsid w:val="00D62DE8"/>
    <w:rsid w:val="00D642A0"/>
    <w:rsid w:val="00D6453D"/>
    <w:rsid w:val="00D645DE"/>
    <w:rsid w:val="00D64F31"/>
    <w:rsid w:val="00D662A2"/>
    <w:rsid w:val="00D673AC"/>
    <w:rsid w:val="00D67B7D"/>
    <w:rsid w:val="00D67D09"/>
    <w:rsid w:val="00D70094"/>
    <w:rsid w:val="00D705FF"/>
    <w:rsid w:val="00D7072B"/>
    <w:rsid w:val="00D709FA"/>
    <w:rsid w:val="00D71EDC"/>
    <w:rsid w:val="00D72056"/>
    <w:rsid w:val="00D74211"/>
    <w:rsid w:val="00D74D76"/>
    <w:rsid w:val="00D754B4"/>
    <w:rsid w:val="00D75DEB"/>
    <w:rsid w:val="00D766E8"/>
    <w:rsid w:val="00D778B2"/>
    <w:rsid w:val="00D77A50"/>
    <w:rsid w:val="00D77A5E"/>
    <w:rsid w:val="00D77D73"/>
    <w:rsid w:val="00D807D9"/>
    <w:rsid w:val="00D80AD4"/>
    <w:rsid w:val="00D82B89"/>
    <w:rsid w:val="00D83FC1"/>
    <w:rsid w:val="00D84825"/>
    <w:rsid w:val="00D848AE"/>
    <w:rsid w:val="00D85736"/>
    <w:rsid w:val="00D865D1"/>
    <w:rsid w:val="00D86606"/>
    <w:rsid w:val="00D868E3"/>
    <w:rsid w:val="00D8792E"/>
    <w:rsid w:val="00D87B90"/>
    <w:rsid w:val="00D87ED0"/>
    <w:rsid w:val="00D900EA"/>
    <w:rsid w:val="00D910F2"/>
    <w:rsid w:val="00D91DF8"/>
    <w:rsid w:val="00D91E8E"/>
    <w:rsid w:val="00D921FC"/>
    <w:rsid w:val="00D925F5"/>
    <w:rsid w:val="00D92C42"/>
    <w:rsid w:val="00D93566"/>
    <w:rsid w:val="00D93DB3"/>
    <w:rsid w:val="00D94631"/>
    <w:rsid w:val="00D94BBF"/>
    <w:rsid w:val="00D94EEE"/>
    <w:rsid w:val="00D955C2"/>
    <w:rsid w:val="00D96ACD"/>
    <w:rsid w:val="00D97904"/>
    <w:rsid w:val="00DA116A"/>
    <w:rsid w:val="00DA187B"/>
    <w:rsid w:val="00DA1FA1"/>
    <w:rsid w:val="00DA235B"/>
    <w:rsid w:val="00DA23F0"/>
    <w:rsid w:val="00DA243A"/>
    <w:rsid w:val="00DA2666"/>
    <w:rsid w:val="00DA278F"/>
    <w:rsid w:val="00DA28E5"/>
    <w:rsid w:val="00DA30EF"/>
    <w:rsid w:val="00DA31B8"/>
    <w:rsid w:val="00DA419E"/>
    <w:rsid w:val="00DA431F"/>
    <w:rsid w:val="00DA45F7"/>
    <w:rsid w:val="00DA47D9"/>
    <w:rsid w:val="00DA4FAF"/>
    <w:rsid w:val="00DA6659"/>
    <w:rsid w:val="00DA6C34"/>
    <w:rsid w:val="00DA6DD2"/>
    <w:rsid w:val="00DB0865"/>
    <w:rsid w:val="00DB08DA"/>
    <w:rsid w:val="00DB105A"/>
    <w:rsid w:val="00DB141E"/>
    <w:rsid w:val="00DB15B5"/>
    <w:rsid w:val="00DB1A8D"/>
    <w:rsid w:val="00DB1A92"/>
    <w:rsid w:val="00DB1E1B"/>
    <w:rsid w:val="00DB395F"/>
    <w:rsid w:val="00DB48F6"/>
    <w:rsid w:val="00DB4AED"/>
    <w:rsid w:val="00DB595E"/>
    <w:rsid w:val="00DB75FC"/>
    <w:rsid w:val="00DB78FE"/>
    <w:rsid w:val="00DB7D07"/>
    <w:rsid w:val="00DC082D"/>
    <w:rsid w:val="00DC0BD8"/>
    <w:rsid w:val="00DC0CDC"/>
    <w:rsid w:val="00DC1142"/>
    <w:rsid w:val="00DC1251"/>
    <w:rsid w:val="00DC19E1"/>
    <w:rsid w:val="00DC1A5F"/>
    <w:rsid w:val="00DC1C0C"/>
    <w:rsid w:val="00DC1C62"/>
    <w:rsid w:val="00DC1E02"/>
    <w:rsid w:val="00DC282C"/>
    <w:rsid w:val="00DC34A6"/>
    <w:rsid w:val="00DC4D1D"/>
    <w:rsid w:val="00DC575A"/>
    <w:rsid w:val="00DC5A5D"/>
    <w:rsid w:val="00DC5B0A"/>
    <w:rsid w:val="00DC675B"/>
    <w:rsid w:val="00DC67FA"/>
    <w:rsid w:val="00DC6B3C"/>
    <w:rsid w:val="00DC6E1B"/>
    <w:rsid w:val="00DC74B6"/>
    <w:rsid w:val="00DC77D1"/>
    <w:rsid w:val="00DC7DA5"/>
    <w:rsid w:val="00DC7E9B"/>
    <w:rsid w:val="00DC7F8C"/>
    <w:rsid w:val="00DD017F"/>
    <w:rsid w:val="00DD20A1"/>
    <w:rsid w:val="00DD2E98"/>
    <w:rsid w:val="00DD30DB"/>
    <w:rsid w:val="00DD3BA3"/>
    <w:rsid w:val="00DD4AE0"/>
    <w:rsid w:val="00DD525F"/>
    <w:rsid w:val="00DD52E3"/>
    <w:rsid w:val="00DD5B11"/>
    <w:rsid w:val="00DD737F"/>
    <w:rsid w:val="00DD7513"/>
    <w:rsid w:val="00DD75B8"/>
    <w:rsid w:val="00DE02E0"/>
    <w:rsid w:val="00DE1743"/>
    <w:rsid w:val="00DE17AC"/>
    <w:rsid w:val="00DE188A"/>
    <w:rsid w:val="00DE2379"/>
    <w:rsid w:val="00DE26D6"/>
    <w:rsid w:val="00DE2D7F"/>
    <w:rsid w:val="00DE35B0"/>
    <w:rsid w:val="00DE4D45"/>
    <w:rsid w:val="00DE5057"/>
    <w:rsid w:val="00DE5306"/>
    <w:rsid w:val="00DE5C2E"/>
    <w:rsid w:val="00DE5F97"/>
    <w:rsid w:val="00DE60A8"/>
    <w:rsid w:val="00DE679D"/>
    <w:rsid w:val="00DF025C"/>
    <w:rsid w:val="00DF04C9"/>
    <w:rsid w:val="00DF08C4"/>
    <w:rsid w:val="00DF15D1"/>
    <w:rsid w:val="00DF17A9"/>
    <w:rsid w:val="00DF35B6"/>
    <w:rsid w:val="00DF3D30"/>
    <w:rsid w:val="00DF40B2"/>
    <w:rsid w:val="00DF4A0A"/>
    <w:rsid w:val="00DF5695"/>
    <w:rsid w:val="00DF611D"/>
    <w:rsid w:val="00DF6853"/>
    <w:rsid w:val="00DF6FB1"/>
    <w:rsid w:val="00E006E2"/>
    <w:rsid w:val="00E0129C"/>
    <w:rsid w:val="00E017E3"/>
    <w:rsid w:val="00E01A60"/>
    <w:rsid w:val="00E01E13"/>
    <w:rsid w:val="00E01FB8"/>
    <w:rsid w:val="00E01FF9"/>
    <w:rsid w:val="00E02910"/>
    <w:rsid w:val="00E02A20"/>
    <w:rsid w:val="00E03BD2"/>
    <w:rsid w:val="00E03D0D"/>
    <w:rsid w:val="00E042E7"/>
    <w:rsid w:val="00E044B6"/>
    <w:rsid w:val="00E063E8"/>
    <w:rsid w:val="00E0674F"/>
    <w:rsid w:val="00E06FA5"/>
    <w:rsid w:val="00E070FD"/>
    <w:rsid w:val="00E0781B"/>
    <w:rsid w:val="00E105C8"/>
    <w:rsid w:val="00E1127F"/>
    <w:rsid w:val="00E1144C"/>
    <w:rsid w:val="00E12074"/>
    <w:rsid w:val="00E1277B"/>
    <w:rsid w:val="00E131EA"/>
    <w:rsid w:val="00E1375C"/>
    <w:rsid w:val="00E13926"/>
    <w:rsid w:val="00E13F2F"/>
    <w:rsid w:val="00E141E1"/>
    <w:rsid w:val="00E14BAA"/>
    <w:rsid w:val="00E1527F"/>
    <w:rsid w:val="00E158B5"/>
    <w:rsid w:val="00E159D7"/>
    <w:rsid w:val="00E15BBC"/>
    <w:rsid w:val="00E16013"/>
    <w:rsid w:val="00E1637F"/>
    <w:rsid w:val="00E1666A"/>
    <w:rsid w:val="00E16B81"/>
    <w:rsid w:val="00E1740A"/>
    <w:rsid w:val="00E2068F"/>
    <w:rsid w:val="00E20701"/>
    <w:rsid w:val="00E20767"/>
    <w:rsid w:val="00E20F82"/>
    <w:rsid w:val="00E2103F"/>
    <w:rsid w:val="00E214E6"/>
    <w:rsid w:val="00E22761"/>
    <w:rsid w:val="00E22FA9"/>
    <w:rsid w:val="00E235CC"/>
    <w:rsid w:val="00E242D6"/>
    <w:rsid w:val="00E24AB0"/>
    <w:rsid w:val="00E24B85"/>
    <w:rsid w:val="00E256E7"/>
    <w:rsid w:val="00E25AF9"/>
    <w:rsid w:val="00E25EDF"/>
    <w:rsid w:val="00E26829"/>
    <w:rsid w:val="00E273E4"/>
    <w:rsid w:val="00E27521"/>
    <w:rsid w:val="00E3140A"/>
    <w:rsid w:val="00E31ADD"/>
    <w:rsid w:val="00E32B64"/>
    <w:rsid w:val="00E331E5"/>
    <w:rsid w:val="00E33A00"/>
    <w:rsid w:val="00E33C3F"/>
    <w:rsid w:val="00E34079"/>
    <w:rsid w:val="00E34676"/>
    <w:rsid w:val="00E359C7"/>
    <w:rsid w:val="00E35E7D"/>
    <w:rsid w:val="00E36110"/>
    <w:rsid w:val="00E36750"/>
    <w:rsid w:val="00E36A69"/>
    <w:rsid w:val="00E370A5"/>
    <w:rsid w:val="00E37147"/>
    <w:rsid w:val="00E3716C"/>
    <w:rsid w:val="00E37944"/>
    <w:rsid w:val="00E37C16"/>
    <w:rsid w:val="00E37C3F"/>
    <w:rsid w:val="00E37D09"/>
    <w:rsid w:val="00E40E3D"/>
    <w:rsid w:val="00E41A53"/>
    <w:rsid w:val="00E42C74"/>
    <w:rsid w:val="00E43610"/>
    <w:rsid w:val="00E43D96"/>
    <w:rsid w:val="00E443BB"/>
    <w:rsid w:val="00E44979"/>
    <w:rsid w:val="00E44DDF"/>
    <w:rsid w:val="00E4500E"/>
    <w:rsid w:val="00E4584A"/>
    <w:rsid w:val="00E46D32"/>
    <w:rsid w:val="00E47098"/>
    <w:rsid w:val="00E47224"/>
    <w:rsid w:val="00E501EA"/>
    <w:rsid w:val="00E501F2"/>
    <w:rsid w:val="00E50C67"/>
    <w:rsid w:val="00E50CA2"/>
    <w:rsid w:val="00E511E7"/>
    <w:rsid w:val="00E51BF3"/>
    <w:rsid w:val="00E51C8A"/>
    <w:rsid w:val="00E52850"/>
    <w:rsid w:val="00E530D7"/>
    <w:rsid w:val="00E53D9D"/>
    <w:rsid w:val="00E5520E"/>
    <w:rsid w:val="00E5587F"/>
    <w:rsid w:val="00E559F0"/>
    <w:rsid w:val="00E5601C"/>
    <w:rsid w:val="00E56C25"/>
    <w:rsid w:val="00E56E3E"/>
    <w:rsid w:val="00E6102E"/>
    <w:rsid w:val="00E62246"/>
    <w:rsid w:val="00E62282"/>
    <w:rsid w:val="00E63733"/>
    <w:rsid w:val="00E63E7D"/>
    <w:rsid w:val="00E64754"/>
    <w:rsid w:val="00E64B37"/>
    <w:rsid w:val="00E64C8D"/>
    <w:rsid w:val="00E650B1"/>
    <w:rsid w:val="00E65AE2"/>
    <w:rsid w:val="00E6640B"/>
    <w:rsid w:val="00E66EFC"/>
    <w:rsid w:val="00E678FC"/>
    <w:rsid w:val="00E679FC"/>
    <w:rsid w:val="00E7005C"/>
    <w:rsid w:val="00E70465"/>
    <w:rsid w:val="00E70C85"/>
    <w:rsid w:val="00E70DF1"/>
    <w:rsid w:val="00E716BD"/>
    <w:rsid w:val="00E719E6"/>
    <w:rsid w:val="00E7215B"/>
    <w:rsid w:val="00E7262E"/>
    <w:rsid w:val="00E72671"/>
    <w:rsid w:val="00E72B32"/>
    <w:rsid w:val="00E72D6B"/>
    <w:rsid w:val="00E73A6A"/>
    <w:rsid w:val="00E7552A"/>
    <w:rsid w:val="00E757B9"/>
    <w:rsid w:val="00E7690D"/>
    <w:rsid w:val="00E770CB"/>
    <w:rsid w:val="00E773D1"/>
    <w:rsid w:val="00E77436"/>
    <w:rsid w:val="00E77DF3"/>
    <w:rsid w:val="00E802B5"/>
    <w:rsid w:val="00E803DB"/>
    <w:rsid w:val="00E807C4"/>
    <w:rsid w:val="00E8091A"/>
    <w:rsid w:val="00E81277"/>
    <w:rsid w:val="00E813A0"/>
    <w:rsid w:val="00E815C9"/>
    <w:rsid w:val="00E83394"/>
    <w:rsid w:val="00E83458"/>
    <w:rsid w:val="00E83CA6"/>
    <w:rsid w:val="00E845AA"/>
    <w:rsid w:val="00E84603"/>
    <w:rsid w:val="00E84BF1"/>
    <w:rsid w:val="00E84DE8"/>
    <w:rsid w:val="00E85C64"/>
    <w:rsid w:val="00E86963"/>
    <w:rsid w:val="00E87088"/>
    <w:rsid w:val="00E87602"/>
    <w:rsid w:val="00E876FD"/>
    <w:rsid w:val="00E87DF9"/>
    <w:rsid w:val="00E912B2"/>
    <w:rsid w:val="00E91382"/>
    <w:rsid w:val="00E92721"/>
    <w:rsid w:val="00E92B53"/>
    <w:rsid w:val="00E930B4"/>
    <w:rsid w:val="00E93924"/>
    <w:rsid w:val="00E9415E"/>
    <w:rsid w:val="00E95545"/>
    <w:rsid w:val="00E96FC6"/>
    <w:rsid w:val="00E97148"/>
    <w:rsid w:val="00EA0755"/>
    <w:rsid w:val="00EA10F5"/>
    <w:rsid w:val="00EA1D9C"/>
    <w:rsid w:val="00EA23D5"/>
    <w:rsid w:val="00EA27B7"/>
    <w:rsid w:val="00EA3068"/>
    <w:rsid w:val="00EA38B6"/>
    <w:rsid w:val="00EA3E67"/>
    <w:rsid w:val="00EA45D5"/>
    <w:rsid w:val="00EA4BA5"/>
    <w:rsid w:val="00EA5044"/>
    <w:rsid w:val="00EA5BE8"/>
    <w:rsid w:val="00EA5D25"/>
    <w:rsid w:val="00EA6776"/>
    <w:rsid w:val="00EA6CD5"/>
    <w:rsid w:val="00EA7132"/>
    <w:rsid w:val="00EA72FA"/>
    <w:rsid w:val="00EB04B8"/>
    <w:rsid w:val="00EB0D13"/>
    <w:rsid w:val="00EB0DEB"/>
    <w:rsid w:val="00EB36FB"/>
    <w:rsid w:val="00EB5B3C"/>
    <w:rsid w:val="00EB5C81"/>
    <w:rsid w:val="00EB5EEB"/>
    <w:rsid w:val="00EB604B"/>
    <w:rsid w:val="00EB64A4"/>
    <w:rsid w:val="00EB65F6"/>
    <w:rsid w:val="00EB6C74"/>
    <w:rsid w:val="00EB6DE3"/>
    <w:rsid w:val="00EC0460"/>
    <w:rsid w:val="00EC0848"/>
    <w:rsid w:val="00EC0A13"/>
    <w:rsid w:val="00EC137F"/>
    <w:rsid w:val="00EC37A0"/>
    <w:rsid w:val="00EC42CD"/>
    <w:rsid w:val="00EC4DEF"/>
    <w:rsid w:val="00EC5435"/>
    <w:rsid w:val="00EC7111"/>
    <w:rsid w:val="00EC7337"/>
    <w:rsid w:val="00EC7E6C"/>
    <w:rsid w:val="00ED0247"/>
    <w:rsid w:val="00ED09CF"/>
    <w:rsid w:val="00ED1F6E"/>
    <w:rsid w:val="00ED24D7"/>
    <w:rsid w:val="00ED2A1B"/>
    <w:rsid w:val="00ED2BFF"/>
    <w:rsid w:val="00ED3244"/>
    <w:rsid w:val="00ED4551"/>
    <w:rsid w:val="00ED495B"/>
    <w:rsid w:val="00ED511E"/>
    <w:rsid w:val="00ED542F"/>
    <w:rsid w:val="00ED728D"/>
    <w:rsid w:val="00EE03BE"/>
    <w:rsid w:val="00EE06AD"/>
    <w:rsid w:val="00EE17AF"/>
    <w:rsid w:val="00EE1D03"/>
    <w:rsid w:val="00EE2C81"/>
    <w:rsid w:val="00EE4336"/>
    <w:rsid w:val="00EE5AAF"/>
    <w:rsid w:val="00EE5CB2"/>
    <w:rsid w:val="00EE6369"/>
    <w:rsid w:val="00EE6D45"/>
    <w:rsid w:val="00EE76B8"/>
    <w:rsid w:val="00EF06DD"/>
    <w:rsid w:val="00EF0B9D"/>
    <w:rsid w:val="00EF0FE8"/>
    <w:rsid w:val="00EF1713"/>
    <w:rsid w:val="00EF19F7"/>
    <w:rsid w:val="00EF1D2E"/>
    <w:rsid w:val="00EF2497"/>
    <w:rsid w:val="00EF2FDA"/>
    <w:rsid w:val="00EF3769"/>
    <w:rsid w:val="00EF4B7F"/>
    <w:rsid w:val="00EF5141"/>
    <w:rsid w:val="00EF5239"/>
    <w:rsid w:val="00EF5315"/>
    <w:rsid w:val="00EF54A3"/>
    <w:rsid w:val="00EF5863"/>
    <w:rsid w:val="00EF618E"/>
    <w:rsid w:val="00EF64C5"/>
    <w:rsid w:val="00EF6C56"/>
    <w:rsid w:val="00EF6E81"/>
    <w:rsid w:val="00EF7724"/>
    <w:rsid w:val="00EF774D"/>
    <w:rsid w:val="00EF79E9"/>
    <w:rsid w:val="00EF7B9F"/>
    <w:rsid w:val="00EF7C88"/>
    <w:rsid w:val="00F0175F"/>
    <w:rsid w:val="00F01D6D"/>
    <w:rsid w:val="00F021E2"/>
    <w:rsid w:val="00F02D15"/>
    <w:rsid w:val="00F03EDB"/>
    <w:rsid w:val="00F04524"/>
    <w:rsid w:val="00F053D3"/>
    <w:rsid w:val="00F0594F"/>
    <w:rsid w:val="00F05D18"/>
    <w:rsid w:val="00F066FE"/>
    <w:rsid w:val="00F06D1A"/>
    <w:rsid w:val="00F06D5C"/>
    <w:rsid w:val="00F06D69"/>
    <w:rsid w:val="00F06FA1"/>
    <w:rsid w:val="00F07658"/>
    <w:rsid w:val="00F07CF4"/>
    <w:rsid w:val="00F10199"/>
    <w:rsid w:val="00F115E1"/>
    <w:rsid w:val="00F11D60"/>
    <w:rsid w:val="00F11D7D"/>
    <w:rsid w:val="00F12559"/>
    <w:rsid w:val="00F139C9"/>
    <w:rsid w:val="00F13A9D"/>
    <w:rsid w:val="00F15497"/>
    <w:rsid w:val="00F15D6E"/>
    <w:rsid w:val="00F16105"/>
    <w:rsid w:val="00F1642E"/>
    <w:rsid w:val="00F17536"/>
    <w:rsid w:val="00F2027C"/>
    <w:rsid w:val="00F2044F"/>
    <w:rsid w:val="00F20F13"/>
    <w:rsid w:val="00F2109B"/>
    <w:rsid w:val="00F21362"/>
    <w:rsid w:val="00F216C2"/>
    <w:rsid w:val="00F21D19"/>
    <w:rsid w:val="00F2259B"/>
    <w:rsid w:val="00F22B64"/>
    <w:rsid w:val="00F23DD5"/>
    <w:rsid w:val="00F246C7"/>
    <w:rsid w:val="00F24A56"/>
    <w:rsid w:val="00F24E14"/>
    <w:rsid w:val="00F25146"/>
    <w:rsid w:val="00F25650"/>
    <w:rsid w:val="00F259E9"/>
    <w:rsid w:val="00F25C2B"/>
    <w:rsid w:val="00F25CC1"/>
    <w:rsid w:val="00F270D1"/>
    <w:rsid w:val="00F27930"/>
    <w:rsid w:val="00F27A30"/>
    <w:rsid w:val="00F27A31"/>
    <w:rsid w:val="00F309B1"/>
    <w:rsid w:val="00F30AFE"/>
    <w:rsid w:val="00F31BD3"/>
    <w:rsid w:val="00F32B35"/>
    <w:rsid w:val="00F35543"/>
    <w:rsid w:val="00F3565F"/>
    <w:rsid w:val="00F35BC0"/>
    <w:rsid w:val="00F3639B"/>
    <w:rsid w:val="00F3684F"/>
    <w:rsid w:val="00F37F41"/>
    <w:rsid w:val="00F37FCF"/>
    <w:rsid w:val="00F4014D"/>
    <w:rsid w:val="00F405F3"/>
    <w:rsid w:val="00F408E4"/>
    <w:rsid w:val="00F40966"/>
    <w:rsid w:val="00F40E78"/>
    <w:rsid w:val="00F41021"/>
    <w:rsid w:val="00F415CB"/>
    <w:rsid w:val="00F41766"/>
    <w:rsid w:val="00F428AB"/>
    <w:rsid w:val="00F42A6D"/>
    <w:rsid w:val="00F443B5"/>
    <w:rsid w:val="00F4461A"/>
    <w:rsid w:val="00F4472A"/>
    <w:rsid w:val="00F44933"/>
    <w:rsid w:val="00F44D68"/>
    <w:rsid w:val="00F45124"/>
    <w:rsid w:val="00F45149"/>
    <w:rsid w:val="00F45FB3"/>
    <w:rsid w:val="00F46B47"/>
    <w:rsid w:val="00F46C4A"/>
    <w:rsid w:val="00F4754A"/>
    <w:rsid w:val="00F479B2"/>
    <w:rsid w:val="00F47EDB"/>
    <w:rsid w:val="00F47FE3"/>
    <w:rsid w:val="00F47FFE"/>
    <w:rsid w:val="00F51483"/>
    <w:rsid w:val="00F51B89"/>
    <w:rsid w:val="00F52BA8"/>
    <w:rsid w:val="00F530AF"/>
    <w:rsid w:val="00F53EBC"/>
    <w:rsid w:val="00F542B7"/>
    <w:rsid w:val="00F5458D"/>
    <w:rsid w:val="00F5462B"/>
    <w:rsid w:val="00F55D83"/>
    <w:rsid w:val="00F55E11"/>
    <w:rsid w:val="00F57E1E"/>
    <w:rsid w:val="00F60088"/>
    <w:rsid w:val="00F60FB2"/>
    <w:rsid w:val="00F61DC6"/>
    <w:rsid w:val="00F6231D"/>
    <w:rsid w:val="00F63751"/>
    <w:rsid w:val="00F63823"/>
    <w:rsid w:val="00F63973"/>
    <w:rsid w:val="00F63A36"/>
    <w:rsid w:val="00F63ADA"/>
    <w:rsid w:val="00F63AE4"/>
    <w:rsid w:val="00F64C1B"/>
    <w:rsid w:val="00F64DB8"/>
    <w:rsid w:val="00F64F3C"/>
    <w:rsid w:val="00F65DC8"/>
    <w:rsid w:val="00F65F0E"/>
    <w:rsid w:val="00F66738"/>
    <w:rsid w:val="00F66E70"/>
    <w:rsid w:val="00F67233"/>
    <w:rsid w:val="00F675AA"/>
    <w:rsid w:val="00F67A1B"/>
    <w:rsid w:val="00F67E75"/>
    <w:rsid w:val="00F707D8"/>
    <w:rsid w:val="00F71F35"/>
    <w:rsid w:val="00F7218F"/>
    <w:rsid w:val="00F72B67"/>
    <w:rsid w:val="00F73120"/>
    <w:rsid w:val="00F73242"/>
    <w:rsid w:val="00F73F8D"/>
    <w:rsid w:val="00F74224"/>
    <w:rsid w:val="00F74257"/>
    <w:rsid w:val="00F74A58"/>
    <w:rsid w:val="00F75272"/>
    <w:rsid w:val="00F753CF"/>
    <w:rsid w:val="00F75B4D"/>
    <w:rsid w:val="00F75D5C"/>
    <w:rsid w:val="00F771A4"/>
    <w:rsid w:val="00F77A31"/>
    <w:rsid w:val="00F802DF"/>
    <w:rsid w:val="00F804F2"/>
    <w:rsid w:val="00F807F4"/>
    <w:rsid w:val="00F80D6B"/>
    <w:rsid w:val="00F8167F"/>
    <w:rsid w:val="00F81B8F"/>
    <w:rsid w:val="00F81D33"/>
    <w:rsid w:val="00F82667"/>
    <w:rsid w:val="00F82C4C"/>
    <w:rsid w:val="00F82D4B"/>
    <w:rsid w:val="00F82F66"/>
    <w:rsid w:val="00F83665"/>
    <w:rsid w:val="00F83BFC"/>
    <w:rsid w:val="00F84200"/>
    <w:rsid w:val="00F84216"/>
    <w:rsid w:val="00F8422C"/>
    <w:rsid w:val="00F85083"/>
    <w:rsid w:val="00F8656E"/>
    <w:rsid w:val="00F871B5"/>
    <w:rsid w:val="00F87584"/>
    <w:rsid w:val="00F9041A"/>
    <w:rsid w:val="00F9154E"/>
    <w:rsid w:val="00F9162F"/>
    <w:rsid w:val="00F917C3"/>
    <w:rsid w:val="00F92BB5"/>
    <w:rsid w:val="00F93BCA"/>
    <w:rsid w:val="00F9472B"/>
    <w:rsid w:val="00F94903"/>
    <w:rsid w:val="00F9490C"/>
    <w:rsid w:val="00F94CAC"/>
    <w:rsid w:val="00F95F74"/>
    <w:rsid w:val="00F966D5"/>
    <w:rsid w:val="00F96989"/>
    <w:rsid w:val="00F97125"/>
    <w:rsid w:val="00F97BC3"/>
    <w:rsid w:val="00FA01BF"/>
    <w:rsid w:val="00FA15B5"/>
    <w:rsid w:val="00FA180E"/>
    <w:rsid w:val="00FA20C7"/>
    <w:rsid w:val="00FA24D7"/>
    <w:rsid w:val="00FA2B32"/>
    <w:rsid w:val="00FA2B58"/>
    <w:rsid w:val="00FA33CE"/>
    <w:rsid w:val="00FA3753"/>
    <w:rsid w:val="00FA3ADA"/>
    <w:rsid w:val="00FA48E5"/>
    <w:rsid w:val="00FA4C98"/>
    <w:rsid w:val="00FA4F71"/>
    <w:rsid w:val="00FA5291"/>
    <w:rsid w:val="00FA55D1"/>
    <w:rsid w:val="00FA60FC"/>
    <w:rsid w:val="00FA63D8"/>
    <w:rsid w:val="00FA7C74"/>
    <w:rsid w:val="00FA7CEC"/>
    <w:rsid w:val="00FB068D"/>
    <w:rsid w:val="00FB083F"/>
    <w:rsid w:val="00FB11FA"/>
    <w:rsid w:val="00FB1BA1"/>
    <w:rsid w:val="00FB242B"/>
    <w:rsid w:val="00FB27F7"/>
    <w:rsid w:val="00FB2911"/>
    <w:rsid w:val="00FB34FA"/>
    <w:rsid w:val="00FB34FB"/>
    <w:rsid w:val="00FB465B"/>
    <w:rsid w:val="00FB4C65"/>
    <w:rsid w:val="00FB5B27"/>
    <w:rsid w:val="00FB75DD"/>
    <w:rsid w:val="00FB76B9"/>
    <w:rsid w:val="00FB76BD"/>
    <w:rsid w:val="00FB7E2D"/>
    <w:rsid w:val="00FC0263"/>
    <w:rsid w:val="00FC111C"/>
    <w:rsid w:val="00FC119A"/>
    <w:rsid w:val="00FC1B0B"/>
    <w:rsid w:val="00FC1D90"/>
    <w:rsid w:val="00FC2CFE"/>
    <w:rsid w:val="00FC34C2"/>
    <w:rsid w:val="00FC3A61"/>
    <w:rsid w:val="00FC5F74"/>
    <w:rsid w:val="00FC793C"/>
    <w:rsid w:val="00FD0F46"/>
    <w:rsid w:val="00FD187D"/>
    <w:rsid w:val="00FD30C8"/>
    <w:rsid w:val="00FD43B1"/>
    <w:rsid w:val="00FD4CEF"/>
    <w:rsid w:val="00FD5FA8"/>
    <w:rsid w:val="00FD6E65"/>
    <w:rsid w:val="00FD7428"/>
    <w:rsid w:val="00FD768E"/>
    <w:rsid w:val="00FD7A0C"/>
    <w:rsid w:val="00FE0175"/>
    <w:rsid w:val="00FE0DCC"/>
    <w:rsid w:val="00FE1494"/>
    <w:rsid w:val="00FE2038"/>
    <w:rsid w:val="00FE2181"/>
    <w:rsid w:val="00FE34BB"/>
    <w:rsid w:val="00FE3725"/>
    <w:rsid w:val="00FE3751"/>
    <w:rsid w:val="00FE40E3"/>
    <w:rsid w:val="00FE4850"/>
    <w:rsid w:val="00FE4A04"/>
    <w:rsid w:val="00FE519B"/>
    <w:rsid w:val="00FE51F5"/>
    <w:rsid w:val="00FE5376"/>
    <w:rsid w:val="00FE656F"/>
    <w:rsid w:val="00FE66A0"/>
    <w:rsid w:val="00FE6A35"/>
    <w:rsid w:val="00FE6AEB"/>
    <w:rsid w:val="00FE76D4"/>
    <w:rsid w:val="00FE79B2"/>
    <w:rsid w:val="00FF00AA"/>
    <w:rsid w:val="00FF072C"/>
    <w:rsid w:val="00FF096A"/>
    <w:rsid w:val="00FF0C9D"/>
    <w:rsid w:val="00FF0F44"/>
    <w:rsid w:val="00FF12C2"/>
    <w:rsid w:val="00FF14A9"/>
    <w:rsid w:val="00FF17BF"/>
    <w:rsid w:val="00FF2458"/>
    <w:rsid w:val="00FF386C"/>
    <w:rsid w:val="00FF5ACB"/>
    <w:rsid w:val="00FF5B0A"/>
    <w:rsid w:val="00FF667F"/>
    <w:rsid w:val="00FF68ED"/>
    <w:rsid w:val="01037DC7"/>
    <w:rsid w:val="0106C002"/>
    <w:rsid w:val="010B4EBD"/>
    <w:rsid w:val="010DAD55"/>
    <w:rsid w:val="0117DDE0"/>
    <w:rsid w:val="0118F614"/>
    <w:rsid w:val="01357994"/>
    <w:rsid w:val="01365226"/>
    <w:rsid w:val="01576871"/>
    <w:rsid w:val="016057F2"/>
    <w:rsid w:val="0164A02F"/>
    <w:rsid w:val="0178241D"/>
    <w:rsid w:val="017B4365"/>
    <w:rsid w:val="01A06762"/>
    <w:rsid w:val="01BCFDCC"/>
    <w:rsid w:val="01D6E56E"/>
    <w:rsid w:val="01E5E121"/>
    <w:rsid w:val="01EB1157"/>
    <w:rsid w:val="01EB943C"/>
    <w:rsid w:val="0205A678"/>
    <w:rsid w:val="021AB9BB"/>
    <w:rsid w:val="022F87F9"/>
    <w:rsid w:val="0241BB15"/>
    <w:rsid w:val="024511D8"/>
    <w:rsid w:val="024F0768"/>
    <w:rsid w:val="02524A26"/>
    <w:rsid w:val="02750F43"/>
    <w:rsid w:val="028A88E6"/>
    <w:rsid w:val="029B06B6"/>
    <w:rsid w:val="02A211E0"/>
    <w:rsid w:val="02A39B12"/>
    <w:rsid w:val="02A90A28"/>
    <w:rsid w:val="02AD4B78"/>
    <w:rsid w:val="02C57260"/>
    <w:rsid w:val="02F23221"/>
    <w:rsid w:val="030A43C0"/>
    <w:rsid w:val="030F51CB"/>
    <w:rsid w:val="0312384C"/>
    <w:rsid w:val="031CB935"/>
    <w:rsid w:val="03205E02"/>
    <w:rsid w:val="032C44BE"/>
    <w:rsid w:val="03314975"/>
    <w:rsid w:val="03518384"/>
    <w:rsid w:val="0361D448"/>
    <w:rsid w:val="0363C912"/>
    <w:rsid w:val="0364E6B5"/>
    <w:rsid w:val="03764B16"/>
    <w:rsid w:val="03964EDF"/>
    <w:rsid w:val="03B04365"/>
    <w:rsid w:val="03BDDE08"/>
    <w:rsid w:val="03CF4F5B"/>
    <w:rsid w:val="03D25705"/>
    <w:rsid w:val="0414D191"/>
    <w:rsid w:val="0433CA81"/>
    <w:rsid w:val="043F7307"/>
    <w:rsid w:val="04439237"/>
    <w:rsid w:val="045A4E7D"/>
    <w:rsid w:val="046D5AE9"/>
    <w:rsid w:val="048A42BF"/>
    <w:rsid w:val="048BE48B"/>
    <w:rsid w:val="04972707"/>
    <w:rsid w:val="0499880C"/>
    <w:rsid w:val="04A01CB7"/>
    <w:rsid w:val="04AF5B7F"/>
    <w:rsid w:val="04B2F7F2"/>
    <w:rsid w:val="04B81EAD"/>
    <w:rsid w:val="04C7C8B0"/>
    <w:rsid w:val="04CA5314"/>
    <w:rsid w:val="04D2A8AD"/>
    <w:rsid w:val="04D9CE53"/>
    <w:rsid w:val="04EBF8D3"/>
    <w:rsid w:val="05140984"/>
    <w:rsid w:val="0526E460"/>
    <w:rsid w:val="052779B0"/>
    <w:rsid w:val="0529DF20"/>
    <w:rsid w:val="052E24AF"/>
    <w:rsid w:val="0553C602"/>
    <w:rsid w:val="05789AB1"/>
    <w:rsid w:val="057DF7F7"/>
    <w:rsid w:val="0585F83C"/>
    <w:rsid w:val="0596C4B9"/>
    <w:rsid w:val="05A0483C"/>
    <w:rsid w:val="05B842F0"/>
    <w:rsid w:val="05D71559"/>
    <w:rsid w:val="05DB6506"/>
    <w:rsid w:val="05E2D1F0"/>
    <w:rsid w:val="05E70FE0"/>
    <w:rsid w:val="05E79487"/>
    <w:rsid w:val="05EDC112"/>
    <w:rsid w:val="060D4048"/>
    <w:rsid w:val="060DA0D2"/>
    <w:rsid w:val="061F4B38"/>
    <w:rsid w:val="06261D79"/>
    <w:rsid w:val="06366D7F"/>
    <w:rsid w:val="063EF661"/>
    <w:rsid w:val="06677039"/>
    <w:rsid w:val="066FF349"/>
    <w:rsid w:val="0688D1C6"/>
    <w:rsid w:val="06B18236"/>
    <w:rsid w:val="06BBF818"/>
    <w:rsid w:val="06C9016E"/>
    <w:rsid w:val="06D395EE"/>
    <w:rsid w:val="06D8D0B3"/>
    <w:rsid w:val="06ED71AE"/>
    <w:rsid w:val="06F2E983"/>
    <w:rsid w:val="06FF68F5"/>
    <w:rsid w:val="07041E1A"/>
    <w:rsid w:val="07099B62"/>
    <w:rsid w:val="071DF14F"/>
    <w:rsid w:val="072001DA"/>
    <w:rsid w:val="072585F0"/>
    <w:rsid w:val="072D89B5"/>
    <w:rsid w:val="073A7BC5"/>
    <w:rsid w:val="074CED9E"/>
    <w:rsid w:val="07560F52"/>
    <w:rsid w:val="07589AA6"/>
    <w:rsid w:val="07610DD6"/>
    <w:rsid w:val="0768F224"/>
    <w:rsid w:val="076EB059"/>
    <w:rsid w:val="0776F91B"/>
    <w:rsid w:val="07AC7C12"/>
    <w:rsid w:val="07AD1E8B"/>
    <w:rsid w:val="07C20A81"/>
    <w:rsid w:val="07D720AD"/>
    <w:rsid w:val="07DC49BB"/>
    <w:rsid w:val="07E19B69"/>
    <w:rsid w:val="07E34533"/>
    <w:rsid w:val="07F05FB6"/>
    <w:rsid w:val="07F1F45D"/>
    <w:rsid w:val="0811E434"/>
    <w:rsid w:val="0816139E"/>
    <w:rsid w:val="08335706"/>
    <w:rsid w:val="083831F4"/>
    <w:rsid w:val="083BBE4E"/>
    <w:rsid w:val="0842D2B5"/>
    <w:rsid w:val="0858C723"/>
    <w:rsid w:val="0868BA50"/>
    <w:rsid w:val="086E9B97"/>
    <w:rsid w:val="087E8ACE"/>
    <w:rsid w:val="08A17FAB"/>
    <w:rsid w:val="08C31CCD"/>
    <w:rsid w:val="08C631B8"/>
    <w:rsid w:val="0935BF4A"/>
    <w:rsid w:val="093633D9"/>
    <w:rsid w:val="093C2B9B"/>
    <w:rsid w:val="09451433"/>
    <w:rsid w:val="09485DE7"/>
    <w:rsid w:val="095282C3"/>
    <w:rsid w:val="095C1AD5"/>
    <w:rsid w:val="09728932"/>
    <w:rsid w:val="097C34C0"/>
    <w:rsid w:val="098A7F95"/>
    <w:rsid w:val="099BAAE3"/>
    <w:rsid w:val="09A7167A"/>
    <w:rsid w:val="09C2A98D"/>
    <w:rsid w:val="09C31D5A"/>
    <w:rsid w:val="09C90874"/>
    <w:rsid w:val="09D2B1E3"/>
    <w:rsid w:val="09D8CA15"/>
    <w:rsid w:val="09E51D15"/>
    <w:rsid w:val="09E72AA6"/>
    <w:rsid w:val="09E7647C"/>
    <w:rsid w:val="0A01EDC3"/>
    <w:rsid w:val="0A137BFB"/>
    <w:rsid w:val="0A356CB3"/>
    <w:rsid w:val="0A397931"/>
    <w:rsid w:val="0A3E0DFD"/>
    <w:rsid w:val="0A549F53"/>
    <w:rsid w:val="0A561624"/>
    <w:rsid w:val="0A6D3648"/>
    <w:rsid w:val="0A6D634D"/>
    <w:rsid w:val="0A78D56B"/>
    <w:rsid w:val="0A7A9FA8"/>
    <w:rsid w:val="0A85C5E4"/>
    <w:rsid w:val="0A95AF8C"/>
    <w:rsid w:val="0A979A6D"/>
    <w:rsid w:val="0A99BCF4"/>
    <w:rsid w:val="0AAFABB3"/>
    <w:rsid w:val="0AB2E2AC"/>
    <w:rsid w:val="0AB4C261"/>
    <w:rsid w:val="0AB711BF"/>
    <w:rsid w:val="0AC219DA"/>
    <w:rsid w:val="0AD4CA6B"/>
    <w:rsid w:val="0AD9D944"/>
    <w:rsid w:val="0AE45AB2"/>
    <w:rsid w:val="0AEC680F"/>
    <w:rsid w:val="0B042ACC"/>
    <w:rsid w:val="0B045646"/>
    <w:rsid w:val="0B04E373"/>
    <w:rsid w:val="0B08D680"/>
    <w:rsid w:val="0B09FBE8"/>
    <w:rsid w:val="0B1111F6"/>
    <w:rsid w:val="0B190FE9"/>
    <w:rsid w:val="0B265AD6"/>
    <w:rsid w:val="0B27A05F"/>
    <w:rsid w:val="0B28A1A4"/>
    <w:rsid w:val="0B34D652"/>
    <w:rsid w:val="0B38DA21"/>
    <w:rsid w:val="0B3C44D2"/>
    <w:rsid w:val="0B4E6F25"/>
    <w:rsid w:val="0B4E7E4E"/>
    <w:rsid w:val="0B6456B7"/>
    <w:rsid w:val="0B667C9C"/>
    <w:rsid w:val="0B7C2281"/>
    <w:rsid w:val="0B9DED55"/>
    <w:rsid w:val="0BB97545"/>
    <w:rsid w:val="0BC0B560"/>
    <w:rsid w:val="0BE0A47B"/>
    <w:rsid w:val="0BE39AE2"/>
    <w:rsid w:val="0BFB125F"/>
    <w:rsid w:val="0C0AEFBC"/>
    <w:rsid w:val="0C14C9D3"/>
    <w:rsid w:val="0C3E8ED0"/>
    <w:rsid w:val="0C3F52FE"/>
    <w:rsid w:val="0C4921AA"/>
    <w:rsid w:val="0C532C07"/>
    <w:rsid w:val="0C733DA3"/>
    <w:rsid w:val="0C7515B7"/>
    <w:rsid w:val="0C8E09B1"/>
    <w:rsid w:val="0C95224D"/>
    <w:rsid w:val="0C9751AD"/>
    <w:rsid w:val="0CA14A43"/>
    <w:rsid w:val="0CA6139E"/>
    <w:rsid w:val="0CBE36C8"/>
    <w:rsid w:val="0CD114BA"/>
    <w:rsid w:val="0CD2C1BB"/>
    <w:rsid w:val="0CD2D080"/>
    <w:rsid w:val="0CE0116D"/>
    <w:rsid w:val="0CF951D8"/>
    <w:rsid w:val="0D0E45A7"/>
    <w:rsid w:val="0D18F417"/>
    <w:rsid w:val="0D1EAA51"/>
    <w:rsid w:val="0D2043F0"/>
    <w:rsid w:val="0D2809F6"/>
    <w:rsid w:val="0D31A09E"/>
    <w:rsid w:val="0D4EAC1C"/>
    <w:rsid w:val="0D6A32D3"/>
    <w:rsid w:val="0D748C0E"/>
    <w:rsid w:val="0D766EB5"/>
    <w:rsid w:val="0D8B8A8C"/>
    <w:rsid w:val="0D971555"/>
    <w:rsid w:val="0DAAEE6A"/>
    <w:rsid w:val="0DAE1DB6"/>
    <w:rsid w:val="0DAF240E"/>
    <w:rsid w:val="0DB57D4E"/>
    <w:rsid w:val="0DBCBA63"/>
    <w:rsid w:val="0DC25AD9"/>
    <w:rsid w:val="0DDCE38F"/>
    <w:rsid w:val="0DE5AF69"/>
    <w:rsid w:val="0DE71CA4"/>
    <w:rsid w:val="0DEF21F4"/>
    <w:rsid w:val="0DF6B578"/>
    <w:rsid w:val="0E0B8B86"/>
    <w:rsid w:val="0E101569"/>
    <w:rsid w:val="0E248ECD"/>
    <w:rsid w:val="0E62FE09"/>
    <w:rsid w:val="0E7B99D2"/>
    <w:rsid w:val="0E8DE8C8"/>
    <w:rsid w:val="0E9CEFDB"/>
    <w:rsid w:val="0EB2D3CF"/>
    <w:rsid w:val="0EC25134"/>
    <w:rsid w:val="0ED536BD"/>
    <w:rsid w:val="0EFB6BFF"/>
    <w:rsid w:val="0F0308E5"/>
    <w:rsid w:val="0F082DE8"/>
    <w:rsid w:val="0F0BC4DB"/>
    <w:rsid w:val="0F1332D3"/>
    <w:rsid w:val="0F1AFCAF"/>
    <w:rsid w:val="0F3406D7"/>
    <w:rsid w:val="0F34B6C3"/>
    <w:rsid w:val="0F369C7D"/>
    <w:rsid w:val="0F5F67E2"/>
    <w:rsid w:val="0F753E73"/>
    <w:rsid w:val="0F86739A"/>
    <w:rsid w:val="0F94852B"/>
    <w:rsid w:val="0FADE664"/>
    <w:rsid w:val="0FAE7DA2"/>
    <w:rsid w:val="0FBF59D7"/>
    <w:rsid w:val="0FF255A6"/>
    <w:rsid w:val="0FFC103D"/>
    <w:rsid w:val="102ECC64"/>
    <w:rsid w:val="1035765B"/>
    <w:rsid w:val="10689B95"/>
    <w:rsid w:val="10784034"/>
    <w:rsid w:val="10A09D71"/>
    <w:rsid w:val="10AE1BF2"/>
    <w:rsid w:val="10AF0BDD"/>
    <w:rsid w:val="10C1A616"/>
    <w:rsid w:val="10CD83BC"/>
    <w:rsid w:val="10D82029"/>
    <w:rsid w:val="10E08297"/>
    <w:rsid w:val="10EE1607"/>
    <w:rsid w:val="10EF4B30"/>
    <w:rsid w:val="1101C959"/>
    <w:rsid w:val="1106C5D7"/>
    <w:rsid w:val="111836F1"/>
    <w:rsid w:val="112A9D24"/>
    <w:rsid w:val="113B5F16"/>
    <w:rsid w:val="114E28D5"/>
    <w:rsid w:val="114F079D"/>
    <w:rsid w:val="1158EBAF"/>
    <w:rsid w:val="116C13DD"/>
    <w:rsid w:val="11736A37"/>
    <w:rsid w:val="118A7303"/>
    <w:rsid w:val="11A4C612"/>
    <w:rsid w:val="11ADFCF8"/>
    <w:rsid w:val="11BDA83E"/>
    <w:rsid w:val="11D98C82"/>
    <w:rsid w:val="11DD42E5"/>
    <w:rsid w:val="11E5F32D"/>
    <w:rsid w:val="11EDE318"/>
    <w:rsid w:val="11EEFC99"/>
    <w:rsid w:val="11F3BCD9"/>
    <w:rsid w:val="120223BF"/>
    <w:rsid w:val="120326B4"/>
    <w:rsid w:val="1203607E"/>
    <w:rsid w:val="120B3C3D"/>
    <w:rsid w:val="12214FB0"/>
    <w:rsid w:val="12396439"/>
    <w:rsid w:val="125192D1"/>
    <w:rsid w:val="12566FF4"/>
    <w:rsid w:val="125B640D"/>
    <w:rsid w:val="12750866"/>
    <w:rsid w:val="127A9DE1"/>
    <w:rsid w:val="128394B2"/>
    <w:rsid w:val="1285464E"/>
    <w:rsid w:val="1297A742"/>
    <w:rsid w:val="12B18976"/>
    <w:rsid w:val="12B4C591"/>
    <w:rsid w:val="12B5BE82"/>
    <w:rsid w:val="12D3D4D9"/>
    <w:rsid w:val="12DB8409"/>
    <w:rsid w:val="130F772D"/>
    <w:rsid w:val="13107A3D"/>
    <w:rsid w:val="1311EEC8"/>
    <w:rsid w:val="131E8D28"/>
    <w:rsid w:val="132035B5"/>
    <w:rsid w:val="1334586F"/>
    <w:rsid w:val="1359C42F"/>
    <w:rsid w:val="135B9F3A"/>
    <w:rsid w:val="1364D0BF"/>
    <w:rsid w:val="1366A7F7"/>
    <w:rsid w:val="1369437D"/>
    <w:rsid w:val="13842893"/>
    <w:rsid w:val="1387B241"/>
    <w:rsid w:val="13894880"/>
    <w:rsid w:val="13A19532"/>
    <w:rsid w:val="13A38540"/>
    <w:rsid w:val="13ADE788"/>
    <w:rsid w:val="13B94C50"/>
    <w:rsid w:val="13B972EA"/>
    <w:rsid w:val="13DD7C1B"/>
    <w:rsid w:val="13DE391B"/>
    <w:rsid w:val="13E116A8"/>
    <w:rsid w:val="13ED236C"/>
    <w:rsid w:val="13EE8318"/>
    <w:rsid w:val="13EFD890"/>
    <w:rsid w:val="13EFEFAB"/>
    <w:rsid w:val="13F2EBDC"/>
    <w:rsid w:val="14094EC8"/>
    <w:rsid w:val="143833DD"/>
    <w:rsid w:val="1441D2B8"/>
    <w:rsid w:val="14490BF9"/>
    <w:rsid w:val="144BF9C3"/>
    <w:rsid w:val="144F5CB0"/>
    <w:rsid w:val="14631AE2"/>
    <w:rsid w:val="146EE94D"/>
    <w:rsid w:val="14727374"/>
    <w:rsid w:val="147B9699"/>
    <w:rsid w:val="14BE17E7"/>
    <w:rsid w:val="14D3D895"/>
    <w:rsid w:val="15078665"/>
    <w:rsid w:val="1508FD08"/>
    <w:rsid w:val="150961C5"/>
    <w:rsid w:val="1517596E"/>
    <w:rsid w:val="151BF207"/>
    <w:rsid w:val="151DB49A"/>
    <w:rsid w:val="152324C5"/>
    <w:rsid w:val="152BB104"/>
    <w:rsid w:val="15375AD7"/>
    <w:rsid w:val="153B3D18"/>
    <w:rsid w:val="1542C841"/>
    <w:rsid w:val="1564E7FD"/>
    <w:rsid w:val="15673B57"/>
    <w:rsid w:val="157624BC"/>
    <w:rsid w:val="15799315"/>
    <w:rsid w:val="157AF2A5"/>
    <w:rsid w:val="15870069"/>
    <w:rsid w:val="15874724"/>
    <w:rsid w:val="159A6043"/>
    <w:rsid w:val="15A360C8"/>
    <w:rsid w:val="15B53266"/>
    <w:rsid w:val="15CDB75A"/>
    <w:rsid w:val="15F06BAE"/>
    <w:rsid w:val="15F17C95"/>
    <w:rsid w:val="15F5F9D2"/>
    <w:rsid w:val="15F6386D"/>
    <w:rsid w:val="16128115"/>
    <w:rsid w:val="161DB380"/>
    <w:rsid w:val="162AF5D2"/>
    <w:rsid w:val="162DD0C4"/>
    <w:rsid w:val="1636F820"/>
    <w:rsid w:val="163C9811"/>
    <w:rsid w:val="1644F6C1"/>
    <w:rsid w:val="1645051F"/>
    <w:rsid w:val="1645113F"/>
    <w:rsid w:val="164751DD"/>
    <w:rsid w:val="1656C1D5"/>
    <w:rsid w:val="1674D837"/>
    <w:rsid w:val="169AF89B"/>
    <w:rsid w:val="16A095D0"/>
    <w:rsid w:val="16B87F35"/>
    <w:rsid w:val="16EA8C8B"/>
    <w:rsid w:val="170A612E"/>
    <w:rsid w:val="1714D987"/>
    <w:rsid w:val="171C3CF3"/>
    <w:rsid w:val="172D4E05"/>
    <w:rsid w:val="173F31EB"/>
    <w:rsid w:val="1754B0F0"/>
    <w:rsid w:val="17703893"/>
    <w:rsid w:val="17A8C630"/>
    <w:rsid w:val="17ADCA3A"/>
    <w:rsid w:val="17BAC5B9"/>
    <w:rsid w:val="17C6ED15"/>
    <w:rsid w:val="17C9625A"/>
    <w:rsid w:val="17FCB6EB"/>
    <w:rsid w:val="1813DB62"/>
    <w:rsid w:val="1821F75B"/>
    <w:rsid w:val="182FBB3B"/>
    <w:rsid w:val="1836F7E1"/>
    <w:rsid w:val="184C8A3C"/>
    <w:rsid w:val="1858ADC0"/>
    <w:rsid w:val="187E78E7"/>
    <w:rsid w:val="18913043"/>
    <w:rsid w:val="18B66CEF"/>
    <w:rsid w:val="18BC526C"/>
    <w:rsid w:val="18C08028"/>
    <w:rsid w:val="18C097CE"/>
    <w:rsid w:val="18C67425"/>
    <w:rsid w:val="18E3760D"/>
    <w:rsid w:val="18FCEB24"/>
    <w:rsid w:val="18FDC259"/>
    <w:rsid w:val="190C11D3"/>
    <w:rsid w:val="1921A02A"/>
    <w:rsid w:val="1932C481"/>
    <w:rsid w:val="193E7691"/>
    <w:rsid w:val="193F36BA"/>
    <w:rsid w:val="1940D102"/>
    <w:rsid w:val="1954AA1E"/>
    <w:rsid w:val="19606E84"/>
    <w:rsid w:val="19782AD2"/>
    <w:rsid w:val="1986DC16"/>
    <w:rsid w:val="19881516"/>
    <w:rsid w:val="19916051"/>
    <w:rsid w:val="19B21D2E"/>
    <w:rsid w:val="19C115A0"/>
    <w:rsid w:val="19C63BA3"/>
    <w:rsid w:val="19DAA2E8"/>
    <w:rsid w:val="19E10601"/>
    <w:rsid w:val="19F5D69B"/>
    <w:rsid w:val="19F82657"/>
    <w:rsid w:val="1A1704F1"/>
    <w:rsid w:val="1A301690"/>
    <w:rsid w:val="1A32BE92"/>
    <w:rsid w:val="1A386C48"/>
    <w:rsid w:val="1A533B73"/>
    <w:rsid w:val="1A6F2AB6"/>
    <w:rsid w:val="1A7ECC4A"/>
    <w:rsid w:val="1A7ECE27"/>
    <w:rsid w:val="1A898A57"/>
    <w:rsid w:val="1A8B8D66"/>
    <w:rsid w:val="1A8ECAC3"/>
    <w:rsid w:val="1A8F67C1"/>
    <w:rsid w:val="1A99E0D2"/>
    <w:rsid w:val="1AB18876"/>
    <w:rsid w:val="1ACAE43D"/>
    <w:rsid w:val="1ACEE73A"/>
    <w:rsid w:val="1ADAB8AE"/>
    <w:rsid w:val="1AE106F0"/>
    <w:rsid w:val="1B02255A"/>
    <w:rsid w:val="1B2D7E7E"/>
    <w:rsid w:val="1B58B51F"/>
    <w:rsid w:val="1B73788C"/>
    <w:rsid w:val="1B82B696"/>
    <w:rsid w:val="1B82E9C4"/>
    <w:rsid w:val="1B90A87C"/>
    <w:rsid w:val="1BB6C29A"/>
    <w:rsid w:val="1BD6E5F6"/>
    <w:rsid w:val="1BDAE730"/>
    <w:rsid w:val="1BE41582"/>
    <w:rsid w:val="1BF313EC"/>
    <w:rsid w:val="1BF562FF"/>
    <w:rsid w:val="1C012C19"/>
    <w:rsid w:val="1C2174E2"/>
    <w:rsid w:val="1C26F5F1"/>
    <w:rsid w:val="1C3071D0"/>
    <w:rsid w:val="1C3B34F5"/>
    <w:rsid w:val="1C5037A9"/>
    <w:rsid w:val="1C50AEB8"/>
    <w:rsid w:val="1C5557F2"/>
    <w:rsid w:val="1C610AF3"/>
    <w:rsid w:val="1C69E6A6"/>
    <w:rsid w:val="1C6FF3D7"/>
    <w:rsid w:val="1C894F0B"/>
    <w:rsid w:val="1C8A9D15"/>
    <w:rsid w:val="1C9D017A"/>
    <w:rsid w:val="1C9FDB34"/>
    <w:rsid w:val="1CAAAEE6"/>
    <w:rsid w:val="1CAEF5BB"/>
    <w:rsid w:val="1CB1F39E"/>
    <w:rsid w:val="1CB9B5EE"/>
    <w:rsid w:val="1CC680E3"/>
    <w:rsid w:val="1CC88C16"/>
    <w:rsid w:val="1CD3B361"/>
    <w:rsid w:val="1D0CECAD"/>
    <w:rsid w:val="1D10970A"/>
    <w:rsid w:val="1D128C2C"/>
    <w:rsid w:val="1D223D0A"/>
    <w:rsid w:val="1D313542"/>
    <w:rsid w:val="1D32B497"/>
    <w:rsid w:val="1D439030"/>
    <w:rsid w:val="1D5D8A03"/>
    <w:rsid w:val="1D5F1E05"/>
    <w:rsid w:val="1D702890"/>
    <w:rsid w:val="1D7B8287"/>
    <w:rsid w:val="1D7BF8BA"/>
    <w:rsid w:val="1D8CC89C"/>
    <w:rsid w:val="1D8FBFA7"/>
    <w:rsid w:val="1D944232"/>
    <w:rsid w:val="1D954F07"/>
    <w:rsid w:val="1D9BDFA6"/>
    <w:rsid w:val="1DA53C1A"/>
    <w:rsid w:val="1DCD6A4B"/>
    <w:rsid w:val="1DD0B729"/>
    <w:rsid w:val="1DD364A9"/>
    <w:rsid w:val="1DE0B7B6"/>
    <w:rsid w:val="1DE6A944"/>
    <w:rsid w:val="1DEDCE00"/>
    <w:rsid w:val="1E03C253"/>
    <w:rsid w:val="1E51E6B4"/>
    <w:rsid w:val="1E88E381"/>
    <w:rsid w:val="1EB0F56F"/>
    <w:rsid w:val="1EB65250"/>
    <w:rsid w:val="1ED5149D"/>
    <w:rsid w:val="1F018E4E"/>
    <w:rsid w:val="1F0B4B00"/>
    <w:rsid w:val="1F1044A2"/>
    <w:rsid w:val="1F1241E5"/>
    <w:rsid w:val="1F1E0E5A"/>
    <w:rsid w:val="1F223B95"/>
    <w:rsid w:val="1F4E87E0"/>
    <w:rsid w:val="1F55C2E8"/>
    <w:rsid w:val="1F5C04A3"/>
    <w:rsid w:val="1F6E4A8C"/>
    <w:rsid w:val="1F830ED5"/>
    <w:rsid w:val="1F86EEF5"/>
    <w:rsid w:val="1F88C560"/>
    <w:rsid w:val="1FAC3F47"/>
    <w:rsid w:val="1FD9B4F7"/>
    <w:rsid w:val="1FECBEE7"/>
    <w:rsid w:val="1FF244E6"/>
    <w:rsid w:val="1FFF1985"/>
    <w:rsid w:val="200707FE"/>
    <w:rsid w:val="201D37E1"/>
    <w:rsid w:val="202CA9BE"/>
    <w:rsid w:val="202E770F"/>
    <w:rsid w:val="2039EF1A"/>
    <w:rsid w:val="205FD447"/>
    <w:rsid w:val="20638D53"/>
    <w:rsid w:val="2065EA88"/>
    <w:rsid w:val="207828FB"/>
    <w:rsid w:val="20ACA2E8"/>
    <w:rsid w:val="20B0A08F"/>
    <w:rsid w:val="20B233D0"/>
    <w:rsid w:val="20B3DBE9"/>
    <w:rsid w:val="20BFBE28"/>
    <w:rsid w:val="20C9F281"/>
    <w:rsid w:val="20D0C70A"/>
    <w:rsid w:val="20DBC9CF"/>
    <w:rsid w:val="20DF8335"/>
    <w:rsid w:val="20E65771"/>
    <w:rsid w:val="20F5CD4F"/>
    <w:rsid w:val="20FF0B36"/>
    <w:rsid w:val="21163219"/>
    <w:rsid w:val="2139B8CC"/>
    <w:rsid w:val="215F0330"/>
    <w:rsid w:val="21723AAF"/>
    <w:rsid w:val="2174CEA8"/>
    <w:rsid w:val="218CC8F5"/>
    <w:rsid w:val="21A58ADD"/>
    <w:rsid w:val="21D96D5B"/>
    <w:rsid w:val="21E9720D"/>
    <w:rsid w:val="21F3B69F"/>
    <w:rsid w:val="21FC892F"/>
    <w:rsid w:val="2220CF3B"/>
    <w:rsid w:val="2233291C"/>
    <w:rsid w:val="223A520A"/>
    <w:rsid w:val="223A9E63"/>
    <w:rsid w:val="2254DC4E"/>
    <w:rsid w:val="2264F33B"/>
    <w:rsid w:val="22700A89"/>
    <w:rsid w:val="22708583"/>
    <w:rsid w:val="228438D2"/>
    <w:rsid w:val="22A4294E"/>
    <w:rsid w:val="22A55596"/>
    <w:rsid w:val="22AB63AF"/>
    <w:rsid w:val="22B57CE0"/>
    <w:rsid w:val="22BD9EBF"/>
    <w:rsid w:val="22D27A95"/>
    <w:rsid w:val="22DDE5DE"/>
    <w:rsid w:val="22E2D6C1"/>
    <w:rsid w:val="22F6CF1F"/>
    <w:rsid w:val="2300EECC"/>
    <w:rsid w:val="23064333"/>
    <w:rsid w:val="230F31FB"/>
    <w:rsid w:val="2310629A"/>
    <w:rsid w:val="231AAAF9"/>
    <w:rsid w:val="2324F7D2"/>
    <w:rsid w:val="232DF20B"/>
    <w:rsid w:val="2345A153"/>
    <w:rsid w:val="234CF086"/>
    <w:rsid w:val="2350868A"/>
    <w:rsid w:val="23651322"/>
    <w:rsid w:val="236B9A09"/>
    <w:rsid w:val="23800C9F"/>
    <w:rsid w:val="23925BEE"/>
    <w:rsid w:val="239CB63B"/>
    <w:rsid w:val="23BD2428"/>
    <w:rsid w:val="23CC265F"/>
    <w:rsid w:val="23CDB52E"/>
    <w:rsid w:val="23E36294"/>
    <w:rsid w:val="23E86E55"/>
    <w:rsid w:val="23EB8344"/>
    <w:rsid w:val="23F602F2"/>
    <w:rsid w:val="23FFF79D"/>
    <w:rsid w:val="240C73ED"/>
    <w:rsid w:val="241215F9"/>
    <w:rsid w:val="241D0619"/>
    <w:rsid w:val="242C5DD5"/>
    <w:rsid w:val="24359565"/>
    <w:rsid w:val="243DAEA1"/>
    <w:rsid w:val="2445C372"/>
    <w:rsid w:val="2454F02D"/>
    <w:rsid w:val="245E5DE7"/>
    <w:rsid w:val="24696719"/>
    <w:rsid w:val="24772F6B"/>
    <w:rsid w:val="24929D9D"/>
    <w:rsid w:val="2493F37D"/>
    <w:rsid w:val="24C33D03"/>
    <w:rsid w:val="24C5DF4C"/>
    <w:rsid w:val="24D4D2C0"/>
    <w:rsid w:val="24D61F4E"/>
    <w:rsid w:val="24E1828E"/>
    <w:rsid w:val="24E98EFD"/>
    <w:rsid w:val="24F68494"/>
    <w:rsid w:val="250E2D03"/>
    <w:rsid w:val="251742AE"/>
    <w:rsid w:val="2529C73C"/>
    <w:rsid w:val="253187B3"/>
    <w:rsid w:val="253A189A"/>
    <w:rsid w:val="2540235C"/>
    <w:rsid w:val="2559217C"/>
    <w:rsid w:val="2562D441"/>
    <w:rsid w:val="256FD73D"/>
    <w:rsid w:val="258A26A3"/>
    <w:rsid w:val="25950226"/>
    <w:rsid w:val="259630EA"/>
    <w:rsid w:val="2597086A"/>
    <w:rsid w:val="25A53FF3"/>
    <w:rsid w:val="25CB9706"/>
    <w:rsid w:val="25D40F69"/>
    <w:rsid w:val="25DA1E88"/>
    <w:rsid w:val="25EDC6DA"/>
    <w:rsid w:val="25FC67FD"/>
    <w:rsid w:val="25FEADDF"/>
    <w:rsid w:val="2616E912"/>
    <w:rsid w:val="263047D1"/>
    <w:rsid w:val="264A2E58"/>
    <w:rsid w:val="26506509"/>
    <w:rsid w:val="266DAE63"/>
    <w:rsid w:val="267A2E44"/>
    <w:rsid w:val="267AF7CF"/>
    <w:rsid w:val="2688C195"/>
    <w:rsid w:val="268BB806"/>
    <w:rsid w:val="268C6AB9"/>
    <w:rsid w:val="26952A76"/>
    <w:rsid w:val="26D0838B"/>
    <w:rsid w:val="26D1304F"/>
    <w:rsid w:val="26D79B92"/>
    <w:rsid w:val="26E70948"/>
    <w:rsid w:val="272067F9"/>
    <w:rsid w:val="272561DA"/>
    <w:rsid w:val="27319EE4"/>
    <w:rsid w:val="2745CC5C"/>
    <w:rsid w:val="27493AA3"/>
    <w:rsid w:val="2749C2E9"/>
    <w:rsid w:val="2753F311"/>
    <w:rsid w:val="2774619E"/>
    <w:rsid w:val="2784C73C"/>
    <w:rsid w:val="27A9A25A"/>
    <w:rsid w:val="27BA9CEB"/>
    <w:rsid w:val="27C448FE"/>
    <w:rsid w:val="27CDBDC3"/>
    <w:rsid w:val="27CF2568"/>
    <w:rsid w:val="27D17931"/>
    <w:rsid w:val="28036E16"/>
    <w:rsid w:val="2810BAF9"/>
    <w:rsid w:val="2811701F"/>
    <w:rsid w:val="282172FC"/>
    <w:rsid w:val="282C7A34"/>
    <w:rsid w:val="283092F0"/>
    <w:rsid w:val="2842A1FD"/>
    <w:rsid w:val="285718C2"/>
    <w:rsid w:val="2867231E"/>
    <w:rsid w:val="287EE945"/>
    <w:rsid w:val="28861F9B"/>
    <w:rsid w:val="288B8E93"/>
    <w:rsid w:val="28A15D65"/>
    <w:rsid w:val="28D2B966"/>
    <w:rsid w:val="28D5F4D9"/>
    <w:rsid w:val="28D88613"/>
    <w:rsid w:val="28DDA4CF"/>
    <w:rsid w:val="29015805"/>
    <w:rsid w:val="291A7078"/>
    <w:rsid w:val="291C6F4B"/>
    <w:rsid w:val="291F3AA3"/>
    <w:rsid w:val="2942D1CA"/>
    <w:rsid w:val="294580F3"/>
    <w:rsid w:val="294B1985"/>
    <w:rsid w:val="2953EFF5"/>
    <w:rsid w:val="2957F13F"/>
    <w:rsid w:val="295D6A30"/>
    <w:rsid w:val="297B8658"/>
    <w:rsid w:val="2988073A"/>
    <w:rsid w:val="29917DDC"/>
    <w:rsid w:val="29B0066B"/>
    <w:rsid w:val="29B38CED"/>
    <w:rsid w:val="29BE4E0F"/>
    <w:rsid w:val="29D04AA1"/>
    <w:rsid w:val="29D8F1D6"/>
    <w:rsid w:val="29DE5259"/>
    <w:rsid w:val="29E63058"/>
    <w:rsid w:val="2A07D94B"/>
    <w:rsid w:val="2A08B4CA"/>
    <w:rsid w:val="2A144042"/>
    <w:rsid w:val="2A1821D4"/>
    <w:rsid w:val="2A31DF19"/>
    <w:rsid w:val="2A3782B9"/>
    <w:rsid w:val="2A39D254"/>
    <w:rsid w:val="2A3E133E"/>
    <w:rsid w:val="2A48B62F"/>
    <w:rsid w:val="2A5941C5"/>
    <w:rsid w:val="2A5EC102"/>
    <w:rsid w:val="2A77EBB2"/>
    <w:rsid w:val="2A89F07D"/>
    <w:rsid w:val="2A92CF10"/>
    <w:rsid w:val="2AA29E4B"/>
    <w:rsid w:val="2AB7C5C3"/>
    <w:rsid w:val="2B0E9C9A"/>
    <w:rsid w:val="2B199FF8"/>
    <w:rsid w:val="2B1A84EF"/>
    <w:rsid w:val="2B1EAC32"/>
    <w:rsid w:val="2B278D9F"/>
    <w:rsid w:val="2B2FA114"/>
    <w:rsid w:val="2B40A172"/>
    <w:rsid w:val="2B4F323A"/>
    <w:rsid w:val="2B54B134"/>
    <w:rsid w:val="2B5CD2DC"/>
    <w:rsid w:val="2B626528"/>
    <w:rsid w:val="2B651503"/>
    <w:rsid w:val="2B96DE20"/>
    <w:rsid w:val="2B9907BC"/>
    <w:rsid w:val="2B9AA2B8"/>
    <w:rsid w:val="2BA2B7BF"/>
    <w:rsid w:val="2BAD6AE1"/>
    <w:rsid w:val="2BB61FC0"/>
    <w:rsid w:val="2BC9C0F2"/>
    <w:rsid w:val="2BD3004F"/>
    <w:rsid w:val="2BE5C0E5"/>
    <w:rsid w:val="2BF3C707"/>
    <w:rsid w:val="2C014B7C"/>
    <w:rsid w:val="2C0FAA7E"/>
    <w:rsid w:val="2C1E9FD4"/>
    <w:rsid w:val="2C1EF5C1"/>
    <w:rsid w:val="2C344807"/>
    <w:rsid w:val="2C578DBC"/>
    <w:rsid w:val="2C7668CE"/>
    <w:rsid w:val="2C771C4C"/>
    <w:rsid w:val="2C7B5E7D"/>
    <w:rsid w:val="2C8820D5"/>
    <w:rsid w:val="2C8F8C1A"/>
    <w:rsid w:val="2C9238D1"/>
    <w:rsid w:val="2CAA8480"/>
    <w:rsid w:val="2CB88085"/>
    <w:rsid w:val="2CBCDE2C"/>
    <w:rsid w:val="2CCBCF87"/>
    <w:rsid w:val="2CD7B93B"/>
    <w:rsid w:val="2CF078C0"/>
    <w:rsid w:val="2CF4285D"/>
    <w:rsid w:val="2CFF0303"/>
    <w:rsid w:val="2D05A18B"/>
    <w:rsid w:val="2D21DA61"/>
    <w:rsid w:val="2D3B6659"/>
    <w:rsid w:val="2D429377"/>
    <w:rsid w:val="2D434825"/>
    <w:rsid w:val="2D43E820"/>
    <w:rsid w:val="2D4EEAA0"/>
    <w:rsid w:val="2D51480E"/>
    <w:rsid w:val="2D5926AD"/>
    <w:rsid w:val="2DA71FA9"/>
    <w:rsid w:val="2DB3A24B"/>
    <w:rsid w:val="2DD217F4"/>
    <w:rsid w:val="2DD8A9FD"/>
    <w:rsid w:val="2DDA4EBD"/>
    <w:rsid w:val="2DE942A1"/>
    <w:rsid w:val="2DF648AD"/>
    <w:rsid w:val="2DF87675"/>
    <w:rsid w:val="2E08433C"/>
    <w:rsid w:val="2E1532F2"/>
    <w:rsid w:val="2E20D004"/>
    <w:rsid w:val="2E2AFB2C"/>
    <w:rsid w:val="2E35313F"/>
    <w:rsid w:val="2E372025"/>
    <w:rsid w:val="2E417CF0"/>
    <w:rsid w:val="2E46EB08"/>
    <w:rsid w:val="2E4B7F57"/>
    <w:rsid w:val="2E605087"/>
    <w:rsid w:val="2E67D4F4"/>
    <w:rsid w:val="2E6F7488"/>
    <w:rsid w:val="2E787F90"/>
    <w:rsid w:val="2E7C8080"/>
    <w:rsid w:val="2E929321"/>
    <w:rsid w:val="2E9302C1"/>
    <w:rsid w:val="2E94C1CD"/>
    <w:rsid w:val="2E9E2AC9"/>
    <w:rsid w:val="2EA7A7DC"/>
    <w:rsid w:val="2EB219E6"/>
    <w:rsid w:val="2EBF4E89"/>
    <w:rsid w:val="2EE4FEC0"/>
    <w:rsid w:val="2F0CEDB0"/>
    <w:rsid w:val="2F135D29"/>
    <w:rsid w:val="2F1A3416"/>
    <w:rsid w:val="2F262E8A"/>
    <w:rsid w:val="2F2FFB6A"/>
    <w:rsid w:val="2F3C075A"/>
    <w:rsid w:val="2F462C4B"/>
    <w:rsid w:val="2F57B3F0"/>
    <w:rsid w:val="2F61832F"/>
    <w:rsid w:val="2F63565C"/>
    <w:rsid w:val="2F64FB3D"/>
    <w:rsid w:val="2F6D08A0"/>
    <w:rsid w:val="2F7455FB"/>
    <w:rsid w:val="2F8C9253"/>
    <w:rsid w:val="2FA6EB67"/>
    <w:rsid w:val="2FBB623D"/>
    <w:rsid w:val="2FC67D14"/>
    <w:rsid w:val="2FC89600"/>
    <w:rsid w:val="2FCCFC5F"/>
    <w:rsid w:val="2FE75CBB"/>
    <w:rsid w:val="2FEBFF12"/>
    <w:rsid w:val="2FF34CD3"/>
    <w:rsid w:val="2FFF0283"/>
    <w:rsid w:val="30007B51"/>
    <w:rsid w:val="300250BF"/>
    <w:rsid w:val="30069615"/>
    <w:rsid w:val="30095AAE"/>
    <w:rsid w:val="300DA135"/>
    <w:rsid w:val="301A5C4A"/>
    <w:rsid w:val="30203A29"/>
    <w:rsid w:val="302B602D"/>
    <w:rsid w:val="3047F802"/>
    <w:rsid w:val="304A341A"/>
    <w:rsid w:val="3054CFB8"/>
    <w:rsid w:val="3059DCCB"/>
    <w:rsid w:val="3092BD85"/>
    <w:rsid w:val="30998466"/>
    <w:rsid w:val="30C641B4"/>
    <w:rsid w:val="30DFC708"/>
    <w:rsid w:val="30FB5340"/>
    <w:rsid w:val="31058BE3"/>
    <w:rsid w:val="310940CE"/>
    <w:rsid w:val="311823A9"/>
    <w:rsid w:val="312ACB24"/>
    <w:rsid w:val="313C52AA"/>
    <w:rsid w:val="3144CBF6"/>
    <w:rsid w:val="315CC993"/>
    <w:rsid w:val="31776F5D"/>
    <w:rsid w:val="317DBC93"/>
    <w:rsid w:val="31824E00"/>
    <w:rsid w:val="318F40CA"/>
    <w:rsid w:val="319DD109"/>
    <w:rsid w:val="31AD2816"/>
    <w:rsid w:val="31B2E6DC"/>
    <w:rsid w:val="31C78611"/>
    <w:rsid w:val="31CF9E6C"/>
    <w:rsid w:val="31DE9B4D"/>
    <w:rsid w:val="31E631A1"/>
    <w:rsid w:val="320676C4"/>
    <w:rsid w:val="320B4065"/>
    <w:rsid w:val="32178CB2"/>
    <w:rsid w:val="323B785B"/>
    <w:rsid w:val="324C71D3"/>
    <w:rsid w:val="327F8F28"/>
    <w:rsid w:val="328104E7"/>
    <w:rsid w:val="32889AB8"/>
    <w:rsid w:val="328DFB75"/>
    <w:rsid w:val="329205D6"/>
    <w:rsid w:val="32A642FB"/>
    <w:rsid w:val="32BF1B84"/>
    <w:rsid w:val="32C15D71"/>
    <w:rsid w:val="32E71B79"/>
    <w:rsid w:val="3330B01B"/>
    <w:rsid w:val="33368E92"/>
    <w:rsid w:val="336A6A09"/>
    <w:rsid w:val="337CC623"/>
    <w:rsid w:val="337DA91B"/>
    <w:rsid w:val="338C27A1"/>
    <w:rsid w:val="338FA3DA"/>
    <w:rsid w:val="339047DC"/>
    <w:rsid w:val="339066FA"/>
    <w:rsid w:val="3390ADF2"/>
    <w:rsid w:val="3394F418"/>
    <w:rsid w:val="339744F4"/>
    <w:rsid w:val="339EF315"/>
    <w:rsid w:val="33A3228C"/>
    <w:rsid w:val="33AF1723"/>
    <w:rsid w:val="33DF1D8B"/>
    <w:rsid w:val="33EC4F28"/>
    <w:rsid w:val="33F80A0E"/>
    <w:rsid w:val="33FC43E8"/>
    <w:rsid w:val="341A192A"/>
    <w:rsid w:val="341FBC3F"/>
    <w:rsid w:val="34273521"/>
    <w:rsid w:val="34549E72"/>
    <w:rsid w:val="34599165"/>
    <w:rsid w:val="345E5393"/>
    <w:rsid w:val="347B7D0F"/>
    <w:rsid w:val="34872249"/>
    <w:rsid w:val="348C0E4B"/>
    <w:rsid w:val="349D1C69"/>
    <w:rsid w:val="34A302B5"/>
    <w:rsid w:val="34B6CA31"/>
    <w:rsid w:val="34B7F45D"/>
    <w:rsid w:val="34C15FE4"/>
    <w:rsid w:val="34CFCF83"/>
    <w:rsid w:val="34D4A8BA"/>
    <w:rsid w:val="34D53F99"/>
    <w:rsid w:val="34D78867"/>
    <w:rsid w:val="34E05D69"/>
    <w:rsid w:val="34EDA074"/>
    <w:rsid w:val="350FB814"/>
    <w:rsid w:val="3518445A"/>
    <w:rsid w:val="352689B7"/>
    <w:rsid w:val="353200F3"/>
    <w:rsid w:val="35330B40"/>
    <w:rsid w:val="35390540"/>
    <w:rsid w:val="353EF179"/>
    <w:rsid w:val="353F98BA"/>
    <w:rsid w:val="354FAD04"/>
    <w:rsid w:val="3555CDB5"/>
    <w:rsid w:val="355B7ABA"/>
    <w:rsid w:val="357AF39A"/>
    <w:rsid w:val="358C57AD"/>
    <w:rsid w:val="359DA9B9"/>
    <w:rsid w:val="35CA4C36"/>
    <w:rsid w:val="35CB3E43"/>
    <w:rsid w:val="35D05941"/>
    <w:rsid w:val="35D5A2F7"/>
    <w:rsid w:val="35DF46CC"/>
    <w:rsid w:val="35E05856"/>
    <w:rsid w:val="35F5EC98"/>
    <w:rsid w:val="3600BE72"/>
    <w:rsid w:val="3603C912"/>
    <w:rsid w:val="360FA9D9"/>
    <w:rsid w:val="3611CA03"/>
    <w:rsid w:val="3621D0E5"/>
    <w:rsid w:val="3624077D"/>
    <w:rsid w:val="3649D89F"/>
    <w:rsid w:val="364C8369"/>
    <w:rsid w:val="364EB77E"/>
    <w:rsid w:val="365D30A2"/>
    <w:rsid w:val="3670EC60"/>
    <w:rsid w:val="36722104"/>
    <w:rsid w:val="36807B44"/>
    <w:rsid w:val="3695307F"/>
    <w:rsid w:val="36A707C3"/>
    <w:rsid w:val="36A73279"/>
    <w:rsid w:val="36AAAECC"/>
    <w:rsid w:val="36BD6BFE"/>
    <w:rsid w:val="36C9365D"/>
    <w:rsid w:val="36EE2D76"/>
    <w:rsid w:val="36FC5EC8"/>
    <w:rsid w:val="36FEC5E5"/>
    <w:rsid w:val="37162A44"/>
    <w:rsid w:val="372C8655"/>
    <w:rsid w:val="372D4916"/>
    <w:rsid w:val="37425411"/>
    <w:rsid w:val="37508240"/>
    <w:rsid w:val="375E0498"/>
    <w:rsid w:val="3763A098"/>
    <w:rsid w:val="376ECF5D"/>
    <w:rsid w:val="377C9578"/>
    <w:rsid w:val="3791DC8A"/>
    <w:rsid w:val="379B5EA2"/>
    <w:rsid w:val="37D940CE"/>
    <w:rsid w:val="37DD5FB6"/>
    <w:rsid w:val="37E2ED49"/>
    <w:rsid w:val="37EFEE6F"/>
    <w:rsid w:val="37FDD117"/>
    <w:rsid w:val="380B26A4"/>
    <w:rsid w:val="3842FE72"/>
    <w:rsid w:val="384B1F21"/>
    <w:rsid w:val="386BAB9C"/>
    <w:rsid w:val="386D754C"/>
    <w:rsid w:val="38888720"/>
    <w:rsid w:val="388F73A4"/>
    <w:rsid w:val="389B5B20"/>
    <w:rsid w:val="389D304A"/>
    <w:rsid w:val="38A1D92B"/>
    <w:rsid w:val="38ACD302"/>
    <w:rsid w:val="38AE67B3"/>
    <w:rsid w:val="38BFFF1D"/>
    <w:rsid w:val="38CA79D3"/>
    <w:rsid w:val="38CEA0DE"/>
    <w:rsid w:val="38DD4905"/>
    <w:rsid w:val="38DE11BA"/>
    <w:rsid w:val="38F17613"/>
    <w:rsid w:val="391E2EAF"/>
    <w:rsid w:val="393281DD"/>
    <w:rsid w:val="395F70B1"/>
    <w:rsid w:val="3961FD73"/>
    <w:rsid w:val="39726BFE"/>
    <w:rsid w:val="39730A37"/>
    <w:rsid w:val="397AD790"/>
    <w:rsid w:val="39843509"/>
    <w:rsid w:val="3985F941"/>
    <w:rsid w:val="399E3A66"/>
    <w:rsid w:val="39D1080C"/>
    <w:rsid w:val="39DA94CD"/>
    <w:rsid w:val="39EAD250"/>
    <w:rsid w:val="39ECA9F1"/>
    <w:rsid w:val="39F7801A"/>
    <w:rsid w:val="39FD2A14"/>
    <w:rsid w:val="3A071B95"/>
    <w:rsid w:val="3A09CDA7"/>
    <w:rsid w:val="3A18646C"/>
    <w:rsid w:val="3A318843"/>
    <w:rsid w:val="3A3D4506"/>
    <w:rsid w:val="3A4BED44"/>
    <w:rsid w:val="3A4E2A36"/>
    <w:rsid w:val="3A54B32E"/>
    <w:rsid w:val="3A5532BA"/>
    <w:rsid w:val="3A5F4EAE"/>
    <w:rsid w:val="3A68CD35"/>
    <w:rsid w:val="3A70926C"/>
    <w:rsid w:val="3A819A87"/>
    <w:rsid w:val="3A8B43DE"/>
    <w:rsid w:val="3AA00ADF"/>
    <w:rsid w:val="3AA2F103"/>
    <w:rsid w:val="3AA32245"/>
    <w:rsid w:val="3AA41A64"/>
    <w:rsid w:val="3AFA5DBE"/>
    <w:rsid w:val="3AFD3880"/>
    <w:rsid w:val="3AFFE297"/>
    <w:rsid w:val="3B005C3F"/>
    <w:rsid w:val="3B174720"/>
    <w:rsid w:val="3B2AB147"/>
    <w:rsid w:val="3B34978E"/>
    <w:rsid w:val="3B3AC48E"/>
    <w:rsid w:val="3B41E0A8"/>
    <w:rsid w:val="3B45A865"/>
    <w:rsid w:val="3B470C6B"/>
    <w:rsid w:val="3B706A1E"/>
    <w:rsid w:val="3B714F07"/>
    <w:rsid w:val="3B74A890"/>
    <w:rsid w:val="3B74D36E"/>
    <w:rsid w:val="3B7E7D4B"/>
    <w:rsid w:val="3B8220D9"/>
    <w:rsid w:val="3B864ADD"/>
    <w:rsid w:val="3B87BAC5"/>
    <w:rsid w:val="3B8ECD75"/>
    <w:rsid w:val="3B99F83F"/>
    <w:rsid w:val="3BA0451B"/>
    <w:rsid w:val="3BA8775C"/>
    <w:rsid w:val="3BC7B156"/>
    <w:rsid w:val="3BCC137A"/>
    <w:rsid w:val="3BCD42B8"/>
    <w:rsid w:val="3BE5FA65"/>
    <w:rsid w:val="3BE635AE"/>
    <w:rsid w:val="3BEE8983"/>
    <w:rsid w:val="3BF956EA"/>
    <w:rsid w:val="3C22F257"/>
    <w:rsid w:val="3C2309E2"/>
    <w:rsid w:val="3C410D90"/>
    <w:rsid w:val="3C616E4E"/>
    <w:rsid w:val="3C6A139B"/>
    <w:rsid w:val="3C934C95"/>
    <w:rsid w:val="3CAB8318"/>
    <w:rsid w:val="3CB334F6"/>
    <w:rsid w:val="3CB88B44"/>
    <w:rsid w:val="3D01C5BB"/>
    <w:rsid w:val="3D20CC03"/>
    <w:rsid w:val="3D248BF1"/>
    <w:rsid w:val="3D770432"/>
    <w:rsid w:val="3D7CC7F8"/>
    <w:rsid w:val="3D8F956B"/>
    <w:rsid w:val="3D970DA9"/>
    <w:rsid w:val="3D99BC1F"/>
    <w:rsid w:val="3DA54B65"/>
    <w:rsid w:val="3DA6633D"/>
    <w:rsid w:val="3DB6EE8F"/>
    <w:rsid w:val="3DBF5A03"/>
    <w:rsid w:val="3DD2D084"/>
    <w:rsid w:val="3DD9F56A"/>
    <w:rsid w:val="3DDDEAAC"/>
    <w:rsid w:val="3DDE99C9"/>
    <w:rsid w:val="3DF28810"/>
    <w:rsid w:val="3E04A0BC"/>
    <w:rsid w:val="3E167EF4"/>
    <w:rsid w:val="3E1932E9"/>
    <w:rsid w:val="3E1E06FC"/>
    <w:rsid w:val="3E21679F"/>
    <w:rsid w:val="3E287103"/>
    <w:rsid w:val="3E2A6079"/>
    <w:rsid w:val="3E31F60E"/>
    <w:rsid w:val="3E36C872"/>
    <w:rsid w:val="3E37B5BF"/>
    <w:rsid w:val="3E457989"/>
    <w:rsid w:val="3E4A36EB"/>
    <w:rsid w:val="3E65DDCE"/>
    <w:rsid w:val="3E7267AE"/>
    <w:rsid w:val="3E840038"/>
    <w:rsid w:val="3E9E8F05"/>
    <w:rsid w:val="3EA74BA1"/>
    <w:rsid w:val="3EB7D1CE"/>
    <w:rsid w:val="3EC0667F"/>
    <w:rsid w:val="3EC3BE30"/>
    <w:rsid w:val="3ED69EB3"/>
    <w:rsid w:val="3ED9E138"/>
    <w:rsid w:val="3EE4BE3E"/>
    <w:rsid w:val="3EE5615F"/>
    <w:rsid w:val="3EF8A58F"/>
    <w:rsid w:val="3EFDCDB3"/>
    <w:rsid w:val="3F014C3C"/>
    <w:rsid w:val="3F07C753"/>
    <w:rsid w:val="3F162C78"/>
    <w:rsid w:val="3F1ACAEF"/>
    <w:rsid w:val="3F235027"/>
    <w:rsid w:val="3F2C0FAB"/>
    <w:rsid w:val="3F2D8923"/>
    <w:rsid w:val="3F320495"/>
    <w:rsid w:val="3F3A6E07"/>
    <w:rsid w:val="3F43BF3C"/>
    <w:rsid w:val="3F4C8DA1"/>
    <w:rsid w:val="3F51F743"/>
    <w:rsid w:val="3F55DEAC"/>
    <w:rsid w:val="3F6C5306"/>
    <w:rsid w:val="3F72699E"/>
    <w:rsid w:val="3F7BFA4B"/>
    <w:rsid w:val="3F864633"/>
    <w:rsid w:val="3FA7C729"/>
    <w:rsid w:val="3FB37005"/>
    <w:rsid w:val="3FB7EF5F"/>
    <w:rsid w:val="3FC8668B"/>
    <w:rsid w:val="3FDEA00E"/>
    <w:rsid w:val="3FFB2473"/>
    <w:rsid w:val="400CED92"/>
    <w:rsid w:val="400D319E"/>
    <w:rsid w:val="402D99A4"/>
    <w:rsid w:val="402FA7E8"/>
    <w:rsid w:val="4038AA1A"/>
    <w:rsid w:val="403EC331"/>
    <w:rsid w:val="404DB025"/>
    <w:rsid w:val="40630B94"/>
    <w:rsid w:val="4081924D"/>
    <w:rsid w:val="4085E8D4"/>
    <w:rsid w:val="40B6AFFA"/>
    <w:rsid w:val="40C577E3"/>
    <w:rsid w:val="40CAA5E8"/>
    <w:rsid w:val="40D246AB"/>
    <w:rsid w:val="40E0D7F0"/>
    <w:rsid w:val="40EECC9B"/>
    <w:rsid w:val="40F8FC42"/>
    <w:rsid w:val="40FA61D0"/>
    <w:rsid w:val="4101349D"/>
    <w:rsid w:val="41122E16"/>
    <w:rsid w:val="411DDD8A"/>
    <w:rsid w:val="412291AB"/>
    <w:rsid w:val="4144F557"/>
    <w:rsid w:val="414ED3DA"/>
    <w:rsid w:val="415B41D8"/>
    <w:rsid w:val="416B53FD"/>
    <w:rsid w:val="416E96DC"/>
    <w:rsid w:val="418B7A5F"/>
    <w:rsid w:val="418C5200"/>
    <w:rsid w:val="4191D35F"/>
    <w:rsid w:val="419376B1"/>
    <w:rsid w:val="4194C8DE"/>
    <w:rsid w:val="419AE010"/>
    <w:rsid w:val="419EB2AC"/>
    <w:rsid w:val="41AF4B9A"/>
    <w:rsid w:val="41B8324F"/>
    <w:rsid w:val="41E5CF7C"/>
    <w:rsid w:val="41EC7D27"/>
    <w:rsid w:val="421AD2BA"/>
    <w:rsid w:val="421DF1D6"/>
    <w:rsid w:val="421E4540"/>
    <w:rsid w:val="422DB9A8"/>
    <w:rsid w:val="42359643"/>
    <w:rsid w:val="42459CF3"/>
    <w:rsid w:val="426630BD"/>
    <w:rsid w:val="426692C0"/>
    <w:rsid w:val="426DF3C0"/>
    <w:rsid w:val="427904E8"/>
    <w:rsid w:val="42826C61"/>
    <w:rsid w:val="428D29B0"/>
    <w:rsid w:val="429DFB24"/>
    <w:rsid w:val="42AD70A1"/>
    <w:rsid w:val="42CBBD41"/>
    <w:rsid w:val="42CE53A1"/>
    <w:rsid w:val="42F1B7E3"/>
    <w:rsid w:val="4301AF40"/>
    <w:rsid w:val="430D8AF1"/>
    <w:rsid w:val="432064D7"/>
    <w:rsid w:val="4324582A"/>
    <w:rsid w:val="432B81F1"/>
    <w:rsid w:val="433F1619"/>
    <w:rsid w:val="435154C8"/>
    <w:rsid w:val="435CCA2A"/>
    <w:rsid w:val="436BCDF2"/>
    <w:rsid w:val="436D324F"/>
    <w:rsid w:val="4374F668"/>
    <w:rsid w:val="43850594"/>
    <w:rsid w:val="43981812"/>
    <w:rsid w:val="43C92A1F"/>
    <w:rsid w:val="43D4194C"/>
    <w:rsid w:val="43DBD0EC"/>
    <w:rsid w:val="43DCE5C2"/>
    <w:rsid w:val="43E4263A"/>
    <w:rsid w:val="43EFB6B6"/>
    <w:rsid w:val="43F710BA"/>
    <w:rsid w:val="44122A0D"/>
    <w:rsid w:val="4416D057"/>
    <w:rsid w:val="441FC488"/>
    <w:rsid w:val="443FFFE7"/>
    <w:rsid w:val="44565819"/>
    <w:rsid w:val="445AB947"/>
    <w:rsid w:val="445F12EC"/>
    <w:rsid w:val="44651AA9"/>
    <w:rsid w:val="448A1F7F"/>
    <w:rsid w:val="44A95151"/>
    <w:rsid w:val="44AD6C17"/>
    <w:rsid w:val="44BCC1F4"/>
    <w:rsid w:val="44C40195"/>
    <w:rsid w:val="44CE4B70"/>
    <w:rsid w:val="44D23824"/>
    <w:rsid w:val="44EB8622"/>
    <w:rsid w:val="45011F96"/>
    <w:rsid w:val="4503B872"/>
    <w:rsid w:val="45242A77"/>
    <w:rsid w:val="453EFA35"/>
    <w:rsid w:val="454427C1"/>
    <w:rsid w:val="454EC6A5"/>
    <w:rsid w:val="4550C261"/>
    <w:rsid w:val="45544ADD"/>
    <w:rsid w:val="4560FA25"/>
    <w:rsid w:val="45689AF9"/>
    <w:rsid w:val="456FC966"/>
    <w:rsid w:val="4572857E"/>
    <w:rsid w:val="4575AF6D"/>
    <w:rsid w:val="45787D08"/>
    <w:rsid w:val="457D8DC0"/>
    <w:rsid w:val="458425AB"/>
    <w:rsid w:val="4592CC99"/>
    <w:rsid w:val="45A288D5"/>
    <w:rsid w:val="45A4815C"/>
    <w:rsid w:val="45BE12CF"/>
    <w:rsid w:val="45C2EA6A"/>
    <w:rsid w:val="45CE56D7"/>
    <w:rsid w:val="45D548A6"/>
    <w:rsid w:val="45DE9859"/>
    <w:rsid w:val="4629CACA"/>
    <w:rsid w:val="465D1E0D"/>
    <w:rsid w:val="466B13CD"/>
    <w:rsid w:val="46716E8B"/>
    <w:rsid w:val="4674C2C6"/>
    <w:rsid w:val="4676376C"/>
    <w:rsid w:val="4677AF13"/>
    <w:rsid w:val="46792265"/>
    <w:rsid w:val="468CF556"/>
    <w:rsid w:val="46927391"/>
    <w:rsid w:val="469E4CBB"/>
    <w:rsid w:val="46B928FE"/>
    <w:rsid w:val="46BD9E27"/>
    <w:rsid w:val="46BF77C0"/>
    <w:rsid w:val="46C4AC30"/>
    <w:rsid w:val="46D17BBA"/>
    <w:rsid w:val="46D43358"/>
    <w:rsid w:val="46D5CC87"/>
    <w:rsid w:val="46DEC14C"/>
    <w:rsid w:val="47110CC0"/>
    <w:rsid w:val="4738B06D"/>
    <w:rsid w:val="47682350"/>
    <w:rsid w:val="476C98E6"/>
    <w:rsid w:val="47937BE4"/>
    <w:rsid w:val="47D7D6FC"/>
    <w:rsid w:val="47D8C375"/>
    <w:rsid w:val="47DD0AF3"/>
    <w:rsid w:val="47E9AF5E"/>
    <w:rsid w:val="48135659"/>
    <w:rsid w:val="481437EE"/>
    <w:rsid w:val="4826294A"/>
    <w:rsid w:val="484DEAD3"/>
    <w:rsid w:val="4851340E"/>
    <w:rsid w:val="486652E9"/>
    <w:rsid w:val="486BF86F"/>
    <w:rsid w:val="486F048B"/>
    <w:rsid w:val="48766EA9"/>
    <w:rsid w:val="4878D6E4"/>
    <w:rsid w:val="487F5FCD"/>
    <w:rsid w:val="488A1277"/>
    <w:rsid w:val="4896ED6F"/>
    <w:rsid w:val="48985690"/>
    <w:rsid w:val="48AEC047"/>
    <w:rsid w:val="48B8798B"/>
    <w:rsid w:val="48BD58B3"/>
    <w:rsid w:val="48C3E0C8"/>
    <w:rsid w:val="48DE90D7"/>
    <w:rsid w:val="49002EE6"/>
    <w:rsid w:val="49297366"/>
    <w:rsid w:val="494EE946"/>
    <w:rsid w:val="495F3055"/>
    <w:rsid w:val="495F39AA"/>
    <w:rsid w:val="49605C68"/>
    <w:rsid w:val="4965BEB4"/>
    <w:rsid w:val="496AF883"/>
    <w:rsid w:val="49706EEC"/>
    <w:rsid w:val="49A9B6AB"/>
    <w:rsid w:val="49B3D6B1"/>
    <w:rsid w:val="49CFA0E2"/>
    <w:rsid w:val="49D848BB"/>
    <w:rsid w:val="49EB04E5"/>
    <w:rsid w:val="49ED80AC"/>
    <w:rsid w:val="49FFE87B"/>
    <w:rsid w:val="4A0C20C9"/>
    <w:rsid w:val="4A17C3A5"/>
    <w:rsid w:val="4A1A5AA5"/>
    <w:rsid w:val="4A3DCEA8"/>
    <w:rsid w:val="4A42493D"/>
    <w:rsid w:val="4A4B1786"/>
    <w:rsid w:val="4A53F304"/>
    <w:rsid w:val="4A75505C"/>
    <w:rsid w:val="4A9A2BEF"/>
    <w:rsid w:val="4AAA070A"/>
    <w:rsid w:val="4ACEC1A2"/>
    <w:rsid w:val="4AD89664"/>
    <w:rsid w:val="4AE4ABFC"/>
    <w:rsid w:val="4AFA0546"/>
    <w:rsid w:val="4AFA990F"/>
    <w:rsid w:val="4B1BE210"/>
    <w:rsid w:val="4B2FDB88"/>
    <w:rsid w:val="4B51B489"/>
    <w:rsid w:val="4B5BAA02"/>
    <w:rsid w:val="4B6286E0"/>
    <w:rsid w:val="4B651455"/>
    <w:rsid w:val="4B73BD3B"/>
    <w:rsid w:val="4B7B6C9C"/>
    <w:rsid w:val="4B8ED404"/>
    <w:rsid w:val="4B8FA099"/>
    <w:rsid w:val="4BA20C69"/>
    <w:rsid w:val="4BB024F5"/>
    <w:rsid w:val="4BC129B6"/>
    <w:rsid w:val="4C1C0520"/>
    <w:rsid w:val="4C1EF649"/>
    <w:rsid w:val="4C377238"/>
    <w:rsid w:val="4C41EE18"/>
    <w:rsid w:val="4C42446E"/>
    <w:rsid w:val="4C4D3CC5"/>
    <w:rsid w:val="4C4DE47C"/>
    <w:rsid w:val="4C975C5F"/>
    <w:rsid w:val="4C99EE47"/>
    <w:rsid w:val="4CA60B5D"/>
    <w:rsid w:val="4CA91BA4"/>
    <w:rsid w:val="4CCA7905"/>
    <w:rsid w:val="4CCB54CA"/>
    <w:rsid w:val="4CD8A3EF"/>
    <w:rsid w:val="4CD988D2"/>
    <w:rsid w:val="4CE4E3F4"/>
    <w:rsid w:val="4CE7CBF5"/>
    <w:rsid w:val="4CFAA0C4"/>
    <w:rsid w:val="4D07D1D5"/>
    <w:rsid w:val="4D1112FE"/>
    <w:rsid w:val="4D35B650"/>
    <w:rsid w:val="4D3E10C0"/>
    <w:rsid w:val="4D40FB01"/>
    <w:rsid w:val="4D458ABB"/>
    <w:rsid w:val="4D48ED82"/>
    <w:rsid w:val="4D569DEA"/>
    <w:rsid w:val="4D5BF84E"/>
    <w:rsid w:val="4D7246A1"/>
    <w:rsid w:val="4D8D2F5D"/>
    <w:rsid w:val="4DA33BC8"/>
    <w:rsid w:val="4DAFF3F2"/>
    <w:rsid w:val="4DB066A5"/>
    <w:rsid w:val="4DBA114D"/>
    <w:rsid w:val="4DC2EBA4"/>
    <w:rsid w:val="4DD2BF9D"/>
    <w:rsid w:val="4E000E3F"/>
    <w:rsid w:val="4E0314FC"/>
    <w:rsid w:val="4E063F11"/>
    <w:rsid w:val="4E12F6B7"/>
    <w:rsid w:val="4E3174F1"/>
    <w:rsid w:val="4E3AD2A6"/>
    <w:rsid w:val="4E48AAD9"/>
    <w:rsid w:val="4E50D27D"/>
    <w:rsid w:val="4E55C1A8"/>
    <w:rsid w:val="4E778547"/>
    <w:rsid w:val="4EAB399C"/>
    <w:rsid w:val="4EC52291"/>
    <w:rsid w:val="4ED0B3B8"/>
    <w:rsid w:val="4EEA1915"/>
    <w:rsid w:val="4EEB4EF0"/>
    <w:rsid w:val="4EEE223F"/>
    <w:rsid w:val="4EF02686"/>
    <w:rsid w:val="4EF141CE"/>
    <w:rsid w:val="4EF4CBB6"/>
    <w:rsid w:val="4F0C0974"/>
    <w:rsid w:val="4F0DFCA3"/>
    <w:rsid w:val="4F216D1F"/>
    <w:rsid w:val="4F2717A6"/>
    <w:rsid w:val="4F4E0ADC"/>
    <w:rsid w:val="4F530AE8"/>
    <w:rsid w:val="4F55EF35"/>
    <w:rsid w:val="4F5CECF9"/>
    <w:rsid w:val="4F72F2EB"/>
    <w:rsid w:val="4F79A63D"/>
    <w:rsid w:val="4FA4EFAE"/>
    <w:rsid w:val="4FC26E4F"/>
    <w:rsid w:val="4FD96144"/>
    <w:rsid w:val="4FE3DC68"/>
    <w:rsid w:val="4FE440D8"/>
    <w:rsid w:val="4FE4FBA1"/>
    <w:rsid w:val="4FE6CAAF"/>
    <w:rsid w:val="4FED6121"/>
    <w:rsid w:val="4FF3C760"/>
    <w:rsid w:val="50011593"/>
    <w:rsid w:val="5007FCFB"/>
    <w:rsid w:val="5008D197"/>
    <w:rsid w:val="501034EA"/>
    <w:rsid w:val="50122460"/>
    <w:rsid w:val="5020C428"/>
    <w:rsid w:val="502CB4B0"/>
    <w:rsid w:val="502F7F3B"/>
    <w:rsid w:val="50443192"/>
    <w:rsid w:val="50530538"/>
    <w:rsid w:val="5055E304"/>
    <w:rsid w:val="505614E3"/>
    <w:rsid w:val="5073C424"/>
    <w:rsid w:val="50784191"/>
    <w:rsid w:val="508EFC3E"/>
    <w:rsid w:val="50937B02"/>
    <w:rsid w:val="50AD8B27"/>
    <w:rsid w:val="50BBFBB0"/>
    <w:rsid w:val="50C1AEDC"/>
    <w:rsid w:val="50DEB024"/>
    <w:rsid w:val="50EFFDC0"/>
    <w:rsid w:val="51127BBD"/>
    <w:rsid w:val="5117340B"/>
    <w:rsid w:val="5118B18E"/>
    <w:rsid w:val="512DF485"/>
    <w:rsid w:val="5136C03E"/>
    <w:rsid w:val="51532CE4"/>
    <w:rsid w:val="515DA8D3"/>
    <w:rsid w:val="516318D7"/>
    <w:rsid w:val="5170EB2B"/>
    <w:rsid w:val="5179830C"/>
    <w:rsid w:val="518491B8"/>
    <w:rsid w:val="51A1FB14"/>
    <w:rsid w:val="51A2DC66"/>
    <w:rsid w:val="51AF9175"/>
    <w:rsid w:val="51B70A6E"/>
    <w:rsid w:val="51D572BA"/>
    <w:rsid w:val="51DAAC23"/>
    <w:rsid w:val="51EAB460"/>
    <w:rsid w:val="51F70097"/>
    <w:rsid w:val="5217A9C5"/>
    <w:rsid w:val="521F85EE"/>
    <w:rsid w:val="5226979C"/>
    <w:rsid w:val="52293002"/>
    <w:rsid w:val="522C0EC5"/>
    <w:rsid w:val="522E093B"/>
    <w:rsid w:val="52642CB9"/>
    <w:rsid w:val="5272D3DB"/>
    <w:rsid w:val="529770A0"/>
    <w:rsid w:val="529AAE44"/>
    <w:rsid w:val="52A75991"/>
    <w:rsid w:val="52B8BAF5"/>
    <w:rsid w:val="52D87C56"/>
    <w:rsid w:val="52DEFC0A"/>
    <w:rsid w:val="52F2A553"/>
    <w:rsid w:val="52FE9669"/>
    <w:rsid w:val="530C800D"/>
    <w:rsid w:val="53193F49"/>
    <w:rsid w:val="531ADEC7"/>
    <w:rsid w:val="531C59FA"/>
    <w:rsid w:val="532EE1A2"/>
    <w:rsid w:val="532F3C42"/>
    <w:rsid w:val="5333D3FA"/>
    <w:rsid w:val="533593B9"/>
    <w:rsid w:val="535F72B8"/>
    <w:rsid w:val="53603639"/>
    <w:rsid w:val="5370CD3A"/>
    <w:rsid w:val="537A3936"/>
    <w:rsid w:val="53A20B13"/>
    <w:rsid w:val="53B373C9"/>
    <w:rsid w:val="53C18AA7"/>
    <w:rsid w:val="53D72B89"/>
    <w:rsid w:val="53F14A2B"/>
    <w:rsid w:val="5402461D"/>
    <w:rsid w:val="5405B37F"/>
    <w:rsid w:val="54122071"/>
    <w:rsid w:val="54183085"/>
    <w:rsid w:val="5423DD12"/>
    <w:rsid w:val="543D52D5"/>
    <w:rsid w:val="544DE0EC"/>
    <w:rsid w:val="547CA9AA"/>
    <w:rsid w:val="5484087B"/>
    <w:rsid w:val="548F767A"/>
    <w:rsid w:val="549CCACF"/>
    <w:rsid w:val="54A0D475"/>
    <w:rsid w:val="54C94BCB"/>
    <w:rsid w:val="54F59047"/>
    <w:rsid w:val="54F59DA3"/>
    <w:rsid w:val="55086842"/>
    <w:rsid w:val="550CC797"/>
    <w:rsid w:val="55193C98"/>
    <w:rsid w:val="551B8174"/>
    <w:rsid w:val="552E5979"/>
    <w:rsid w:val="553624E0"/>
    <w:rsid w:val="555DA41C"/>
    <w:rsid w:val="5577A420"/>
    <w:rsid w:val="55B9E87E"/>
    <w:rsid w:val="55E05E65"/>
    <w:rsid w:val="55E2268A"/>
    <w:rsid w:val="55FF6B18"/>
    <w:rsid w:val="5603F1EC"/>
    <w:rsid w:val="56048515"/>
    <w:rsid w:val="560F654C"/>
    <w:rsid w:val="56136EF8"/>
    <w:rsid w:val="56180A3A"/>
    <w:rsid w:val="563B9375"/>
    <w:rsid w:val="5645F568"/>
    <w:rsid w:val="56550A26"/>
    <w:rsid w:val="565F7FC8"/>
    <w:rsid w:val="566EBC16"/>
    <w:rsid w:val="5674AB38"/>
    <w:rsid w:val="5679D535"/>
    <w:rsid w:val="5680B660"/>
    <w:rsid w:val="568E85F0"/>
    <w:rsid w:val="56AA4B72"/>
    <w:rsid w:val="56AF7900"/>
    <w:rsid w:val="56C7E2C9"/>
    <w:rsid w:val="56CACC9F"/>
    <w:rsid w:val="56CBC40B"/>
    <w:rsid w:val="56E4B7D4"/>
    <w:rsid w:val="56F13556"/>
    <w:rsid w:val="56F1A1B0"/>
    <w:rsid w:val="56F22FB2"/>
    <w:rsid w:val="57066587"/>
    <w:rsid w:val="570E68DA"/>
    <w:rsid w:val="571DB8AA"/>
    <w:rsid w:val="572FFF8C"/>
    <w:rsid w:val="5736DB20"/>
    <w:rsid w:val="57421E15"/>
    <w:rsid w:val="57767778"/>
    <w:rsid w:val="578A188F"/>
    <w:rsid w:val="5797165C"/>
    <w:rsid w:val="5799F8BA"/>
    <w:rsid w:val="57ABFF09"/>
    <w:rsid w:val="57F5A728"/>
    <w:rsid w:val="5800176C"/>
    <w:rsid w:val="5804FFDE"/>
    <w:rsid w:val="5810C7FE"/>
    <w:rsid w:val="5811069F"/>
    <w:rsid w:val="581776E1"/>
    <w:rsid w:val="581E3399"/>
    <w:rsid w:val="582361FF"/>
    <w:rsid w:val="582610E9"/>
    <w:rsid w:val="58340396"/>
    <w:rsid w:val="58450E69"/>
    <w:rsid w:val="58679246"/>
    <w:rsid w:val="58698BC1"/>
    <w:rsid w:val="586C4CEF"/>
    <w:rsid w:val="586E6EA4"/>
    <w:rsid w:val="58872521"/>
    <w:rsid w:val="588D81C0"/>
    <w:rsid w:val="589D6950"/>
    <w:rsid w:val="58B75C7C"/>
    <w:rsid w:val="58BF78D6"/>
    <w:rsid w:val="58CC51BB"/>
    <w:rsid w:val="58DE4E9E"/>
    <w:rsid w:val="58DFAFE6"/>
    <w:rsid w:val="58E6695B"/>
    <w:rsid w:val="5904D2B1"/>
    <w:rsid w:val="5912BD39"/>
    <w:rsid w:val="591B5184"/>
    <w:rsid w:val="5920AC8D"/>
    <w:rsid w:val="5924A1F2"/>
    <w:rsid w:val="593A0D7F"/>
    <w:rsid w:val="59455A57"/>
    <w:rsid w:val="5959D72D"/>
    <w:rsid w:val="595EAF9A"/>
    <w:rsid w:val="59604A57"/>
    <w:rsid w:val="596EBA27"/>
    <w:rsid w:val="59727582"/>
    <w:rsid w:val="5973F8A4"/>
    <w:rsid w:val="597A9611"/>
    <w:rsid w:val="59864CB4"/>
    <w:rsid w:val="598BC25B"/>
    <w:rsid w:val="598CE530"/>
    <w:rsid w:val="59AE7E77"/>
    <w:rsid w:val="59AE9B87"/>
    <w:rsid w:val="59B35397"/>
    <w:rsid w:val="59BBB50B"/>
    <w:rsid w:val="59C7C4B1"/>
    <w:rsid w:val="59F4B542"/>
    <w:rsid w:val="59FB1257"/>
    <w:rsid w:val="59FC23A7"/>
    <w:rsid w:val="5A20545F"/>
    <w:rsid w:val="5A26B40F"/>
    <w:rsid w:val="5A311F1B"/>
    <w:rsid w:val="5A385BA0"/>
    <w:rsid w:val="5A5BB27F"/>
    <w:rsid w:val="5A6B1154"/>
    <w:rsid w:val="5A800863"/>
    <w:rsid w:val="5A8D64DD"/>
    <w:rsid w:val="5ABE61A2"/>
    <w:rsid w:val="5AC55B9B"/>
    <w:rsid w:val="5AC85FDD"/>
    <w:rsid w:val="5AF61DD9"/>
    <w:rsid w:val="5AFB3A2C"/>
    <w:rsid w:val="5AFE65C3"/>
    <w:rsid w:val="5B0DA645"/>
    <w:rsid w:val="5B1687B0"/>
    <w:rsid w:val="5B1D5CF5"/>
    <w:rsid w:val="5B2E400F"/>
    <w:rsid w:val="5B304BD2"/>
    <w:rsid w:val="5B3265C2"/>
    <w:rsid w:val="5B5444CC"/>
    <w:rsid w:val="5B61A72C"/>
    <w:rsid w:val="5B6234FC"/>
    <w:rsid w:val="5B74C67A"/>
    <w:rsid w:val="5B7AD9A6"/>
    <w:rsid w:val="5B86C70B"/>
    <w:rsid w:val="5B8B828E"/>
    <w:rsid w:val="5B8BE5E6"/>
    <w:rsid w:val="5B9DFC19"/>
    <w:rsid w:val="5BA235CE"/>
    <w:rsid w:val="5BA9571B"/>
    <w:rsid w:val="5BADF67F"/>
    <w:rsid w:val="5BBC8BA2"/>
    <w:rsid w:val="5BCB9064"/>
    <w:rsid w:val="5BD3A271"/>
    <w:rsid w:val="5BD3AFDF"/>
    <w:rsid w:val="5BE02FFF"/>
    <w:rsid w:val="5C0C9973"/>
    <w:rsid w:val="5C0EAEDC"/>
    <w:rsid w:val="5C1362F1"/>
    <w:rsid w:val="5C2A2386"/>
    <w:rsid w:val="5C2E1067"/>
    <w:rsid w:val="5C3BBF6C"/>
    <w:rsid w:val="5C3BDA08"/>
    <w:rsid w:val="5C688623"/>
    <w:rsid w:val="5C6EF98F"/>
    <w:rsid w:val="5CE1DF1C"/>
    <w:rsid w:val="5CE5DE48"/>
    <w:rsid w:val="5CEF60A6"/>
    <w:rsid w:val="5CFBA010"/>
    <w:rsid w:val="5D10B052"/>
    <w:rsid w:val="5D16F6BA"/>
    <w:rsid w:val="5D34E0FA"/>
    <w:rsid w:val="5D384394"/>
    <w:rsid w:val="5D45F40C"/>
    <w:rsid w:val="5D4BB0F0"/>
    <w:rsid w:val="5D4D67DB"/>
    <w:rsid w:val="5D55ECFA"/>
    <w:rsid w:val="5D5B7A1B"/>
    <w:rsid w:val="5D859A9C"/>
    <w:rsid w:val="5DB0F7EE"/>
    <w:rsid w:val="5DDECE7F"/>
    <w:rsid w:val="5DE847BB"/>
    <w:rsid w:val="5DE8CE33"/>
    <w:rsid w:val="5DFC41FA"/>
    <w:rsid w:val="5DFFCD6D"/>
    <w:rsid w:val="5E20E0BB"/>
    <w:rsid w:val="5E2405C1"/>
    <w:rsid w:val="5E40D943"/>
    <w:rsid w:val="5E50D9AD"/>
    <w:rsid w:val="5E51B375"/>
    <w:rsid w:val="5E67F526"/>
    <w:rsid w:val="5E688891"/>
    <w:rsid w:val="5E9A15A1"/>
    <w:rsid w:val="5EA141FF"/>
    <w:rsid w:val="5EA584E3"/>
    <w:rsid w:val="5EE2ADDC"/>
    <w:rsid w:val="5EF4977D"/>
    <w:rsid w:val="5F00A5B3"/>
    <w:rsid w:val="5F0B7231"/>
    <w:rsid w:val="5F1AF1F1"/>
    <w:rsid w:val="5F1B1689"/>
    <w:rsid w:val="5F21D82F"/>
    <w:rsid w:val="5F26D5DC"/>
    <w:rsid w:val="5F2A4832"/>
    <w:rsid w:val="5F2D71BE"/>
    <w:rsid w:val="5F35DA8A"/>
    <w:rsid w:val="5F37EE93"/>
    <w:rsid w:val="5F392008"/>
    <w:rsid w:val="5F3BE33B"/>
    <w:rsid w:val="5F3DE99E"/>
    <w:rsid w:val="5F458350"/>
    <w:rsid w:val="5F471CB6"/>
    <w:rsid w:val="5F592D56"/>
    <w:rsid w:val="5F62B524"/>
    <w:rsid w:val="5F6AC715"/>
    <w:rsid w:val="5F7B3274"/>
    <w:rsid w:val="5F7CC1A6"/>
    <w:rsid w:val="5F9771FF"/>
    <w:rsid w:val="5F9F66B2"/>
    <w:rsid w:val="5FAFD17E"/>
    <w:rsid w:val="5FCCFCBC"/>
    <w:rsid w:val="5FDA2C56"/>
    <w:rsid w:val="5FE743D3"/>
    <w:rsid w:val="60095552"/>
    <w:rsid w:val="600DF5C4"/>
    <w:rsid w:val="6025D2AD"/>
    <w:rsid w:val="60278C6D"/>
    <w:rsid w:val="602D7759"/>
    <w:rsid w:val="602DDE46"/>
    <w:rsid w:val="6034F027"/>
    <w:rsid w:val="603959C6"/>
    <w:rsid w:val="6042C285"/>
    <w:rsid w:val="60473141"/>
    <w:rsid w:val="60580513"/>
    <w:rsid w:val="6068B2DA"/>
    <w:rsid w:val="607B41F8"/>
    <w:rsid w:val="607F826E"/>
    <w:rsid w:val="608F8AAB"/>
    <w:rsid w:val="60AE6DF0"/>
    <w:rsid w:val="60C58CB2"/>
    <w:rsid w:val="60D2A88B"/>
    <w:rsid w:val="60DCFEFC"/>
    <w:rsid w:val="60E514BD"/>
    <w:rsid w:val="61097C21"/>
    <w:rsid w:val="610E4982"/>
    <w:rsid w:val="6112B8E9"/>
    <w:rsid w:val="6137AC77"/>
    <w:rsid w:val="613A438A"/>
    <w:rsid w:val="6142E208"/>
    <w:rsid w:val="61497B18"/>
    <w:rsid w:val="6151D8B6"/>
    <w:rsid w:val="615B450A"/>
    <w:rsid w:val="615F093B"/>
    <w:rsid w:val="617861A9"/>
    <w:rsid w:val="617CA1AA"/>
    <w:rsid w:val="6188A21A"/>
    <w:rsid w:val="61A1F8A3"/>
    <w:rsid w:val="61B16287"/>
    <w:rsid w:val="61C54239"/>
    <w:rsid w:val="61CE7F7F"/>
    <w:rsid w:val="61D948A5"/>
    <w:rsid w:val="61E63990"/>
    <w:rsid w:val="61F16350"/>
    <w:rsid w:val="61F49BEF"/>
    <w:rsid w:val="61F52BD8"/>
    <w:rsid w:val="61FB5D88"/>
    <w:rsid w:val="620F4F5C"/>
    <w:rsid w:val="621AE49C"/>
    <w:rsid w:val="6249E917"/>
    <w:rsid w:val="625E1E2E"/>
    <w:rsid w:val="626BE4A5"/>
    <w:rsid w:val="626F0275"/>
    <w:rsid w:val="6273A488"/>
    <w:rsid w:val="6277C18D"/>
    <w:rsid w:val="627FE1E6"/>
    <w:rsid w:val="62943815"/>
    <w:rsid w:val="6298CA04"/>
    <w:rsid w:val="62A130E8"/>
    <w:rsid w:val="62A98203"/>
    <w:rsid w:val="62A98881"/>
    <w:rsid w:val="62B312AE"/>
    <w:rsid w:val="62D68B88"/>
    <w:rsid w:val="62E68D7D"/>
    <w:rsid w:val="62ED745F"/>
    <w:rsid w:val="62F19BF8"/>
    <w:rsid w:val="62F372E9"/>
    <w:rsid w:val="62F427E0"/>
    <w:rsid w:val="63002668"/>
    <w:rsid w:val="6317752F"/>
    <w:rsid w:val="6317B6AA"/>
    <w:rsid w:val="63429FA6"/>
    <w:rsid w:val="634CA2AD"/>
    <w:rsid w:val="6350DDC4"/>
    <w:rsid w:val="635DD663"/>
    <w:rsid w:val="63655CCD"/>
    <w:rsid w:val="636E9A9B"/>
    <w:rsid w:val="63716A86"/>
    <w:rsid w:val="6371AFBF"/>
    <w:rsid w:val="6374FE97"/>
    <w:rsid w:val="638BCEF1"/>
    <w:rsid w:val="638CB436"/>
    <w:rsid w:val="63A0275C"/>
    <w:rsid w:val="63AAAB7C"/>
    <w:rsid w:val="63CA6822"/>
    <w:rsid w:val="63CFF644"/>
    <w:rsid w:val="63D09941"/>
    <w:rsid w:val="63ECCAA5"/>
    <w:rsid w:val="63EFCE27"/>
    <w:rsid w:val="63F75BB4"/>
    <w:rsid w:val="6401D14A"/>
    <w:rsid w:val="642CDC85"/>
    <w:rsid w:val="6434A847"/>
    <w:rsid w:val="644088D0"/>
    <w:rsid w:val="64411EB2"/>
    <w:rsid w:val="644C1C09"/>
    <w:rsid w:val="644EC2E4"/>
    <w:rsid w:val="64539B8D"/>
    <w:rsid w:val="645BE8F6"/>
    <w:rsid w:val="646FB95D"/>
    <w:rsid w:val="64927675"/>
    <w:rsid w:val="64986820"/>
    <w:rsid w:val="64ABD731"/>
    <w:rsid w:val="64ACF1C6"/>
    <w:rsid w:val="64C4E582"/>
    <w:rsid w:val="64C5E9E0"/>
    <w:rsid w:val="64F08FF4"/>
    <w:rsid w:val="64FAA86A"/>
    <w:rsid w:val="64FC9C54"/>
    <w:rsid w:val="650308DD"/>
    <w:rsid w:val="6507867B"/>
    <w:rsid w:val="6527835F"/>
    <w:rsid w:val="655CCCC0"/>
    <w:rsid w:val="65699CB1"/>
    <w:rsid w:val="6585ABAE"/>
    <w:rsid w:val="65AA978A"/>
    <w:rsid w:val="65C44172"/>
    <w:rsid w:val="65D4E596"/>
    <w:rsid w:val="65D572D9"/>
    <w:rsid w:val="65D94F1B"/>
    <w:rsid w:val="65E64C68"/>
    <w:rsid w:val="65F53782"/>
    <w:rsid w:val="65FFBEC4"/>
    <w:rsid w:val="660A7F19"/>
    <w:rsid w:val="660B8C23"/>
    <w:rsid w:val="6639BAC0"/>
    <w:rsid w:val="6648EAA9"/>
    <w:rsid w:val="665A09E1"/>
    <w:rsid w:val="666610D8"/>
    <w:rsid w:val="6668A995"/>
    <w:rsid w:val="6676A0AF"/>
    <w:rsid w:val="66854847"/>
    <w:rsid w:val="6696F0C5"/>
    <w:rsid w:val="669C72E1"/>
    <w:rsid w:val="669E5A3E"/>
    <w:rsid w:val="66A8F365"/>
    <w:rsid w:val="66B51C8D"/>
    <w:rsid w:val="66C21052"/>
    <w:rsid w:val="66CEE742"/>
    <w:rsid w:val="66DEFF86"/>
    <w:rsid w:val="66EE15C6"/>
    <w:rsid w:val="66F5DECF"/>
    <w:rsid w:val="66FCA4F8"/>
    <w:rsid w:val="6711891D"/>
    <w:rsid w:val="67121284"/>
    <w:rsid w:val="67265621"/>
    <w:rsid w:val="67277FF7"/>
    <w:rsid w:val="67603225"/>
    <w:rsid w:val="6769D86D"/>
    <w:rsid w:val="676CB426"/>
    <w:rsid w:val="67735831"/>
    <w:rsid w:val="6773D674"/>
    <w:rsid w:val="677A2301"/>
    <w:rsid w:val="67803D23"/>
    <w:rsid w:val="6793AEF5"/>
    <w:rsid w:val="67A1FC78"/>
    <w:rsid w:val="67A2919A"/>
    <w:rsid w:val="67A35D8E"/>
    <w:rsid w:val="67AE78B6"/>
    <w:rsid w:val="67B57B84"/>
    <w:rsid w:val="67B7A921"/>
    <w:rsid w:val="67BBE688"/>
    <w:rsid w:val="67C0C770"/>
    <w:rsid w:val="67D17B54"/>
    <w:rsid w:val="67F5883F"/>
    <w:rsid w:val="6805495D"/>
    <w:rsid w:val="68147A03"/>
    <w:rsid w:val="6845FDFF"/>
    <w:rsid w:val="6847762E"/>
    <w:rsid w:val="684BC2A7"/>
    <w:rsid w:val="6855EB60"/>
    <w:rsid w:val="6868777A"/>
    <w:rsid w:val="688469B6"/>
    <w:rsid w:val="68A48B3A"/>
    <w:rsid w:val="68BB8467"/>
    <w:rsid w:val="68EA42AD"/>
    <w:rsid w:val="68F5AB2F"/>
    <w:rsid w:val="691A738E"/>
    <w:rsid w:val="6926EFE9"/>
    <w:rsid w:val="69327CB0"/>
    <w:rsid w:val="6942BA63"/>
    <w:rsid w:val="6945E529"/>
    <w:rsid w:val="695031BC"/>
    <w:rsid w:val="695E3FA1"/>
    <w:rsid w:val="698450FA"/>
    <w:rsid w:val="69942D1A"/>
    <w:rsid w:val="699773CC"/>
    <w:rsid w:val="69999F83"/>
    <w:rsid w:val="69A00EBD"/>
    <w:rsid w:val="69A7FDDC"/>
    <w:rsid w:val="69BA949A"/>
    <w:rsid w:val="69BF58EA"/>
    <w:rsid w:val="69D8D644"/>
    <w:rsid w:val="69DF8BDB"/>
    <w:rsid w:val="69F34BDE"/>
    <w:rsid w:val="69F6C03D"/>
    <w:rsid w:val="69FA56F0"/>
    <w:rsid w:val="69FAAE5D"/>
    <w:rsid w:val="6A0149CB"/>
    <w:rsid w:val="6A07E09F"/>
    <w:rsid w:val="6A10BD63"/>
    <w:rsid w:val="6A1162DF"/>
    <w:rsid w:val="6A1FE0E6"/>
    <w:rsid w:val="6A231D16"/>
    <w:rsid w:val="6A3623DF"/>
    <w:rsid w:val="6A38EC6D"/>
    <w:rsid w:val="6A3FBC40"/>
    <w:rsid w:val="6A403E0E"/>
    <w:rsid w:val="6A49A6B6"/>
    <w:rsid w:val="6A5FC7F0"/>
    <w:rsid w:val="6A637D0F"/>
    <w:rsid w:val="6A6E2632"/>
    <w:rsid w:val="6A7161DF"/>
    <w:rsid w:val="6A80F261"/>
    <w:rsid w:val="6A8CEC6F"/>
    <w:rsid w:val="6A8E30B6"/>
    <w:rsid w:val="6A8E9013"/>
    <w:rsid w:val="6A8FD38A"/>
    <w:rsid w:val="6AA4147F"/>
    <w:rsid w:val="6AAE3C8F"/>
    <w:rsid w:val="6ADE728E"/>
    <w:rsid w:val="6AE3F59A"/>
    <w:rsid w:val="6AEEF3BA"/>
    <w:rsid w:val="6AF0ADF1"/>
    <w:rsid w:val="6AFE0818"/>
    <w:rsid w:val="6B06C57E"/>
    <w:rsid w:val="6B0B641F"/>
    <w:rsid w:val="6B1B96C3"/>
    <w:rsid w:val="6B51DB4E"/>
    <w:rsid w:val="6B6A9193"/>
    <w:rsid w:val="6B770264"/>
    <w:rsid w:val="6B8466F2"/>
    <w:rsid w:val="6BACD044"/>
    <w:rsid w:val="6BB24627"/>
    <w:rsid w:val="6BB25209"/>
    <w:rsid w:val="6BB47437"/>
    <w:rsid w:val="6BC25AA6"/>
    <w:rsid w:val="6BCA2B26"/>
    <w:rsid w:val="6BCF9E87"/>
    <w:rsid w:val="6BD27B47"/>
    <w:rsid w:val="6BD4AE5F"/>
    <w:rsid w:val="6BD92FCD"/>
    <w:rsid w:val="6BE7C185"/>
    <w:rsid w:val="6C10B341"/>
    <w:rsid w:val="6C1FC2E9"/>
    <w:rsid w:val="6C259DC2"/>
    <w:rsid w:val="6C299FCA"/>
    <w:rsid w:val="6C343BB5"/>
    <w:rsid w:val="6C4C6DCD"/>
    <w:rsid w:val="6C5E7248"/>
    <w:rsid w:val="6C624756"/>
    <w:rsid w:val="6C8A04D9"/>
    <w:rsid w:val="6C9249F6"/>
    <w:rsid w:val="6CB335A9"/>
    <w:rsid w:val="6CBE5883"/>
    <w:rsid w:val="6CC3177B"/>
    <w:rsid w:val="6CD0F4A6"/>
    <w:rsid w:val="6CD49629"/>
    <w:rsid w:val="6CDD753A"/>
    <w:rsid w:val="6CE21F35"/>
    <w:rsid w:val="6D1C8681"/>
    <w:rsid w:val="6D341721"/>
    <w:rsid w:val="6D3FF7CB"/>
    <w:rsid w:val="6D59A06A"/>
    <w:rsid w:val="6D5B0AAB"/>
    <w:rsid w:val="6D6F568A"/>
    <w:rsid w:val="6D721DB4"/>
    <w:rsid w:val="6D7AAD4F"/>
    <w:rsid w:val="6D81EEEC"/>
    <w:rsid w:val="6D8DB151"/>
    <w:rsid w:val="6D8EEE76"/>
    <w:rsid w:val="6DCDF198"/>
    <w:rsid w:val="6DD8D6D2"/>
    <w:rsid w:val="6E05ED76"/>
    <w:rsid w:val="6E0F6A20"/>
    <w:rsid w:val="6E110113"/>
    <w:rsid w:val="6E21B83F"/>
    <w:rsid w:val="6E25FCDB"/>
    <w:rsid w:val="6E2B9C30"/>
    <w:rsid w:val="6E319DCD"/>
    <w:rsid w:val="6E35C266"/>
    <w:rsid w:val="6E3E1669"/>
    <w:rsid w:val="6E4308E6"/>
    <w:rsid w:val="6E43868F"/>
    <w:rsid w:val="6E6D2652"/>
    <w:rsid w:val="6E778981"/>
    <w:rsid w:val="6E8F9D38"/>
    <w:rsid w:val="6E946FB3"/>
    <w:rsid w:val="6E97A0FA"/>
    <w:rsid w:val="6E9CFAFB"/>
    <w:rsid w:val="6EA0972C"/>
    <w:rsid w:val="6EB1CAFB"/>
    <w:rsid w:val="6EB94496"/>
    <w:rsid w:val="6F0E3180"/>
    <w:rsid w:val="6F1DCD03"/>
    <w:rsid w:val="6F277AB4"/>
    <w:rsid w:val="6F432035"/>
    <w:rsid w:val="6F47B66A"/>
    <w:rsid w:val="6F4D7C39"/>
    <w:rsid w:val="6F4F87A9"/>
    <w:rsid w:val="6F55247B"/>
    <w:rsid w:val="6F62824A"/>
    <w:rsid w:val="6F754008"/>
    <w:rsid w:val="6F7A7D17"/>
    <w:rsid w:val="6F9A33DD"/>
    <w:rsid w:val="6FA6C619"/>
    <w:rsid w:val="6FD58E32"/>
    <w:rsid w:val="6FFCCA66"/>
    <w:rsid w:val="7005908A"/>
    <w:rsid w:val="7008AC42"/>
    <w:rsid w:val="700A0D99"/>
    <w:rsid w:val="701A5C55"/>
    <w:rsid w:val="701E1118"/>
    <w:rsid w:val="70339408"/>
    <w:rsid w:val="705295B3"/>
    <w:rsid w:val="705985D8"/>
    <w:rsid w:val="70737C05"/>
    <w:rsid w:val="7079B560"/>
    <w:rsid w:val="7097E82D"/>
    <w:rsid w:val="70A1E28A"/>
    <w:rsid w:val="70A64A64"/>
    <w:rsid w:val="70B2C3BC"/>
    <w:rsid w:val="70BAFFB5"/>
    <w:rsid w:val="70CBA594"/>
    <w:rsid w:val="70D6A26F"/>
    <w:rsid w:val="70D81F67"/>
    <w:rsid w:val="70ED4FE6"/>
    <w:rsid w:val="70FC3D58"/>
    <w:rsid w:val="7100A03B"/>
    <w:rsid w:val="71017B87"/>
    <w:rsid w:val="71081EBB"/>
    <w:rsid w:val="711CF2A5"/>
    <w:rsid w:val="712C8F8E"/>
    <w:rsid w:val="713281A2"/>
    <w:rsid w:val="7146EE33"/>
    <w:rsid w:val="7149BFF7"/>
    <w:rsid w:val="715521D4"/>
    <w:rsid w:val="716715C4"/>
    <w:rsid w:val="716C890B"/>
    <w:rsid w:val="71776BD2"/>
    <w:rsid w:val="719D30FA"/>
    <w:rsid w:val="71BEB416"/>
    <w:rsid w:val="71C08985"/>
    <w:rsid w:val="71C4DA97"/>
    <w:rsid w:val="71CC1115"/>
    <w:rsid w:val="71CF028E"/>
    <w:rsid w:val="71D15B70"/>
    <w:rsid w:val="71DB0D63"/>
    <w:rsid w:val="71FBAA41"/>
    <w:rsid w:val="720325A1"/>
    <w:rsid w:val="7205A94C"/>
    <w:rsid w:val="720DCB35"/>
    <w:rsid w:val="720F0FC1"/>
    <w:rsid w:val="72254371"/>
    <w:rsid w:val="72603052"/>
    <w:rsid w:val="72781B48"/>
    <w:rsid w:val="728923BF"/>
    <w:rsid w:val="728BE965"/>
    <w:rsid w:val="7298490B"/>
    <w:rsid w:val="72D21084"/>
    <w:rsid w:val="72D8223B"/>
    <w:rsid w:val="72DCD165"/>
    <w:rsid w:val="72F28A63"/>
    <w:rsid w:val="72FE4F61"/>
    <w:rsid w:val="731259B8"/>
    <w:rsid w:val="731523A5"/>
    <w:rsid w:val="732D3D9C"/>
    <w:rsid w:val="733E3F37"/>
    <w:rsid w:val="734FF611"/>
    <w:rsid w:val="7355AB58"/>
    <w:rsid w:val="7368425B"/>
    <w:rsid w:val="73831A94"/>
    <w:rsid w:val="7385ED64"/>
    <w:rsid w:val="7387B273"/>
    <w:rsid w:val="738DF5BC"/>
    <w:rsid w:val="73A09004"/>
    <w:rsid w:val="73A19457"/>
    <w:rsid w:val="73C1909C"/>
    <w:rsid w:val="73CA94EB"/>
    <w:rsid w:val="73D2D950"/>
    <w:rsid w:val="73DB139F"/>
    <w:rsid w:val="73EC7E01"/>
    <w:rsid w:val="73F13398"/>
    <w:rsid w:val="74062134"/>
    <w:rsid w:val="741E6B8C"/>
    <w:rsid w:val="741FB5C1"/>
    <w:rsid w:val="7428DE58"/>
    <w:rsid w:val="742EA6F4"/>
    <w:rsid w:val="748FAE24"/>
    <w:rsid w:val="7490161B"/>
    <w:rsid w:val="7492DD7B"/>
    <w:rsid w:val="749DDE5A"/>
    <w:rsid w:val="74B6B70F"/>
    <w:rsid w:val="74B6DDBE"/>
    <w:rsid w:val="74BEA379"/>
    <w:rsid w:val="74C88054"/>
    <w:rsid w:val="74CCBA84"/>
    <w:rsid w:val="74D0F7B8"/>
    <w:rsid w:val="750D865C"/>
    <w:rsid w:val="75126EC0"/>
    <w:rsid w:val="75259470"/>
    <w:rsid w:val="7529D82C"/>
    <w:rsid w:val="752E621D"/>
    <w:rsid w:val="752FD077"/>
    <w:rsid w:val="753302CA"/>
    <w:rsid w:val="75377B9C"/>
    <w:rsid w:val="7548A8A1"/>
    <w:rsid w:val="7550FA35"/>
    <w:rsid w:val="75530E50"/>
    <w:rsid w:val="755E5677"/>
    <w:rsid w:val="75871D90"/>
    <w:rsid w:val="75881052"/>
    <w:rsid w:val="758A1F92"/>
    <w:rsid w:val="75A39DD3"/>
    <w:rsid w:val="75ACA632"/>
    <w:rsid w:val="75B4F9F9"/>
    <w:rsid w:val="75DC08AF"/>
    <w:rsid w:val="75E0E443"/>
    <w:rsid w:val="75E9A303"/>
    <w:rsid w:val="75EA1469"/>
    <w:rsid w:val="75ED076D"/>
    <w:rsid w:val="75EECDB4"/>
    <w:rsid w:val="75F8000D"/>
    <w:rsid w:val="7600E3B9"/>
    <w:rsid w:val="7606E409"/>
    <w:rsid w:val="760EE16E"/>
    <w:rsid w:val="7639AF08"/>
    <w:rsid w:val="7647C1E2"/>
    <w:rsid w:val="7650B08E"/>
    <w:rsid w:val="766819CA"/>
    <w:rsid w:val="76693A6D"/>
    <w:rsid w:val="767E555C"/>
    <w:rsid w:val="76839828"/>
    <w:rsid w:val="76899C6D"/>
    <w:rsid w:val="768C8CB1"/>
    <w:rsid w:val="768EC831"/>
    <w:rsid w:val="76916AA1"/>
    <w:rsid w:val="76A32564"/>
    <w:rsid w:val="76BA0476"/>
    <w:rsid w:val="76E2E183"/>
    <w:rsid w:val="76E7674E"/>
    <w:rsid w:val="7700B6AD"/>
    <w:rsid w:val="7705E2F0"/>
    <w:rsid w:val="770646EB"/>
    <w:rsid w:val="770DF8B4"/>
    <w:rsid w:val="771110B7"/>
    <w:rsid w:val="771F66E6"/>
    <w:rsid w:val="7729C135"/>
    <w:rsid w:val="773101FA"/>
    <w:rsid w:val="77322F55"/>
    <w:rsid w:val="773F86C9"/>
    <w:rsid w:val="774A1817"/>
    <w:rsid w:val="774E5A7B"/>
    <w:rsid w:val="775208E8"/>
    <w:rsid w:val="7788A5DF"/>
    <w:rsid w:val="779CF64B"/>
    <w:rsid w:val="77B3FB33"/>
    <w:rsid w:val="77D99C24"/>
    <w:rsid w:val="77DF3426"/>
    <w:rsid w:val="77E646A5"/>
    <w:rsid w:val="77E66C99"/>
    <w:rsid w:val="77F224FE"/>
    <w:rsid w:val="77FE73A4"/>
    <w:rsid w:val="7806EE0F"/>
    <w:rsid w:val="781EE3E2"/>
    <w:rsid w:val="7820B168"/>
    <w:rsid w:val="7837934D"/>
    <w:rsid w:val="783F6CBF"/>
    <w:rsid w:val="7841E2B6"/>
    <w:rsid w:val="7842730A"/>
    <w:rsid w:val="784C4C70"/>
    <w:rsid w:val="78516910"/>
    <w:rsid w:val="786FE4A9"/>
    <w:rsid w:val="787191AD"/>
    <w:rsid w:val="7875EF87"/>
    <w:rsid w:val="7886E163"/>
    <w:rsid w:val="7891E2D6"/>
    <w:rsid w:val="78924FB5"/>
    <w:rsid w:val="78AF85E5"/>
    <w:rsid w:val="78B7F26B"/>
    <w:rsid w:val="78C827F2"/>
    <w:rsid w:val="78CB5BFF"/>
    <w:rsid w:val="78E3077F"/>
    <w:rsid w:val="7900FF70"/>
    <w:rsid w:val="7916FEE3"/>
    <w:rsid w:val="7918F138"/>
    <w:rsid w:val="7932D5F9"/>
    <w:rsid w:val="793FC53A"/>
    <w:rsid w:val="79592F70"/>
    <w:rsid w:val="795C8788"/>
    <w:rsid w:val="79749506"/>
    <w:rsid w:val="7976D5DE"/>
    <w:rsid w:val="79876B50"/>
    <w:rsid w:val="799C9C35"/>
    <w:rsid w:val="79BB0C19"/>
    <w:rsid w:val="79C35C1E"/>
    <w:rsid w:val="79D70099"/>
    <w:rsid w:val="79DABF70"/>
    <w:rsid w:val="79FD06CF"/>
    <w:rsid w:val="7A2A2E64"/>
    <w:rsid w:val="7A2F6894"/>
    <w:rsid w:val="7A349909"/>
    <w:rsid w:val="7A54364C"/>
    <w:rsid w:val="7A623D1B"/>
    <w:rsid w:val="7A731659"/>
    <w:rsid w:val="7A734CAB"/>
    <w:rsid w:val="7A852F5C"/>
    <w:rsid w:val="7A95802D"/>
    <w:rsid w:val="7A9B7129"/>
    <w:rsid w:val="7A9FCE68"/>
    <w:rsid w:val="7AAA2462"/>
    <w:rsid w:val="7AAD4721"/>
    <w:rsid w:val="7AB18D2F"/>
    <w:rsid w:val="7ABD127E"/>
    <w:rsid w:val="7ABEA3C5"/>
    <w:rsid w:val="7B306127"/>
    <w:rsid w:val="7B31F3BB"/>
    <w:rsid w:val="7B3EDE0E"/>
    <w:rsid w:val="7B440B4B"/>
    <w:rsid w:val="7B458078"/>
    <w:rsid w:val="7B77E1A2"/>
    <w:rsid w:val="7B955A55"/>
    <w:rsid w:val="7BA30F1F"/>
    <w:rsid w:val="7BADA548"/>
    <w:rsid w:val="7BBD5521"/>
    <w:rsid w:val="7BDAE619"/>
    <w:rsid w:val="7BE4F9F8"/>
    <w:rsid w:val="7BFE8E08"/>
    <w:rsid w:val="7C00C52A"/>
    <w:rsid w:val="7C1838EF"/>
    <w:rsid w:val="7C2F7133"/>
    <w:rsid w:val="7C3F25CB"/>
    <w:rsid w:val="7C45D384"/>
    <w:rsid w:val="7C6E70AC"/>
    <w:rsid w:val="7C73028F"/>
    <w:rsid w:val="7C88CF0E"/>
    <w:rsid w:val="7C971103"/>
    <w:rsid w:val="7C97706A"/>
    <w:rsid w:val="7C9788E7"/>
    <w:rsid w:val="7C9E15B4"/>
    <w:rsid w:val="7C9E371C"/>
    <w:rsid w:val="7CBAFA19"/>
    <w:rsid w:val="7CBC36F2"/>
    <w:rsid w:val="7CC6939F"/>
    <w:rsid w:val="7CCB49C6"/>
    <w:rsid w:val="7CCEF44B"/>
    <w:rsid w:val="7CE53F11"/>
    <w:rsid w:val="7CEB3F69"/>
    <w:rsid w:val="7CEF7AB2"/>
    <w:rsid w:val="7CF7F0FD"/>
    <w:rsid w:val="7CF9C4D6"/>
    <w:rsid w:val="7CFDFAC6"/>
    <w:rsid w:val="7D07E78E"/>
    <w:rsid w:val="7D29219A"/>
    <w:rsid w:val="7D50FA08"/>
    <w:rsid w:val="7D5520F0"/>
    <w:rsid w:val="7D66DA83"/>
    <w:rsid w:val="7D8D9205"/>
    <w:rsid w:val="7D9D79CF"/>
    <w:rsid w:val="7DA9AE1A"/>
    <w:rsid w:val="7DD88F68"/>
    <w:rsid w:val="7DD94061"/>
    <w:rsid w:val="7E02B261"/>
    <w:rsid w:val="7E05E45E"/>
    <w:rsid w:val="7E29C025"/>
    <w:rsid w:val="7E345477"/>
    <w:rsid w:val="7E3DED22"/>
    <w:rsid w:val="7E55CE40"/>
    <w:rsid w:val="7E5C333F"/>
    <w:rsid w:val="7E5D12DA"/>
    <w:rsid w:val="7E632B9E"/>
    <w:rsid w:val="7E672E2D"/>
    <w:rsid w:val="7E698237"/>
    <w:rsid w:val="7E7428EB"/>
    <w:rsid w:val="7E8565A0"/>
    <w:rsid w:val="7E8D5577"/>
    <w:rsid w:val="7E93C196"/>
    <w:rsid w:val="7E996B8F"/>
    <w:rsid w:val="7E9AD3D5"/>
    <w:rsid w:val="7E9E2CAA"/>
    <w:rsid w:val="7EAE5FAA"/>
    <w:rsid w:val="7EC64891"/>
    <w:rsid w:val="7ECBC132"/>
    <w:rsid w:val="7ECBDD11"/>
    <w:rsid w:val="7ED0C7A4"/>
    <w:rsid w:val="7ED11DC7"/>
    <w:rsid w:val="7ED44556"/>
    <w:rsid w:val="7EFBA29F"/>
    <w:rsid w:val="7F231B3E"/>
    <w:rsid w:val="7F30FB89"/>
    <w:rsid w:val="7F40440C"/>
    <w:rsid w:val="7F4AF21B"/>
    <w:rsid w:val="7F538EC1"/>
    <w:rsid w:val="7F5744F8"/>
    <w:rsid w:val="7F6B9277"/>
    <w:rsid w:val="7F7413E8"/>
    <w:rsid w:val="7F808C8D"/>
    <w:rsid w:val="7F937DFE"/>
    <w:rsid w:val="7FB2E26B"/>
    <w:rsid w:val="7FBC3353"/>
    <w:rsid w:val="7FBD9462"/>
    <w:rsid w:val="7FC69919"/>
    <w:rsid w:val="7FD8961E"/>
    <w:rsid w:val="7FE831B0"/>
    <w:rsid w:val="7FEBA3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B1FDCBE2-CA8D-4C82-816E-B306EA750D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next w:val="EasyRead14"/>
    <w:autoRedefine/>
    <w:qFormat/>
    <w:rsid w:val="00A94041"/>
    <w:pPr>
      <w:spacing w:before="240" w:line="360" w:lineRule="auto"/>
      <w:contextualSpacing w:val="0"/>
    </w:pPr>
    <w:rPr>
      <w:color w:val="005568"/>
      <w:sz w:val="44"/>
      <w:szCs w:val="72"/>
      <w:lang w:val="en-US"/>
    </w:rPr>
  </w:style>
  <w:style w:type="paragraph" w:customStyle="1" w:styleId="EasyReadContents">
    <w:name w:val="Easy Read Contents"/>
    <w:basedOn w:val="Heading2"/>
    <w:autoRedefine/>
    <w:qFormat/>
    <w:rsid w:val="00115B3B"/>
    <w:pPr>
      <w:spacing w:before="0" w:after="360" w:line="360" w:lineRule="auto"/>
    </w:pPr>
    <w:rPr>
      <w:color w:val="005568"/>
      <w:sz w:val="44"/>
      <w:szCs w:val="72"/>
    </w:rPr>
  </w:style>
  <w:style w:type="paragraph" w:customStyle="1" w:styleId="EasyReadContentsItems">
    <w:name w:val="Easy Read Contents Items"/>
    <w:basedOn w:val="Normal"/>
    <w:next w:val="EasyRead14"/>
    <w:link w:val="EasyReadContentsItemsChar"/>
    <w:autoRedefine/>
    <w:qFormat/>
    <w:rsid w:val="009D388A"/>
    <w:pPr>
      <w:spacing w:after="0" w:line="360" w:lineRule="auto"/>
    </w:pPr>
    <w:rPr>
      <w:color w:val="005568"/>
      <w:sz w:val="36"/>
      <w:szCs w:val="52"/>
    </w:rPr>
  </w:style>
  <w:style w:type="paragraph" w:customStyle="1" w:styleId="EasyReadPageHeader">
    <w:name w:val="Easy Read Page Header"/>
    <w:basedOn w:val="Heading2"/>
    <w:next w:val="EasyRead14"/>
    <w:autoRedefine/>
    <w:qFormat/>
    <w:rsid w:val="004C13D4"/>
    <w:pPr>
      <w:spacing w:before="0" w:after="360" w:line="360" w:lineRule="auto"/>
    </w:pPr>
    <w:rPr>
      <w:color w:val="005568"/>
      <w:sz w:val="44"/>
      <w:szCs w:val="48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Heading2"/>
    <w:next w:val="EasyRead14"/>
    <w:autoRedefine/>
    <w:qFormat/>
    <w:rsid w:val="00291488"/>
    <w:pPr>
      <w:spacing w:before="0" w:after="120" w:line="360" w:lineRule="auto"/>
    </w:pPr>
    <w:rPr>
      <w:b w:val="0"/>
      <w:color w:val="005568"/>
      <w:sz w:val="40"/>
      <w:szCs w:val="40"/>
      <w:lang w:val="en-US"/>
    </w:rPr>
  </w:style>
  <w:style w:type="paragraph" w:styleId="Revision">
    <w:name w:val="Revision"/>
    <w:hidden/>
    <w:uiPriority w:val="99"/>
    <w:semiHidden/>
    <w:rsid w:val="00E017E3"/>
    <w:pPr>
      <w:spacing w:after="0" w:line="240" w:lineRule="auto"/>
    </w:pPr>
    <w:rPr>
      <w:rFonts w:ascii="Arial" w:hAnsi="Arial"/>
    </w:rPr>
  </w:style>
  <w:style w:type="character" w:styleId="FollowedHyperlink">
    <w:name w:val="FollowedHyperlink"/>
    <w:basedOn w:val="DefaultParagraphFont"/>
    <w:uiPriority w:val="99"/>
    <w:semiHidden/>
    <w:unhideWhenUsed/>
    <w:rsid w:val="00B76B98"/>
    <w:rPr>
      <w:color w:val="800080" w:themeColor="followedHyperlink"/>
      <w:u w:val="single"/>
    </w:rPr>
  </w:style>
  <w:style w:type="paragraph" w:customStyle="1" w:styleId="pf0">
    <w:name w:val="pf0"/>
    <w:basedOn w:val="Normal"/>
    <w:rsid w:val="009E55A6"/>
    <w:pPr>
      <w:spacing w:before="100" w:beforeAutospacing="1" w:after="100" w:afterAutospacing="1" w:line="240" w:lineRule="auto"/>
      <w:ind w:left="300"/>
    </w:pPr>
    <w:rPr>
      <w:rFonts w:ascii="Times New Roman" w:eastAsia="Times New Roman" w:hAnsi="Times New Roman" w:cs="Times New Roman"/>
      <w:kern w:val="0"/>
      <w:sz w:val="24"/>
      <w:szCs w:val="24"/>
      <w:lang w:eastAsia="en-AU"/>
      <w14:ligatures w14:val="none"/>
    </w:rPr>
  </w:style>
  <w:style w:type="character" w:customStyle="1" w:styleId="cf01">
    <w:name w:val="cf01"/>
    <w:basedOn w:val="DefaultParagraphFont"/>
    <w:rsid w:val="009E55A6"/>
    <w:rPr>
      <w:rFonts w:ascii="Segoe UI" w:hAnsi="Segoe UI" w:cs="Segoe UI" w:hint="default"/>
      <w:sz w:val="18"/>
      <w:szCs w:val="18"/>
    </w:rPr>
  </w:style>
  <w:style w:type="character" w:styleId="Mention">
    <w:name w:val="Mention"/>
    <w:basedOn w:val="DefaultParagraphFont"/>
    <w:uiPriority w:val="99"/>
    <w:unhideWhenUsed/>
    <w:rsid w:val="00AF5488"/>
    <w:rPr>
      <w:color w:val="2B579A"/>
      <w:shd w:val="clear" w:color="auto" w:fill="E1DFDD"/>
    </w:rPr>
  </w:style>
  <w:style w:type="character" w:customStyle="1" w:styleId="wacimagecontainer">
    <w:name w:val="wacimagecontainer"/>
    <w:basedOn w:val="DefaultParagraphFont"/>
    <w:rsid w:val="00303A45"/>
  </w:style>
  <w:style w:type="paragraph" w:styleId="TOC1">
    <w:name w:val="toc 1"/>
    <w:basedOn w:val="EasyReadContentsItems"/>
    <w:next w:val="Normal"/>
    <w:autoRedefine/>
    <w:uiPriority w:val="39"/>
    <w:semiHidden/>
    <w:unhideWhenUsed/>
    <w:rsid w:val="00623D42"/>
  </w:style>
  <w:style w:type="paragraph" w:styleId="TOC2">
    <w:name w:val="toc 2"/>
    <w:basedOn w:val="EasyReadContentsItems"/>
    <w:next w:val="Normal"/>
    <w:autoRedefine/>
    <w:uiPriority w:val="39"/>
    <w:unhideWhenUsed/>
    <w:rsid w:val="004C13D4"/>
    <w:pPr>
      <w:tabs>
        <w:tab w:val="right" w:pos="9016"/>
      </w:tabs>
    </w:pPr>
  </w:style>
  <w:style w:type="paragraph" w:styleId="TOC3">
    <w:name w:val="toc 3"/>
    <w:basedOn w:val="EasyReadContentsItems"/>
    <w:next w:val="Normal"/>
    <w:autoRedefine/>
    <w:uiPriority w:val="39"/>
    <w:semiHidden/>
    <w:unhideWhenUsed/>
    <w:rsid w:val="00115B3B"/>
    <w:rPr>
      <w:sz w:val="40"/>
    </w:rPr>
  </w:style>
  <w:style w:type="character" w:customStyle="1" w:styleId="EasyReadContentsItemsChar">
    <w:name w:val="Easy Read Contents Items Char"/>
    <w:basedOn w:val="DefaultParagraphFont"/>
    <w:link w:val="EasyReadContentsItems"/>
    <w:rsid w:val="003B4571"/>
    <w:rPr>
      <w:rFonts w:ascii="Arial" w:hAnsi="Arial"/>
      <w:color w:val="005568"/>
      <w:sz w:val="36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9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17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381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278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4419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40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847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59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243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950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297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20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68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18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327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08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432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1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79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626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8563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354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401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750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3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23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16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74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7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94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53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8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99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86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62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85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1403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436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53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847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2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3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2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1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5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06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90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6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50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819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94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45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4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93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9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0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8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2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310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89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4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60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3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647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74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0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24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85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20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93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178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15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92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8924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859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61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04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95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642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254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191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1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4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834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4442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391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00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4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36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07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322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14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91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133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1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646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258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80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249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96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31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64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337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042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361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48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389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9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7980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93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283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735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25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25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93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54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74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15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42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21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header" Target="header2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jpeg"/><Relationship Id="rId58" Type="http://schemas.openxmlformats.org/officeDocument/2006/relationships/image" Target="media/image48.png"/><Relationship Id="rId66" Type="http://schemas.openxmlformats.org/officeDocument/2006/relationships/theme" Target="theme/theme1.xml"/><Relationship Id="rId5" Type="http://schemas.openxmlformats.org/officeDocument/2006/relationships/numbering" Target="numbering.xml"/><Relationship Id="rId61" Type="http://schemas.openxmlformats.org/officeDocument/2006/relationships/footer" Target="footer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footer" Target="footer3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hyperlink" Target="http://www.health.gov.au/ypirac" TargetMode="External"/><Relationship Id="rId67" Type="http://schemas.microsoft.com/office/2019/05/relationships/documenttasks" Target="documenttasks/documenttasks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jpeg"/><Relationship Id="rId52" Type="http://schemas.openxmlformats.org/officeDocument/2006/relationships/image" Target="media/image42.png"/><Relationship Id="rId60" Type="http://schemas.openxmlformats.org/officeDocument/2006/relationships/header" Target="header1.xml"/><Relationship Id="rId65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51.png"/><Relationship Id="rId2" Type="http://schemas.openxmlformats.org/officeDocument/2006/relationships/image" Target="media/image50.png"/><Relationship Id="rId1" Type="http://schemas.openxmlformats.org/officeDocument/2006/relationships/image" Target="media/image49.png"/></Relationships>
</file>

<file path=word/documenttasks/documenttasks1.xml><?xml version="1.0" encoding="utf-8"?>
<t:Tasks xmlns:t="http://schemas.microsoft.com/office/tasks/2019/documenttasks" xmlns:oel="http://schemas.microsoft.com/office/2019/extlst">
  <t:Task id="{3CC69297-916A-4957-B995-32B7F7F9A939}">
    <t:Anchor>
      <t:Comment id="16636072"/>
    </t:Anchor>
    <t:History>
      <t:Event id="{771327AD-53E8-4A6C-BF1B-30A3676D4AE6}" time="2024-12-12T07:37:39.601Z">
        <t:Attribution userId="S::Mary-Louise.BERTRAM@dss.gov.au::a43078b6-8f23-40f8-9a21-8f036bbe74d1" userProvider="AD" userName="BERTRAM, Mary-Louise"/>
        <t:Anchor>
          <t:Comment id="175442419"/>
        </t:Anchor>
        <t:Create/>
      </t:Event>
      <t:Event id="{904D2660-4EBB-44FB-A50E-B49884E1CA9A}" time="2024-12-12T07:37:39.601Z">
        <t:Attribution userId="S::Mary-Louise.BERTRAM@dss.gov.au::a43078b6-8f23-40f8-9a21-8f036bbe74d1" userProvider="AD" userName="BERTRAM, Mary-Louise"/>
        <t:Anchor>
          <t:Comment id="175442419"/>
        </t:Anchor>
        <t:Assign userId="S::Kylee.ROBERTS@dss.gov.au::dc607e26-15d5-4f5d-a428-dc18be3842cb" userProvider="AD" userName="ROBERTS, Kylee"/>
      </t:Event>
      <t:Event id="{C0B90300-B020-41B6-B932-4534D7DD365F}" time="2024-12-12T07:37:39.601Z">
        <t:Attribution userId="S::Mary-Louise.BERTRAM@dss.gov.au::a43078b6-8f23-40f8-9a21-8f036bbe74d1" userProvider="AD" userName="BERTRAM, Mary-Louise"/>
        <t:Anchor>
          <t:Comment id="175442419"/>
        </t:Anchor>
        <t:SetTitle title="@ROBERTS, Kylee please can you chase this up early Friday?"/>
      </t:Event>
    </t:History>
  </t:Task>
  <t:Task id="{70BD2748-4FFB-4E16-A2BE-437A40C40E28}">
    <t:Anchor>
      <t:Comment id="55984939"/>
    </t:Anchor>
    <t:History>
      <t:Event id="{ECE82232-F2DF-4D9E-908A-746475E0B4DC}" time="2024-12-12T07:40:30.654Z">
        <t:Attribution userId="S::Mary-Louise.BERTRAM@dss.gov.au::a43078b6-8f23-40f8-9a21-8f036bbe74d1" userProvider="AD" userName="BERTRAM, Mary-Louise"/>
        <t:Anchor>
          <t:Comment id="1737619876"/>
        </t:Anchor>
        <t:Create/>
      </t:Event>
      <t:Event id="{CCACEF9F-E77E-442B-AFCF-8750605C6D51}" time="2024-12-12T07:40:30.654Z">
        <t:Attribution userId="S::Mary-Louise.BERTRAM@dss.gov.au::a43078b6-8f23-40f8-9a21-8f036bbe74d1" userProvider="AD" userName="BERTRAM, Mary-Louise"/>
        <t:Anchor>
          <t:Comment id="1737619876"/>
        </t:Anchor>
        <t:Assign userId="S::Kylee.ROBERTS@dss.gov.au::dc607e26-15d5-4f5d-a428-dc18be3842cb" userProvider="AD" userName="ROBERTS, Kylee"/>
      </t:Event>
      <t:Event id="{FE781ADE-41D5-42C3-9A3F-7113A837D7BA}" time="2024-12-12T07:40:30.654Z">
        <t:Attribution userId="S::Mary-Louise.BERTRAM@dss.gov.au::a43078b6-8f23-40f8-9a21-8f036bbe74d1" userProvider="AD" userName="BERTRAM, Mary-Louise"/>
        <t:Anchor>
          <t:Comment id="1737619876"/>
        </t:Anchor>
        <t:SetTitle title="@ROBERTS, Kylee please advise"/>
      </t:Event>
    </t:History>
  </t:Task>
</t:Task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96CE75483C1148A7032A8A56CB4A2E" ma:contentTypeVersion="12" ma:contentTypeDescription="Create a new document." ma:contentTypeScope="" ma:versionID="5f3ce30d3784a593a450866b05ec11a0">
  <xsd:schema xmlns:xsd="http://www.w3.org/2001/XMLSchema" xmlns:xs="http://www.w3.org/2001/XMLSchema" xmlns:p="http://schemas.microsoft.com/office/2006/metadata/properties" xmlns:ns2="1cdec39a-f586-4ab8-909b-70360a267eb8" xmlns:ns3="80713d6d-f344-4aa1-881a-17829d2074fc" targetNamespace="http://schemas.microsoft.com/office/2006/metadata/properties" ma:root="true" ma:fieldsID="eb998c491dfe395c05c22ddb3a034854" ns2:_="" ns3:_="">
    <xsd:import namespace="1cdec39a-f586-4ab8-909b-70360a267eb8"/>
    <xsd:import namespace="80713d6d-f344-4aa1-881a-17829d2074f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_Flow_SignoffStatu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BillingMetadata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dec39a-f586-4ab8-909b-70360a267e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Flow_SignoffStatus" ma:index="11" nillable="true" ma:displayName="Sign-off status" ma:internalName="_x0024_Resources_x003a_core_x002c_Signoff_Status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BillingMetadata" ma:index="18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713d6d-f344-4aa1-881a-17829d2074fc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71b98e17-f131-42ff-a4a7-b6f012b0480e}" ma:internalName="TaxCatchAll" ma:showField="CatchAllData" ma:web="80713d6d-f344-4aa1-881a-17829d2074f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cdec39a-f586-4ab8-909b-70360a267eb8">
      <Terms xmlns="http://schemas.microsoft.com/office/infopath/2007/PartnerControls"/>
    </lcf76f155ced4ddcb4097134ff3c332f>
    <TaxCatchAll xmlns="80713d6d-f344-4aa1-881a-17829d2074fc" xsi:nil="true"/>
    <_Flow_SignoffStatus xmlns="1cdec39a-f586-4ab8-909b-70360a267eb8" xsi:nil="true"/>
  </documentManagement>
</p:properties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4495111-04B8-4C8C-9728-05134962D93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dec39a-f586-4ab8-909b-70360a267eb8"/>
    <ds:schemaRef ds:uri="80713d6d-f344-4aa1-881a-17829d2074f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1cdec39a-f586-4ab8-909b-70360a267eb8"/>
    <ds:schemaRef ds:uri="80713d6d-f344-4aa1-881a-17829d2074fc"/>
  </ds:schemaRefs>
</ds:datastoreItem>
</file>

<file path=docMetadata/LabelInfo.xml><?xml version="1.0" encoding="utf-8"?>
<clbl:labelList xmlns:clbl="http://schemas.microsoft.com/office/2020/mipLabelMetadata">
  <clbl:label id="{540cdab9-3592-4269-8944-10949a3bf55a}" enabled="1" method="Privileged" siteId="{311f614e-2687-4905-bb5c-f592370e0d41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18</Pages>
  <Words>1064</Words>
  <Characters>4665</Characters>
  <Application>Microsoft Office Word</Application>
  <DocSecurity>0</DocSecurity>
  <Lines>385</Lines>
  <Paragraphs>191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Younger people in residential aged care (YPIRAC) toolkit – Chapter 1: Explore housing options</vt:lpstr>
    </vt:vector>
  </TitlesOfParts>
  <Company/>
  <LinksUpToDate>false</LinksUpToDate>
  <CharactersWithSpaces>5670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Younger people in residential aged care (YPIRAC) toolkit – Chapter 1: Explore housing options</dc:title>
  <dc:subject>Aged care; Young people's health</dc:subject>
  <dc:creator>Australian Government Department of Health, Disability and Ageing</dc:creator>
  <cp:keywords/>
  <dc:description/>
  <cp:lastModifiedBy>MCCAY, Meryl</cp:lastModifiedBy>
  <cp:revision>5</cp:revision>
  <dcterms:created xsi:type="dcterms:W3CDTF">2025-11-27T02:38:00Z</dcterms:created>
  <dcterms:modified xsi:type="dcterms:W3CDTF">2025-12-09T01:09:00Z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_Qualifier">
    <vt:lpwstr/>
  </property>
  <property fmtid="{D5CDD505-2E9C-101B-9397-08002B2CF9AE}" pid="8" name="PM_SecurityClassification">
    <vt:lpwstr>OFFICIAL</vt:lpwstr>
  </property>
  <property fmtid="{D5CDD505-2E9C-101B-9397-08002B2CF9AE}" pid="9" name="PM_ProtectiveMarkingValue_Header">
    <vt:lpwstr>OFFICIAL</vt:lpwstr>
  </property>
  <property fmtid="{D5CDD505-2E9C-101B-9397-08002B2CF9AE}" pid="10" name="PM_OriginationTimeStamp">
    <vt:lpwstr>2024-10-02T23:55:56Z</vt:lpwstr>
  </property>
  <property fmtid="{D5CDD505-2E9C-101B-9397-08002B2CF9AE}" pid="11" name="PM_Markers">
    <vt:lpwstr/>
  </property>
  <property fmtid="{D5CDD505-2E9C-101B-9397-08002B2CF9AE}" pid="12" name="MSIP_Label_eb34d90b-fc41-464d-af60-f74d721d0790_SiteId">
    <vt:lpwstr>61e36dd1-ca6e-4d61-aa0a-2b4eb88317a3</vt:lpwstr>
  </property>
  <property fmtid="{D5CDD505-2E9C-101B-9397-08002B2CF9AE}" pid="13" name="MSIP_Label_eb34d90b-fc41-464d-af60-f74d721d0790_ContentBits">
    <vt:lpwstr>0</vt:lpwstr>
  </property>
  <property fmtid="{D5CDD505-2E9C-101B-9397-08002B2CF9AE}" pid="14" name="MSIP_Label_eb34d90b-fc41-464d-af60-f74d721d0790_Enabled">
    <vt:lpwstr>true</vt:lpwstr>
  </property>
  <property fmtid="{D5CDD505-2E9C-101B-9397-08002B2CF9AE}" pid="15" name="PM_ProtectiveMarkingImage_Footer">
    <vt:lpwstr>C:\Program Files (x86)\Common Files\janusNET Shared\janusSEAL\Images\DocumentSlashBlue.png</vt:lpwstr>
  </property>
  <property fmtid="{D5CDD505-2E9C-101B-9397-08002B2CF9AE}" pid="16" name="MSIP_Label_eb34d90b-fc41-464d-af60-f74d721d0790_SetDate">
    <vt:lpwstr>2024-10-02T23:55:56Z</vt:lpwstr>
  </property>
  <property fmtid="{D5CDD505-2E9C-101B-9397-08002B2CF9AE}" pid="17" name="MSIP_Label_eb34d90b-fc41-464d-af60-f74d721d0790_Method">
    <vt:lpwstr>Privileged</vt:lpwstr>
  </property>
  <property fmtid="{D5CDD505-2E9C-101B-9397-08002B2CF9AE}" pid="18" name="PM_InsertionValue">
    <vt:lpwstr>OFFICIAL</vt:lpwstr>
  </property>
  <property fmtid="{D5CDD505-2E9C-101B-9397-08002B2CF9AE}" pid="19" name="PM_DisplayValueSecClassificationWithQualifier">
    <vt:lpwstr>OFFICIAL</vt:lpwstr>
  </property>
  <property fmtid="{D5CDD505-2E9C-101B-9397-08002B2CF9AE}" pid="20" name="PM_Originating_FileId">
    <vt:lpwstr>21A819A7B4EB4446B12AA4675FCD3A07</vt:lpwstr>
  </property>
  <property fmtid="{D5CDD505-2E9C-101B-9397-08002B2CF9AE}" pid="21" name="PM_ProtectiveMarkingValue_Footer">
    <vt:lpwstr>OFFICIAL</vt:lpwstr>
  </property>
  <property fmtid="{D5CDD505-2E9C-101B-9397-08002B2CF9AE}" pid="22" name="PM_ProtectiveMarkingImage_Header">
    <vt:lpwstr>C:\Program Files (x86)\Common Files\janusNET Shared\janusSEAL\Images\DocumentSlashBlue.png</vt:lpwstr>
  </property>
  <property fmtid="{D5CDD505-2E9C-101B-9397-08002B2CF9AE}" pid="23" name="PM_Display">
    <vt:lpwstr>OFFICIAL</vt:lpwstr>
  </property>
  <property fmtid="{D5CDD505-2E9C-101B-9397-08002B2CF9AE}" pid="24" name="PM_OriginatorDomainName_SHA256">
    <vt:lpwstr>E83A2A66C4061446A7E3732E8D44762184B6B377D962B96C83DC624302585857</vt:lpwstr>
  </property>
  <property fmtid="{D5CDD505-2E9C-101B-9397-08002B2CF9AE}" pid="25" name="PMUuid">
    <vt:lpwstr>v=2022.2;d=gov.au;g=46DD6D7C-8107-577B-BC6E-F348953B2E44</vt:lpwstr>
  </property>
  <property fmtid="{D5CDD505-2E9C-101B-9397-08002B2CF9AE}" pid="26" name="PM_Hash_Version">
    <vt:lpwstr>2022.1</vt:lpwstr>
  </property>
  <property fmtid="{D5CDD505-2E9C-101B-9397-08002B2CF9AE}" pid="27" name="PM_SecurityClassification_Prev">
    <vt:lpwstr>OFFICIAL</vt:lpwstr>
  </property>
  <property fmtid="{D5CDD505-2E9C-101B-9397-08002B2CF9AE}" pid="28" name="PM_Qualifier_Prev">
    <vt:lpwstr/>
  </property>
  <property fmtid="{D5CDD505-2E9C-101B-9397-08002B2CF9AE}" pid="29" name="ContentTypeId">
    <vt:lpwstr>0x010100A296CE75483C1148A7032A8A56CB4A2E</vt:lpwstr>
  </property>
  <property fmtid="{D5CDD505-2E9C-101B-9397-08002B2CF9AE}" pid="30" name="MediaServiceImageTags">
    <vt:lpwstr/>
  </property>
  <property fmtid="{D5CDD505-2E9C-101B-9397-08002B2CF9AE}" pid="31" name="PMHMAC">
    <vt:lpwstr>v=2022.1;a=SHA256;h=F22F2B39004A3AD606B72AEBB629333209E20773F5621E29B71309D10BE6DD6D</vt:lpwstr>
  </property>
  <property fmtid="{D5CDD505-2E9C-101B-9397-08002B2CF9AE}" pid="32" name="MSIP_Label_eb34d90b-fc41-464d-af60-f74d721d0790_ActionId">
    <vt:lpwstr>ccc59fdae31342e9bbf2c79356f26063</vt:lpwstr>
  </property>
  <property fmtid="{D5CDD505-2E9C-101B-9397-08002B2CF9AE}" pid="33" name="PM_Originator_Hash_SHA1">
    <vt:lpwstr>68F1ED17B1949275F2C3C2BA563D5DFD573C35EE</vt:lpwstr>
  </property>
  <property fmtid="{D5CDD505-2E9C-101B-9397-08002B2CF9AE}" pid="34" name="PM_OriginatorUserAccountName_SHA256">
    <vt:lpwstr>76791C371C415401FD085A0282426E9F1A81891D0B93EE117495588A17E44FB7</vt:lpwstr>
  </property>
  <property fmtid="{D5CDD505-2E9C-101B-9397-08002B2CF9AE}" pid="35" name="PM_Hash_Salt_Prev">
    <vt:lpwstr>07B73B3618EDA3C2B4E8AF5464E1EEF3</vt:lpwstr>
  </property>
  <property fmtid="{D5CDD505-2E9C-101B-9397-08002B2CF9AE}" pid="36" name="PM_Hash_Salt">
    <vt:lpwstr>23DF4A0CB40FFFC440210FAC3B7D6F0D</vt:lpwstr>
  </property>
  <property fmtid="{D5CDD505-2E9C-101B-9397-08002B2CF9AE}" pid="37" name="PM_Hash_SHA1">
    <vt:lpwstr>E18A9EAF84E8AFAD5237C23595BACEABDF80D558</vt:lpwstr>
  </property>
  <property fmtid="{D5CDD505-2E9C-101B-9397-08002B2CF9AE}" pid="38" name="PM_Expires">
    <vt:lpwstr/>
  </property>
  <property fmtid="{D5CDD505-2E9C-101B-9397-08002B2CF9AE}" pid="39" name="PM_DownTo">
    <vt:lpwstr/>
  </property>
  <property fmtid="{D5CDD505-2E9C-101B-9397-08002B2CF9AE}" pid="40" name="_ExtendedDescription">
    <vt:lpwstr/>
  </property>
  <property fmtid="{D5CDD505-2E9C-101B-9397-08002B2CF9AE}" pid="41" name="ClassificationContentMarkingHeaderShapeIds">
    <vt:lpwstr>6e56f072,4fd97c5f,5072a210,5ef0676b</vt:lpwstr>
  </property>
  <property fmtid="{D5CDD505-2E9C-101B-9397-08002B2CF9AE}" pid="42" name="ClassificationContentMarkingHeaderFontProps">
    <vt:lpwstr>#ff0000,12,Calibri</vt:lpwstr>
  </property>
  <property fmtid="{D5CDD505-2E9C-101B-9397-08002B2CF9AE}" pid="43" name="ClassificationContentMarkingHeaderText">
    <vt:lpwstr>OFFICIAL</vt:lpwstr>
  </property>
  <property fmtid="{D5CDD505-2E9C-101B-9397-08002B2CF9AE}" pid="44" name="ClassificationContentMarkingFooterShapeIds">
    <vt:lpwstr>3fc7bd89,6beecaa6,3638995</vt:lpwstr>
  </property>
  <property fmtid="{D5CDD505-2E9C-101B-9397-08002B2CF9AE}" pid="45" name="ClassificationContentMarkingFooterFontProps">
    <vt:lpwstr>#ff0000,12,Calibri</vt:lpwstr>
  </property>
  <property fmtid="{D5CDD505-2E9C-101B-9397-08002B2CF9AE}" pid="46" name="ClassificationContentMarkingFooterText">
    <vt:lpwstr>OFFICIAL</vt:lpwstr>
  </property>
  <property fmtid="{D5CDD505-2E9C-101B-9397-08002B2CF9AE}" pid="47" name="MSIP_Label_7cd3e8b9-ffed-43a8-b7f4-cc2fa0382d36_Enabled">
    <vt:lpwstr>true</vt:lpwstr>
  </property>
  <property fmtid="{D5CDD505-2E9C-101B-9397-08002B2CF9AE}" pid="48" name="MSIP_Label_7cd3e8b9-ffed-43a8-b7f4-cc2fa0382d36_SetDate">
    <vt:lpwstr>2025-10-01T06:02:22Z</vt:lpwstr>
  </property>
  <property fmtid="{D5CDD505-2E9C-101B-9397-08002B2CF9AE}" pid="49" name="MSIP_Label_7cd3e8b9-ffed-43a8-b7f4-cc2fa0382d36_Method">
    <vt:lpwstr>Privileged</vt:lpwstr>
  </property>
  <property fmtid="{D5CDD505-2E9C-101B-9397-08002B2CF9AE}" pid="50" name="MSIP_Label_7cd3e8b9-ffed-43a8-b7f4-cc2fa0382d36_Name">
    <vt:lpwstr>O</vt:lpwstr>
  </property>
  <property fmtid="{D5CDD505-2E9C-101B-9397-08002B2CF9AE}" pid="51" name="MSIP_Label_7cd3e8b9-ffed-43a8-b7f4-cc2fa0382d36_SiteId">
    <vt:lpwstr>34a3929c-73cf-4954-abfe-147dc3517892</vt:lpwstr>
  </property>
  <property fmtid="{D5CDD505-2E9C-101B-9397-08002B2CF9AE}" pid="52" name="MSIP_Label_7cd3e8b9-ffed-43a8-b7f4-cc2fa0382d36_ActionId">
    <vt:lpwstr>2b46b9a7-a725-449f-a901-41bd6c008f8f</vt:lpwstr>
  </property>
  <property fmtid="{D5CDD505-2E9C-101B-9397-08002B2CF9AE}" pid="53" name="MSIP_Label_7cd3e8b9-ffed-43a8-b7f4-cc2fa0382d36_ContentBits">
    <vt:lpwstr>3</vt:lpwstr>
  </property>
  <property fmtid="{D5CDD505-2E9C-101B-9397-08002B2CF9AE}" pid="54" name="MSIP_Label_7cd3e8b9-ffed-43a8-b7f4-cc2fa0382d36_Tag">
    <vt:lpwstr>10, 0, 1, 1</vt:lpwstr>
  </property>
  <property fmtid="{D5CDD505-2E9C-101B-9397-08002B2CF9AE}" pid="55" name="docLang">
    <vt:lpwstr>en</vt:lpwstr>
  </property>
</Properties>
</file>