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B140AE" w14:textId="77777777" w:rsidR="00394A7C" w:rsidRPr="006F6D59" w:rsidRDefault="00394A7C" w:rsidP="003D5E3D">
      <w:pPr>
        <w:pStyle w:val="EasyReadTitle"/>
        <w:rPr>
          <w:rFonts w:eastAsia="Arial" w:cs="Arial"/>
          <w:color w:val="FFFFFF" w:themeColor="background1"/>
        </w:rPr>
      </w:pPr>
      <w:r>
        <w:rPr>
          <w:rFonts w:eastAsia="Arial" w:cs="Arial"/>
          <w:color w:val="FFFFFF" w:themeColor="background1"/>
        </w:rPr>
        <w:t>Your toolkit for moving out of aged care</w:t>
      </w:r>
    </w:p>
    <w:p w14:paraId="4580CAAE" w14:textId="77777777" w:rsidR="001F0E97" w:rsidRPr="006F6D59" w:rsidRDefault="001F0E97" w:rsidP="003D5E3D">
      <w:pPr>
        <w:pStyle w:val="EasyRead14"/>
      </w:pPr>
    </w:p>
    <w:p w14:paraId="0790CCEF" w14:textId="29A78B6F" w:rsidR="001F0E97" w:rsidRPr="006F6D59" w:rsidRDefault="00277544" w:rsidP="003D5E3D">
      <w:pPr>
        <w:pStyle w:val="EasyReadSubtitle"/>
      </w:pPr>
      <w:r>
        <w:t xml:space="preserve">About </w:t>
      </w:r>
      <w:r w:rsidR="009710A6">
        <w:t xml:space="preserve">the </w:t>
      </w:r>
      <w:r w:rsidR="00880E83">
        <w:t>toolkit</w:t>
      </w:r>
    </w:p>
    <w:p w14:paraId="1D4FA4D9" w14:textId="5D0C8A3F" w:rsidR="00DC7F8C" w:rsidRDefault="00DC7F8C" w:rsidP="003D5E3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AC5290" w:rsidRPr="000B1C50" w14:paraId="1CFAF80D" w14:textId="77777777" w:rsidTr="00C46DA7">
        <w:trPr>
          <w:cantSplit/>
          <w:trHeight w:val="6804"/>
        </w:trPr>
        <w:tc>
          <w:tcPr>
            <w:tcW w:w="3216" w:type="dxa"/>
          </w:tcPr>
          <w:p w14:paraId="16DDFDC7" w14:textId="77777777" w:rsidR="00AC5290" w:rsidRPr="000B1C50" w:rsidRDefault="00AC5290" w:rsidP="00C46DA7">
            <w:pPr>
              <w:spacing w:line="360" w:lineRule="auto"/>
              <w:rPr>
                <w:sz w:val="28"/>
                <w:szCs w:val="28"/>
              </w:rPr>
            </w:pPr>
            <w:r w:rsidRPr="00BA0572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30AC850" wp14:editId="3301F3D1">
                  <wp:extent cx="1780278" cy="1400175"/>
                  <wp:effectExtent l="0" t="0" r="0" b="0"/>
                  <wp:docPr id="666734345" name="Picture 2" descr="department of health disability and age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34345" name="Picture 2" descr="department of health disability and age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11" cy="1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5D5D6F71" w14:textId="77777777" w:rsidR="00AC5290" w:rsidRDefault="00AC5290" w:rsidP="00C46D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4892C13" w14:textId="77777777" w:rsidR="00AC5290" w:rsidRPr="008E647D" w:rsidRDefault="00AC5290" w:rsidP="00C46DA7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>
              <w:rPr>
                <w:rFonts w:cs="Arial"/>
                <w:sz w:val="28"/>
                <w:szCs w:val="28"/>
              </w:rPr>
              <w:t>Health Disability</w:t>
            </w:r>
            <w:r w:rsidRPr="008E647D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and Ageing</w:t>
            </w:r>
            <w:r w:rsidRPr="008E647D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6CAF90" w14:textId="77777777" w:rsidR="00AC5290" w:rsidRDefault="00AC5290" w:rsidP="00C46DA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D981F46" w14:textId="77777777" w:rsidR="00AC5290" w:rsidRPr="008E647D" w:rsidRDefault="00AC5290" w:rsidP="00C46DA7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Pr="008E647D">
              <w:rPr>
                <w:rFonts w:cs="Arial"/>
                <w:sz w:val="28"/>
                <w:szCs w:val="28"/>
              </w:rPr>
              <w:t xml:space="preserve"> for short.</w:t>
            </w:r>
          </w:p>
          <w:p w14:paraId="5FF492ED" w14:textId="77777777" w:rsidR="00AC5290" w:rsidRPr="008E647D" w:rsidRDefault="00AC5290" w:rsidP="00C46DA7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4B5676A" w14:textId="77777777" w:rsidR="00AC5290" w:rsidRPr="000B1C50" w:rsidRDefault="00AC5290" w:rsidP="00C46DA7">
            <w:pPr>
              <w:pStyle w:val="EasyRead16"/>
              <w:rPr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008E647D">
              <w:rPr>
                <w:rFonts w:cs="Arial"/>
                <w:sz w:val="28"/>
                <w:szCs w:val="28"/>
              </w:rPr>
              <w:t xml:space="preserve"> it means </w:t>
            </w:r>
            <w:r>
              <w:rPr>
                <w:rFonts w:cs="Arial"/>
                <w:sz w:val="28"/>
                <w:szCs w:val="28"/>
              </w:rPr>
              <w:t>DHDA</w:t>
            </w:r>
            <w:r w:rsidRPr="008E647D">
              <w:rPr>
                <w:rFonts w:cs="Arial"/>
                <w:sz w:val="28"/>
                <w:szCs w:val="28"/>
              </w:rPr>
              <w:t>.</w:t>
            </w:r>
          </w:p>
          <w:p w14:paraId="7E4D14C3" w14:textId="77777777" w:rsidR="00AC5290" w:rsidRPr="000B1C50" w:rsidRDefault="00AC5290" w:rsidP="00C46DA7">
            <w:pPr>
              <w:pStyle w:val="EasyRead16"/>
              <w:rPr>
                <w:sz w:val="28"/>
                <w:szCs w:val="28"/>
              </w:rPr>
            </w:pPr>
          </w:p>
          <w:p w14:paraId="6E227313" w14:textId="77777777" w:rsidR="00AC5290" w:rsidRDefault="00AC5290" w:rsidP="00C46DA7">
            <w:pPr>
              <w:pStyle w:val="EasyRead16"/>
              <w:rPr>
                <w:sz w:val="28"/>
                <w:szCs w:val="28"/>
              </w:rPr>
            </w:pPr>
            <w:r w:rsidRPr="2CFF0303">
              <w:rPr>
                <w:sz w:val="28"/>
                <w:szCs w:val="28"/>
              </w:rPr>
              <w:t>We wrote this with help from the</w:t>
            </w:r>
          </w:p>
          <w:p w14:paraId="3AA59205" w14:textId="77777777" w:rsidR="00AC5290" w:rsidRPr="000B1C50" w:rsidRDefault="00AC5290" w:rsidP="00C46DA7">
            <w:pPr>
              <w:pStyle w:val="EasyRead16"/>
              <w:rPr>
                <w:sz w:val="28"/>
                <w:szCs w:val="28"/>
              </w:rPr>
            </w:pPr>
          </w:p>
          <w:p w14:paraId="7CDF95DE" w14:textId="77777777" w:rsidR="00AC5290" w:rsidRPr="000B1C50" w:rsidRDefault="00AC5290" w:rsidP="00AC5290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3AA32245">
              <w:rPr>
                <w:sz w:val="28"/>
                <w:szCs w:val="28"/>
              </w:rPr>
              <w:t xml:space="preserve">National Disability Insurance Agency. </w:t>
            </w:r>
          </w:p>
          <w:p w14:paraId="182AEE51" w14:textId="77777777" w:rsidR="00F67459" w:rsidRDefault="00F67459" w:rsidP="00C46DA7">
            <w:pPr>
              <w:pStyle w:val="EasyRead16"/>
              <w:ind w:left="720"/>
              <w:rPr>
                <w:sz w:val="28"/>
                <w:szCs w:val="28"/>
              </w:rPr>
            </w:pPr>
          </w:p>
          <w:p w14:paraId="28854D80" w14:textId="430E56F6" w:rsidR="00AC5290" w:rsidRPr="000B1C50" w:rsidRDefault="00AC5290" w:rsidP="00F67459">
            <w:pPr>
              <w:pStyle w:val="EasyRead16"/>
              <w:rPr>
                <w:sz w:val="28"/>
                <w:szCs w:val="28"/>
              </w:rPr>
            </w:pPr>
            <w:r w:rsidRPr="000B1C50">
              <w:rPr>
                <w:sz w:val="28"/>
                <w:szCs w:val="28"/>
              </w:rPr>
              <w:t xml:space="preserve">We say </w:t>
            </w:r>
            <w:r w:rsidRPr="000B1C50">
              <w:rPr>
                <w:b/>
                <w:bCs/>
                <w:sz w:val="28"/>
                <w:szCs w:val="28"/>
              </w:rPr>
              <w:t xml:space="preserve">NDIA </w:t>
            </w:r>
            <w:r w:rsidRPr="000B1C50">
              <w:rPr>
                <w:sz w:val="28"/>
                <w:szCs w:val="28"/>
              </w:rPr>
              <w:t>for short.</w:t>
            </w:r>
          </w:p>
        </w:tc>
      </w:tr>
      <w:tr w:rsidR="007C0DBE" w:rsidRPr="001E4B8B" w14:paraId="07E2FE33" w14:textId="77777777" w:rsidTr="00F67459">
        <w:trPr>
          <w:cantSplit/>
          <w:trHeight w:val="3969"/>
        </w:trPr>
        <w:tc>
          <w:tcPr>
            <w:tcW w:w="3216" w:type="dxa"/>
          </w:tcPr>
          <w:p w14:paraId="7E917975" w14:textId="204E4A11" w:rsidR="008D7E1B" w:rsidRPr="001E4B8B" w:rsidRDefault="00FE0DCC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486539A6" wp14:editId="2561267C">
                  <wp:extent cx="1524000" cy="1504950"/>
                  <wp:effectExtent l="0" t="0" r="0" b="0"/>
                  <wp:docPr id="16" name="Picture 15" descr="A person holding a white book with easy read on the co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A person holding a white book with easy read on the cover"/>
                          <pic:cNvPicPr/>
                        </pic:nvPicPr>
                        <pic:blipFill>
                          <a:blip r:embed="rId1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2400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D60E03D" w14:textId="77777777" w:rsidR="001177FF" w:rsidRPr="001E4B8B" w:rsidRDefault="001177FF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7D63D77" w14:textId="6E5B3DDB" w:rsidR="00C844A2" w:rsidRPr="001E4B8B" w:rsidRDefault="00C844A2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1E4B8B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1E4B8B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1E4B8B">
              <w:rPr>
                <w:rFonts w:cs="Arial"/>
                <w:sz w:val="28"/>
                <w:szCs w:val="28"/>
              </w:rPr>
              <w:t xml:space="preserve"> way.</w:t>
            </w:r>
          </w:p>
          <w:p w14:paraId="7101022D" w14:textId="77777777" w:rsidR="00C844A2" w:rsidRPr="001E4B8B" w:rsidRDefault="00C844A2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4EBD739B" w:rsidR="005C3A90" w:rsidRPr="001E4B8B" w:rsidRDefault="00C844A2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7C0DBE" w:rsidRPr="001E4B8B" w14:paraId="13CFE0D5" w14:textId="77777777" w:rsidTr="003D5E3D">
        <w:trPr>
          <w:cantSplit/>
          <w:trHeight w:val="3071"/>
        </w:trPr>
        <w:tc>
          <w:tcPr>
            <w:tcW w:w="3216" w:type="dxa"/>
          </w:tcPr>
          <w:p w14:paraId="2A3E9709" w14:textId="5B7E663A" w:rsidR="008D7E1B" w:rsidRPr="001E4B8B" w:rsidRDefault="00A841C0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6160615" w14:textId="77777777" w:rsidR="00926492" w:rsidRPr="001E4B8B" w:rsidRDefault="00926492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We have some words in </w:t>
            </w:r>
            <w:r w:rsidRPr="001E4B8B">
              <w:rPr>
                <w:b/>
                <w:bCs/>
                <w:sz w:val="28"/>
                <w:szCs w:val="28"/>
              </w:rPr>
              <w:t>bold</w:t>
            </w:r>
            <w:r w:rsidRPr="001E4B8B">
              <w:rPr>
                <w:sz w:val="28"/>
                <w:szCs w:val="28"/>
              </w:rPr>
              <w:t xml:space="preserve">. </w:t>
            </w:r>
          </w:p>
          <w:p w14:paraId="7716E664" w14:textId="77777777" w:rsidR="00895DF3" w:rsidRPr="001E4B8B" w:rsidRDefault="00895DF3" w:rsidP="003D5E3D">
            <w:pPr>
              <w:spacing w:line="360" w:lineRule="auto"/>
              <w:rPr>
                <w:sz w:val="28"/>
                <w:szCs w:val="28"/>
              </w:rPr>
            </w:pPr>
          </w:p>
          <w:p w14:paraId="15F40383" w14:textId="77777777" w:rsidR="00926492" w:rsidRPr="001E4B8B" w:rsidRDefault="00926492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This means the letters are thicker and darker.</w:t>
            </w:r>
          </w:p>
          <w:p w14:paraId="6B5C4F23" w14:textId="77777777" w:rsidR="00DF6853" w:rsidRPr="001E4B8B" w:rsidRDefault="00DF6853" w:rsidP="003D5E3D">
            <w:pPr>
              <w:spacing w:line="360" w:lineRule="auto"/>
              <w:rPr>
                <w:sz w:val="28"/>
                <w:szCs w:val="28"/>
              </w:rPr>
            </w:pPr>
          </w:p>
          <w:p w14:paraId="3E350A10" w14:textId="32614957" w:rsidR="008D7E1B" w:rsidRPr="001E4B8B" w:rsidRDefault="003E0E42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These are important words.</w:t>
            </w:r>
          </w:p>
        </w:tc>
      </w:tr>
      <w:tr w:rsidR="001F2169" w:rsidRPr="00DF6853" w14:paraId="497C0A77" w14:textId="77777777" w:rsidTr="00D67AF3">
        <w:trPr>
          <w:cantSplit/>
          <w:trHeight w:val="3402"/>
        </w:trPr>
        <w:tc>
          <w:tcPr>
            <w:tcW w:w="3216" w:type="dxa"/>
          </w:tcPr>
          <w:p w14:paraId="5B714266" w14:textId="33CEEEED" w:rsidR="001F2169" w:rsidRPr="00DF6853" w:rsidRDefault="00254B95" w:rsidP="003D5E3D">
            <w:pPr>
              <w:spacing w:line="360" w:lineRule="auto"/>
              <w:rPr>
                <w:noProof/>
                <w:sz w:val="28"/>
                <w:szCs w:val="28"/>
              </w:rPr>
            </w:pPr>
            <w:r w:rsidRPr="00FE0DCC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 wp14:anchorId="7D1206E7" wp14:editId="379FD749">
                  <wp:extent cx="1623060" cy="1623060"/>
                  <wp:effectExtent l="0" t="0" r="0" b="0"/>
                  <wp:docPr id="18" name="Picture 17" descr="An easy read document with pictures and lines for tex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An easy read document with pictures and lines for text."/>
                          <pic:cNvPicPr/>
                        </pic:nvPicPr>
                        <pic:blipFill>
                          <a:blip r:embed="rId1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2306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086E9F5F" w14:textId="1CAF0C17" w:rsidR="001F2169" w:rsidRDefault="001F2169" w:rsidP="003D5E3D">
            <w:pPr>
              <w:spacing w:line="360" w:lineRule="auto"/>
              <w:rPr>
                <w:sz w:val="28"/>
                <w:szCs w:val="28"/>
              </w:rPr>
            </w:pPr>
            <w:r w:rsidRPr="00BE608C">
              <w:rPr>
                <w:sz w:val="28"/>
                <w:szCs w:val="28"/>
              </w:rPr>
              <w:t>This is an Easy Read summary of another document.</w:t>
            </w:r>
          </w:p>
          <w:p w14:paraId="16E4B2D7" w14:textId="77777777" w:rsidR="001F2169" w:rsidRPr="00BE608C" w:rsidRDefault="001F2169" w:rsidP="003D5E3D">
            <w:pPr>
              <w:spacing w:line="360" w:lineRule="auto"/>
              <w:rPr>
                <w:sz w:val="28"/>
                <w:szCs w:val="28"/>
              </w:rPr>
            </w:pPr>
          </w:p>
          <w:p w14:paraId="230D1F72" w14:textId="5EADA5D7" w:rsidR="001F2169" w:rsidRPr="00DF6853" w:rsidRDefault="001F2169" w:rsidP="003D5E3D">
            <w:pPr>
              <w:spacing w:line="360" w:lineRule="auto"/>
              <w:rPr>
                <w:sz w:val="28"/>
                <w:szCs w:val="28"/>
              </w:rPr>
            </w:pPr>
            <w:r w:rsidRPr="00BE608C">
              <w:rPr>
                <w:sz w:val="28"/>
                <w:szCs w:val="28"/>
              </w:rPr>
              <w:t>This means it has the most important ideas.</w:t>
            </w:r>
          </w:p>
        </w:tc>
      </w:tr>
      <w:tr w:rsidR="00950743" w:rsidRPr="00DF6853" w14:paraId="6920EFFF" w14:textId="77777777" w:rsidTr="00D67AF3">
        <w:trPr>
          <w:cantSplit/>
          <w:trHeight w:val="3402"/>
        </w:trPr>
        <w:tc>
          <w:tcPr>
            <w:tcW w:w="3216" w:type="dxa"/>
          </w:tcPr>
          <w:p w14:paraId="7CE7D555" w14:textId="0E8B83A8" w:rsidR="00950743" w:rsidRPr="00DF6853" w:rsidRDefault="00950743" w:rsidP="003D5E3D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noProof/>
                <w:sz w:val="28"/>
                <w:szCs w:val="28"/>
              </w:rPr>
              <w:drawing>
                <wp:inline distT="0" distB="0" distL="0" distR="0" wp14:anchorId="59297B21" wp14:editId="49D1DA0D">
                  <wp:extent cx="1752600" cy="1638300"/>
                  <wp:effectExtent l="0" t="0" r="0" b="0"/>
                  <wp:docPr id="2070294705" name="Picture 15" descr="Two people with their arms around each other with thumbs up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Two people with their arms around each other with thumbs up."/>
                          <pic:cNvPicPr/>
                        </pic:nvPicPr>
                        <pic:blipFill>
                          <a:blip r:embed="rId1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526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FF5BB17" w14:textId="1DA1F0D8" w:rsidR="00950743" w:rsidRPr="00D00BE6" w:rsidRDefault="00950743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1174FBB" w14:textId="77777777" w:rsidR="00950743" w:rsidRDefault="00950743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65A7268" w14:textId="77777777" w:rsidR="00950743" w:rsidRPr="00D00BE6" w:rsidRDefault="00950743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You can ask</w:t>
            </w:r>
          </w:p>
          <w:p w14:paraId="26E3BF79" w14:textId="77777777" w:rsidR="00950743" w:rsidRPr="00D00BE6" w:rsidRDefault="00950743" w:rsidP="003D5E3D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A354792" w14:textId="77777777" w:rsidR="00950743" w:rsidRPr="00D00BE6" w:rsidRDefault="00950743" w:rsidP="003D5E3D">
            <w:pPr>
              <w:numPr>
                <w:ilvl w:val="0"/>
                <w:numId w:val="2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A friend</w:t>
            </w:r>
          </w:p>
          <w:p w14:paraId="390771DF" w14:textId="77777777" w:rsidR="00950743" w:rsidRPr="00D00BE6" w:rsidRDefault="00950743" w:rsidP="003D5E3D">
            <w:pPr>
              <w:numPr>
                <w:ilvl w:val="0"/>
                <w:numId w:val="2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D00BE6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6DA85CF0" w:rsidR="00950743" w:rsidRPr="00950743" w:rsidRDefault="00950743" w:rsidP="003D5E3D">
            <w:pPr>
              <w:pStyle w:val="ListParagraph"/>
              <w:numPr>
                <w:ilvl w:val="0"/>
                <w:numId w:val="27"/>
              </w:numPr>
              <w:spacing w:line="360" w:lineRule="auto"/>
              <w:contextualSpacing w:val="0"/>
              <w:rPr>
                <w:sz w:val="28"/>
                <w:szCs w:val="28"/>
              </w:rPr>
            </w:pPr>
            <w:r w:rsidRPr="00950743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950743" w:rsidRPr="00DF6853" w14:paraId="0DC33CAB" w14:textId="77777777" w:rsidTr="00D67AF3">
        <w:trPr>
          <w:cantSplit/>
          <w:trHeight w:val="3402"/>
        </w:trPr>
        <w:tc>
          <w:tcPr>
            <w:tcW w:w="3216" w:type="dxa"/>
          </w:tcPr>
          <w:p w14:paraId="1F545FDD" w14:textId="1F15D910" w:rsidR="00950743" w:rsidRPr="00DF6853" w:rsidRDefault="00950743" w:rsidP="003D5E3D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noProof/>
                <w:sz w:val="28"/>
                <w:szCs w:val="28"/>
              </w:rPr>
              <w:drawing>
                <wp:inline distT="0" distB="0" distL="0" distR="0" wp14:anchorId="1846CC51" wp14:editId="19294772">
                  <wp:extent cx="1672590" cy="1673081"/>
                  <wp:effectExtent l="0" t="0" r="3810" b="3810"/>
                  <wp:docPr id="1158207032" name="Picture 2" descr="cartoon of Aboriginal and Torres Strait Islander people with the Aboriginal and Torres Strait Islander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207032" name="Picture 2" descr="cartoon of Aboriginal and Torres Strait Islander people with the Aboriginal and Torres Strait Islander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33" cy="169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B75A3A0" w14:textId="77777777" w:rsidR="001177FF" w:rsidRDefault="001177FF" w:rsidP="003D5E3D">
            <w:pPr>
              <w:spacing w:line="360" w:lineRule="auto"/>
              <w:rPr>
                <w:sz w:val="28"/>
                <w:szCs w:val="28"/>
              </w:rPr>
            </w:pPr>
          </w:p>
          <w:p w14:paraId="02EE5F1B" w14:textId="39722802" w:rsidR="00950743" w:rsidRPr="00DF6853" w:rsidRDefault="00950743" w:rsidP="003D5E3D">
            <w:p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 xml:space="preserve">We recognise Aboriginal and Torres Strait Islander people as the </w:t>
            </w:r>
            <w:r w:rsidRPr="00DF6853">
              <w:rPr>
                <w:b/>
                <w:bCs/>
                <w:sz w:val="28"/>
                <w:szCs w:val="28"/>
              </w:rPr>
              <w:t>Traditional Owners</w:t>
            </w:r>
            <w:r w:rsidRPr="00DF6853">
              <w:rPr>
                <w:sz w:val="28"/>
                <w:szCs w:val="28"/>
              </w:rPr>
              <w:t xml:space="preserve"> of the land we live on.</w:t>
            </w:r>
          </w:p>
        </w:tc>
      </w:tr>
      <w:tr w:rsidR="00950743" w:rsidRPr="00DF6853" w14:paraId="5292CC50" w14:textId="77777777" w:rsidTr="00D67AF3">
        <w:trPr>
          <w:cantSplit/>
          <w:trHeight w:val="3402"/>
        </w:trPr>
        <w:tc>
          <w:tcPr>
            <w:tcW w:w="3216" w:type="dxa"/>
          </w:tcPr>
          <w:p w14:paraId="259B8F82" w14:textId="5BFCD81A" w:rsidR="00950743" w:rsidRPr="00DF6853" w:rsidRDefault="00C03716" w:rsidP="003D5E3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FB49DF" wp14:editId="7C4D9D1D">
                  <wp:extent cx="1587600" cy="1620000"/>
                  <wp:effectExtent l="0" t="0" r="0" b="0"/>
                  <wp:docPr id="1625723126" name="Picture 1625723126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3AD9768D" w14:textId="1B13153B" w:rsidR="00950743" w:rsidRDefault="00950743" w:rsidP="003D5E3D">
            <w:pPr>
              <w:spacing w:line="360" w:lineRule="auto"/>
              <w:rPr>
                <w:sz w:val="28"/>
                <w:szCs w:val="28"/>
              </w:rPr>
            </w:pPr>
            <w:r w:rsidRPr="001510FB">
              <w:rPr>
                <w:sz w:val="28"/>
                <w:szCs w:val="28"/>
              </w:rPr>
              <w:t xml:space="preserve">They were the </w:t>
            </w:r>
            <w:r w:rsidRPr="001510FB">
              <w:rPr>
                <w:b/>
                <w:bCs/>
                <w:sz w:val="28"/>
                <w:szCs w:val="28"/>
              </w:rPr>
              <w:t>first people</w:t>
            </w:r>
            <w:r w:rsidRPr="001510FB">
              <w:rPr>
                <w:sz w:val="28"/>
                <w:szCs w:val="28"/>
              </w:rPr>
              <w:t xml:space="preserve"> to live on and use the</w:t>
            </w:r>
          </w:p>
          <w:p w14:paraId="33247D99" w14:textId="77777777" w:rsidR="00FF7DA7" w:rsidRPr="001510FB" w:rsidRDefault="00FF7DA7" w:rsidP="003D5E3D">
            <w:pPr>
              <w:spacing w:line="360" w:lineRule="auto"/>
              <w:rPr>
                <w:sz w:val="28"/>
                <w:szCs w:val="28"/>
              </w:rPr>
            </w:pPr>
          </w:p>
          <w:p w14:paraId="16933409" w14:textId="3E76BEB9" w:rsidR="00950743" w:rsidRPr="00895DF3" w:rsidRDefault="00950743" w:rsidP="003D5E3D">
            <w:pPr>
              <w:numPr>
                <w:ilvl w:val="0"/>
                <w:numId w:val="44"/>
              </w:num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Land</w:t>
            </w:r>
          </w:p>
          <w:p w14:paraId="5BDD4451" w14:textId="0D243933" w:rsidR="00950743" w:rsidRPr="00DF6853" w:rsidRDefault="00950743" w:rsidP="003D5E3D">
            <w:pPr>
              <w:numPr>
                <w:ilvl w:val="0"/>
                <w:numId w:val="44"/>
              </w:numPr>
              <w:spacing w:line="360" w:lineRule="auto"/>
              <w:rPr>
                <w:sz w:val="28"/>
                <w:szCs w:val="28"/>
              </w:rPr>
            </w:pPr>
            <w:r w:rsidRPr="00DF6853">
              <w:rPr>
                <w:sz w:val="28"/>
                <w:szCs w:val="28"/>
              </w:rPr>
              <w:t>Waters.</w:t>
            </w:r>
          </w:p>
        </w:tc>
      </w:tr>
    </w:tbl>
    <w:p w14:paraId="6071C775" w14:textId="4F461DB5" w:rsidR="00E131EA" w:rsidRDefault="00E131EA" w:rsidP="003D5E3D">
      <w:pPr>
        <w:pStyle w:val="EasyReadContents"/>
        <w:rPr>
          <w:sz w:val="28"/>
          <w:szCs w:val="28"/>
        </w:rPr>
      </w:pPr>
      <w:r>
        <w:br w:type="page"/>
      </w:r>
      <w:r w:rsidR="007D0132">
        <w:lastRenderedPageBreak/>
        <w:t xml:space="preserve">Contents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CA60B0" w:rsidRPr="00CA60B0" w14:paraId="5F7ED435" w14:textId="77777777" w:rsidTr="79A7CB42">
        <w:trPr>
          <w:trHeight w:val="1106"/>
        </w:trPr>
        <w:tc>
          <w:tcPr>
            <w:tcW w:w="7508" w:type="dxa"/>
          </w:tcPr>
          <w:p w14:paraId="26DFC10F" w14:textId="3ED0C8BB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What is the toolkit</w:t>
            </w:r>
          </w:p>
        </w:tc>
        <w:tc>
          <w:tcPr>
            <w:tcW w:w="1508" w:type="dxa"/>
          </w:tcPr>
          <w:p w14:paraId="70FE1BD6" w14:textId="3F77D234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4</w:t>
            </w:r>
          </w:p>
        </w:tc>
      </w:tr>
      <w:tr w:rsidR="00CA60B0" w:rsidRPr="00CA60B0" w14:paraId="5073D7BF" w14:textId="77777777" w:rsidTr="79A7CB42">
        <w:trPr>
          <w:trHeight w:val="1106"/>
        </w:trPr>
        <w:tc>
          <w:tcPr>
            <w:tcW w:w="7508" w:type="dxa"/>
          </w:tcPr>
          <w:p w14:paraId="1F9FCBA6" w14:textId="1B2284CF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Why we made this toolkit</w:t>
            </w:r>
          </w:p>
        </w:tc>
        <w:tc>
          <w:tcPr>
            <w:tcW w:w="1508" w:type="dxa"/>
          </w:tcPr>
          <w:p w14:paraId="50546357" w14:textId="7D68B338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rStyle w:val="CommentReference"/>
                <w:sz w:val="36"/>
                <w:szCs w:val="36"/>
              </w:rPr>
              <w:t>6</w:t>
            </w:r>
          </w:p>
        </w:tc>
      </w:tr>
      <w:tr w:rsidR="00CA60B0" w:rsidRPr="00CA60B0" w14:paraId="58544887" w14:textId="77777777" w:rsidTr="79A7CB42">
        <w:trPr>
          <w:trHeight w:val="1106"/>
        </w:trPr>
        <w:tc>
          <w:tcPr>
            <w:tcW w:w="7508" w:type="dxa"/>
          </w:tcPr>
          <w:p w14:paraId="07289DBF" w14:textId="2D43AFDE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How we made this toolkit</w:t>
            </w:r>
          </w:p>
        </w:tc>
        <w:tc>
          <w:tcPr>
            <w:tcW w:w="1508" w:type="dxa"/>
          </w:tcPr>
          <w:p w14:paraId="3C385651" w14:textId="6F8DA66E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8</w:t>
            </w:r>
          </w:p>
        </w:tc>
      </w:tr>
      <w:tr w:rsidR="00CA60B0" w:rsidRPr="00CA60B0" w14:paraId="2EEEF7D2" w14:textId="77777777" w:rsidTr="79A7CB42">
        <w:trPr>
          <w:trHeight w:val="1106"/>
        </w:trPr>
        <w:tc>
          <w:tcPr>
            <w:tcW w:w="7508" w:type="dxa"/>
          </w:tcPr>
          <w:p w14:paraId="346F3A7C" w14:textId="63D5080C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This toolkit can help you</w:t>
            </w:r>
          </w:p>
        </w:tc>
        <w:tc>
          <w:tcPr>
            <w:tcW w:w="1508" w:type="dxa"/>
          </w:tcPr>
          <w:p w14:paraId="2A237FEA" w14:textId="0BFA7507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10</w:t>
            </w:r>
          </w:p>
        </w:tc>
      </w:tr>
      <w:tr w:rsidR="00CA60B0" w:rsidRPr="00CA60B0" w14:paraId="4FE0ED39" w14:textId="77777777" w:rsidTr="79A7CB42">
        <w:trPr>
          <w:trHeight w:val="1106"/>
        </w:trPr>
        <w:tc>
          <w:tcPr>
            <w:tcW w:w="7508" w:type="dxa"/>
          </w:tcPr>
          <w:p w14:paraId="20A5F587" w14:textId="77777777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 xml:space="preserve">More information </w:t>
            </w:r>
          </w:p>
        </w:tc>
        <w:tc>
          <w:tcPr>
            <w:tcW w:w="1508" w:type="dxa"/>
          </w:tcPr>
          <w:p w14:paraId="19C90567" w14:textId="6DC8A21E" w:rsidR="00CA60B0" w:rsidRPr="00CA60B0" w:rsidRDefault="00CA60B0" w:rsidP="79A7CB42">
            <w:pPr>
              <w:pStyle w:val="EasyReadContentsItems"/>
              <w:spacing w:before="0" w:after="0"/>
              <w:rPr>
                <w:sz w:val="36"/>
                <w:szCs w:val="36"/>
              </w:rPr>
            </w:pPr>
            <w:r w:rsidRPr="79A7CB42">
              <w:rPr>
                <w:sz w:val="36"/>
                <w:szCs w:val="36"/>
              </w:rPr>
              <w:t>11</w:t>
            </w:r>
          </w:p>
        </w:tc>
      </w:tr>
    </w:tbl>
    <w:p w14:paraId="55E0638A" w14:textId="3EB0FCD1" w:rsidR="008D2702" w:rsidRDefault="008D2702" w:rsidP="003D5E3D">
      <w:pPr>
        <w:spacing w:before="240" w:after="240" w:line="360" w:lineRule="auto"/>
        <w:rPr>
          <w:sz w:val="28"/>
          <w:szCs w:val="28"/>
        </w:rPr>
      </w:pPr>
      <w:r>
        <w:br w:type="page"/>
      </w:r>
    </w:p>
    <w:p w14:paraId="1E535C2C" w14:textId="4E2949AD" w:rsidR="008515B4" w:rsidRPr="006769ED" w:rsidRDefault="0DC25AD9" w:rsidP="003D5E3D">
      <w:pPr>
        <w:pStyle w:val="EasyReadPageHeader"/>
      </w:pPr>
      <w:bookmarkStart w:id="0" w:name="_Toc195430802"/>
      <w:r w:rsidRPr="33368E92">
        <w:lastRenderedPageBreak/>
        <w:t>What is the toolkit</w:t>
      </w:r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02"/>
      </w:tblGrid>
      <w:tr w:rsidR="00CA1589" w:rsidRPr="001E4B8B" w14:paraId="2630B365" w14:textId="77777777" w:rsidTr="00D67AF3">
        <w:trPr>
          <w:cantSplit/>
          <w:trHeight w:val="4536"/>
        </w:trPr>
        <w:tc>
          <w:tcPr>
            <w:tcW w:w="3114" w:type="dxa"/>
          </w:tcPr>
          <w:p w14:paraId="3A3DFB45" w14:textId="676F0AD5" w:rsidR="008515B4" w:rsidRPr="001E4B8B" w:rsidRDefault="002A4609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B004480" wp14:editId="6E1EE9BF">
                  <wp:extent cx="1800225" cy="1222116"/>
                  <wp:effectExtent l="0" t="0" r="0" b="0"/>
                  <wp:docPr id="904714921" name="Picture 1" descr="Image of a man with walking frame, talking to a woman. In the background there is a chair wrapped in plastic and moving boxes. Text reads ‘Toolkit for younger people in residential aged care.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714921" name="Picture 1" descr="Image of a man with walking frame, talking to a woman. In the background there is a chair wrapped in plastic and moving boxes. Text reads ‘Toolkit for younger people in residential aged care.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061" cy="123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B53543D" w14:textId="17A461DE" w:rsidR="00690C0D" w:rsidRPr="001E4B8B" w:rsidRDefault="716715C4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Your </w:t>
            </w:r>
            <w:r w:rsidRPr="001E4B8B">
              <w:rPr>
                <w:b/>
                <w:bCs/>
                <w:sz w:val="28"/>
                <w:szCs w:val="28"/>
              </w:rPr>
              <w:t xml:space="preserve">toolkit </w:t>
            </w:r>
            <w:r w:rsidRPr="001E4B8B">
              <w:rPr>
                <w:sz w:val="28"/>
                <w:szCs w:val="28"/>
              </w:rPr>
              <w:t>for moving out of aged care is for</w:t>
            </w:r>
          </w:p>
          <w:p w14:paraId="7A767034" w14:textId="7A7C4186" w:rsidR="008515B4" w:rsidRPr="001E4B8B" w:rsidRDefault="008515B4" w:rsidP="003D5E3D">
            <w:pPr>
              <w:pStyle w:val="EasyRead16"/>
              <w:rPr>
                <w:sz w:val="28"/>
                <w:szCs w:val="28"/>
              </w:rPr>
            </w:pPr>
          </w:p>
          <w:p w14:paraId="6C8FB8E0" w14:textId="184B3653" w:rsidR="008515B4" w:rsidRPr="001E4B8B" w:rsidRDefault="716715C4" w:rsidP="003D5E3D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Young</w:t>
            </w:r>
            <w:r w:rsidR="009D66E8" w:rsidRPr="001E4B8B">
              <w:rPr>
                <w:sz w:val="28"/>
                <w:szCs w:val="28"/>
              </w:rPr>
              <w:t>er</w:t>
            </w:r>
            <w:r w:rsidRPr="001E4B8B">
              <w:rPr>
                <w:sz w:val="28"/>
                <w:szCs w:val="28"/>
              </w:rPr>
              <w:t xml:space="preserve"> people with disability who live in aged care</w:t>
            </w:r>
            <w:r w:rsidR="3E2A6079" w:rsidRPr="001E4B8B">
              <w:rPr>
                <w:sz w:val="28"/>
                <w:szCs w:val="28"/>
              </w:rPr>
              <w:t>.</w:t>
            </w:r>
            <w:r w:rsidRPr="001E4B8B">
              <w:rPr>
                <w:sz w:val="28"/>
                <w:szCs w:val="28"/>
              </w:rPr>
              <w:t xml:space="preserve"> </w:t>
            </w:r>
          </w:p>
          <w:p w14:paraId="444900BF" w14:textId="13C7A7C9" w:rsidR="00690C0D" w:rsidRPr="001E4B8B" w:rsidRDefault="00690C0D" w:rsidP="003D5E3D">
            <w:pPr>
              <w:pStyle w:val="EasyRead16"/>
              <w:rPr>
                <w:sz w:val="28"/>
                <w:szCs w:val="28"/>
              </w:rPr>
            </w:pPr>
          </w:p>
          <w:p w14:paraId="4FE3624B" w14:textId="370BE1D4" w:rsidR="008515B4" w:rsidRPr="001E4B8B" w:rsidRDefault="29BE4E0F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We </w:t>
            </w:r>
            <w:r w:rsidR="008B1469" w:rsidRPr="001E4B8B">
              <w:rPr>
                <w:sz w:val="28"/>
                <w:szCs w:val="28"/>
              </w:rPr>
              <w:t>say</w:t>
            </w:r>
            <w:r w:rsidRPr="001E4B8B">
              <w:rPr>
                <w:sz w:val="28"/>
                <w:szCs w:val="28"/>
              </w:rPr>
              <w:t xml:space="preserve"> the </w:t>
            </w:r>
            <w:r w:rsidRPr="001E4B8B">
              <w:rPr>
                <w:b/>
                <w:bCs/>
                <w:sz w:val="28"/>
                <w:szCs w:val="28"/>
              </w:rPr>
              <w:t>toolkit</w:t>
            </w:r>
            <w:r w:rsidR="008B1469" w:rsidRPr="001E4B8B">
              <w:rPr>
                <w:b/>
                <w:bCs/>
                <w:sz w:val="28"/>
                <w:szCs w:val="28"/>
              </w:rPr>
              <w:t xml:space="preserve"> </w:t>
            </w:r>
            <w:r w:rsidR="008B1469" w:rsidRPr="001E4B8B">
              <w:rPr>
                <w:sz w:val="28"/>
                <w:szCs w:val="28"/>
              </w:rPr>
              <w:t>for short.</w:t>
            </w:r>
            <w:r w:rsidRPr="001E4B8B">
              <w:rPr>
                <w:sz w:val="28"/>
                <w:szCs w:val="28"/>
              </w:rPr>
              <w:t xml:space="preserve"> </w:t>
            </w:r>
          </w:p>
          <w:p w14:paraId="7C09EDD5" w14:textId="5138EB23" w:rsidR="11EDE318" w:rsidRPr="001E4B8B" w:rsidRDefault="11EDE318" w:rsidP="003D5E3D">
            <w:pPr>
              <w:pStyle w:val="EasyRead16"/>
              <w:rPr>
                <w:sz w:val="28"/>
                <w:szCs w:val="28"/>
              </w:rPr>
            </w:pPr>
          </w:p>
          <w:p w14:paraId="76DD6320" w14:textId="4A8BC596" w:rsidR="00B3548E" w:rsidRPr="001E4B8B" w:rsidRDefault="250E2D03" w:rsidP="00D37238">
            <w:pPr>
              <w:pStyle w:val="EasyRead16"/>
              <w:rPr>
                <w:sz w:val="28"/>
                <w:szCs w:val="28"/>
              </w:rPr>
            </w:pPr>
            <w:r w:rsidRPr="79A7CB42">
              <w:rPr>
                <w:sz w:val="28"/>
                <w:szCs w:val="28"/>
              </w:rPr>
              <w:t>It has all the information you need.</w:t>
            </w:r>
          </w:p>
        </w:tc>
      </w:tr>
      <w:tr w:rsidR="00834C1B" w:rsidRPr="001E4B8B" w14:paraId="077ACEB6" w14:textId="77777777" w:rsidTr="00D67AF3">
        <w:trPr>
          <w:cantSplit/>
          <w:trHeight w:val="3969"/>
        </w:trPr>
        <w:tc>
          <w:tcPr>
            <w:tcW w:w="3114" w:type="dxa"/>
          </w:tcPr>
          <w:p w14:paraId="383BE1C7" w14:textId="63863620" w:rsidR="002A77B3" w:rsidRPr="001E4B8B" w:rsidRDefault="00EA3068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113E334B" wp14:editId="17C8D87B">
                  <wp:extent cx="1733550" cy="1733550"/>
                  <wp:effectExtent l="0" t="0" r="0" b="0"/>
                  <wp:docPr id="380613227" name="Picture 1" descr="Two young women, one standing and one in a wheelchair, smiling warm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613227" name="Picture 1" descr="Two young women, one standing and one in a wheelchair, smiling warmly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6A7D1B95" w14:textId="77777777" w:rsidR="00B407AF" w:rsidRDefault="00B407AF" w:rsidP="003D5E3D">
            <w:pPr>
              <w:pStyle w:val="EasyRead16"/>
              <w:rPr>
                <w:sz w:val="28"/>
                <w:szCs w:val="28"/>
              </w:rPr>
            </w:pPr>
          </w:p>
          <w:p w14:paraId="271606D3" w14:textId="7C79DF6C" w:rsidR="002A77B3" w:rsidRPr="001E4B8B" w:rsidRDefault="602D7759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Younger people </w:t>
            </w:r>
            <w:proofErr w:type="gramStart"/>
            <w:r w:rsidRPr="001E4B8B">
              <w:rPr>
                <w:sz w:val="28"/>
                <w:szCs w:val="28"/>
              </w:rPr>
              <w:t>means</w:t>
            </w:r>
            <w:proofErr w:type="gramEnd"/>
            <w:r w:rsidRPr="001E4B8B">
              <w:rPr>
                <w:sz w:val="28"/>
                <w:szCs w:val="28"/>
              </w:rPr>
              <w:t xml:space="preserve"> people with disability who</w:t>
            </w:r>
          </w:p>
          <w:p w14:paraId="75BC65A5" w14:textId="74B72DDB" w:rsidR="002A77B3" w:rsidRPr="001E4B8B" w:rsidRDefault="002A77B3" w:rsidP="003D5E3D">
            <w:pPr>
              <w:pStyle w:val="EasyRead16"/>
              <w:rPr>
                <w:sz w:val="28"/>
                <w:szCs w:val="28"/>
              </w:rPr>
            </w:pPr>
          </w:p>
          <w:p w14:paraId="6C5156C6" w14:textId="5AE9CF10" w:rsidR="002A77B3" w:rsidRPr="001E4B8B" w:rsidRDefault="56048515" w:rsidP="003D5E3D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Are younger than 65</w:t>
            </w:r>
          </w:p>
        </w:tc>
      </w:tr>
      <w:tr w:rsidR="00834C1B" w:rsidRPr="001E4B8B" w14:paraId="1403519C" w14:textId="77777777" w:rsidTr="00D67AF3">
        <w:trPr>
          <w:cantSplit/>
          <w:trHeight w:val="3969"/>
        </w:trPr>
        <w:tc>
          <w:tcPr>
            <w:tcW w:w="3114" w:type="dxa"/>
          </w:tcPr>
          <w:p w14:paraId="41670853" w14:textId="71C608C7" w:rsidR="002A77B3" w:rsidRPr="001E4B8B" w:rsidRDefault="00CA1589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4138C989" wp14:editId="24560C0D">
                  <wp:extent cx="1800225" cy="1800225"/>
                  <wp:effectExtent l="0" t="0" r="0" b="0"/>
                  <wp:docPr id="993172968" name="Picture 1" descr="Person in a wheelchair holding a clipboard with a red 'X'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172968" name="Picture 1" descr="Person in a wheelchair holding a clipboard with a red 'X' symbol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B2FC6E2" w14:textId="77777777" w:rsidR="008140A2" w:rsidRDefault="008140A2" w:rsidP="003D5E3D">
            <w:pPr>
              <w:pStyle w:val="EasyRead16"/>
              <w:rPr>
                <w:sz w:val="28"/>
                <w:szCs w:val="28"/>
              </w:rPr>
            </w:pPr>
          </w:p>
          <w:p w14:paraId="26C01CD8" w14:textId="77777777" w:rsidR="004E496D" w:rsidRPr="001E4B8B" w:rsidRDefault="004E496D" w:rsidP="003D5E3D">
            <w:pPr>
              <w:pStyle w:val="EasyRead16"/>
              <w:rPr>
                <w:sz w:val="28"/>
                <w:szCs w:val="28"/>
              </w:rPr>
            </w:pPr>
          </w:p>
          <w:p w14:paraId="28B71DEA" w14:textId="3FD28B1E" w:rsidR="002A77B3" w:rsidRPr="001E4B8B" w:rsidRDefault="002A77B3" w:rsidP="003D5E3D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Do </w:t>
            </w:r>
            <w:r w:rsidRPr="001E4B8B">
              <w:rPr>
                <w:b/>
                <w:bCs/>
                <w:sz w:val="28"/>
                <w:szCs w:val="28"/>
              </w:rPr>
              <w:t>not</w:t>
            </w:r>
            <w:r w:rsidRPr="001E4B8B">
              <w:rPr>
                <w:sz w:val="28"/>
                <w:szCs w:val="28"/>
              </w:rPr>
              <w:t xml:space="preserve"> have a special reason for needing aged care.</w:t>
            </w:r>
          </w:p>
        </w:tc>
      </w:tr>
      <w:tr w:rsidR="00CA1589" w:rsidRPr="001E4B8B" w14:paraId="0E7F4F54" w14:textId="77777777" w:rsidTr="003C6DD7">
        <w:trPr>
          <w:cantSplit/>
          <w:trHeight w:val="3686"/>
        </w:trPr>
        <w:tc>
          <w:tcPr>
            <w:tcW w:w="3114" w:type="dxa"/>
          </w:tcPr>
          <w:p w14:paraId="61089ED5" w14:textId="1CCE6671" w:rsidR="00F675AA" w:rsidRPr="001E4B8B" w:rsidRDefault="00CA1589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99D9609" wp14:editId="0BFE11D9">
                  <wp:extent cx="1771650" cy="1771650"/>
                  <wp:effectExtent l="0" t="0" r="0" b="0"/>
                  <wp:docPr id="1830592110" name="Picture 1" descr="Two women standing with documents and a folder against a whit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592110" name="Picture 1" descr="Two women standing with documents and a folder against a white background.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017F657" w14:textId="77777777" w:rsidR="00791D55" w:rsidRPr="001E4B8B" w:rsidRDefault="00791D55" w:rsidP="003D5E3D">
            <w:pPr>
              <w:pStyle w:val="EasyRead16"/>
              <w:rPr>
                <w:sz w:val="28"/>
                <w:szCs w:val="28"/>
              </w:rPr>
            </w:pPr>
          </w:p>
          <w:p w14:paraId="22C22E84" w14:textId="761C2081" w:rsidR="00F675AA" w:rsidRPr="001E4B8B" w:rsidRDefault="00372F70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The toolkit has</w:t>
            </w:r>
            <w:r w:rsidR="006D6BF1" w:rsidRPr="001E4B8B">
              <w:rPr>
                <w:sz w:val="28"/>
                <w:szCs w:val="28"/>
              </w:rPr>
              <w:t xml:space="preserve"> i</w:t>
            </w: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nformation from </w:t>
            </w:r>
            <w:r w:rsidR="003C7C39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groups who support people with disability</w:t>
            </w:r>
            <w:r w:rsidR="001B4782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CA1589" w:rsidRPr="001E4B8B" w14:paraId="09FA5BA2" w14:textId="77777777" w:rsidTr="003C6DD7">
        <w:trPr>
          <w:cantSplit/>
          <w:trHeight w:val="3686"/>
        </w:trPr>
        <w:tc>
          <w:tcPr>
            <w:tcW w:w="3114" w:type="dxa"/>
          </w:tcPr>
          <w:p w14:paraId="0F9AC325" w14:textId="77777777" w:rsidR="003C6DD7" w:rsidRDefault="003C6DD7" w:rsidP="003D5E3D">
            <w:pPr>
              <w:pStyle w:val="EasyRead16"/>
              <w:rPr>
                <w:noProof/>
                <w:sz w:val="28"/>
                <w:szCs w:val="28"/>
              </w:rPr>
            </w:pPr>
          </w:p>
          <w:p w14:paraId="7B12CBA6" w14:textId="1A357373" w:rsidR="00A019D1" w:rsidRPr="001E4B8B" w:rsidRDefault="008D70E2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73A30BBC" wp14:editId="44896ED2">
                  <wp:extent cx="1840393" cy="1066800"/>
                  <wp:effectExtent l="0" t="0" r="0" b="0"/>
                  <wp:docPr id="617314771" name="Picture 2" descr="NDIS logo with purple background and green dot above the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314771" name="Picture 2" descr="NDIS logo with purple background and green dot above the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90" cy="107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4C0A6229" w14:textId="518E81F5" w:rsidR="00147275" w:rsidRPr="001E4B8B" w:rsidRDefault="00147275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The toolkit is for younger people in aged care who </w:t>
            </w:r>
          </w:p>
          <w:p w14:paraId="70B5B83B" w14:textId="77777777" w:rsidR="001B4782" w:rsidRPr="001E4B8B" w:rsidRDefault="001B4782" w:rsidP="003D5E3D">
            <w:pPr>
              <w:pStyle w:val="EasyRead16"/>
              <w:rPr>
                <w:sz w:val="28"/>
                <w:szCs w:val="28"/>
              </w:rPr>
            </w:pPr>
          </w:p>
          <w:p w14:paraId="456494B0" w14:textId="78EF4F37" w:rsidR="00147275" w:rsidRPr="001E4B8B" w:rsidRDefault="00147275" w:rsidP="003D5E3D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Have NDIS </w:t>
            </w:r>
          </w:p>
          <w:p w14:paraId="1B1B8642" w14:textId="6F5CA254" w:rsidR="00751C22" w:rsidRPr="001E4B8B" w:rsidRDefault="29E63058" w:rsidP="00D37238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79A7CB42">
              <w:rPr>
                <w:sz w:val="28"/>
                <w:szCs w:val="28"/>
              </w:rPr>
              <w:t xml:space="preserve">Do </w:t>
            </w:r>
            <w:r w:rsidRPr="79A7CB42">
              <w:rPr>
                <w:b/>
                <w:bCs/>
                <w:sz w:val="28"/>
                <w:szCs w:val="28"/>
              </w:rPr>
              <w:t xml:space="preserve">not </w:t>
            </w:r>
            <w:r w:rsidRPr="79A7CB42">
              <w:rPr>
                <w:sz w:val="28"/>
                <w:szCs w:val="28"/>
              </w:rPr>
              <w:t>have NDIS.</w:t>
            </w:r>
          </w:p>
        </w:tc>
      </w:tr>
      <w:tr w:rsidR="00CA1589" w:rsidRPr="001E4B8B" w14:paraId="7A91BCB2" w14:textId="77777777" w:rsidTr="003C6DD7">
        <w:trPr>
          <w:cantSplit/>
          <w:trHeight w:val="3686"/>
        </w:trPr>
        <w:tc>
          <w:tcPr>
            <w:tcW w:w="3114" w:type="dxa"/>
          </w:tcPr>
          <w:p w14:paraId="63E35BEE" w14:textId="422CC35F" w:rsidR="0A979A6D" w:rsidRPr="001E4B8B" w:rsidRDefault="006D66C6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2E27B2D2" wp14:editId="5AD894B7">
                  <wp:extent cx="1828800" cy="1828800"/>
                  <wp:effectExtent l="0" t="0" r="0" b="0"/>
                  <wp:docPr id="1111573325" name="Picture 1111573325" descr="Two people sitting at a table, collaborating on a task with a piece of paper and a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573325" name="Picture 1111573325" descr="Two people sitting at a table, collaborating on a task with a piece of paper and a pe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34CBD380" w14:textId="459B3F07" w:rsidR="144F5CB0" w:rsidRPr="001E4B8B" w:rsidRDefault="582610E9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The people</w:t>
            </w:r>
            <w:r w:rsidR="0D6A32D3" w:rsidRPr="001E4B8B">
              <w:rPr>
                <w:sz w:val="28"/>
                <w:szCs w:val="28"/>
              </w:rPr>
              <w:t xml:space="preserve"> who might use the toolkit </w:t>
            </w:r>
            <w:r w:rsidR="13842893" w:rsidRPr="001E4B8B">
              <w:rPr>
                <w:sz w:val="28"/>
                <w:szCs w:val="28"/>
              </w:rPr>
              <w:t>are</w:t>
            </w:r>
          </w:p>
          <w:p w14:paraId="2D01C0D6" w14:textId="77777777" w:rsidR="001B4782" w:rsidRPr="001E4B8B" w:rsidRDefault="001B4782" w:rsidP="003D5E3D">
            <w:pPr>
              <w:pStyle w:val="EasyRead16"/>
              <w:rPr>
                <w:sz w:val="28"/>
                <w:szCs w:val="28"/>
              </w:rPr>
            </w:pPr>
          </w:p>
          <w:p w14:paraId="0FE09184" w14:textId="77777777" w:rsidR="007F12D4" w:rsidRPr="001E4B8B" w:rsidRDefault="6769D86D" w:rsidP="003D5E3D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1E4B8B">
              <w:rPr>
                <w:rFonts w:cs="Arial"/>
                <w:sz w:val="28"/>
                <w:szCs w:val="28"/>
              </w:rPr>
              <w:t>Yo</w:t>
            </w:r>
            <w:r w:rsidR="007F12D4" w:rsidRPr="001E4B8B">
              <w:rPr>
                <w:rFonts w:cs="Arial"/>
                <w:sz w:val="28"/>
                <w:szCs w:val="28"/>
              </w:rPr>
              <w:t>u</w:t>
            </w:r>
          </w:p>
          <w:p w14:paraId="051896CF" w14:textId="71A63232" w:rsidR="007F12D4" w:rsidRPr="001E4B8B" w:rsidRDefault="44565819" w:rsidP="003D5E3D">
            <w:pPr>
              <w:pStyle w:val="EasyRead16"/>
              <w:numPr>
                <w:ilvl w:val="0"/>
                <w:numId w:val="24"/>
              </w:numPr>
              <w:rPr>
                <w:rStyle w:val="cf01"/>
                <w:rFonts w:ascii="Arial" w:hAnsi="Arial" w:cs="Arial"/>
                <w:sz w:val="28"/>
                <w:szCs w:val="28"/>
              </w:rPr>
            </w:pPr>
            <w:r w:rsidRPr="001E4B8B">
              <w:rPr>
                <w:rStyle w:val="cf01"/>
                <w:rFonts w:ascii="Arial" w:eastAsiaTheme="majorEastAsia" w:hAnsi="Arial" w:cs="Arial"/>
                <w:sz w:val="28"/>
                <w:szCs w:val="28"/>
              </w:rPr>
              <w:t>Someone who cares for you</w:t>
            </w:r>
          </w:p>
          <w:p w14:paraId="4E4DB472" w14:textId="77777777" w:rsidR="007F12D4" w:rsidRPr="001E4B8B" w:rsidRDefault="5484087B" w:rsidP="003D5E3D">
            <w:pPr>
              <w:pStyle w:val="pf0"/>
              <w:numPr>
                <w:ilvl w:val="0"/>
                <w:numId w:val="24"/>
              </w:numPr>
              <w:spacing w:before="0" w:beforeAutospacing="0" w:after="0" w:afterAutospacing="0" w:line="360" w:lineRule="auto"/>
              <w:rPr>
                <w:rStyle w:val="cf01"/>
                <w:rFonts w:ascii="Arial" w:hAnsi="Arial" w:cs="Arial"/>
                <w:sz w:val="28"/>
                <w:szCs w:val="28"/>
              </w:rPr>
            </w:pPr>
            <w:r w:rsidRPr="001E4B8B">
              <w:rPr>
                <w:rStyle w:val="cf01"/>
                <w:rFonts w:ascii="Arial" w:eastAsiaTheme="majorEastAsia" w:hAnsi="Arial" w:cs="Arial"/>
                <w:sz w:val="28"/>
                <w:szCs w:val="28"/>
              </w:rPr>
              <w:t xml:space="preserve">A </w:t>
            </w:r>
            <w:r w:rsidR="44565819" w:rsidRPr="001E4B8B">
              <w:rPr>
                <w:rStyle w:val="cf01"/>
                <w:rFonts w:ascii="Arial" w:eastAsiaTheme="majorEastAsia" w:hAnsi="Arial" w:cs="Arial"/>
                <w:sz w:val="28"/>
                <w:szCs w:val="28"/>
              </w:rPr>
              <w:t>family member</w:t>
            </w:r>
          </w:p>
          <w:p w14:paraId="1D2F6B67" w14:textId="01FC7CD5" w:rsidR="0A979A6D" w:rsidRPr="001E4B8B" w:rsidRDefault="144F5CB0" w:rsidP="003D5E3D">
            <w:pPr>
              <w:pStyle w:val="pf0"/>
              <w:numPr>
                <w:ilvl w:val="0"/>
                <w:numId w:val="24"/>
              </w:numPr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1E4B8B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1E4B8B">
              <w:rPr>
                <w:rFonts w:ascii="Arial" w:hAnsi="Arial" w:cs="Arial"/>
                <w:b/>
                <w:bCs/>
                <w:sz w:val="28"/>
                <w:szCs w:val="28"/>
              </w:rPr>
              <w:t>nominees</w:t>
            </w:r>
            <w:r w:rsidR="00B3548E" w:rsidRPr="001E4B8B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CA1589" w:rsidRPr="001E4B8B" w14:paraId="3F6F4FD0" w14:textId="77777777" w:rsidTr="003C6DD7">
        <w:trPr>
          <w:cantSplit/>
          <w:trHeight w:val="2835"/>
        </w:trPr>
        <w:tc>
          <w:tcPr>
            <w:tcW w:w="3114" w:type="dxa"/>
          </w:tcPr>
          <w:p w14:paraId="25818ED9" w14:textId="525A6505" w:rsidR="007614D0" w:rsidRPr="001E4B8B" w:rsidRDefault="00834C1B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3D3A0B7C" wp14:editId="689D0628">
                  <wp:extent cx="1419225" cy="1419225"/>
                  <wp:effectExtent l="0" t="0" r="9525" b="0"/>
                  <wp:docPr id="1238205471" name="Picture 1" descr="A woman in a black outfit taking notes while talking to a man in a plaid shir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205471" name="Picture 1" descr="A woman in a black outfit taking notes while talking to a man in a plaid shirt.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2B922785" w14:textId="6C2C2D52" w:rsidR="007614D0" w:rsidRPr="001E4B8B" w:rsidRDefault="007614D0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Nominees are people you choose to </w:t>
            </w:r>
          </w:p>
          <w:p w14:paraId="2A4D0A49" w14:textId="77777777" w:rsidR="001B4782" w:rsidRPr="001E4B8B" w:rsidRDefault="001B4782" w:rsidP="003D5E3D">
            <w:pPr>
              <w:pStyle w:val="EasyRead16"/>
              <w:rPr>
                <w:sz w:val="28"/>
                <w:szCs w:val="28"/>
              </w:rPr>
            </w:pPr>
          </w:p>
          <w:p w14:paraId="331AFC0F" w14:textId="3901A8BF" w:rsidR="00EA3068" w:rsidRPr="001E4B8B" w:rsidRDefault="007614D0" w:rsidP="003D5E3D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Make decisions for you </w:t>
            </w:r>
          </w:p>
          <w:p w14:paraId="7651E947" w14:textId="6E8796AD" w:rsidR="007614D0" w:rsidRPr="001E4B8B" w:rsidRDefault="007614D0" w:rsidP="003D5E3D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Do things for you</w:t>
            </w:r>
            <w:r w:rsidR="0036529F" w:rsidRPr="001E4B8B">
              <w:rPr>
                <w:sz w:val="28"/>
                <w:szCs w:val="28"/>
              </w:rPr>
              <w:t>.</w:t>
            </w:r>
          </w:p>
        </w:tc>
      </w:tr>
    </w:tbl>
    <w:p w14:paraId="3CB7E984" w14:textId="76EED157" w:rsidR="144F5CB0" w:rsidRPr="00346316" w:rsidRDefault="00DF6FB1" w:rsidP="003D5E3D">
      <w:pPr>
        <w:pStyle w:val="EasyReadPageHeader"/>
      </w:pPr>
      <w:r w:rsidRPr="00346316">
        <w:br w:type="page"/>
      </w:r>
      <w:bookmarkStart w:id="1" w:name="_Toc195430803"/>
      <w:r w:rsidR="19916051" w:rsidRPr="00346316">
        <w:lastRenderedPageBreak/>
        <w:t>Why we made this toolkit</w:t>
      </w:r>
      <w:bookmarkEnd w:id="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5800"/>
      </w:tblGrid>
      <w:tr w:rsidR="009C048C" w:rsidRPr="001E4B8B" w14:paraId="5141751E" w14:textId="77777777" w:rsidTr="003C6DD7">
        <w:trPr>
          <w:cantSplit/>
          <w:trHeight w:val="3119"/>
        </w:trPr>
        <w:tc>
          <w:tcPr>
            <w:tcW w:w="3216" w:type="dxa"/>
          </w:tcPr>
          <w:p w14:paraId="559742AC" w14:textId="36109E2E" w:rsidR="008515B4" w:rsidRPr="001E4B8B" w:rsidRDefault="00834C1B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692340AD" wp14:editId="6C610920">
                  <wp:extent cx="1466850" cy="1466850"/>
                  <wp:effectExtent l="0" t="0" r="0" b="0"/>
                  <wp:docPr id="895522225" name="Picture 1" descr="A man in a red jacket sitting in a motorized wheelchair in a cozy bed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22225" name="Picture 1" descr="A man in a red jacket sitting in a motorized wheelchair in a cozy bedroom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25A9C81B" w14:textId="77777777" w:rsidR="003C6DD7" w:rsidRDefault="003C6DD7" w:rsidP="003D5E3D">
            <w:pPr>
              <w:pStyle w:val="EasyRead16"/>
              <w:rPr>
                <w:sz w:val="28"/>
                <w:szCs w:val="28"/>
              </w:rPr>
            </w:pPr>
          </w:p>
          <w:p w14:paraId="26E59993" w14:textId="3F3D170B" w:rsidR="008515B4" w:rsidRPr="001E4B8B" w:rsidRDefault="144F5CB0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The Australian </w:t>
            </w:r>
            <w:r w:rsidR="0049225F" w:rsidRPr="001E4B8B">
              <w:rPr>
                <w:sz w:val="28"/>
                <w:szCs w:val="28"/>
              </w:rPr>
              <w:t>G</w:t>
            </w:r>
            <w:r w:rsidRPr="001E4B8B">
              <w:rPr>
                <w:sz w:val="28"/>
                <w:szCs w:val="28"/>
              </w:rPr>
              <w:t>overnment thinks</w:t>
            </w:r>
            <w:r w:rsidR="006D6BF1" w:rsidRPr="001E4B8B">
              <w:rPr>
                <w:sz w:val="28"/>
                <w:szCs w:val="28"/>
              </w:rPr>
              <w:t xml:space="preserve"> e</w:t>
            </w:r>
            <w:r w:rsidRPr="001E4B8B">
              <w:rPr>
                <w:sz w:val="28"/>
                <w:szCs w:val="28"/>
              </w:rPr>
              <w:t>veryone should live in a home that is right for them.</w:t>
            </w:r>
          </w:p>
        </w:tc>
      </w:tr>
      <w:tr w:rsidR="009C048C" w:rsidRPr="001E4B8B" w14:paraId="3C7647C5" w14:textId="77777777" w:rsidTr="003C6DD7">
        <w:trPr>
          <w:cantSplit/>
          <w:trHeight w:val="3119"/>
        </w:trPr>
        <w:tc>
          <w:tcPr>
            <w:tcW w:w="3216" w:type="dxa"/>
          </w:tcPr>
          <w:p w14:paraId="5736DC22" w14:textId="4CB1DEA7" w:rsidR="008515B4" w:rsidRPr="001E4B8B" w:rsidRDefault="00C167CA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308B5283" wp14:editId="668A2074">
                  <wp:extent cx="1724025" cy="1115546"/>
                  <wp:effectExtent l="0" t="0" r="0" b="8890"/>
                  <wp:docPr id="982962569" name="Picture 3" descr="teal icon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al icon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04" cy="11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1A7F43C" w14:textId="77777777" w:rsidR="003C6DD7" w:rsidRDefault="003C6DD7" w:rsidP="003D5E3D">
            <w:pPr>
              <w:pStyle w:val="EasyRead16"/>
              <w:rPr>
                <w:sz w:val="28"/>
                <w:szCs w:val="28"/>
              </w:rPr>
            </w:pPr>
          </w:p>
          <w:p w14:paraId="6EA7F531" w14:textId="7D6E75BE" w:rsidR="008515B4" w:rsidRPr="001E4B8B" w:rsidRDefault="00C75FEA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The Australian </w:t>
            </w:r>
            <w:r w:rsidR="00C521A0" w:rsidRPr="001E4B8B">
              <w:rPr>
                <w:sz w:val="28"/>
                <w:szCs w:val="28"/>
              </w:rPr>
              <w:t>G</w:t>
            </w:r>
            <w:r w:rsidRPr="001E4B8B">
              <w:rPr>
                <w:sz w:val="28"/>
                <w:szCs w:val="28"/>
              </w:rPr>
              <w:t xml:space="preserve">overnment has made a </w:t>
            </w:r>
            <w:r w:rsidRPr="001E4B8B">
              <w:rPr>
                <w:b/>
                <w:bCs/>
                <w:sz w:val="28"/>
                <w:szCs w:val="28"/>
              </w:rPr>
              <w:t>goal</w:t>
            </w:r>
            <w:r w:rsidRPr="001E4B8B">
              <w:rPr>
                <w:sz w:val="28"/>
                <w:szCs w:val="28"/>
              </w:rPr>
              <w:t>.</w:t>
            </w:r>
          </w:p>
        </w:tc>
      </w:tr>
      <w:tr w:rsidR="00734096" w:rsidRPr="001E4B8B" w14:paraId="0A87B62C" w14:textId="77777777" w:rsidTr="003C6DD7">
        <w:trPr>
          <w:cantSplit/>
          <w:trHeight w:val="3119"/>
        </w:trPr>
        <w:tc>
          <w:tcPr>
            <w:tcW w:w="3216" w:type="dxa"/>
          </w:tcPr>
          <w:p w14:paraId="31A4184B" w14:textId="286DBE18" w:rsidR="00734096" w:rsidRPr="001E4B8B" w:rsidRDefault="00BE0BF2" w:rsidP="003D5E3D">
            <w:pPr>
              <w:pStyle w:val="EasyRead16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1522750A" wp14:editId="4DB8B49C">
                  <wp:extent cx="1752600" cy="1752600"/>
                  <wp:effectExtent l="0" t="0" r="0" b="0"/>
                  <wp:docPr id="110438553" name="Picture 1" descr="a person pointing with the word goals at the botto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8553" name="Picture 1" descr="a person pointing with the word goals at the bottom&#10;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13BC9F09" w14:textId="77777777" w:rsidR="003C6DD7" w:rsidRDefault="003C6DD7" w:rsidP="003D5E3D">
            <w:pPr>
              <w:pStyle w:val="EasyRead16"/>
              <w:rPr>
                <w:sz w:val="28"/>
                <w:szCs w:val="28"/>
              </w:rPr>
            </w:pPr>
          </w:p>
          <w:p w14:paraId="5ABCDF60" w14:textId="73515F29" w:rsidR="00734096" w:rsidRPr="001E4B8B" w:rsidRDefault="3A1C621A" w:rsidP="003D5E3D">
            <w:pPr>
              <w:pStyle w:val="EasyRead16"/>
              <w:rPr>
                <w:sz w:val="28"/>
                <w:szCs w:val="28"/>
              </w:rPr>
            </w:pPr>
            <w:r w:rsidRPr="32111DC7">
              <w:rPr>
                <w:sz w:val="28"/>
                <w:szCs w:val="28"/>
              </w:rPr>
              <w:t xml:space="preserve">A </w:t>
            </w:r>
            <w:r w:rsidRPr="00C17836">
              <w:rPr>
                <w:sz w:val="28"/>
                <w:szCs w:val="28"/>
              </w:rPr>
              <w:t>goal</w:t>
            </w:r>
            <w:r w:rsidRPr="32111DC7">
              <w:rPr>
                <w:sz w:val="28"/>
                <w:szCs w:val="28"/>
              </w:rPr>
              <w:t xml:space="preserve"> is something you want to do.</w:t>
            </w:r>
          </w:p>
          <w:p w14:paraId="1AD24423" w14:textId="77777777" w:rsidR="00734096" w:rsidRPr="001E4B8B" w:rsidRDefault="00734096" w:rsidP="003D5E3D">
            <w:pPr>
              <w:pStyle w:val="EasyRead16"/>
              <w:rPr>
                <w:sz w:val="28"/>
                <w:szCs w:val="28"/>
              </w:rPr>
            </w:pPr>
          </w:p>
          <w:p w14:paraId="7F44B95A" w14:textId="0F8CB986" w:rsidR="00734096" w:rsidRPr="001E4B8B" w:rsidRDefault="00734096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>The goal is all younger people will have support to move out of aged care.</w:t>
            </w:r>
          </w:p>
        </w:tc>
      </w:tr>
      <w:tr w:rsidR="009C048C" w:rsidRPr="001E4B8B" w14:paraId="598F1BDF" w14:textId="77777777" w:rsidTr="003C6DD7">
        <w:trPr>
          <w:cantSplit/>
          <w:trHeight w:val="2835"/>
        </w:trPr>
        <w:tc>
          <w:tcPr>
            <w:tcW w:w="3216" w:type="dxa"/>
          </w:tcPr>
          <w:p w14:paraId="20AC2ADB" w14:textId="7155B6AD" w:rsidR="008515B4" w:rsidRPr="001E4B8B" w:rsidRDefault="008E14B4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18B5564C" wp14:editId="2C634395">
                  <wp:extent cx="1724025" cy="1724025"/>
                  <wp:effectExtent l="0" t="0" r="0" b="9525"/>
                  <wp:docPr id="1119593907" name="Picture 1" descr="A person in a red shirt holding a clipboard with a large red 'X' and pointing forwar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922159" name="Picture 1" descr="A person in a red shirt holding a clipboard with a large red 'X' and pointing forward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6573B079" w14:textId="77777777" w:rsidR="003C6DD7" w:rsidRDefault="003C6DD7" w:rsidP="003D5E3D">
            <w:pPr>
              <w:pStyle w:val="EasyRead16"/>
              <w:rPr>
                <w:sz w:val="28"/>
                <w:szCs w:val="28"/>
              </w:rPr>
            </w:pPr>
          </w:p>
          <w:p w14:paraId="712E6EDD" w14:textId="77777777" w:rsidR="003C6DD7" w:rsidRDefault="003C6DD7" w:rsidP="003D5E3D">
            <w:pPr>
              <w:pStyle w:val="EasyRead16"/>
              <w:rPr>
                <w:sz w:val="28"/>
                <w:szCs w:val="28"/>
              </w:rPr>
            </w:pPr>
          </w:p>
          <w:p w14:paraId="07F4E8AE" w14:textId="2245F756" w:rsidR="00D921FC" w:rsidRPr="001E4B8B" w:rsidRDefault="008E14B4" w:rsidP="003D5E3D">
            <w:pPr>
              <w:pStyle w:val="EasyRead16"/>
              <w:rPr>
                <w:sz w:val="28"/>
                <w:szCs w:val="28"/>
              </w:rPr>
            </w:pPr>
            <w:r w:rsidRPr="001E4B8B">
              <w:rPr>
                <w:sz w:val="28"/>
                <w:szCs w:val="28"/>
              </w:rPr>
              <w:t xml:space="preserve">Aged care homes are </w:t>
            </w:r>
            <w:r w:rsidRPr="001E4B8B">
              <w:rPr>
                <w:b/>
                <w:bCs/>
                <w:sz w:val="28"/>
                <w:szCs w:val="28"/>
              </w:rPr>
              <w:t xml:space="preserve">not </w:t>
            </w:r>
            <w:r w:rsidRPr="001E4B8B">
              <w:rPr>
                <w:sz w:val="28"/>
                <w:szCs w:val="28"/>
              </w:rPr>
              <w:t>set up to support younger people with disability.</w:t>
            </w:r>
          </w:p>
        </w:tc>
      </w:tr>
      <w:tr w:rsidR="009C048C" w:rsidRPr="003A72AF" w14:paraId="53BDB017" w14:textId="77777777" w:rsidTr="003D5E3D">
        <w:trPr>
          <w:trHeight w:val="2825"/>
        </w:trPr>
        <w:tc>
          <w:tcPr>
            <w:tcW w:w="3216" w:type="dxa"/>
          </w:tcPr>
          <w:p w14:paraId="71F75820" w14:textId="11356261" w:rsidR="00097D39" w:rsidRPr="003A72AF" w:rsidRDefault="00A44113" w:rsidP="003D5E3D">
            <w:pPr>
              <w:pStyle w:val="EasyRead16"/>
            </w:pPr>
            <w:r>
              <w:rPr>
                <w:noProof/>
              </w:rPr>
              <w:lastRenderedPageBreak/>
              <w:drawing>
                <wp:inline distT="0" distB="0" distL="0" distR="0" wp14:anchorId="7DEC1A29" wp14:editId="141E3728">
                  <wp:extent cx="1657350" cy="1657350"/>
                  <wp:effectExtent l="0" t="0" r="0" b="0"/>
                  <wp:docPr id="348110485" name="Picture 1" descr="Person in wheelchair pointing at a screen with an image of or a person with a moving box and another image of two people in a house out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10485" name="Picture 1" descr="Person in wheelchair pointing at a screen with an image of or a person with a moving box and another image of two people in a house outlin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14:paraId="4CB52EDA" w14:textId="6F5C3878" w:rsidR="00097D39" w:rsidRDefault="00964381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1434D">
              <w:rPr>
                <w:rFonts w:eastAsia="Arial" w:cs="Arial"/>
                <w:color w:val="000000" w:themeColor="text1"/>
                <w:sz w:val="28"/>
                <w:szCs w:val="28"/>
              </w:rPr>
              <w:t>It is very important to know that y</w:t>
            </w:r>
            <w:r w:rsidR="00097D39" w:rsidRPr="0061434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ou have the choice to </w:t>
            </w:r>
          </w:p>
          <w:p w14:paraId="0F4409B8" w14:textId="77777777" w:rsidR="001B4782" w:rsidRPr="0061434D" w:rsidRDefault="001B4782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571C8B" w14:textId="2C4C1C1B" w:rsidR="0046016F" w:rsidRPr="0005093E" w:rsidRDefault="00A97726" w:rsidP="003D5E3D">
            <w:pPr>
              <w:pStyle w:val="EasyRead16"/>
              <w:numPr>
                <w:ilvl w:val="0"/>
                <w:numId w:val="3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1434D">
              <w:rPr>
                <w:rFonts w:eastAsia="Arial" w:cs="Arial"/>
                <w:color w:val="000000" w:themeColor="text1"/>
                <w:sz w:val="28"/>
                <w:szCs w:val="28"/>
              </w:rPr>
              <w:t>Move out of aged car</w:t>
            </w:r>
            <w:r w:rsidR="0005093E">
              <w:rPr>
                <w:rFonts w:eastAsia="Arial" w:cs="Arial"/>
                <w:color w:val="000000" w:themeColor="text1"/>
                <w:sz w:val="28"/>
                <w:szCs w:val="28"/>
              </w:rPr>
              <w:t>e</w:t>
            </w:r>
          </w:p>
          <w:p w14:paraId="38FCC27B" w14:textId="54B63F1C" w:rsidR="00097D39" w:rsidRPr="0061434D" w:rsidRDefault="00A97726" w:rsidP="003D5E3D">
            <w:pPr>
              <w:pStyle w:val="EasyRead16"/>
              <w:numPr>
                <w:ilvl w:val="0"/>
                <w:numId w:val="3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1434D">
              <w:rPr>
                <w:rFonts w:eastAsia="Arial" w:cs="Arial"/>
                <w:color w:val="000000" w:themeColor="text1"/>
                <w:sz w:val="28"/>
                <w:szCs w:val="28"/>
              </w:rPr>
              <w:t>Stay</w:t>
            </w:r>
            <w:r w:rsidR="002C7083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where you live</w:t>
            </w:r>
            <w:r w:rsidRPr="0061434D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63575B21" w14:textId="1A69C6F0" w:rsidR="21FC892F" w:rsidRDefault="00097D39" w:rsidP="003D5E3D">
      <w:pPr>
        <w:pStyle w:val="EasyReadPageHeader"/>
      </w:pPr>
      <w:r>
        <w:br w:type="page"/>
      </w:r>
      <w:bookmarkStart w:id="2" w:name="_Toc195430804"/>
      <w:r w:rsidR="21FC892F" w:rsidRPr="00DA278F">
        <w:lastRenderedPageBreak/>
        <w:t>How we made this toolkit</w:t>
      </w:r>
      <w:bookmarkEnd w:id="2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A979A6D" w:rsidRPr="001E4B8B" w14:paraId="1925E66F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47EEEA0" w14:textId="4E270FBB" w:rsidR="0A979A6D" w:rsidRPr="001E4B8B" w:rsidRDefault="00BC79CC" w:rsidP="003D5E3D">
            <w:pPr>
              <w:spacing w:line="360" w:lineRule="auto"/>
              <w:rPr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683ECC98" wp14:editId="2E4CD955">
                  <wp:extent cx="1790700" cy="1790700"/>
                  <wp:effectExtent l="0" t="0" r="0" b="0"/>
                  <wp:docPr id="1805465943" name="Picture 1" descr="Two people standing inside a house outline, smiling at the came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949572" name="Picture 1" descr="Two people standing inside a house outline, smiling at the camera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C87C510" w14:textId="4B7802D7" w:rsidR="2A1821D4" w:rsidRPr="001E4B8B" w:rsidRDefault="2A1821D4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We talked to young</w:t>
            </w:r>
            <w:r w:rsidR="005021E8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er</w:t>
            </w: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people with disability who </w:t>
            </w:r>
          </w:p>
          <w:p w14:paraId="69FB0394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5B924E7" w14:textId="27F21BD5" w:rsidR="2A1821D4" w:rsidRPr="001E4B8B" w:rsidRDefault="00BC79CC" w:rsidP="003D5E3D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Live in aged care</w:t>
            </w:r>
          </w:p>
        </w:tc>
      </w:tr>
      <w:tr w:rsidR="00964381" w:rsidRPr="001E4B8B" w14:paraId="20D979C3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225FA025" w14:textId="16057FE5" w:rsidR="00964381" w:rsidRPr="001E4B8B" w:rsidRDefault="009C048C" w:rsidP="003D5E3D">
            <w:pPr>
              <w:spacing w:line="360" w:lineRule="auto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301B2CA1" wp14:editId="5D4FBAAC">
                  <wp:extent cx="1676400" cy="1676400"/>
                  <wp:effectExtent l="0" t="0" r="0" b="0"/>
                  <wp:docPr id="342943693" name="Picture 1" descr="A man in a red jacket sitting in a motorized wheelchair in a cozy bedroo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522225" name="Picture 1" descr="A man in a red jacket sitting in a motorized wheelchair in a cozy bedroom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70561968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300B727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98F7DCA" w14:textId="5DC52CD7" w:rsidR="00964381" w:rsidRPr="001E4B8B" w:rsidRDefault="00964381" w:rsidP="003D5E3D">
            <w:pPr>
              <w:pStyle w:val="ListParagraph"/>
              <w:numPr>
                <w:ilvl w:val="0"/>
                <w:numId w:val="22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Used to live in aged care.</w:t>
            </w:r>
          </w:p>
        </w:tc>
      </w:tr>
      <w:tr w:rsidR="008D3D8D" w:rsidRPr="001E4B8B" w14:paraId="6C7FDD23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3A0A5636" w14:textId="094B691F" w:rsidR="008D3D8D" w:rsidRPr="001E4B8B" w:rsidRDefault="00C70EAB" w:rsidP="003D5E3D">
            <w:pPr>
              <w:spacing w:line="360" w:lineRule="auto"/>
              <w:rPr>
                <w:noProof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2099AF55" wp14:editId="6A5E5F70">
                  <wp:extent cx="1724025" cy="1724025"/>
                  <wp:effectExtent l="0" t="0" r="0" b="9525"/>
                  <wp:docPr id="1481800325" name="Picture 1" descr="Two women standing closely together, smiling, against a whit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800325" name="Picture 1" descr="Two women standing closely together, smiling, against a white background.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1A9D0D7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92CAF92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99A38BF" w14:textId="7F119C65" w:rsidR="008D3D8D" w:rsidRPr="001E4B8B" w:rsidRDefault="008D3D8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We talked to their families.</w:t>
            </w:r>
          </w:p>
        </w:tc>
      </w:tr>
      <w:tr w:rsidR="0A979A6D" w:rsidRPr="001E4B8B" w14:paraId="3AE4BA57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6CEE7DF" w14:textId="7699553D" w:rsidR="0A979A6D" w:rsidRPr="001E4B8B" w:rsidRDefault="009C048C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35A7C1" wp14:editId="261E784E">
                  <wp:extent cx="1743075" cy="1743075"/>
                  <wp:effectExtent l="0" t="0" r="9525" b="0"/>
                  <wp:docPr id="1363031302" name="Picture 1" descr="Two people sitting at a table, one writing and the other pointing at the pap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031302" name="Picture 1" descr="Two people sitting at a table, one writing and the other pointing at the paper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AEBB0B3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802723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D773B8A" w14:textId="4ABDB593" w:rsidR="2A1821D4" w:rsidRPr="001E4B8B" w:rsidRDefault="1FFF1985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They wanted to know </w:t>
            </w:r>
            <w:r w:rsidR="6507867B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how to </w:t>
            </w:r>
          </w:p>
          <w:p w14:paraId="1211E6D4" w14:textId="77777777" w:rsidR="001B4782" w:rsidRPr="001E4B8B" w:rsidRDefault="001B4782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D9A1046" w14:textId="5C0D12A3" w:rsidR="2A1821D4" w:rsidRPr="001E4B8B" w:rsidRDefault="009176DC" w:rsidP="003D5E3D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Find support</w:t>
            </w:r>
          </w:p>
        </w:tc>
      </w:tr>
      <w:tr w:rsidR="009176DC" w:rsidRPr="001E4B8B" w14:paraId="4790D3AD" w14:textId="77777777" w:rsidTr="00C54DD4">
        <w:trPr>
          <w:cantSplit/>
          <w:trHeight w:val="5103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5C0516C9" w14:textId="3602041F" w:rsidR="009176DC" w:rsidRPr="001E4B8B" w:rsidRDefault="009C048C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A6ED910" wp14:editId="64BCA7B9">
                  <wp:extent cx="1657350" cy="1657350"/>
                  <wp:effectExtent l="0" t="0" r="0" b="0"/>
                  <wp:docPr id="158846559" name="Picture 1" descr="Person in a pink wheelchair pointing to two buildin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46559" name="Picture 1" descr="Person in a pink wheelchair pointing to two buildings in the background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4F68A87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FE5978E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A480266" w14:textId="6EE6BD3C" w:rsidR="009176DC" w:rsidRPr="001E4B8B" w:rsidRDefault="009176DC" w:rsidP="003D5E3D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Choose their new home</w:t>
            </w:r>
          </w:p>
        </w:tc>
      </w:tr>
      <w:tr w:rsidR="007758A7" w:rsidRPr="001E4B8B" w14:paraId="587F60F8" w14:textId="77777777" w:rsidTr="00C54DD4">
        <w:trPr>
          <w:cantSplit/>
          <w:trHeight w:val="5103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6088E9A8" w14:textId="2811AFAD" w:rsidR="007758A7" w:rsidRPr="001E4B8B" w:rsidRDefault="009C048C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21AAAFD0" wp14:editId="2C277749">
                  <wp:extent cx="1657350" cy="1657350"/>
                  <wp:effectExtent l="0" t="0" r="0" b="0"/>
                  <wp:docPr id="822055105" name="Picture 1" descr="Two people holding boxes in front of a white v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996013" name="Picture 1" descr="Two people holding boxes in front of a white van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7687ABE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DFAAFE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F78CDE2" w14:textId="41F6780E" w:rsidR="007758A7" w:rsidRPr="001E4B8B" w:rsidRDefault="007758A7" w:rsidP="003D5E3D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Move to their new home </w:t>
            </w:r>
          </w:p>
        </w:tc>
      </w:tr>
      <w:tr w:rsidR="007758A7" w:rsidRPr="001E4B8B" w14:paraId="6DC3F372" w14:textId="77777777" w:rsidTr="00C54DD4">
        <w:trPr>
          <w:cantSplit/>
          <w:trHeight w:val="2835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2BEC57FF" w14:textId="2348C433" w:rsidR="007758A7" w:rsidRPr="001E4B8B" w:rsidRDefault="008848B9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9D9F3BC" wp14:editId="36A08952">
                  <wp:extent cx="1838325" cy="1838325"/>
                  <wp:effectExtent l="0" t="0" r="9525" b="0"/>
                  <wp:docPr id="623760616" name="Picture 1" descr="A person with glasses and a patterned top smiling with arms raised in a chair with a pink headr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60616" name="Picture 1" descr="A person with glasses and a patterned top smiling with arms raised in a chair with a pink headrest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256B7A0D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E115EB4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4F8899C" w14:textId="7549A5D3" w:rsidR="007758A7" w:rsidRPr="001E4B8B" w:rsidRDefault="007758A7" w:rsidP="003D5E3D">
            <w:pPr>
              <w:pStyle w:val="ListParagraph"/>
              <w:numPr>
                <w:ilvl w:val="0"/>
                <w:numId w:val="21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Have a good life in their new home</w:t>
            </w:r>
            <w:r w:rsidR="009176DC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6F7A13DB" w14:textId="77777777" w:rsidR="0008242C" w:rsidRDefault="0008242C" w:rsidP="003D5E3D">
      <w:r>
        <w:br w:type="page"/>
      </w:r>
    </w:p>
    <w:p w14:paraId="25B9F92A" w14:textId="246C24FC" w:rsidR="2A1821D4" w:rsidRPr="00490636" w:rsidRDefault="1D8FBFA7" w:rsidP="003D5E3D">
      <w:pPr>
        <w:pStyle w:val="EasyReadPageHeader"/>
      </w:pPr>
      <w:bookmarkStart w:id="3" w:name="_Toc195430805"/>
      <w:r w:rsidRPr="33368E92">
        <w:lastRenderedPageBreak/>
        <w:t>This toolkit can help you</w:t>
      </w:r>
      <w:bookmarkEnd w:id="3"/>
      <w:r w:rsidRPr="33368E92"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5"/>
        <w:gridCol w:w="5895"/>
      </w:tblGrid>
      <w:tr w:rsidR="0A979A6D" w:rsidRPr="001E4B8B" w14:paraId="62C0522C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04CF9969" w14:textId="419A2532" w:rsidR="00A44113" w:rsidRPr="001E4B8B" w:rsidRDefault="008848B9" w:rsidP="003D5E3D">
            <w:pPr>
              <w:spacing w:line="360" w:lineRule="auto"/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9EF2FA" wp14:editId="252119D7">
                  <wp:extent cx="1440000" cy="1440000"/>
                  <wp:effectExtent l="0" t="0" r="8255" b="8255"/>
                  <wp:docPr id="1565375579" name="Picture 1" descr="Two people discussing property options in front of a poster displaying a house and an apartment build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375579" name="Picture 1" descr="Two people discussing property options in front of a poster displaying a house and an apartment building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7DDBCA93" w14:textId="46E6BBB1" w:rsidR="2A1821D4" w:rsidRPr="001E4B8B" w:rsidRDefault="00F9154E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You can learn about moving out of aged care. </w:t>
            </w:r>
          </w:p>
          <w:p w14:paraId="03C19C8B" w14:textId="77777777" w:rsidR="00F9154E" w:rsidRPr="001E4B8B" w:rsidRDefault="00F9154E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3BCD286" w14:textId="26CF4066" w:rsidR="00A44113" w:rsidRPr="001E4B8B" w:rsidRDefault="3044DC8C" w:rsidP="79A7CB42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9A7CB42">
              <w:rPr>
                <w:rFonts w:eastAsia="Arial" w:cs="Arial"/>
                <w:color w:val="000000" w:themeColor="text1"/>
                <w:sz w:val="28"/>
                <w:szCs w:val="28"/>
              </w:rPr>
              <w:t>The toolkit can help you make choices that are right for you.</w:t>
            </w:r>
          </w:p>
          <w:p w14:paraId="57D3A45E" w14:textId="47CA0808" w:rsidR="00A44113" w:rsidRPr="001E4B8B" w:rsidRDefault="00A44113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A979A6D" w:rsidRPr="001E4B8B" w14:paraId="0BC5E146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49A5C1B0" w14:textId="18590596" w:rsidR="0A979A6D" w:rsidRPr="001E4B8B" w:rsidRDefault="19782AD2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noProof/>
                <w:sz w:val="28"/>
                <w:szCs w:val="28"/>
              </w:rPr>
              <w:drawing>
                <wp:inline distT="0" distB="0" distL="0" distR="0" wp14:anchorId="2C62A828" wp14:editId="6FCE96B2">
                  <wp:extent cx="1620000" cy="1620000"/>
                  <wp:effectExtent l="0" t="0" r="0" b="0"/>
                  <wp:docPr id="1574728093" name="Picture 1" descr="Person in a pink wheelchair pointing to two buildings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1E59BF0" w14:textId="65AA225F" w:rsidR="2A1821D4" w:rsidRPr="001E4B8B" w:rsidRDefault="634CA2A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You can choose </w:t>
            </w:r>
          </w:p>
          <w:p w14:paraId="62FD6FBB" w14:textId="77777777" w:rsidR="00964381" w:rsidRPr="001E4B8B" w:rsidRDefault="00964381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551BB85" w14:textId="226C080A" w:rsidR="2A1821D4" w:rsidRPr="001E4B8B" w:rsidRDefault="2A1821D4" w:rsidP="003D5E3D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Where </w:t>
            </w:r>
            <w:r w:rsidR="27BA9CEB"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you l</w:t>
            </w: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ive</w:t>
            </w:r>
          </w:p>
        </w:tc>
      </w:tr>
      <w:tr w:rsidR="003911AB" w:rsidRPr="001E4B8B" w14:paraId="393204D2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4F8DC9D5" w14:textId="73D2A5A9" w:rsidR="003911AB" w:rsidRPr="001E4B8B" w:rsidRDefault="008848B9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1CB273" wp14:editId="6BB3365A">
                  <wp:extent cx="1620000" cy="1620000"/>
                  <wp:effectExtent l="0" t="0" r="0" b="0"/>
                  <wp:docPr id="2072250036" name="Picture 1" descr="Four people posing together around a beige sofa on a blue patterned rug, two seated and two standing behi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250036" name="Picture 1" descr="Four people posing together around a beige sofa on a blue patterned rug, two seated and two standing behind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0E9ACDFD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6436C00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84C2CE" w14:textId="4AD5FEBF" w:rsidR="003911AB" w:rsidRPr="001E4B8B" w:rsidRDefault="003911AB" w:rsidP="003D5E3D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Who you live with</w:t>
            </w:r>
          </w:p>
        </w:tc>
      </w:tr>
      <w:tr w:rsidR="003911AB" w:rsidRPr="001E4B8B" w14:paraId="4C544E9D" w14:textId="77777777" w:rsidTr="003C6DD7">
        <w:trPr>
          <w:cantSplit/>
          <w:trHeight w:val="3119"/>
        </w:trPr>
        <w:tc>
          <w:tcPr>
            <w:tcW w:w="3105" w:type="dxa"/>
            <w:tcMar>
              <w:left w:w="105" w:type="dxa"/>
              <w:right w:w="105" w:type="dxa"/>
            </w:tcMar>
          </w:tcPr>
          <w:p w14:paraId="264A7A6B" w14:textId="08ADF445" w:rsidR="003911AB" w:rsidRPr="001E4B8B" w:rsidRDefault="008848B9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3D896B" wp14:editId="085362B3">
                  <wp:extent cx="1620000" cy="1620000"/>
                  <wp:effectExtent l="0" t="0" r="0" b="0"/>
                  <wp:docPr id="1489071503" name="Picture 1" descr="Person in wheelchair pointing at a screen with two people in formal atti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071503" name="Picture 1" descr="Person in wheelchair pointing at a screen with two people in formal attire.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tcMar>
              <w:left w:w="105" w:type="dxa"/>
              <w:right w:w="105" w:type="dxa"/>
            </w:tcMar>
          </w:tcPr>
          <w:p w14:paraId="6F628DD0" w14:textId="77777777" w:rsidR="00FA540D" w:rsidRPr="001E4B8B" w:rsidRDefault="00FA540D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F8B2A51" w14:textId="77777777" w:rsidR="003C6DD7" w:rsidRPr="001E4B8B" w:rsidRDefault="003C6DD7" w:rsidP="003D5E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2471744" w14:textId="77B4D529" w:rsidR="003911AB" w:rsidRPr="001E4B8B" w:rsidRDefault="003911AB" w:rsidP="003D5E3D">
            <w:pPr>
              <w:pStyle w:val="ListParagraph"/>
              <w:numPr>
                <w:ilvl w:val="0"/>
                <w:numId w:val="19"/>
              </w:numPr>
              <w:spacing w:line="360" w:lineRule="auto"/>
              <w:contextualSpacing w:val="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1E4B8B">
              <w:rPr>
                <w:rFonts w:eastAsia="Arial" w:cs="Arial"/>
                <w:color w:val="000000" w:themeColor="text1"/>
                <w:sz w:val="28"/>
                <w:szCs w:val="28"/>
              </w:rPr>
              <w:t>Who will support you.</w:t>
            </w:r>
          </w:p>
        </w:tc>
      </w:tr>
    </w:tbl>
    <w:p w14:paraId="68EFC553" w14:textId="77777777" w:rsidR="00B179B5" w:rsidRDefault="00B179B5" w:rsidP="003D5E3D">
      <w:r>
        <w:br w:type="page"/>
      </w:r>
    </w:p>
    <w:p w14:paraId="6070765F" w14:textId="517C840F" w:rsidR="000F5DEB" w:rsidRDefault="001B4782" w:rsidP="003D5E3D">
      <w:pPr>
        <w:pStyle w:val="EasyReadPageHeader"/>
      </w:pPr>
      <w:bookmarkStart w:id="4" w:name="_Toc195430806"/>
      <w:r>
        <w:lastRenderedPageBreak/>
        <w:t>More In</w:t>
      </w:r>
      <w:r w:rsidR="00524AAE">
        <w:t>formation</w:t>
      </w:r>
      <w:bookmarkEnd w:id="4"/>
    </w:p>
    <w:tbl>
      <w:tblPr>
        <w:tblW w:w="9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5895"/>
      </w:tblGrid>
      <w:tr w:rsidR="0048497A" w:rsidRPr="006E78B7" w14:paraId="7815F64C" w14:textId="77777777" w:rsidTr="003C6DD7">
        <w:trPr>
          <w:cantSplit/>
          <w:trHeight w:val="4536"/>
        </w:trPr>
        <w:tc>
          <w:tcPr>
            <w:tcW w:w="3105" w:type="dxa"/>
          </w:tcPr>
          <w:p w14:paraId="5D72CBF8" w14:textId="77777777" w:rsidR="0048497A" w:rsidRPr="006E78B7" w:rsidRDefault="0048497A" w:rsidP="003D5E3D">
            <w:pPr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6E78B7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3EDEBE9" wp14:editId="09804175">
                  <wp:extent cx="1571625" cy="1571625"/>
                  <wp:effectExtent l="0" t="0" r="0" b="9525"/>
                  <wp:docPr id="28763114" name="Picture 2" descr="Elderly person reading a book with a bright blue cover and colorful patterned bord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lderly person reading a book with a bright blue cover and colorful patterned bord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412443B2" w14:textId="77777777" w:rsidR="003C6DD7" w:rsidRDefault="003C6DD7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C41B6EE" w14:textId="78E3403C" w:rsidR="00464953" w:rsidRPr="006E78B7" w:rsidRDefault="00464953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There are 5 chapters in the toolkit. </w:t>
            </w:r>
          </w:p>
          <w:p w14:paraId="0FBF4AD1" w14:textId="77777777" w:rsidR="000835FC" w:rsidRPr="006E78B7" w:rsidRDefault="000835FC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807DF8F" w14:textId="0F1FE3A9" w:rsidR="0048497A" w:rsidRPr="006E78B7" w:rsidRDefault="0048497A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>We wrote Easy Read information abou</w:t>
            </w:r>
            <w:r w:rsidR="000835FC"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>t</w:t>
            </w:r>
          </w:p>
          <w:p w14:paraId="24F3C27D" w14:textId="77777777" w:rsidR="000835FC" w:rsidRPr="006E78B7" w:rsidRDefault="000835FC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1183690" w14:textId="77777777" w:rsidR="0048497A" w:rsidRPr="006E78B7" w:rsidRDefault="0048497A" w:rsidP="003D5E3D">
            <w:pPr>
              <w:pStyle w:val="EasyRead16"/>
              <w:numPr>
                <w:ilvl w:val="0"/>
                <w:numId w:val="65"/>
              </w:numPr>
              <w:ind w:left="794" w:hanging="357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>The 5 toolkit chapters</w:t>
            </w:r>
          </w:p>
          <w:p w14:paraId="1190B900" w14:textId="65608F0E" w:rsidR="0048497A" w:rsidRPr="006E78B7" w:rsidRDefault="763B12F9" w:rsidP="00D37238">
            <w:pPr>
              <w:pStyle w:val="EasyRead16"/>
              <w:numPr>
                <w:ilvl w:val="0"/>
                <w:numId w:val="65"/>
              </w:numPr>
              <w:ind w:left="794" w:hanging="357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9A7CB42">
              <w:rPr>
                <w:rFonts w:eastAsia="Arial" w:cs="Arial"/>
                <w:color w:val="000000" w:themeColor="text1"/>
                <w:sz w:val="28"/>
                <w:szCs w:val="28"/>
              </w:rPr>
              <w:t>How to contact us.</w:t>
            </w:r>
          </w:p>
        </w:tc>
      </w:tr>
      <w:tr w:rsidR="0048497A" w:rsidRPr="006E78B7" w14:paraId="7E35E061" w14:textId="77777777" w:rsidTr="003C6DD7">
        <w:trPr>
          <w:cantSplit/>
          <w:trHeight w:val="4536"/>
        </w:trPr>
        <w:tc>
          <w:tcPr>
            <w:tcW w:w="3105" w:type="dxa"/>
          </w:tcPr>
          <w:p w14:paraId="7D96BA21" w14:textId="77777777" w:rsidR="0048497A" w:rsidRPr="006E78B7" w:rsidRDefault="0048497A" w:rsidP="003D5E3D">
            <w:pPr>
              <w:spacing w:after="0" w:line="360" w:lineRule="auto"/>
              <w:rPr>
                <w:b/>
                <w:bCs/>
                <w:sz w:val="28"/>
                <w:szCs w:val="28"/>
              </w:rPr>
            </w:pPr>
            <w:r w:rsidRPr="006E78B7">
              <w:rPr>
                <w:noProof/>
                <w:sz w:val="28"/>
                <w:szCs w:val="28"/>
              </w:rPr>
              <w:drawing>
                <wp:inline distT="0" distB="0" distL="0" distR="0" wp14:anchorId="185BEA11" wp14:editId="192F495F">
                  <wp:extent cx="1620000" cy="1620000"/>
                  <wp:effectExtent l="0" t="0" r="0" b="0"/>
                  <wp:docPr id="896643967" name="Picture 896643967" descr="A teal laptop with an arrow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280851" name="Picture 366280851" descr="A teal laptop with an arrow on the screen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14:paraId="52C772F6" w14:textId="77777777" w:rsidR="000835FC" w:rsidRPr="006E78B7" w:rsidRDefault="0048497A" w:rsidP="003D5E3D">
            <w:pPr>
              <w:pStyle w:val="EasyRead16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6E78B7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They are on this website. </w:t>
            </w:r>
          </w:p>
          <w:p w14:paraId="5718E433" w14:textId="77777777" w:rsidR="000835FC" w:rsidRPr="006E78B7" w:rsidRDefault="000835FC" w:rsidP="003D5E3D">
            <w:pPr>
              <w:pStyle w:val="EasyRead16"/>
              <w:rPr>
                <w:rStyle w:val="Hyperlink"/>
                <w:color w:val="auto"/>
                <w:sz w:val="28"/>
                <w:szCs w:val="28"/>
                <w:u w:val="none"/>
              </w:rPr>
            </w:pPr>
          </w:p>
          <w:p w14:paraId="414C3346" w14:textId="74B5AB7B" w:rsidR="0048497A" w:rsidRPr="006E78B7" w:rsidRDefault="00C62C84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hyperlink r:id="rId42" w:history="1">
              <w:r w:rsidRPr="00F73EA9">
                <w:rPr>
                  <w:rStyle w:val="Hyperlink"/>
                  <w:sz w:val="28"/>
                  <w:szCs w:val="28"/>
                </w:rPr>
                <w:t>www.health.gov.au/ypirac</w:t>
              </w:r>
            </w:hyperlink>
            <w:r w:rsidR="0048497A"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5F7BCABD" w14:textId="77777777" w:rsidR="000835FC" w:rsidRPr="006E78B7" w:rsidRDefault="000835FC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357E696" w14:textId="77777777" w:rsidR="0048497A" w:rsidRPr="006E78B7" w:rsidRDefault="0048497A" w:rsidP="003D5E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website is </w:t>
            </w:r>
            <w:r w:rsidRPr="006E78B7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r w:rsidRPr="006E78B7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Easy Read.</w:t>
            </w:r>
          </w:p>
        </w:tc>
      </w:tr>
    </w:tbl>
    <w:p w14:paraId="7FBA2E60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152C16C1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3F8EBACF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08638ADA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41F7DD21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3EE47935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5F6C53E3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441C3F5A" w14:textId="77777777" w:rsidR="00B66AED" w:rsidRDefault="00B66AED" w:rsidP="00B66AED">
      <w:pPr>
        <w:spacing w:after="0" w:line="360" w:lineRule="auto"/>
        <w:rPr>
          <w:rFonts w:eastAsia="Arial" w:cs="Arial"/>
          <w:sz w:val="24"/>
          <w:szCs w:val="24"/>
        </w:rPr>
      </w:pPr>
    </w:p>
    <w:p w14:paraId="49DFE7B7" w14:textId="0AB72C80" w:rsidR="005400E4" w:rsidRDefault="005400E4" w:rsidP="00B66AED">
      <w:pPr>
        <w:spacing w:after="0" w:line="360" w:lineRule="auto"/>
        <w:jc w:val="center"/>
        <w:rPr>
          <w:rFonts w:eastAsia="Arial" w:cs="Arial"/>
          <w:sz w:val="24"/>
          <w:szCs w:val="24"/>
        </w:rPr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permission.</w:t>
      </w:r>
    </w:p>
    <w:sectPr w:rsidR="005400E4" w:rsidSect="0002110C">
      <w:headerReference w:type="even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40" w:right="1440" w:bottom="1440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0D325" w14:textId="77777777" w:rsidR="00C0742D" w:rsidRDefault="00C0742D" w:rsidP="00B04ED8">
      <w:pPr>
        <w:spacing w:after="0" w:line="240" w:lineRule="auto"/>
      </w:pPr>
      <w:r>
        <w:separator/>
      </w:r>
    </w:p>
    <w:p w14:paraId="11E11E44" w14:textId="77777777" w:rsidR="00C0742D" w:rsidRDefault="00C0742D"/>
  </w:endnote>
  <w:endnote w:type="continuationSeparator" w:id="0">
    <w:p w14:paraId="79539F29" w14:textId="77777777" w:rsidR="00C0742D" w:rsidRDefault="00C0742D" w:rsidP="00B04ED8">
      <w:pPr>
        <w:spacing w:after="0" w:line="240" w:lineRule="auto"/>
      </w:pPr>
      <w:r>
        <w:continuationSeparator/>
      </w:r>
    </w:p>
    <w:p w14:paraId="180DE9AC" w14:textId="77777777" w:rsidR="00C0742D" w:rsidRDefault="00C0742D"/>
  </w:endnote>
  <w:endnote w:type="continuationNotice" w:id="1">
    <w:p w14:paraId="3087ED35" w14:textId="77777777" w:rsidR="00C0742D" w:rsidRDefault="00C0742D">
      <w:pPr>
        <w:spacing w:after="0" w:line="240" w:lineRule="auto"/>
      </w:pPr>
    </w:p>
    <w:p w14:paraId="69A3E058" w14:textId="77777777" w:rsidR="00C0742D" w:rsidRDefault="00C074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2126A" w14:textId="20107490" w:rsidR="00EC4F95" w:rsidRDefault="00EC4F9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2" behindDoc="0" locked="0" layoutInCell="1" allowOverlap="1" wp14:anchorId="325486B0" wp14:editId="02860FE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711934868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8B9F57" w14:textId="486C9A15" w:rsidR="00EC4F95" w:rsidRPr="00EC4F95" w:rsidRDefault="00EC4F95" w:rsidP="00EC4F9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C4F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5486B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6336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358B9F57" w14:textId="486C9A15" w:rsidR="00EC4F95" w:rsidRPr="00EC4F95" w:rsidRDefault="00EC4F95" w:rsidP="00EC4F9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C4F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2866C" w14:textId="41324D4F" w:rsidR="009543AC" w:rsidRPr="009543AC" w:rsidRDefault="00000000">
    <w:pPr>
      <w:pStyle w:val="Footer"/>
      <w:jc w:val="right"/>
      <w:rPr>
        <w:sz w:val="28"/>
        <w:szCs w:val="28"/>
      </w:rPr>
    </w:pPr>
    <w:sdt>
      <w:sdtPr>
        <w:id w:val="-1463569751"/>
        <w:docPartObj>
          <w:docPartGallery w:val="Page Numbers (Bottom of Page)"/>
          <w:docPartUnique/>
        </w:docPartObj>
      </w:sdtPr>
      <w:sdtEndPr>
        <w:rPr>
          <w:noProof/>
          <w:sz w:val="28"/>
          <w:szCs w:val="28"/>
        </w:rPr>
      </w:sdtEndPr>
      <w:sdtContent>
        <w:r w:rsidR="009543AC" w:rsidRPr="009543AC">
          <w:rPr>
            <w:sz w:val="28"/>
            <w:szCs w:val="28"/>
          </w:rPr>
          <w:fldChar w:fldCharType="begin"/>
        </w:r>
        <w:r w:rsidR="009543AC" w:rsidRPr="009543AC">
          <w:rPr>
            <w:sz w:val="28"/>
            <w:szCs w:val="28"/>
          </w:rPr>
          <w:instrText xml:space="preserve"> PAGE   \* MERGEFORMAT </w:instrText>
        </w:r>
        <w:r w:rsidR="009543AC" w:rsidRPr="009543AC">
          <w:rPr>
            <w:sz w:val="28"/>
            <w:szCs w:val="28"/>
          </w:rPr>
          <w:fldChar w:fldCharType="separate"/>
        </w:r>
        <w:r w:rsidR="009543AC" w:rsidRPr="009543AC">
          <w:rPr>
            <w:noProof/>
            <w:sz w:val="28"/>
            <w:szCs w:val="28"/>
          </w:rPr>
          <w:t>2</w:t>
        </w:r>
        <w:r w:rsidR="009543AC" w:rsidRPr="009543AC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EDE318" w14:paraId="11BEF8DD" w14:textId="77777777" w:rsidTr="00346316">
      <w:trPr>
        <w:trHeight w:val="300"/>
      </w:trPr>
      <w:tc>
        <w:tcPr>
          <w:tcW w:w="3005" w:type="dxa"/>
        </w:tcPr>
        <w:p w14:paraId="7979F359" w14:textId="235703FF" w:rsidR="11EDE318" w:rsidRDefault="11EDE318" w:rsidP="00346316">
          <w:pPr>
            <w:pStyle w:val="Header"/>
            <w:ind w:left="-115"/>
          </w:pPr>
        </w:p>
      </w:tc>
      <w:tc>
        <w:tcPr>
          <w:tcW w:w="3005" w:type="dxa"/>
        </w:tcPr>
        <w:p w14:paraId="7FC02102" w14:textId="03193980" w:rsidR="11EDE318" w:rsidRDefault="11EDE318" w:rsidP="00346316">
          <w:pPr>
            <w:pStyle w:val="Header"/>
            <w:jc w:val="center"/>
          </w:pPr>
        </w:p>
      </w:tc>
      <w:tc>
        <w:tcPr>
          <w:tcW w:w="3005" w:type="dxa"/>
        </w:tcPr>
        <w:p w14:paraId="25923F2A" w14:textId="4BABF8B9" w:rsidR="11EDE318" w:rsidRDefault="11EDE318" w:rsidP="00346316">
          <w:pPr>
            <w:pStyle w:val="Header"/>
            <w:ind w:right="-115"/>
            <w:jc w:val="right"/>
          </w:pPr>
        </w:p>
      </w:tc>
    </w:tr>
  </w:tbl>
  <w:p w14:paraId="6C008B41" w14:textId="58AF7B68" w:rsidR="11EDE318" w:rsidRDefault="11EDE318" w:rsidP="00346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0117C3" w14:textId="77777777" w:rsidR="00C0742D" w:rsidRDefault="00C0742D" w:rsidP="00B04ED8">
      <w:pPr>
        <w:spacing w:after="0" w:line="240" w:lineRule="auto"/>
      </w:pPr>
      <w:r>
        <w:separator/>
      </w:r>
    </w:p>
    <w:p w14:paraId="12F95B66" w14:textId="77777777" w:rsidR="00C0742D" w:rsidRDefault="00C0742D"/>
  </w:footnote>
  <w:footnote w:type="continuationSeparator" w:id="0">
    <w:p w14:paraId="015A332C" w14:textId="77777777" w:rsidR="00C0742D" w:rsidRDefault="00C0742D" w:rsidP="00B04ED8">
      <w:pPr>
        <w:spacing w:after="0" w:line="240" w:lineRule="auto"/>
      </w:pPr>
      <w:r>
        <w:continuationSeparator/>
      </w:r>
    </w:p>
    <w:p w14:paraId="7C69DE86" w14:textId="77777777" w:rsidR="00C0742D" w:rsidRDefault="00C0742D"/>
  </w:footnote>
  <w:footnote w:type="continuationNotice" w:id="1">
    <w:p w14:paraId="5710C0D2" w14:textId="77777777" w:rsidR="00C0742D" w:rsidRDefault="00C0742D">
      <w:pPr>
        <w:spacing w:after="0" w:line="240" w:lineRule="auto"/>
      </w:pPr>
    </w:p>
    <w:p w14:paraId="38C2180C" w14:textId="77777777" w:rsidR="00C0742D" w:rsidRDefault="00C074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44A02" w14:textId="588AB18D" w:rsidR="00EC4F95" w:rsidRDefault="00EC4F9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90" behindDoc="0" locked="0" layoutInCell="1" allowOverlap="1" wp14:anchorId="5BCA63C9" wp14:editId="50FF68E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31753417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E90F04" w14:textId="11F1BA2A" w:rsidR="00EC4F95" w:rsidRPr="00EC4F95" w:rsidRDefault="00EC4F95" w:rsidP="00EC4F9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EC4F9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CA63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6029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12E90F04" w14:textId="11F1BA2A" w:rsidR="00EC4F95" w:rsidRPr="00EC4F95" w:rsidRDefault="00EC4F95" w:rsidP="00EC4F9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EC4F9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03421C0F" w:rsidR="00AA0F57" w:rsidRPr="00AA0F57" w:rsidRDefault="0064745B" w:rsidP="00AA0F57">
    <w:pPr>
      <w:pStyle w:val="Header"/>
    </w:pPr>
    <w:r w:rsidRPr="009516D6">
      <w:rPr>
        <w:noProof/>
        <w:sz w:val="2"/>
        <w:szCs w:val="2"/>
      </w:rPr>
      <w:drawing>
        <wp:anchor distT="0" distB="0" distL="114300" distR="114300" simplePos="0" relativeHeight="251666434" behindDoc="0" locked="0" layoutInCell="1" allowOverlap="1" wp14:anchorId="1A3B18DC" wp14:editId="01BE4BDD">
          <wp:simplePos x="0" y="0"/>
          <wp:positionH relativeFrom="page">
            <wp:posOffset>685800</wp:posOffset>
          </wp:positionH>
          <wp:positionV relativeFrom="paragraph">
            <wp:posOffset>-334010</wp:posOffset>
          </wp:positionV>
          <wp:extent cx="5240020" cy="1438146"/>
          <wp:effectExtent l="0" t="0" r="0" b="0"/>
          <wp:wrapNone/>
          <wp:docPr id="467077909" name="Picture 6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077909" name="Picture 6" descr="A black and whit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0020" cy="1438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727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256204" wp14:editId="150F33C7">
              <wp:simplePos x="0" y="0"/>
              <wp:positionH relativeFrom="page">
                <wp:align>left</wp:align>
              </wp:positionH>
              <wp:positionV relativeFrom="paragraph">
                <wp:posOffset>-442264</wp:posOffset>
              </wp:positionV>
              <wp:extent cx="7577593" cy="10742212"/>
              <wp:effectExtent l="0" t="0" r="23495" b="21590"/>
              <wp:wrapNone/>
              <wp:docPr id="2117372167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7593" cy="10742212"/>
                      </a:xfrm>
                      <a:prstGeom prst="rect">
                        <a:avLst/>
                      </a:prstGeom>
                      <a:solidFill>
                        <a:srgbClr val="153357"/>
                      </a:solidFill>
                    </wps:spPr>
                    <wps:style>
                      <a:lnRef idx="2">
                        <a:schemeClr val="accent5">
                          <a:shade val="15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75FFC2" w14:textId="3D55B29B" w:rsidR="008F60FF" w:rsidRPr="005400E4" w:rsidRDefault="008F60FF" w:rsidP="008F60FF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256204" id="Rectangle 1" o:spid="_x0000_s1028" alt="&quot;&quot;" style="position:absolute;margin-left:0;margin-top:-34.8pt;width:596.65pt;height:845.85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" fillcolor="#153357" strokecolor="#091a1e [488]" strokeweight="2pt">
              <v:textbox>
                <w:txbxContent>
                  <w:p w14:paraId="1275FFC2" w14:textId="3D55B29B" w:rsidR="008F60FF" w:rsidRPr="005400E4" w:rsidRDefault="008F60FF" w:rsidP="008F60FF">
                    <w:pPr>
                      <w:rPr>
                        <w:sz w:val="2"/>
                        <w:szCs w:val="2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C57279" w:rsidRPr="002950E3">
      <w:rPr>
        <w:noProof/>
      </w:rPr>
      <w:t xml:space="preserve"> </w:t>
    </w:r>
    <w:r w:rsidR="11EDE318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</w:p>
  <w:p w14:paraId="2E480F4C" w14:textId="63728894" w:rsidR="11EDE318" w:rsidRDefault="11EDE318" w:rsidP="11EDE318">
    <w:pPr>
      <w:pStyle w:val="EasyRead14"/>
    </w:pPr>
  </w:p>
  <w:p w14:paraId="4AD38966" w14:textId="2F16D84E" w:rsidR="11EDE318" w:rsidRDefault="008F60FF" w:rsidP="11EDE318">
    <w:r>
      <w:rPr>
        <w:noProof/>
      </w:rPr>
      <w:drawing>
        <wp:anchor distT="0" distB="0" distL="114300" distR="114300" simplePos="0" relativeHeight="251658242" behindDoc="1" locked="0" layoutInCell="1" allowOverlap="1" wp14:anchorId="31B780BE" wp14:editId="1DC20E2B">
          <wp:simplePos x="0" y="0"/>
          <wp:positionH relativeFrom="margin">
            <wp:posOffset>-857250</wp:posOffset>
          </wp:positionH>
          <wp:positionV relativeFrom="margin">
            <wp:posOffset>1122680</wp:posOffset>
          </wp:positionV>
          <wp:extent cx="7571105" cy="2154555"/>
          <wp:effectExtent l="0" t="0" r="0" b="0"/>
          <wp:wrapSquare wrapText="bothSides"/>
          <wp:docPr id="855215890" name="Picture 1" descr="A house with a heart in the middle of it drawn on blue background.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215890" name="Picture 1" descr="A house with a heart in the middle of it drawn on blue background.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37" b="42933"/>
                  <a:stretch/>
                </pic:blipFill>
                <pic:spPr bwMode="auto">
                  <a:xfrm>
                    <a:off x="0" y="0"/>
                    <a:ext cx="7571105" cy="2154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CA2"/>
    <w:multiLevelType w:val="hybridMultilevel"/>
    <w:tmpl w:val="2C1C7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B2B06"/>
    <w:multiLevelType w:val="hybridMultilevel"/>
    <w:tmpl w:val="5972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12C74"/>
    <w:multiLevelType w:val="hybridMultilevel"/>
    <w:tmpl w:val="51768A18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6964A6D"/>
    <w:multiLevelType w:val="hybridMultilevel"/>
    <w:tmpl w:val="2228AA7C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99FC15E"/>
    <w:multiLevelType w:val="hybridMultilevel"/>
    <w:tmpl w:val="32D46B08"/>
    <w:lvl w:ilvl="0" w:tplc="A704E7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BCC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98B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16E4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2A7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EE8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8A3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1A3D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62E2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811C3"/>
    <w:multiLevelType w:val="hybridMultilevel"/>
    <w:tmpl w:val="341A44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D4A27"/>
    <w:multiLevelType w:val="hybridMultilevel"/>
    <w:tmpl w:val="FEC45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160C9"/>
    <w:multiLevelType w:val="hybridMultilevel"/>
    <w:tmpl w:val="7396D5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3CC4C"/>
    <w:multiLevelType w:val="hybridMultilevel"/>
    <w:tmpl w:val="6AD01D70"/>
    <w:lvl w:ilvl="0" w:tplc="D4E612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9655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DEE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0F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968B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229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3016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A21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4693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46015"/>
    <w:multiLevelType w:val="hybridMultilevel"/>
    <w:tmpl w:val="4A24C2CE"/>
    <w:lvl w:ilvl="0" w:tplc="F9501D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02D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760C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827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1A12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BC6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DEF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CA2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A4A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C8E326"/>
    <w:multiLevelType w:val="hybridMultilevel"/>
    <w:tmpl w:val="244CDF28"/>
    <w:lvl w:ilvl="0" w:tplc="FE5A8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48DE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A41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C4A2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5E8B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96C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CA67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21C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8A2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68CB24"/>
    <w:multiLevelType w:val="hybridMultilevel"/>
    <w:tmpl w:val="738C2F82"/>
    <w:lvl w:ilvl="0" w:tplc="1A9C2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C6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1CBB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C66F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A28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3AF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A61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FA5C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C0FC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D04D3"/>
    <w:multiLevelType w:val="hybridMultilevel"/>
    <w:tmpl w:val="3A8208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8708E"/>
    <w:multiLevelType w:val="hybridMultilevel"/>
    <w:tmpl w:val="60ECA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141F5"/>
    <w:multiLevelType w:val="hybridMultilevel"/>
    <w:tmpl w:val="FC144982"/>
    <w:lvl w:ilvl="0" w:tplc="75780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CFF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EC0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98D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EF1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983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4A6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E3A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B48D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4007EC"/>
    <w:multiLevelType w:val="hybridMultilevel"/>
    <w:tmpl w:val="347035B0"/>
    <w:lvl w:ilvl="0" w:tplc="1EEEE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858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C5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AA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8897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CA2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C77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27C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12F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8419A0"/>
    <w:multiLevelType w:val="hybridMultilevel"/>
    <w:tmpl w:val="024EB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C6B87"/>
    <w:multiLevelType w:val="hybridMultilevel"/>
    <w:tmpl w:val="B938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3C1940"/>
    <w:multiLevelType w:val="hybridMultilevel"/>
    <w:tmpl w:val="89B0C2C6"/>
    <w:lvl w:ilvl="0" w:tplc="A99E9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65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CC6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E62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E7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2C7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DCD6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741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50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09DAB"/>
    <w:multiLevelType w:val="hybridMultilevel"/>
    <w:tmpl w:val="B41E8D96"/>
    <w:lvl w:ilvl="0" w:tplc="1BC6D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1C4F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B270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E62F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20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702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9C5A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545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7AC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9961B1"/>
    <w:multiLevelType w:val="hybridMultilevel"/>
    <w:tmpl w:val="2C984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6C4183"/>
    <w:multiLevelType w:val="hybridMultilevel"/>
    <w:tmpl w:val="D66EC7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E01D4D"/>
    <w:multiLevelType w:val="hybridMultilevel"/>
    <w:tmpl w:val="9AB8FD60"/>
    <w:lvl w:ilvl="0" w:tplc="FED28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F25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7E50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B43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4E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2C7C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1009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E2C5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E9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29761C"/>
    <w:multiLevelType w:val="hybridMultilevel"/>
    <w:tmpl w:val="CB5AD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3A048F"/>
    <w:multiLevelType w:val="hybridMultilevel"/>
    <w:tmpl w:val="33C6A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84CB72"/>
    <w:multiLevelType w:val="hybridMultilevel"/>
    <w:tmpl w:val="73BC5344"/>
    <w:lvl w:ilvl="0" w:tplc="E2546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7CCE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F23A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C3B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AED0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6C91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F84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E06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AEF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C43091"/>
    <w:multiLevelType w:val="hybridMultilevel"/>
    <w:tmpl w:val="C90EB27E"/>
    <w:lvl w:ilvl="0" w:tplc="FE5A8A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28A12A1"/>
    <w:multiLevelType w:val="hybridMultilevel"/>
    <w:tmpl w:val="AF7CD1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FE394D"/>
    <w:multiLevelType w:val="hybridMultilevel"/>
    <w:tmpl w:val="339E9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7FF2A6"/>
    <w:multiLevelType w:val="hybridMultilevel"/>
    <w:tmpl w:val="788AC150"/>
    <w:lvl w:ilvl="0" w:tplc="8B0017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0C5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7A72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826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B804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92DA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943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407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FC56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895A5C"/>
    <w:multiLevelType w:val="hybridMultilevel"/>
    <w:tmpl w:val="88F22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302DE"/>
    <w:multiLevelType w:val="hybridMultilevel"/>
    <w:tmpl w:val="906AD534"/>
    <w:lvl w:ilvl="0" w:tplc="A58EB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8470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C28D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7CA3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3495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64E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08D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DED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261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5DCF8C"/>
    <w:multiLevelType w:val="hybridMultilevel"/>
    <w:tmpl w:val="3B7A0AEA"/>
    <w:lvl w:ilvl="0" w:tplc="2F0A2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4CCE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403F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0C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9C9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007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04A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CE85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D465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255F19"/>
    <w:multiLevelType w:val="hybridMultilevel"/>
    <w:tmpl w:val="3B0231C0"/>
    <w:lvl w:ilvl="0" w:tplc="FB8A86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86A6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E8A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066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AEEC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0E75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092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CC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E27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369570E"/>
    <w:multiLevelType w:val="hybridMultilevel"/>
    <w:tmpl w:val="F8183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FC564B"/>
    <w:multiLevelType w:val="hybridMultilevel"/>
    <w:tmpl w:val="90605E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20251B"/>
    <w:multiLevelType w:val="hybridMultilevel"/>
    <w:tmpl w:val="288AB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7A45BE"/>
    <w:multiLevelType w:val="hybridMultilevel"/>
    <w:tmpl w:val="92380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B023F4"/>
    <w:multiLevelType w:val="hybridMultilevel"/>
    <w:tmpl w:val="DC740300"/>
    <w:lvl w:ilvl="0" w:tplc="979CA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4850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8023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1814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106D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F6CD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8A95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44A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7E5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FC05AD3"/>
    <w:multiLevelType w:val="hybridMultilevel"/>
    <w:tmpl w:val="C43A704C"/>
    <w:lvl w:ilvl="0" w:tplc="B75257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14FD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324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05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2E6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2C4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85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C6E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B864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756385"/>
    <w:multiLevelType w:val="hybridMultilevel"/>
    <w:tmpl w:val="7F96214A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 w15:restartNumberingAfterBreak="0">
    <w:nsid w:val="51E916FD"/>
    <w:multiLevelType w:val="hybridMultilevel"/>
    <w:tmpl w:val="7B12CA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3D8548A"/>
    <w:multiLevelType w:val="hybridMultilevel"/>
    <w:tmpl w:val="D58C148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3" w15:restartNumberingAfterBreak="0">
    <w:nsid w:val="56DC4FC8"/>
    <w:multiLevelType w:val="hybridMultilevel"/>
    <w:tmpl w:val="E4CAC4C6"/>
    <w:lvl w:ilvl="0" w:tplc="5A0AA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32F5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728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80F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C54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C48D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388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A67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FE55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71B7AB3"/>
    <w:multiLevelType w:val="hybridMultilevel"/>
    <w:tmpl w:val="B21203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054484"/>
    <w:multiLevelType w:val="hybridMultilevel"/>
    <w:tmpl w:val="40D831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3F5B42"/>
    <w:multiLevelType w:val="hybridMultilevel"/>
    <w:tmpl w:val="7B4480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79D4C7"/>
    <w:multiLevelType w:val="hybridMultilevel"/>
    <w:tmpl w:val="6462A1F6"/>
    <w:lvl w:ilvl="0" w:tplc="85940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14E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1C8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82D3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656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1E5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C1E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F410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A9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1E1E4C"/>
    <w:multiLevelType w:val="hybridMultilevel"/>
    <w:tmpl w:val="BBD2F9FE"/>
    <w:lvl w:ilvl="0" w:tplc="4DF65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0B9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9CB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64F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006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52C9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8E4F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C2D6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54D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3D3FA2"/>
    <w:multiLevelType w:val="hybridMultilevel"/>
    <w:tmpl w:val="7AC433B6"/>
    <w:lvl w:ilvl="0" w:tplc="3120E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30C1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BA02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BE3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2FA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5CA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64D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2CF4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9008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80F4A5F"/>
    <w:multiLevelType w:val="hybridMultilevel"/>
    <w:tmpl w:val="1EA85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C298E71"/>
    <w:multiLevelType w:val="hybridMultilevel"/>
    <w:tmpl w:val="8DCA11BA"/>
    <w:lvl w:ilvl="0" w:tplc="83C0F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C2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1EA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24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721C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4088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B8E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0A6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DE3C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81650C"/>
    <w:multiLevelType w:val="hybridMultilevel"/>
    <w:tmpl w:val="81D07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9C1599"/>
    <w:multiLevelType w:val="hybridMultilevel"/>
    <w:tmpl w:val="E5BC0494"/>
    <w:lvl w:ilvl="0" w:tplc="07861C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BED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016C2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DAF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A03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3043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21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968D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E2A5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3542119"/>
    <w:multiLevelType w:val="hybridMultilevel"/>
    <w:tmpl w:val="061A6C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42E887E"/>
    <w:multiLevelType w:val="hybridMultilevel"/>
    <w:tmpl w:val="F3CA418E"/>
    <w:lvl w:ilvl="0" w:tplc="34C24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CA5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E63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72F9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1CB7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4A78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3AB0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21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67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5614C85"/>
    <w:multiLevelType w:val="hybridMultilevel"/>
    <w:tmpl w:val="DD5236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502021"/>
    <w:multiLevelType w:val="hybridMultilevel"/>
    <w:tmpl w:val="906C1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8A5671"/>
    <w:multiLevelType w:val="hybridMultilevel"/>
    <w:tmpl w:val="C8608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B082421"/>
    <w:multiLevelType w:val="hybridMultilevel"/>
    <w:tmpl w:val="65D40E2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0" w15:restartNumberingAfterBreak="0">
    <w:nsid w:val="7CFE67C8"/>
    <w:multiLevelType w:val="hybridMultilevel"/>
    <w:tmpl w:val="2EFCCF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D33D4CE"/>
    <w:multiLevelType w:val="hybridMultilevel"/>
    <w:tmpl w:val="5BA068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025F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08C2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0E1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8D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4A1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4D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EA2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4B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DE506DC"/>
    <w:multiLevelType w:val="hybridMultilevel"/>
    <w:tmpl w:val="EF202E44"/>
    <w:lvl w:ilvl="0" w:tplc="72B883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BAC2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52E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18A3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8600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698F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8867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FA86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AAB8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067142"/>
    <w:multiLevelType w:val="hybridMultilevel"/>
    <w:tmpl w:val="D75C886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F861277"/>
    <w:multiLevelType w:val="hybridMultilevel"/>
    <w:tmpl w:val="25A81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735926">
    <w:abstractNumId w:val="62"/>
  </w:num>
  <w:num w:numId="2" w16cid:durableId="90586496">
    <w:abstractNumId w:val="19"/>
  </w:num>
  <w:num w:numId="3" w16cid:durableId="1690907696">
    <w:abstractNumId w:val="32"/>
  </w:num>
  <w:num w:numId="4" w16cid:durableId="1665547161">
    <w:abstractNumId w:val="9"/>
  </w:num>
  <w:num w:numId="5" w16cid:durableId="866872284">
    <w:abstractNumId w:val="29"/>
  </w:num>
  <w:num w:numId="6" w16cid:durableId="1869179052">
    <w:abstractNumId w:val="47"/>
  </w:num>
  <w:num w:numId="7" w16cid:durableId="937371775">
    <w:abstractNumId w:val="31"/>
  </w:num>
  <w:num w:numId="8" w16cid:durableId="61488788">
    <w:abstractNumId w:val="11"/>
  </w:num>
  <w:num w:numId="9" w16cid:durableId="2143649528">
    <w:abstractNumId w:val="8"/>
  </w:num>
  <w:num w:numId="10" w16cid:durableId="1225138424">
    <w:abstractNumId w:val="33"/>
  </w:num>
  <w:num w:numId="11" w16cid:durableId="1867861200">
    <w:abstractNumId w:val="38"/>
  </w:num>
  <w:num w:numId="12" w16cid:durableId="1629898346">
    <w:abstractNumId w:val="25"/>
  </w:num>
  <w:num w:numId="13" w16cid:durableId="1450662763">
    <w:abstractNumId w:val="22"/>
  </w:num>
  <w:num w:numId="14" w16cid:durableId="1814440745">
    <w:abstractNumId w:val="18"/>
  </w:num>
  <w:num w:numId="15" w16cid:durableId="1264261671">
    <w:abstractNumId w:val="61"/>
  </w:num>
  <w:num w:numId="16" w16cid:durableId="963775070">
    <w:abstractNumId w:val="4"/>
  </w:num>
  <w:num w:numId="17" w16cid:durableId="590699277">
    <w:abstractNumId w:val="14"/>
  </w:num>
  <w:num w:numId="18" w16cid:durableId="408968606">
    <w:abstractNumId w:val="43"/>
  </w:num>
  <w:num w:numId="19" w16cid:durableId="1619336176">
    <w:abstractNumId w:val="15"/>
  </w:num>
  <w:num w:numId="20" w16cid:durableId="1692489503">
    <w:abstractNumId w:val="51"/>
  </w:num>
  <w:num w:numId="21" w16cid:durableId="634989128">
    <w:abstractNumId w:val="55"/>
  </w:num>
  <w:num w:numId="22" w16cid:durableId="207883041">
    <w:abstractNumId w:val="53"/>
  </w:num>
  <w:num w:numId="23" w16cid:durableId="528303684">
    <w:abstractNumId w:val="49"/>
  </w:num>
  <w:num w:numId="24" w16cid:durableId="1164129100">
    <w:abstractNumId w:val="10"/>
  </w:num>
  <w:num w:numId="25" w16cid:durableId="240407964">
    <w:abstractNumId w:val="48"/>
  </w:num>
  <w:num w:numId="26" w16cid:durableId="1794521363">
    <w:abstractNumId w:val="39"/>
  </w:num>
  <w:num w:numId="27" w16cid:durableId="1085499317">
    <w:abstractNumId w:val="36"/>
  </w:num>
  <w:num w:numId="28" w16cid:durableId="2005431597">
    <w:abstractNumId w:val="13"/>
  </w:num>
  <w:num w:numId="29" w16cid:durableId="144320273">
    <w:abstractNumId w:val="46"/>
  </w:num>
  <w:num w:numId="30" w16cid:durableId="1019551168">
    <w:abstractNumId w:val="56"/>
  </w:num>
  <w:num w:numId="31" w16cid:durableId="2017422745">
    <w:abstractNumId w:val="37"/>
  </w:num>
  <w:num w:numId="32" w16cid:durableId="2007438414">
    <w:abstractNumId w:val="16"/>
  </w:num>
  <w:num w:numId="33" w16cid:durableId="1355234005">
    <w:abstractNumId w:val="26"/>
  </w:num>
  <w:num w:numId="34" w16cid:durableId="1854806194">
    <w:abstractNumId w:val="21"/>
  </w:num>
  <w:num w:numId="35" w16cid:durableId="150603666">
    <w:abstractNumId w:val="12"/>
  </w:num>
  <w:num w:numId="36" w16cid:durableId="516693883">
    <w:abstractNumId w:val="44"/>
  </w:num>
  <w:num w:numId="37" w16cid:durableId="456725894">
    <w:abstractNumId w:val="50"/>
  </w:num>
  <w:num w:numId="38" w16cid:durableId="1895846516">
    <w:abstractNumId w:val="60"/>
  </w:num>
  <w:num w:numId="39" w16cid:durableId="766386997">
    <w:abstractNumId w:val="40"/>
  </w:num>
  <w:num w:numId="40" w16cid:durableId="1297637583">
    <w:abstractNumId w:val="23"/>
  </w:num>
  <w:num w:numId="41" w16cid:durableId="755204018">
    <w:abstractNumId w:val="27"/>
  </w:num>
  <w:num w:numId="42" w16cid:durableId="1083145447">
    <w:abstractNumId w:val="1"/>
  </w:num>
  <w:num w:numId="43" w16cid:durableId="265887117">
    <w:abstractNumId w:val="45"/>
  </w:num>
  <w:num w:numId="44" w16cid:durableId="1254243251">
    <w:abstractNumId w:val="54"/>
  </w:num>
  <w:num w:numId="45" w16cid:durableId="430011309">
    <w:abstractNumId w:val="2"/>
  </w:num>
  <w:num w:numId="46" w16cid:durableId="578713260">
    <w:abstractNumId w:val="59"/>
  </w:num>
  <w:num w:numId="47" w16cid:durableId="1116287636">
    <w:abstractNumId w:val="3"/>
  </w:num>
  <w:num w:numId="48" w16cid:durableId="1136290389">
    <w:abstractNumId w:val="7"/>
  </w:num>
  <w:num w:numId="49" w16cid:durableId="1579556818">
    <w:abstractNumId w:val="58"/>
  </w:num>
  <w:num w:numId="50" w16cid:durableId="1155537739">
    <w:abstractNumId w:val="41"/>
  </w:num>
  <w:num w:numId="51" w16cid:durableId="176964294">
    <w:abstractNumId w:val="57"/>
  </w:num>
  <w:num w:numId="52" w16cid:durableId="1617325301">
    <w:abstractNumId w:val="35"/>
  </w:num>
  <w:num w:numId="53" w16cid:durableId="1266159777">
    <w:abstractNumId w:val="17"/>
  </w:num>
  <w:num w:numId="54" w16cid:durableId="2069256948">
    <w:abstractNumId w:val="0"/>
  </w:num>
  <w:num w:numId="55" w16cid:durableId="1073814306">
    <w:abstractNumId w:val="20"/>
  </w:num>
  <w:num w:numId="56" w16cid:durableId="786776084">
    <w:abstractNumId w:val="64"/>
  </w:num>
  <w:num w:numId="57" w16cid:durableId="549346138">
    <w:abstractNumId w:val="34"/>
  </w:num>
  <w:num w:numId="58" w16cid:durableId="978143582">
    <w:abstractNumId w:val="63"/>
  </w:num>
  <w:num w:numId="59" w16cid:durableId="1255631757">
    <w:abstractNumId w:val="30"/>
  </w:num>
  <w:num w:numId="60" w16cid:durableId="506604273">
    <w:abstractNumId w:val="5"/>
  </w:num>
  <w:num w:numId="61" w16cid:durableId="849023668">
    <w:abstractNumId w:val="28"/>
  </w:num>
  <w:num w:numId="62" w16cid:durableId="275793178">
    <w:abstractNumId w:val="24"/>
  </w:num>
  <w:num w:numId="63" w16cid:durableId="1653102027">
    <w:abstractNumId w:val="6"/>
  </w:num>
  <w:num w:numId="64" w16cid:durableId="202599036">
    <w:abstractNumId w:val="52"/>
  </w:num>
  <w:num w:numId="65" w16cid:durableId="507524441">
    <w:abstractNumId w:val="42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0205"/>
    <w:rsid w:val="00000531"/>
    <w:rsid w:val="00000817"/>
    <w:rsid w:val="00002050"/>
    <w:rsid w:val="0000230B"/>
    <w:rsid w:val="00005633"/>
    <w:rsid w:val="00005959"/>
    <w:rsid w:val="00005EDB"/>
    <w:rsid w:val="000073C3"/>
    <w:rsid w:val="00007D8E"/>
    <w:rsid w:val="00011B1E"/>
    <w:rsid w:val="000130DF"/>
    <w:rsid w:val="00013A0B"/>
    <w:rsid w:val="00013DA5"/>
    <w:rsid w:val="0001449B"/>
    <w:rsid w:val="0001491D"/>
    <w:rsid w:val="0001683A"/>
    <w:rsid w:val="00017A90"/>
    <w:rsid w:val="0002110C"/>
    <w:rsid w:val="0002258D"/>
    <w:rsid w:val="0002378B"/>
    <w:rsid w:val="00024679"/>
    <w:rsid w:val="00026917"/>
    <w:rsid w:val="00027F00"/>
    <w:rsid w:val="00030028"/>
    <w:rsid w:val="00031C7A"/>
    <w:rsid w:val="000405AB"/>
    <w:rsid w:val="00043FBE"/>
    <w:rsid w:val="00044A7B"/>
    <w:rsid w:val="000454F7"/>
    <w:rsid w:val="00046382"/>
    <w:rsid w:val="00046F5B"/>
    <w:rsid w:val="0005093E"/>
    <w:rsid w:val="000518C7"/>
    <w:rsid w:val="00051B26"/>
    <w:rsid w:val="000528B7"/>
    <w:rsid w:val="00052F1A"/>
    <w:rsid w:val="00054825"/>
    <w:rsid w:val="00055574"/>
    <w:rsid w:val="00057FE7"/>
    <w:rsid w:val="00061099"/>
    <w:rsid w:val="00062E3E"/>
    <w:rsid w:val="00063159"/>
    <w:rsid w:val="000634B9"/>
    <w:rsid w:val="00064509"/>
    <w:rsid w:val="000649C4"/>
    <w:rsid w:val="0007001D"/>
    <w:rsid w:val="000709B3"/>
    <w:rsid w:val="00071CA1"/>
    <w:rsid w:val="0007431A"/>
    <w:rsid w:val="00074B26"/>
    <w:rsid w:val="000778E2"/>
    <w:rsid w:val="0008040E"/>
    <w:rsid w:val="0008242C"/>
    <w:rsid w:val="000835FC"/>
    <w:rsid w:val="00084DED"/>
    <w:rsid w:val="000915C3"/>
    <w:rsid w:val="00091EAD"/>
    <w:rsid w:val="000923EF"/>
    <w:rsid w:val="000923F6"/>
    <w:rsid w:val="00092675"/>
    <w:rsid w:val="00094441"/>
    <w:rsid w:val="0009496E"/>
    <w:rsid w:val="0009652D"/>
    <w:rsid w:val="000966DD"/>
    <w:rsid w:val="00096E1F"/>
    <w:rsid w:val="00097148"/>
    <w:rsid w:val="00097D39"/>
    <w:rsid w:val="000A0A46"/>
    <w:rsid w:val="000A16CD"/>
    <w:rsid w:val="000A2145"/>
    <w:rsid w:val="000A22E1"/>
    <w:rsid w:val="000A2779"/>
    <w:rsid w:val="000A6191"/>
    <w:rsid w:val="000A7A1C"/>
    <w:rsid w:val="000B0B83"/>
    <w:rsid w:val="000B1D81"/>
    <w:rsid w:val="000B2FEB"/>
    <w:rsid w:val="000B4186"/>
    <w:rsid w:val="000B4274"/>
    <w:rsid w:val="000B45E8"/>
    <w:rsid w:val="000B52CD"/>
    <w:rsid w:val="000B647D"/>
    <w:rsid w:val="000B692A"/>
    <w:rsid w:val="000B6CB9"/>
    <w:rsid w:val="000B70C5"/>
    <w:rsid w:val="000B798D"/>
    <w:rsid w:val="000C10FA"/>
    <w:rsid w:val="000C1814"/>
    <w:rsid w:val="000C37C6"/>
    <w:rsid w:val="000C3F42"/>
    <w:rsid w:val="000C4C89"/>
    <w:rsid w:val="000C52A3"/>
    <w:rsid w:val="000C53F4"/>
    <w:rsid w:val="000C57FA"/>
    <w:rsid w:val="000C5C97"/>
    <w:rsid w:val="000C6449"/>
    <w:rsid w:val="000C6BB9"/>
    <w:rsid w:val="000C6CA2"/>
    <w:rsid w:val="000D12EF"/>
    <w:rsid w:val="000D1FFA"/>
    <w:rsid w:val="000D21CE"/>
    <w:rsid w:val="000D3ED4"/>
    <w:rsid w:val="000D4610"/>
    <w:rsid w:val="000D5F84"/>
    <w:rsid w:val="000D63BE"/>
    <w:rsid w:val="000D6987"/>
    <w:rsid w:val="000D698F"/>
    <w:rsid w:val="000D7BF4"/>
    <w:rsid w:val="000D7E7E"/>
    <w:rsid w:val="000E01FC"/>
    <w:rsid w:val="000E22D8"/>
    <w:rsid w:val="000E29C4"/>
    <w:rsid w:val="000E29F8"/>
    <w:rsid w:val="000E40C0"/>
    <w:rsid w:val="000E4136"/>
    <w:rsid w:val="000E4BE0"/>
    <w:rsid w:val="000E7BA5"/>
    <w:rsid w:val="000F0239"/>
    <w:rsid w:val="000F0397"/>
    <w:rsid w:val="000F132E"/>
    <w:rsid w:val="000F1917"/>
    <w:rsid w:val="000F1F9A"/>
    <w:rsid w:val="000F2B39"/>
    <w:rsid w:val="000F3F8D"/>
    <w:rsid w:val="000F4D00"/>
    <w:rsid w:val="000F5619"/>
    <w:rsid w:val="000F5DEB"/>
    <w:rsid w:val="000F7A82"/>
    <w:rsid w:val="0010029C"/>
    <w:rsid w:val="001008C2"/>
    <w:rsid w:val="00100A64"/>
    <w:rsid w:val="001016AE"/>
    <w:rsid w:val="00101C35"/>
    <w:rsid w:val="00102BDF"/>
    <w:rsid w:val="00103478"/>
    <w:rsid w:val="00103D0B"/>
    <w:rsid w:val="00103F5B"/>
    <w:rsid w:val="00104133"/>
    <w:rsid w:val="001068FA"/>
    <w:rsid w:val="00106DBD"/>
    <w:rsid w:val="00110BB3"/>
    <w:rsid w:val="00111769"/>
    <w:rsid w:val="0011221B"/>
    <w:rsid w:val="00114359"/>
    <w:rsid w:val="0011520E"/>
    <w:rsid w:val="001177FF"/>
    <w:rsid w:val="00117E82"/>
    <w:rsid w:val="001217A7"/>
    <w:rsid w:val="001237F8"/>
    <w:rsid w:val="001239B2"/>
    <w:rsid w:val="00123C97"/>
    <w:rsid w:val="001247A3"/>
    <w:rsid w:val="00124AF4"/>
    <w:rsid w:val="00126688"/>
    <w:rsid w:val="00127479"/>
    <w:rsid w:val="00132871"/>
    <w:rsid w:val="00132F6F"/>
    <w:rsid w:val="001345DD"/>
    <w:rsid w:val="0013687D"/>
    <w:rsid w:val="00137850"/>
    <w:rsid w:val="00140516"/>
    <w:rsid w:val="00141921"/>
    <w:rsid w:val="00141C9E"/>
    <w:rsid w:val="001430AC"/>
    <w:rsid w:val="00144196"/>
    <w:rsid w:val="001443BE"/>
    <w:rsid w:val="00144621"/>
    <w:rsid w:val="00145684"/>
    <w:rsid w:val="00146EBF"/>
    <w:rsid w:val="00146ECB"/>
    <w:rsid w:val="00147275"/>
    <w:rsid w:val="001479BD"/>
    <w:rsid w:val="001510FB"/>
    <w:rsid w:val="00160463"/>
    <w:rsid w:val="00161012"/>
    <w:rsid w:val="001612D1"/>
    <w:rsid w:val="0016185E"/>
    <w:rsid w:val="00166311"/>
    <w:rsid w:val="001713C9"/>
    <w:rsid w:val="0017218C"/>
    <w:rsid w:val="001730D1"/>
    <w:rsid w:val="00173D61"/>
    <w:rsid w:val="0017428B"/>
    <w:rsid w:val="0017624B"/>
    <w:rsid w:val="00177A59"/>
    <w:rsid w:val="00180422"/>
    <w:rsid w:val="00180993"/>
    <w:rsid w:val="00181396"/>
    <w:rsid w:val="00182DB4"/>
    <w:rsid w:val="001835B7"/>
    <w:rsid w:val="001837B8"/>
    <w:rsid w:val="00183E6B"/>
    <w:rsid w:val="00183FBC"/>
    <w:rsid w:val="00185DD1"/>
    <w:rsid w:val="00186A93"/>
    <w:rsid w:val="00186FD9"/>
    <w:rsid w:val="00187FB4"/>
    <w:rsid w:val="001917C7"/>
    <w:rsid w:val="0019245A"/>
    <w:rsid w:val="00192EFC"/>
    <w:rsid w:val="00193DAA"/>
    <w:rsid w:val="00195FD2"/>
    <w:rsid w:val="001A08F5"/>
    <w:rsid w:val="001A0A34"/>
    <w:rsid w:val="001A0D30"/>
    <w:rsid w:val="001A21F9"/>
    <w:rsid w:val="001A231E"/>
    <w:rsid w:val="001A3129"/>
    <w:rsid w:val="001A40A7"/>
    <w:rsid w:val="001A5524"/>
    <w:rsid w:val="001A67BB"/>
    <w:rsid w:val="001A6E2D"/>
    <w:rsid w:val="001B0CF5"/>
    <w:rsid w:val="001B0D6D"/>
    <w:rsid w:val="001B0E0B"/>
    <w:rsid w:val="001B0EE6"/>
    <w:rsid w:val="001B276E"/>
    <w:rsid w:val="001B3865"/>
    <w:rsid w:val="001B3984"/>
    <w:rsid w:val="001B4782"/>
    <w:rsid w:val="001B4848"/>
    <w:rsid w:val="001B6C6B"/>
    <w:rsid w:val="001B7FB0"/>
    <w:rsid w:val="001C0ADF"/>
    <w:rsid w:val="001C0DCD"/>
    <w:rsid w:val="001C1BEC"/>
    <w:rsid w:val="001C1FF3"/>
    <w:rsid w:val="001C287F"/>
    <w:rsid w:val="001C2B6C"/>
    <w:rsid w:val="001C4394"/>
    <w:rsid w:val="001C503B"/>
    <w:rsid w:val="001C7F6F"/>
    <w:rsid w:val="001D11AF"/>
    <w:rsid w:val="001D4EF4"/>
    <w:rsid w:val="001D74BB"/>
    <w:rsid w:val="001D7FDC"/>
    <w:rsid w:val="001E05F9"/>
    <w:rsid w:val="001E0768"/>
    <w:rsid w:val="001E0918"/>
    <w:rsid w:val="001E17C5"/>
    <w:rsid w:val="001E1BC4"/>
    <w:rsid w:val="001E2B12"/>
    <w:rsid w:val="001E2E11"/>
    <w:rsid w:val="001E4B8B"/>
    <w:rsid w:val="001E5148"/>
    <w:rsid w:val="001E56BA"/>
    <w:rsid w:val="001E5AA1"/>
    <w:rsid w:val="001E630D"/>
    <w:rsid w:val="001E7E4F"/>
    <w:rsid w:val="001F0C9C"/>
    <w:rsid w:val="001F0E97"/>
    <w:rsid w:val="001F1C5C"/>
    <w:rsid w:val="001F2169"/>
    <w:rsid w:val="001F2989"/>
    <w:rsid w:val="001F33E5"/>
    <w:rsid w:val="001F52AB"/>
    <w:rsid w:val="001F5936"/>
    <w:rsid w:val="001F5FAD"/>
    <w:rsid w:val="001F61A9"/>
    <w:rsid w:val="00200A25"/>
    <w:rsid w:val="002020F0"/>
    <w:rsid w:val="00203FA9"/>
    <w:rsid w:val="00204953"/>
    <w:rsid w:val="002053C8"/>
    <w:rsid w:val="00205AB5"/>
    <w:rsid w:val="002060DE"/>
    <w:rsid w:val="00210DA0"/>
    <w:rsid w:val="0021240C"/>
    <w:rsid w:val="00213CE6"/>
    <w:rsid w:val="00213EB0"/>
    <w:rsid w:val="00214632"/>
    <w:rsid w:val="0021470F"/>
    <w:rsid w:val="00214D71"/>
    <w:rsid w:val="002164A1"/>
    <w:rsid w:val="002204A1"/>
    <w:rsid w:val="002215B8"/>
    <w:rsid w:val="002232BB"/>
    <w:rsid w:val="002238B7"/>
    <w:rsid w:val="0022476C"/>
    <w:rsid w:val="00226317"/>
    <w:rsid w:val="00227475"/>
    <w:rsid w:val="00230D97"/>
    <w:rsid w:val="00230DC1"/>
    <w:rsid w:val="0023175F"/>
    <w:rsid w:val="00234655"/>
    <w:rsid w:val="00235356"/>
    <w:rsid w:val="002360A1"/>
    <w:rsid w:val="002364F7"/>
    <w:rsid w:val="002373A4"/>
    <w:rsid w:val="00241B4B"/>
    <w:rsid w:val="00241F64"/>
    <w:rsid w:val="0024314F"/>
    <w:rsid w:val="00243755"/>
    <w:rsid w:val="00243786"/>
    <w:rsid w:val="00244823"/>
    <w:rsid w:val="00246153"/>
    <w:rsid w:val="002463DF"/>
    <w:rsid w:val="002511DB"/>
    <w:rsid w:val="002513EE"/>
    <w:rsid w:val="00251AA2"/>
    <w:rsid w:val="00254A89"/>
    <w:rsid w:val="00254B95"/>
    <w:rsid w:val="00255AB9"/>
    <w:rsid w:val="00255DC3"/>
    <w:rsid w:val="00260436"/>
    <w:rsid w:val="002612A8"/>
    <w:rsid w:val="00261BB8"/>
    <w:rsid w:val="00261F91"/>
    <w:rsid w:val="00263C6F"/>
    <w:rsid w:val="00264DAD"/>
    <w:rsid w:val="00265986"/>
    <w:rsid w:val="002663AE"/>
    <w:rsid w:val="00270667"/>
    <w:rsid w:val="002709C1"/>
    <w:rsid w:val="00270D6A"/>
    <w:rsid w:val="002713B6"/>
    <w:rsid w:val="00272AB4"/>
    <w:rsid w:val="002738C8"/>
    <w:rsid w:val="00275A7E"/>
    <w:rsid w:val="00275F27"/>
    <w:rsid w:val="002762D4"/>
    <w:rsid w:val="00277544"/>
    <w:rsid w:val="00277BA8"/>
    <w:rsid w:val="0028145B"/>
    <w:rsid w:val="00281F3A"/>
    <w:rsid w:val="0028280D"/>
    <w:rsid w:val="00282DA7"/>
    <w:rsid w:val="00282F9D"/>
    <w:rsid w:val="00283ABE"/>
    <w:rsid w:val="00284DC9"/>
    <w:rsid w:val="002860AF"/>
    <w:rsid w:val="002863AB"/>
    <w:rsid w:val="0028680F"/>
    <w:rsid w:val="00286C0D"/>
    <w:rsid w:val="002911EB"/>
    <w:rsid w:val="00291285"/>
    <w:rsid w:val="00291DC0"/>
    <w:rsid w:val="00293545"/>
    <w:rsid w:val="00293987"/>
    <w:rsid w:val="00293B0E"/>
    <w:rsid w:val="002945E1"/>
    <w:rsid w:val="002950E3"/>
    <w:rsid w:val="0029584D"/>
    <w:rsid w:val="00296483"/>
    <w:rsid w:val="002A2A3B"/>
    <w:rsid w:val="002A2B0D"/>
    <w:rsid w:val="002A4609"/>
    <w:rsid w:val="002A4B92"/>
    <w:rsid w:val="002A4D8E"/>
    <w:rsid w:val="002A5531"/>
    <w:rsid w:val="002A5684"/>
    <w:rsid w:val="002A77B3"/>
    <w:rsid w:val="002A7B19"/>
    <w:rsid w:val="002A7B6B"/>
    <w:rsid w:val="002B1BBA"/>
    <w:rsid w:val="002B2A0C"/>
    <w:rsid w:val="002B69AD"/>
    <w:rsid w:val="002B6D52"/>
    <w:rsid w:val="002B7AF4"/>
    <w:rsid w:val="002C00FD"/>
    <w:rsid w:val="002C16E1"/>
    <w:rsid w:val="002C297B"/>
    <w:rsid w:val="002C40CB"/>
    <w:rsid w:val="002C42A7"/>
    <w:rsid w:val="002C4C1E"/>
    <w:rsid w:val="002C5152"/>
    <w:rsid w:val="002C60C2"/>
    <w:rsid w:val="002C7083"/>
    <w:rsid w:val="002D16DB"/>
    <w:rsid w:val="002D2C95"/>
    <w:rsid w:val="002D3C2B"/>
    <w:rsid w:val="002D4199"/>
    <w:rsid w:val="002D42C2"/>
    <w:rsid w:val="002D4852"/>
    <w:rsid w:val="002D4ABD"/>
    <w:rsid w:val="002D5587"/>
    <w:rsid w:val="002D774A"/>
    <w:rsid w:val="002D7A3F"/>
    <w:rsid w:val="002E0391"/>
    <w:rsid w:val="002E061E"/>
    <w:rsid w:val="002E0B31"/>
    <w:rsid w:val="002E3CF2"/>
    <w:rsid w:val="002E3E73"/>
    <w:rsid w:val="002E4B7C"/>
    <w:rsid w:val="002E5258"/>
    <w:rsid w:val="002E6763"/>
    <w:rsid w:val="002E71B0"/>
    <w:rsid w:val="002F0A75"/>
    <w:rsid w:val="002F0AB2"/>
    <w:rsid w:val="002F0F4C"/>
    <w:rsid w:val="002F1137"/>
    <w:rsid w:val="002F1828"/>
    <w:rsid w:val="002F2A8C"/>
    <w:rsid w:val="002F4066"/>
    <w:rsid w:val="002F549F"/>
    <w:rsid w:val="002F5939"/>
    <w:rsid w:val="002F61DD"/>
    <w:rsid w:val="002F65A2"/>
    <w:rsid w:val="002F6AD2"/>
    <w:rsid w:val="00301463"/>
    <w:rsid w:val="003018B6"/>
    <w:rsid w:val="003038BF"/>
    <w:rsid w:val="00303DAB"/>
    <w:rsid w:val="00304198"/>
    <w:rsid w:val="00305855"/>
    <w:rsid w:val="00305A0B"/>
    <w:rsid w:val="00306D98"/>
    <w:rsid w:val="003070D1"/>
    <w:rsid w:val="003075C6"/>
    <w:rsid w:val="0031021D"/>
    <w:rsid w:val="003135DA"/>
    <w:rsid w:val="0031472E"/>
    <w:rsid w:val="00317189"/>
    <w:rsid w:val="0031780F"/>
    <w:rsid w:val="00320DBD"/>
    <w:rsid w:val="003235A2"/>
    <w:rsid w:val="00323A43"/>
    <w:rsid w:val="003270BD"/>
    <w:rsid w:val="003272D4"/>
    <w:rsid w:val="003320EB"/>
    <w:rsid w:val="003324FE"/>
    <w:rsid w:val="00332946"/>
    <w:rsid w:val="00335964"/>
    <w:rsid w:val="00336564"/>
    <w:rsid w:val="00336F36"/>
    <w:rsid w:val="003372FF"/>
    <w:rsid w:val="00337D84"/>
    <w:rsid w:val="00340EEB"/>
    <w:rsid w:val="003420B9"/>
    <w:rsid w:val="00342EDA"/>
    <w:rsid w:val="003449CE"/>
    <w:rsid w:val="00344B95"/>
    <w:rsid w:val="00344C18"/>
    <w:rsid w:val="0034618A"/>
    <w:rsid w:val="00346316"/>
    <w:rsid w:val="00352409"/>
    <w:rsid w:val="003536AC"/>
    <w:rsid w:val="0035373C"/>
    <w:rsid w:val="00353C13"/>
    <w:rsid w:val="003544EB"/>
    <w:rsid w:val="00354A38"/>
    <w:rsid w:val="00356893"/>
    <w:rsid w:val="00356EF3"/>
    <w:rsid w:val="00357A28"/>
    <w:rsid w:val="00357CB8"/>
    <w:rsid w:val="0035E37C"/>
    <w:rsid w:val="003604AF"/>
    <w:rsid w:val="00360BCE"/>
    <w:rsid w:val="0036109B"/>
    <w:rsid w:val="00362085"/>
    <w:rsid w:val="00362502"/>
    <w:rsid w:val="00362E7F"/>
    <w:rsid w:val="00363178"/>
    <w:rsid w:val="0036529F"/>
    <w:rsid w:val="0036532D"/>
    <w:rsid w:val="00366044"/>
    <w:rsid w:val="003679A4"/>
    <w:rsid w:val="00370132"/>
    <w:rsid w:val="00370900"/>
    <w:rsid w:val="00372F70"/>
    <w:rsid w:val="003737CD"/>
    <w:rsid w:val="00376A07"/>
    <w:rsid w:val="00380F86"/>
    <w:rsid w:val="0038130C"/>
    <w:rsid w:val="00381787"/>
    <w:rsid w:val="00381B5D"/>
    <w:rsid w:val="00382EED"/>
    <w:rsid w:val="0038324D"/>
    <w:rsid w:val="00383450"/>
    <w:rsid w:val="00385A77"/>
    <w:rsid w:val="00387487"/>
    <w:rsid w:val="00387AF5"/>
    <w:rsid w:val="00390582"/>
    <w:rsid w:val="003910D2"/>
    <w:rsid w:val="003911AB"/>
    <w:rsid w:val="003922AF"/>
    <w:rsid w:val="00393ADE"/>
    <w:rsid w:val="00394A7C"/>
    <w:rsid w:val="00394D24"/>
    <w:rsid w:val="003952DC"/>
    <w:rsid w:val="0039660F"/>
    <w:rsid w:val="00396807"/>
    <w:rsid w:val="00396E04"/>
    <w:rsid w:val="003974D5"/>
    <w:rsid w:val="003A20D9"/>
    <w:rsid w:val="003A21EE"/>
    <w:rsid w:val="003A2F83"/>
    <w:rsid w:val="003A697F"/>
    <w:rsid w:val="003A6B1A"/>
    <w:rsid w:val="003A6DEB"/>
    <w:rsid w:val="003A72AF"/>
    <w:rsid w:val="003A7DB0"/>
    <w:rsid w:val="003B032F"/>
    <w:rsid w:val="003B2BB8"/>
    <w:rsid w:val="003B2DC4"/>
    <w:rsid w:val="003B32CC"/>
    <w:rsid w:val="003B5101"/>
    <w:rsid w:val="003B5AA1"/>
    <w:rsid w:val="003B6B97"/>
    <w:rsid w:val="003B7FFE"/>
    <w:rsid w:val="003C04A7"/>
    <w:rsid w:val="003C19BC"/>
    <w:rsid w:val="003C1D82"/>
    <w:rsid w:val="003C1FF9"/>
    <w:rsid w:val="003C2829"/>
    <w:rsid w:val="003C2932"/>
    <w:rsid w:val="003C3381"/>
    <w:rsid w:val="003C4814"/>
    <w:rsid w:val="003C4CA6"/>
    <w:rsid w:val="003C6DD7"/>
    <w:rsid w:val="003C7C39"/>
    <w:rsid w:val="003C7C88"/>
    <w:rsid w:val="003D05C9"/>
    <w:rsid w:val="003D061F"/>
    <w:rsid w:val="003D16A0"/>
    <w:rsid w:val="003D1C02"/>
    <w:rsid w:val="003D1D9C"/>
    <w:rsid w:val="003D34FF"/>
    <w:rsid w:val="003D3A92"/>
    <w:rsid w:val="003D44FF"/>
    <w:rsid w:val="003D5D4A"/>
    <w:rsid w:val="003D5E3D"/>
    <w:rsid w:val="003E08BC"/>
    <w:rsid w:val="003E0E42"/>
    <w:rsid w:val="003E1B4B"/>
    <w:rsid w:val="003E3242"/>
    <w:rsid w:val="003E3C11"/>
    <w:rsid w:val="003E4366"/>
    <w:rsid w:val="003E52C2"/>
    <w:rsid w:val="003E6A75"/>
    <w:rsid w:val="003E6EE3"/>
    <w:rsid w:val="003E7A60"/>
    <w:rsid w:val="003F1491"/>
    <w:rsid w:val="003F1633"/>
    <w:rsid w:val="003F2A62"/>
    <w:rsid w:val="003F2BF6"/>
    <w:rsid w:val="003F3A8D"/>
    <w:rsid w:val="003F4473"/>
    <w:rsid w:val="003F60A0"/>
    <w:rsid w:val="003F7832"/>
    <w:rsid w:val="003F7841"/>
    <w:rsid w:val="00400B73"/>
    <w:rsid w:val="0040103A"/>
    <w:rsid w:val="00403A1A"/>
    <w:rsid w:val="00406984"/>
    <w:rsid w:val="00410604"/>
    <w:rsid w:val="00410DD1"/>
    <w:rsid w:val="004138BA"/>
    <w:rsid w:val="004139FD"/>
    <w:rsid w:val="00414F38"/>
    <w:rsid w:val="00415005"/>
    <w:rsid w:val="004152B2"/>
    <w:rsid w:val="00417F88"/>
    <w:rsid w:val="00420439"/>
    <w:rsid w:val="00422371"/>
    <w:rsid w:val="004223BE"/>
    <w:rsid w:val="004233F2"/>
    <w:rsid w:val="00425291"/>
    <w:rsid w:val="00425805"/>
    <w:rsid w:val="0042969C"/>
    <w:rsid w:val="004332D6"/>
    <w:rsid w:val="004345D3"/>
    <w:rsid w:val="00434993"/>
    <w:rsid w:val="004365B6"/>
    <w:rsid w:val="00437B7C"/>
    <w:rsid w:val="004411F8"/>
    <w:rsid w:val="00441351"/>
    <w:rsid w:val="004416E4"/>
    <w:rsid w:val="00443DC4"/>
    <w:rsid w:val="00445A85"/>
    <w:rsid w:val="004463A4"/>
    <w:rsid w:val="00446657"/>
    <w:rsid w:val="0044671C"/>
    <w:rsid w:val="004506FB"/>
    <w:rsid w:val="004515D1"/>
    <w:rsid w:val="00451A4B"/>
    <w:rsid w:val="00452CCA"/>
    <w:rsid w:val="00452DB1"/>
    <w:rsid w:val="00453725"/>
    <w:rsid w:val="00453C6A"/>
    <w:rsid w:val="00454434"/>
    <w:rsid w:val="00454DE7"/>
    <w:rsid w:val="00457D94"/>
    <w:rsid w:val="00457EAC"/>
    <w:rsid w:val="0046016F"/>
    <w:rsid w:val="00460E61"/>
    <w:rsid w:val="0046200F"/>
    <w:rsid w:val="00462668"/>
    <w:rsid w:val="00463055"/>
    <w:rsid w:val="00463084"/>
    <w:rsid w:val="0046360B"/>
    <w:rsid w:val="00464953"/>
    <w:rsid w:val="00467274"/>
    <w:rsid w:val="00467E5A"/>
    <w:rsid w:val="00470C8E"/>
    <w:rsid w:val="00470E4C"/>
    <w:rsid w:val="00471719"/>
    <w:rsid w:val="00472665"/>
    <w:rsid w:val="004728A0"/>
    <w:rsid w:val="00474A0B"/>
    <w:rsid w:val="00475090"/>
    <w:rsid w:val="004760BE"/>
    <w:rsid w:val="0047634B"/>
    <w:rsid w:val="00476B08"/>
    <w:rsid w:val="00476BBA"/>
    <w:rsid w:val="00480065"/>
    <w:rsid w:val="00483C7C"/>
    <w:rsid w:val="00484732"/>
    <w:rsid w:val="0048497A"/>
    <w:rsid w:val="0048549C"/>
    <w:rsid w:val="00486613"/>
    <w:rsid w:val="00486A4D"/>
    <w:rsid w:val="00487F20"/>
    <w:rsid w:val="00490636"/>
    <w:rsid w:val="0049225F"/>
    <w:rsid w:val="00494E30"/>
    <w:rsid w:val="00496371"/>
    <w:rsid w:val="00496808"/>
    <w:rsid w:val="00496A2D"/>
    <w:rsid w:val="00496C7E"/>
    <w:rsid w:val="00497F7B"/>
    <w:rsid w:val="004A037B"/>
    <w:rsid w:val="004A18F0"/>
    <w:rsid w:val="004A5048"/>
    <w:rsid w:val="004A58A6"/>
    <w:rsid w:val="004A71C4"/>
    <w:rsid w:val="004A7E05"/>
    <w:rsid w:val="004B07D8"/>
    <w:rsid w:val="004B194E"/>
    <w:rsid w:val="004B2DFF"/>
    <w:rsid w:val="004B321D"/>
    <w:rsid w:val="004B3607"/>
    <w:rsid w:val="004B462E"/>
    <w:rsid w:val="004B4658"/>
    <w:rsid w:val="004B54CA"/>
    <w:rsid w:val="004B585B"/>
    <w:rsid w:val="004B750F"/>
    <w:rsid w:val="004C1F55"/>
    <w:rsid w:val="004C3695"/>
    <w:rsid w:val="004C3831"/>
    <w:rsid w:val="004C3F98"/>
    <w:rsid w:val="004C4A26"/>
    <w:rsid w:val="004C7C6E"/>
    <w:rsid w:val="004D092D"/>
    <w:rsid w:val="004D0972"/>
    <w:rsid w:val="004D3B36"/>
    <w:rsid w:val="004D3CEA"/>
    <w:rsid w:val="004D5F67"/>
    <w:rsid w:val="004D6E4B"/>
    <w:rsid w:val="004E1006"/>
    <w:rsid w:val="004E1049"/>
    <w:rsid w:val="004E17BB"/>
    <w:rsid w:val="004E3A67"/>
    <w:rsid w:val="004E496D"/>
    <w:rsid w:val="004E4CE5"/>
    <w:rsid w:val="004E5CBF"/>
    <w:rsid w:val="004E6FAE"/>
    <w:rsid w:val="004F0C7E"/>
    <w:rsid w:val="004F11C9"/>
    <w:rsid w:val="004F3C9C"/>
    <w:rsid w:val="004F3ED3"/>
    <w:rsid w:val="004F3F0E"/>
    <w:rsid w:val="004F457D"/>
    <w:rsid w:val="004F66DE"/>
    <w:rsid w:val="004F709B"/>
    <w:rsid w:val="0050034B"/>
    <w:rsid w:val="0050146D"/>
    <w:rsid w:val="005021E8"/>
    <w:rsid w:val="00502FAE"/>
    <w:rsid w:val="005043A8"/>
    <w:rsid w:val="00504542"/>
    <w:rsid w:val="005052B6"/>
    <w:rsid w:val="00505FA5"/>
    <w:rsid w:val="00507CA8"/>
    <w:rsid w:val="00510A4F"/>
    <w:rsid w:val="00512C1B"/>
    <w:rsid w:val="00513D4A"/>
    <w:rsid w:val="00514EDB"/>
    <w:rsid w:val="0051500A"/>
    <w:rsid w:val="00515335"/>
    <w:rsid w:val="00515FBC"/>
    <w:rsid w:val="005174F7"/>
    <w:rsid w:val="0051756B"/>
    <w:rsid w:val="00520171"/>
    <w:rsid w:val="00520981"/>
    <w:rsid w:val="00522023"/>
    <w:rsid w:val="00522864"/>
    <w:rsid w:val="00524171"/>
    <w:rsid w:val="00524762"/>
    <w:rsid w:val="00524AAE"/>
    <w:rsid w:val="005265E6"/>
    <w:rsid w:val="005300A5"/>
    <w:rsid w:val="00531318"/>
    <w:rsid w:val="005325FA"/>
    <w:rsid w:val="00534446"/>
    <w:rsid w:val="005378F1"/>
    <w:rsid w:val="005400E4"/>
    <w:rsid w:val="00540495"/>
    <w:rsid w:val="005404C7"/>
    <w:rsid w:val="00540869"/>
    <w:rsid w:val="00540ABE"/>
    <w:rsid w:val="00540C12"/>
    <w:rsid w:val="00541C9A"/>
    <w:rsid w:val="00542264"/>
    <w:rsid w:val="00542AB2"/>
    <w:rsid w:val="005448BF"/>
    <w:rsid w:val="005452C8"/>
    <w:rsid w:val="00546130"/>
    <w:rsid w:val="00547AD8"/>
    <w:rsid w:val="005517A6"/>
    <w:rsid w:val="00553DCF"/>
    <w:rsid w:val="00555730"/>
    <w:rsid w:val="00556D23"/>
    <w:rsid w:val="005579D3"/>
    <w:rsid w:val="005601E0"/>
    <w:rsid w:val="0056272A"/>
    <w:rsid w:val="00567342"/>
    <w:rsid w:val="005673AB"/>
    <w:rsid w:val="00570310"/>
    <w:rsid w:val="00570AFD"/>
    <w:rsid w:val="00570F01"/>
    <w:rsid w:val="00571478"/>
    <w:rsid w:val="00571B07"/>
    <w:rsid w:val="00573350"/>
    <w:rsid w:val="00573E2C"/>
    <w:rsid w:val="00574086"/>
    <w:rsid w:val="00576561"/>
    <w:rsid w:val="00576760"/>
    <w:rsid w:val="005774C3"/>
    <w:rsid w:val="0058080F"/>
    <w:rsid w:val="005808E3"/>
    <w:rsid w:val="00580A17"/>
    <w:rsid w:val="00580D8A"/>
    <w:rsid w:val="00582315"/>
    <w:rsid w:val="005826B6"/>
    <w:rsid w:val="0058337C"/>
    <w:rsid w:val="00583E42"/>
    <w:rsid w:val="005850FC"/>
    <w:rsid w:val="00585BFD"/>
    <w:rsid w:val="00585C82"/>
    <w:rsid w:val="00585FD8"/>
    <w:rsid w:val="00587FAA"/>
    <w:rsid w:val="00590FBB"/>
    <w:rsid w:val="00591903"/>
    <w:rsid w:val="005920BB"/>
    <w:rsid w:val="0059260A"/>
    <w:rsid w:val="005951C4"/>
    <w:rsid w:val="005961B6"/>
    <w:rsid w:val="005972ED"/>
    <w:rsid w:val="0059766A"/>
    <w:rsid w:val="005978E0"/>
    <w:rsid w:val="005A069C"/>
    <w:rsid w:val="005A0CAF"/>
    <w:rsid w:val="005A2106"/>
    <w:rsid w:val="005A241E"/>
    <w:rsid w:val="005A48CA"/>
    <w:rsid w:val="005A57CF"/>
    <w:rsid w:val="005A59D2"/>
    <w:rsid w:val="005A61C7"/>
    <w:rsid w:val="005A62B6"/>
    <w:rsid w:val="005A6ECE"/>
    <w:rsid w:val="005B1102"/>
    <w:rsid w:val="005B1380"/>
    <w:rsid w:val="005B1FCA"/>
    <w:rsid w:val="005B2AE4"/>
    <w:rsid w:val="005B451E"/>
    <w:rsid w:val="005B476B"/>
    <w:rsid w:val="005B63CD"/>
    <w:rsid w:val="005B64D8"/>
    <w:rsid w:val="005B69F9"/>
    <w:rsid w:val="005C08F3"/>
    <w:rsid w:val="005C09E3"/>
    <w:rsid w:val="005C3A90"/>
    <w:rsid w:val="005C3A97"/>
    <w:rsid w:val="005C3AA9"/>
    <w:rsid w:val="005C5E75"/>
    <w:rsid w:val="005C7F5A"/>
    <w:rsid w:val="005D04CB"/>
    <w:rsid w:val="005D0E5C"/>
    <w:rsid w:val="005D5152"/>
    <w:rsid w:val="005D56F1"/>
    <w:rsid w:val="005D6772"/>
    <w:rsid w:val="005D72A0"/>
    <w:rsid w:val="005D7924"/>
    <w:rsid w:val="005E1831"/>
    <w:rsid w:val="005E1E70"/>
    <w:rsid w:val="005E319C"/>
    <w:rsid w:val="005E4496"/>
    <w:rsid w:val="005E53E0"/>
    <w:rsid w:val="005E6674"/>
    <w:rsid w:val="005E6CCF"/>
    <w:rsid w:val="005E79A3"/>
    <w:rsid w:val="005F25A6"/>
    <w:rsid w:val="005F3C81"/>
    <w:rsid w:val="005F49F0"/>
    <w:rsid w:val="005F5A4B"/>
    <w:rsid w:val="005F5BED"/>
    <w:rsid w:val="005F75D0"/>
    <w:rsid w:val="005F7867"/>
    <w:rsid w:val="00600D98"/>
    <w:rsid w:val="006010DA"/>
    <w:rsid w:val="006011E8"/>
    <w:rsid w:val="00602336"/>
    <w:rsid w:val="00605B44"/>
    <w:rsid w:val="00605D43"/>
    <w:rsid w:val="00606231"/>
    <w:rsid w:val="00607AAC"/>
    <w:rsid w:val="00610B24"/>
    <w:rsid w:val="00610CB2"/>
    <w:rsid w:val="00611063"/>
    <w:rsid w:val="0061190A"/>
    <w:rsid w:val="00612684"/>
    <w:rsid w:val="006134BD"/>
    <w:rsid w:val="006138BE"/>
    <w:rsid w:val="00613ABF"/>
    <w:rsid w:val="0061434D"/>
    <w:rsid w:val="00614EE9"/>
    <w:rsid w:val="00616DA8"/>
    <w:rsid w:val="00620EE3"/>
    <w:rsid w:val="006213C6"/>
    <w:rsid w:val="00621FC5"/>
    <w:rsid w:val="006264F0"/>
    <w:rsid w:val="00626ABA"/>
    <w:rsid w:val="006323A0"/>
    <w:rsid w:val="00632E3A"/>
    <w:rsid w:val="00633664"/>
    <w:rsid w:val="0063372D"/>
    <w:rsid w:val="00635DF4"/>
    <w:rsid w:val="00636033"/>
    <w:rsid w:val="006373ED"/>
    <w:rsid w:val="00637B02"/>
    <w:rsid w:val="0064067F"/>
    <w:rsid w:val="00640A51"/>
    <w:rsid w:val="00641BDB"/>
    <w:rsid w:val="006425E9"/>
    <w:rsid w:val="00642930"/>
    <w:rsid w:val="00644CE3"/>
    <w:rsid w:val="006450AC"/>
    <w:rsid w:val="00645747"/>
    <w:rsid w:val="00646079"/>
    <w:rsid w:val="0064745B"/>
    <w:rsid w:val="0065197C"/>
    <w:rsid w:val="00654AEA"/>
    <w:rsid w:val="00655958"/>
    <w:rsid w:val="0065740B"/>
    <w:rsid w:val="00660B19"/>
    <w:rsid w:val="006610A1"/>
    <w:rsid w:val="00667C74"/>
    <w:rsid w:val="0067142F"/>
    <w:rsid w:val="00671C82"/>
    <w:rsid w:val="006720FA"/>
    <w:rsid w:val="006731B1"/>
    <w:rsid w:val="006748C7"/>
    <w:rsid w:val="006769ED"/>
    <w:rsid w:val="00680693"/>
    <w:rsid w:val="006808EF"/>
    <w:rsid w:val="0068163B"/>
    <w:rsid w:val="00682A3F"/>
    <w:rsid w:val="00682BDD"/>
    <w:rsid w:val="00683A84"/>
    <w:rsid w:val="00684490"/>
    <w:rsid w:val="00686387"/>
    <w:rsid w:val="0068696E"/>
    <w:rsid w:val="0068700F"/>
    <w:rsid w:val="0068714D"/>
    <w:rsid w:val="006901E3"/>
    <w:rsid w:val="00690433"/>
    <w:rsid w:val="00690B43"/>
    <w:rsid w:val="00690C0D"/>
    <w:rsid w:val="006910E4"/>
    <w:rsid w:val="00693A7E"/>
    <w:rsid w:val="00693B6D"/>
    <w:rsid w:val="00695964"/>
    <w:rsid w:val="00695E1C"/>
    <w:rsid w:val="00696C25"/>
    <w:rsid w:val="00696C87"/>
    <w:rsid w:val="006972EE"/>
    <w:rsid w:val="006A06C1"/>
    <w:rsid w:val="006A143E"/>
    <w:rsid w:val="006A1831"/>
    <w:rsid w:val="006A1FC7"/>
    <w:rsid w:val="006A29AD"/>
    <w:rsid w:val="006A30CD"/>
    <w:rsid w:val="006A41A2"/>
    <w:rsid w:val="006A4B38"/>
    <w:rsid w:val="006A4CE7"/>
    <w:rsid w:val="006A5439"/>
    <w:rsid w:val="006A6610"/>
    <w:rsid w:val="006A6AB5"/>
    <w:rsid w:val="006A716E"/>
    <w:rsid w:val="006A73BC"/>
    <w:rsid w:val="006B0893"/>
    <w:rsid w:val="006B3EA8"/>
    <w:rsid w:val="006B4E38"/>
    <w:rsid w:val="006B561D"/>
    <w:rsid w:val="006C05B0"/>
    <w:rsid w:val="006C43F7"/>
    <w:rsid w:val="006C4E4B"/>
    <w:rsid w:val="006C5A70"/>
    <w:rsid w:val="006C5AC2"/>
    <w:rsid w:val="006C6199"/>
    <w:rsid w:val="006C65FE"/>
    <w:rsid w:val="006C6B99"/>
    <w:rsid w:val="006C7362"/>
    <w:rsid w:val="006D1A6A"/>
    <w:rsid w:val="006D1FA6"/>
    <w:rsid w:val="006D204E"/>
    <w:rsid w:val="006D260B"/>
    <w:rsid w:val="006D3743"/>
    <w:rsid w:val="006D3E31"/>
    <w:rsid w:val="006D4058"/>
    <w:rsid w:val="006D407C"/>
    <w:rsid w:val="006D44F5"/>
    <w:rsid w:val="006D5CBD"/>
    <w:rsid w:val="006D66C6"/>
    <w:rsid w:val="006D6857"/>
    <w:rsid w:val="006D6BF1"/>
    <w:rsid w:val="006D7823"/>
    <w:rsid w:val="006E0BBA"/>
    <w:rsid w:val="006E0F3B"/>
    <w:rsid w:val="006E1803"/>
    <w:rsid w:val="006E2EE7"/>
    <w:rsid w:val="006E2FBE"/>
    <w:rsid w:val="006E3B96"/>
    <w:rsid w:val="006E3E1B"/>
    <w:rsid w:val="006E6EBC"/>
    <w:rsid w:val="006E76F8"/>
    <w:rsid w:val="006E78B7"/>
    <w:rsid w:val="006F0C7D"/>
    <w:rsid w:val="006F1071"/>
    <w:rsid w:val="006F28E7"/>
    <w:rsid w:val="006F39C0"/>
    <w:rsid w:val="006F5A0E"/>
    <w:rsid w:val="006F5ED4"/>
    <w:rsid w:val="006F6096"/>
    <w:rsid w:val="006F6150"/>
    <w:rsid w:val="006F6D59"/>
    <w:rsid w:val="006F6E9F"/>
    <w:rsid w:val="0070106C"/>
    <w:rsid w:val="00701D18"/>
    <w:rsid w:val="00703877"/>
    <w:rsid w:val="00705328"/>
    <w:rsid w:val="007075B5"/>
    <w:rsid w:val="00707FF7"/>
    <w:rsid w:val="007107BC"/>
    <w:rsid w:val="00710FF7"/>
    <w:rsid w:val="00711544"/>
    <w:rsid w:val="0071331B"/>
    <w:rsid w:val="00716A2B"/>
    <w:rsid w:val="0072068F"/>
    <w:rsid w:val="00720CF9"/>
    <w:rsid w:val="007210D0"/>
    <w:rsid w:val="00721142"/>
    <w:rsid w:val="00722647"/>
    <w:rsid w:val="007236A7"/>
    <w:rsid w:val="00726FD9"/>
    <w:rsid w:val="0072770D"/>
    <w:rsid w:val="00730D67"/>
    <w:rsid w:val="007312A1"/>
    <w:rsid w:val="0073136A"/>
    <w:rsid w:val="00734096"/>
    <w:rsid w:val="0073419A"/>
    <w:rsid w:val="007344D7"/>
    <w:rsid w:val="007354FC"/>
    <w:rsid w:val="00737C03"/>
    <w:rsid w:val="007445C0"/>
    <w:rsid w:val="00744605"/>
    <w:rsid w:val="00744BFB"/>
    <w:rsid w:val="00745550"/>
    <w:rsid w:val="00746525"/>
    <w:rsid w:val="007469DA"/>
    <w:rsid w:val="0074754A"/>
    <w:rsid w:val="00750721"/>
    <w:rsid w:val="00750C6F"/>
    <w:rsid w:val="007514BE"/>
    <w:rsid w:val="00751C22"/>
    <w:rsid w:val="00751F9B"/>
    <w:rsid w:val="00753B10"/>
    <w:rsid w:val="00753BF1"/>
    <w:rsid w:val="0075406B"/>
    <w:rsid w:val="00755B42"/>
    <w:rsid w:val="00756A79"/>
    <w:rsid w:val="00757361"/>
    <w:rsid w:val="007608F5"/>
    <w:rsid w:val="007614D0"/>
    <w:rsid w:val="00762C3E"/>
    <w:rsid w:val="007630AB"/>
    <w:rsid w:val="00763185"/>
    <w:rsid w:val="00763BC1"/>
    <w:rsid w:val="00765167"/>
    <w:rsid w:val="0076692B"/>
    <w:rsid w:val="00770E1B"/>
    <w:rsid w:val="00772DDD"/>
    <w:rsid w:val="007734E8"/>
    <w:rsid w:val="00774B1D"/>
    <w:rsid w:val="007758A7"/>
    <w:rsid w:val="00776DA0"/>
    <w:rsid w:val="00777252"/>
    <w:rsid w:val="00780C8F"/>
    <w:rsid w:val="00785261"/>
    <w:rsid w:val="00790D3B"/>
    <w:rsid w:val="00791067"/>
    <w:rsid w:val="00791D55"/>
    <w:rsid w:val="00793712"/>
    <w:rsid w:val="007944F7"/>
    <w:rsid w:val="00794C08"/>
    <w:rsid w:val="00795F5B"/>
    <w:rsid w:val="00796124"/>
    <w:rsid w:val="007969F5"/>
    <w:rsid w:val="00797432"/>
    <w:rsid w:val="00797CCA"/>
    <w:rsid w:val="007A00C3"/>
    <w:rsid w:val="007A4199"/>
    <w:rsid w:val="007A6433"/>
    <w:rsid w:val="007B0256"/>
    <w:rsid w:val="007B1592"/>
    <w:rsid w:val="007B1773"/>
    <w:rsid w:val="007B1A57"/>
    <w:rsid w:val="007B1BB6"/>
    <w:rsid w:val="007B2233"/>
    <w:rsid w:val="007B2508"/>
    <w:rsid w:val="007B3B95"/>
    <w:rsid w:val="007B59B2"/>
    <w:rsid w:val="007C0054"/>
    <w:rsid w:val="007C0DBE"/>
    <w:rsid w:val="007C4723"/>
    <w:rsid w:val="007C5DD2"/>
    <w:rsid w:val="007C5EA8"/>
    <w:rsid w:val="007C61AD"/>
    <w:rsid w:val="007C621F"/>
    <w:rsid w:val="007C67A6"/>
    <w:rsid w:val="007C7434"/>
    <w:rsid w:val="007C7D5A"/>
    <w:rsid w:val="007D0132"/>
    <w:rsid w:val="007D0DBC"/>
    <w:rsid w:val="007D7DE9"/>
    <w:rsid w:val="007E0331"/>
    <w:rsid w:val="007E462B"/>
    <w:rsid w:val="007E4A5C"/>
    <w:rsid w:val="007E74A3"/>
    <w:rsid w:val="007E7D7F"/>
    <w:rsid w:val="007F0C39"/>
    <w:rsid w:val="007F12D4"/>
    <w:rsid w:val="007F3838"/>
    <w:rsid w:val="007F5B48"/>
    <w:rsid w:val="008007F1"/>
    <w:rsid w:val="00801B0F"/>
    <w:rsid w:val="0080200A"/>
    <w:rsid w:val="00803D73"/>
    <w:rsid w:val="0080521C"/>
    <w:rsid w:val="00805526"/>
    <w:rsid w:val="0080633C"/>
    <w:rsid w:val="00806C04"/>
    <w:rsid w:val="00812B91"/>
    <w:rsid w:val="008140A2"/>
    <w:rsid w:val="0081460B"/>
    <w:rsid w:val="008159C6"/>
    <w:rsid w:val="00820608"/>
    <w:rsid w:val="00821B8E"/>
    <w:rsid w:val="00821C8C"/>
    <w:rsid w:val="00821EC7"/>
    <w:rsid w:val="008229FF"/>
    <w:rsid w:val="00823871"/>
    <w:rsid w:val="0082413F"/>
    <w:rsid w:val="0082550C"/>
    <w:rsid w:val="00825E4B"/>
    <w:rsid w:val="00826A06"/>
    <w:rsid w:val="00826BB1"/>
    <w:rsid w:val="0083177B"/>
    <w:rsid w:val="00831AF4"/>
    <w:rsid w:val="00832F4C"/>
    <w:rsid w:val="00833A97"/>
    <w:rsid w:val="00834C1B"/>
    <w:rsid w:val="00837C40"/>
    <w:rsid w:val="00837E9B"/>
    <w:rsid w:val="00840033"/>
    <w:rsid w:val="00842009"/>
    <w:rsid w:val="00842D6A"/>
    <w:rsid w:val="00843428"/>
    <w:rsid w:val="00843617"/>
    <w:rsid w:val="008447E7"/>
    <w:rsid w:val="00845609"/>
    <w:rsid w:val="008459E2"/>
    <w:rsid w:val="0084667E"/>
    <w:rsid w:val="00846B2D"/>
    <w:rsid w:val="00847762"/>
    <w:rsid w:val="00850907"/>
    <w:rsid w:val="008515B4"/>
    <w:rsid w:val="00851AA8"/>
    <w:rsid w:val="00851EB7"/>
    <w:rsid w:val="0085229B"/>
    <w:rsid w:val="008549E9"/>
    <w:rsid w:val="00857557"/>
    <w:rsid w:val="0086232C"/>
    <w:rsid w:val="0086718D"/>
    <w:rsid w:val="00870FD6"/>
    <w:rsid w:val="008720A4"/>
    <w:rsid w:val="008756E9"/>
    <w:rsid w:val="0087657F"/>
    <w:rsid w:val="0087683C"/>
    <w:rsid w:val="00876B80"/>
    <w:rsid w:val="00876FCF"/>
    <w:rsid w:val="00880E83"/>
    <w:rsid w:val="00882035"/>
    <w:rsid w:val="008841A9"/>
    <w:rsid w:val="0088439B"/>
    <w:rsid w:val="008848B9"/>
    <w:rsid w:val="00884AE8"/>
    <w:rsid w:val="00885863"/>
    <w:rsid w:val="008863EB"/>
    <w:rsid w:val="008867D7"/>
    <w:rsid w:val="00886CB9"/>
    <w:rsid w:val="00887BF8"/>
    <w:rsid w:val="00890D2F"/>
    <w:rsid w:val="0089267B"/>
    <w:rsid w:val="00895D61"/>
    <w:rsid w:val="00895DF3"/>
    <w:rsid w:val="00896E0C"/>
    <w:rsid w:val="0089737F"/>
    <w:rsid w:val="00897C2A"/>
    <w:rsid w:val="00897CB5"/>
    <w:rsid w:val="008A0EC7"/>
    <w:rsid w:val="008A0F4A"/>
    <w:rsid w:val="008A3A1A"/>
    <w:rsid w:val="008A4A81"/>
    <w:rsid w:val="008A57AE"/>
    <w:rsid w:val="008A5BC8"/>
    <w:rsid w:val="008A71E2"/>
    <w:rsid w:val="008B1469"/>
    <w:rsid w:val="008B2B7F"/>
    <w:rsid w:val="008B4C9A"/>
    <w:rsid w:val="008B4CCB"/>
    <w:rsid w:val="008B69C8"/>
    <w:rsid w:val="008BF2D1"/>
    <w:rsid w:val="008C110F"/>
    <w:rsid w:val="008C144E"/>
    <w:rsid w:val="008C1FE2"/>
    <w:rsid w:val="008C51D7"/>
    <w:rsid w:val="008C5BAA"/>
    <w:rsid w:val="008C639F"/>
    <w:rsid w:val="008C66DD"/>
    <w:rsid w:val="008D0289"/>
    <w:rsid w:val="008D07C3"/>
    <w:rsid w:val="008D2702"/>
    <w:rsid w:val="008D38A0"/>
    <w:rsid w:val="008D3D8D"/>
    <w:rsid w:val="008D4162"/>
    <w:rsid w:val="008D4742"/>
    <w:rsid w:val="008D535F"/>
    <w:rsid w:val="008D54CA"/>
    <w:rsid w:val="008D59BC"/>
    <w:rsid w:val="008D610B"/>
    <w:rsid w:val="008D70E2"/>
    <w:rsid w:val="008D728D"/>
    <w:rsid w:val="008D7837"/>
    <w:rsid w:val="008D7E1B"/>
    <w:rsid w:val="008E14B4"/>
    <w:rsid w:val="008E16CB"/>
    <w:rsid w:val="008E2940"/>
    <w:rsid w:val="008E2D26"/>
    <w:rsid w:val="008E34D2"/>
    <w:rsid w:val="008E37CF"/>
    <w:rsid w:val="008E6378"/>
    <w:rsid w:val="008E6B8F"/>
    <w:rsid w:val="008E72C2"/>
    <w:rsid w:val="008F015F"/>
    <w:rsid w:val="008F1021"/>
    <w:rsid w:val="008F3A1C"/>
    <w:rsid w:val="008F537A"/>
    <w:rsid w:val="008F60FF"/>
    <w:rsid w:val="008F76AC"/>
    <w:rsid w:val="008F7DC0"/>
    <w:rsid w:val="00900E37"/>
    <w:rsid w:val="00901093"/>
    <w:rsid w:val="009011C1"/>
    <w:rsid w:val="00901A66"/>
    <w:rsid w:val="00901BF5"/>
    <w:rsid w:val="009033FF"/>
    <w:rsid w:val="00903D40"/>
    <w:rsid w:val="0090469A"/>
    <w:rsid w:val="00906211"/>
    <w:rsid w:val="0090718E"/>
    <w:rsid w:val="00907F2B"/>
    <w:rsid w:val="0091254E"/>
    <w:rsid w:val="00913DBE"/>
    <w:rsid w:val="009176DC"/>
    <w:rsid w:val="009217CC"/>
    <w:rsid w:val="009225F0"/>
    <w:rsid w:val="009238DA"/>
    <w:rsid w:val="00926492"/>
    <w:rsid w:val="00926ADC"/>
    <w:rsid w:val="00927C20"/>
    <w:rsid w:val="009303A4"/>
    <w:rsid w:val="0093067A"/>
    <w:rsid w:val="00930B03"/>
    <w:rsid w:val="00931024"/>
    <w:rsid w:val="009319C3"/>
    <w:rsid w:val="00933B9E"/>
    <w:rsid w:val="0093462C"/>
    <w:rsid w:val="009358A2"/>
    <w:rsid w:val="00936576"/>
    <w:rsid w:val="00937109"/>
    <w:rsid w:val="00937FED"/>
    <w:rsid w:val="00941FFC"/>
    <w:rsid w:val="00942E29"/>
    <w:rsid w:val="00943AE8"/>
    <w:rsid w:val="00943D37"/>
    <w:rsid w:val="0094580F"/>
    <w:rsid w:val="009463B5"/>
    <w:rsid w:val="0095019F"/>
    <w:rsid w:val="00950743"/>
    <w:rsid w:val="00950BC6"/>
    <w:rsid w:val="00952195"/>
    <w:rsid w:val="00952763"/>
    <w:rsid w:val="00953795"/>
    <w:rsid w:val="009543AC"/>
    <w:rsid w:val="0095512F"/>
    <w:rsid w:val="0095680A"/>
    <w:rsid w:val="00956F03"/>
    <w:rsid w:val="00957BB3"/>
    <w:rsid w:val="00957C7D"/>
    <w:rsid w:val="009601D1"/>
    <w:rsid w:val="00960C1E"/>
    <w:rsid w:val="00960E76"/>
    <w:rsid w:val="0096124E"/>
    <w:rsid w:val="0096139C"/>
    <w:rsid w:val="009617F5"/>
    <w:rsid w:val="00963E60"/>
    <w:rsid w:val="00964381"/>
    <w:rsid w:val="009656B8"/>
    <w:rsid w:val="009657CF"/>
    <w:rsid w:val="009664C1"/>
    <w:rsid w:val="0096717C"/>
    <w:rsid w:val="00967A5A"/>
    <w:rsid w:val="00967F1A"/>
    <w:rsid w:val="009710A6"/>
    <w:rsid w:val="00971552"/>
    <w:rsid w:val="00973204"/>
    <w:rsid w:val="00973704"/>
    <w:rsid w:val="0097389B"/>
    <w:rsid w:val="00974189"/>
    <w:rsid w:val="00975BCD"/>
    <w:rsid w:val="00976907"/>
    <w:rsid w:val="00977327"/>
    <w:rsid w:val="00980F96"/>
    <w:rsid w:val="00982DEC"/>
    <w:rsid w:val="009830DA"/>
    <w:rsid w:val="00983888"/>
    <w:rsid w:val="009850BF"/>
    <w:rsid w:val="00985917"/>
    <w:rsid w:val="00986249"/>
    <w:rsid w:val="00986CA7"/>
    <w:rsid w:val="00990024"/>
    <w:rsid w:val="009903D2"/>
    <w:rsid w:val="00990540"/>
    <w:rsid w:val="00990B40"/>
    <w:rsid w:val="00993B44"/>
    <w:rsid w:val="009A031B"/>
    <w:rsid w:val="009A1A81"/>
    <w:rsid w:val="009A1A83"/>
    <w:rsid w:val="009A20A5"/>
    <w:rsid w:val="009A3A15"/>
    <w:rsid w:val="009A3F95"/>
    <w:rsid w:val="009A5CF9"/>
    <w:rsid w:val="009A5D5F"/>
    <w:rsid w:val="009A6A31"/>
    <w:rsid w:val="009B25B0"/>
    <w:rsid w:val="009B303D"/>
    <w:rsid w:val="009B4EFD"/>
    <w:rsid w:val="009B6C50"/>
    <w:rsid w:val="009B6D5F"/>
    <w:rsid w:val="009C048C"/>
    <w:rsid w:val="009C0737"/>
    <w:rsid w:val="009C2B67"/>
    <w:rsid w:val="009C3DD7"/>
    <w:rsid w:val="009C455F"/>
    <w:rsid w:val="009C518C"/>
    <w:rsid w:val="009C5E93"/>
    <w:rsid w:val="009D0557"/>
    <w:rsid w:val="009D0BD3"/>
    <w:rsid w:val="009D203F"/>
    <w:rsid w:val="009D37EF"/>
    <w:rsid w:val="009D3B03"/>
    <w:rsid w:val="009D55E6"/>
    <w:rsid w:val="009D616E"/>
    <w:rsid w:val="009D6430"/>
    <w:rsid w:val="009D66E8"/>
    <w:rsid w:val="009D7492"/>
    <w:rsid w:val="009D7D8C"/>
    <w:rsid w:val="009E0907"/>
    <w:rsid w:val="009E0F23"/>
    <w:rsid w:val="009E3093"/>
    <w:rsid w:val="009E55A6"/>
    <w:rsid w:val="009E639D"/>
    <w:rsid w:val="009E693D"/>
    <w:rsid w:val="009E7FC9"/>
    <w:rsid w:val="009F04C2"/>
    <w:rsid w:val="009F062E"/>
    <w:rsid w:val="009F26DE"/>
    <w:rsid w:val="009F39DE"/>
    <w:rsid w:val="009F4416"/>
    <w:rsid w:val="009F5711"/>
    <w:rsid w:val="009F66EB"/>
    <w:rsid w:val="009F6BA6"/>
    <w:rsid w:val="009F795B"/>
    <w:rsid w:val="009F79B2"/>
    <w:rsid w:val="009F7A73"/>
    <w:rsid w:val="009F7E14"/>
    <w:rsid w:val="00A016DD"/>
    <w:rsid w:val="00A019D1"/>
    <w:rsid w:val="00A01ACE"/>
    <w:rsid w:val="00A027E0"/>
    <w:rsid w:val="00A0442D"/>
    <w:rsid w:val="00A04C79"/>
    <w:rsid w:val="00A07140"/>
    <w:rsid w:val="00A10AAC"/>
    <w:rsid w:val="00A1197F"/>
    <w:rsid w:val="00A1350F"/>
    <w:rsid w:val="00A14003"/>
    <w:rsid w:val="00A16DB9"/>
    <w:rsid w:val="00A17708"/>
    <w:rsid w:val="00A17880"/>
    <w:rsid w:val="00A20E4D"/>
    <w:rsid w:val="00A2206B"/>
    <w:rsid w:val="00A224D1"/>
    <w:rsid w:val="00A236E6"/>
    <w:rsid w:val="00A246FF"/>
    <w:rsid w:val="00A25904"/>
    <w:rsid w:val="00A26564"/>
    <w:rsid w:val="00A272C5"/>
    <w:rsid w:val="00A2738D"/>
    <w:rsid w:val="00A27A6B"/>
    <w:rsid w:val="00A30169"/>
    <w:rsid w:val="00A30AA2"/>
    <w:rsid w:val="00A32AF5"/>
    <w:rsid w:val="00A33673"/>
    <w:rsid w:val="00A33E06"/>
    <w:rsid w:val="00A35B3A"/>
    <w:rsid w:val="00A3626B"/>
    <w:rsid w:val="00A368CA"/>
    <w:rsid w:val="00A37710"/>
    <w:rsid w:val="00A43981"/>
    <w:rsid w:val="00A43EA9"/>
    <w:rsid w:val="00A43EE4"/>
    <w:rsid w:val="00A44113"/>
    <w:rsid w:val="00A4471E"/>
    <w:rsid w:val="00A44741"/>
    <w:rsid w:val="00A44973"/>
    <w:rsid w:val="00A44D94"/>
    <w:rsid w:val="00A469CD"/>
    <w:rsid w:val="00A5006F"/>
    <w:rsid w:val="00A50C35"/>
    <w:rsid w:val="00A519B8"/>
    <w:rsid w:val="00A51C44"/>
    <w:rsid w:val="00A5389B"/>
    <w:rsid w:val="00A54141"/>
    <w:rsid w:val="00A5452C"/>
    <w:rsid w:val="00A55934"/>
    <w:rsid w:val="00A55D94"/>
    <w:rsid w:val="00A56501"/>
    <w:rsid w:val="00A56905"/>
    <w:rsid w:val="00A56DEB"/>
    <w:rsid w:val="00A60F38"/>
    <w:rsid w:val="00A61402"/>
    <w:rsid w:val="00A61DBD"/>
    <w:rsid w:val="00A61E7D"/>
    <w:rsid w:val="00A62CAB"/>
    <w:rsid w:val="00A649D3"/>
    <w:rsid w:val="00A65215"/>
    <w:rsid w:val="00A65612"/>
    <w:rsid w:val="00A66575"/>
    <w:rsid w:val="00A6799F"/>
    <w:rsid w:val="00A720D6"/>
    <w:rsid w:val="00A73869"/>
    <w:rsid w:val="00A7429A"/>
    <w:rsid w:val="00A74539"/>
    <w:rsid w:val="00A758B4"/>
    <w:rsid w:val="00A76631"/>
    <w:rsid w:val="00A7725F"/>
    <w:rsid w:val="00A77618"/>
    <w:rsid w:val="00A77AB2"/>
    <w:rsid w:val="00A8009A"/>
    <w:rsid w:val="00A82382"/>
    <w:rsid w:val="00A841C0"/>
    <w:rsid w:val="00A87936"/>
    <w:rsid w:val="00A9083C"/>
    <w:rsid w:val="00A91C45"/>
    <w:rsid w:val="00A926B3"/>
    <w:rsid w:val="00A94135"/>
    <w:rsid w:val="00A94D1A"/>
    <w:rsid w:val="00A95374"/>
    <w:rsid w:val="00A97382"/>
    <w:rsid w:val="00A97726"/>
    <w:rsid w:val="00A977D8"/>
    <w:rsid w:val="00AA060A"/>
    <w:rsid w:val="00AA0644"/>
    <w:rsid w:val="00AA0F57"/>
    <w:rsid w:val="00AA2DFC"/>
    <w:rsid w:val="00AA30B8"/>
    <w:rsid w:val="00AA4184"/>
    <w:rsid w:val="00AA44F5"/>
    <w:rsid w:val="00AA515F"/>
    <w:rsid w:val="00AA5605"/>
    <w:rsid w:val="00AA6476"/>
    <w:rsid w:val="00AA69C9"/>
    <w:rsid w:val="00AA7628"/>
    <w:rsid w:val="00AB01F1"/>
    <w:rsid w:val="00AB10F2"/>
    <w:rsid w:val="00AB196A"/>
    <w:rsid w:val="00AB26DC"/>
    <w:rsid w:val="00AB2D89"/>
    <w:rsid w:val="00AB3143"/>
    <w:rsid w:val="00AC123D"/>
    <w:rsid w:val="00AC1364"/>
    <w:rsid w:val="00AC264D"/>
    <w:rsid w:val="00AC266D"/>
    <w:rsid w:val="00AC3B3C"/>
    <w:rsid w:val="00AC3D14"/>
    <w:rsid w:val="00AC41A2"/>
    <w:rsid w:val="00AC5290"/>
    <w:rsid w:val="00AC5659"/>
    <w:rsid w:val="00AC61D3"/>
    <w:rsid w:val="00AC6B1D"/>
    <w:rsid w:val="00AC7225"/>
    <w:rsid w:val="00AC7CFB"/>
    <w:rsid w:val="00AD0ADB"/>
    <w:rsid w:val="00AD24B6"/>
    <w:rsid w:val="00AD3383"/>
    <w:rsid w:val="00AD54FE"/>
    <w:rsid w:val="00AD7604"/>
    <w:rsid w:val="00AE0D82"/>
    <w:rsid w:val="00AE159E"/>
    <w:rsid w:val="00AE22CE"/>
    <w:rsid w:val="00AE26D0"/>
    <w:rsid w:val="00AE4908"/>
    <w:rsid w:val="00AE4C15"/>
    <w:rsid w:val="00AF0DA1"/>
    <w:rsid w:val="00AF225F"/>
    <w:rsid w:val="00AF37C1"/>
    <w:rsid w:val="00AF4BB1"/>
    <w:rsid w:val="00AF5387"/>
    <w:rsid w:val="00AF5488"/>
    <w:rsid w:val="00AF5D70"/>
    <w:rsid w:val="00AF7BE1"/>
    <w:rsid w:val="00AF7F1A"/>
    <w:rsid w:val="00B00A78"/>
    <w:rsid w:val="00B02627"/>
    <w:rsid w:val="00B03F08"/>
    <w:rsid w:val="00B040AC"/>
    <w:rsid w:val="00B04327"/>
    <w:rsid w:val="00B04ED8"/>
    <w:rsid w:val="00B06C99"/>
    <w:rsid w:val="00B07D43"/>
    <w:rsid w:val="00B117CC"/>
    <w:rsid w:val="00B131D0"/>
    <w:rsid w:val="00B13257"/>
    <w:rsid w:val="00B15B6E"/>
    <w:rsid w:val="00B15DDA"/>
    <w:rsid w:val="00B15ECD"/>
    <w:rsid w:val="00B15FDA"/>
    <w:rsid w:val="00B15FE4"/>
    <w:rsid w:val="00B172E8"/>
    <w:rsid w:val="00B179B5"/>
    <w:rsid w:val="00B209EA"/>
    <w:rsid w:val="00B2255B"/>
    <w:rsid w:val="00B23706"/>
    <w:rsid w:val="00B25F7F"/>
    <w:rsid w:val="00B274A1"/>
    <w:rsid w:val="00B303BE"/>
    <w:rsid w:val="00B312DB"/>
    <w:rsid w:val="00B313E3"/>
    <w:rsid w:val="00B31A48"/>
    <w:rsid w:val="00B3332E"/>
    <w:rsid w:val="00B33875"/>
    <w:rsid w:val="00B34A79"/>
    <w:rsid w:val="00B351F7"/>
    <w:rsid w:val="00B3548E"/>
    <w:rsid w:val="00B35B0B"/>
    <w:rsid w:val="00B37F23"/>
    <w:rsid w:val="00B406AE"/>
    <w:rsid w:val="00B407AF"/>
    <w:rsid w:val="00B41193"/>
    <w:rsid w:val="00B41A19"/>
    <w:rsid w:val="00B4438D"/>
    <w:rsid w:val="00B4574B"/>
    <w:rsid w:val="00B46014"/>
    <w:rsid w:val="00B46C4D"/>
    <w:rsid w:val="00B50A55"/>
    <w:rsid w:val="00B51304"/>
    <w:rsid w:val="00B51E54"/>
    <w:rsid w:val="00B54F12"/>
    <w:rsid w:val="00B55797"/>
    <w:rsid w:val="00B56A17"/>
    <w:rsid w:val="00B60351"/>
    <w:rsid w:val="00B60536"/>
    <w:rsid w:val="00B60744"/>
    <w:rsid w:val="00B6155D"/>
    <w:rsid w:val="00B63E30"/>
    <w:rsid w:val="00B66A0D"/>
    <w:rsid w:val="00B66AED"/>
    <w:rsid w:val="00B66CB7"/>
    <w:rsid w:val="00B673F4"/>
    <w:rsid w:val="00B67F77"/>
    <w:rsid w:val="00B73149"/>
    <w:rsid w:val="00B73B3C"/>
    <w:rsid w:val="00B76A36"/>
    <w:rsid w:val="00B76B98"/>
    <w:rsid w:val="00B77C04"/>
    <w:rsid w:val="00B81692"/>
    <w:rsid w:val="00B819B3"/>
    <w:rsid w:val="00B81DCC"/>
    <w:rsid w:val="00B835F8"/>
    <w:rsid w:val="00B84131"/>
    <w:rsid w:val="00B841D8"/>
    <w:rsid w:val="00B90C8F"/>
    <w:rsid w:val="00B915BC"/>
    <w:rsid w:val="00B91E3E"/>
    <w:rsid w:val="00B91EE0"/>
    <w:rsid w:val="00B94541"/>
    <w:rsid w:val="00B94654"/>
    <w:rsid w:val="00B948DE"/>
    <w:rsid w:val="00B9586B"/>
    <w:rsid w:val="00B97530"/>
    <w:rsid w:val="00B97879"/>
    <w:rsid w:val="00B97C36"/>
    <w:rsid w:val="00B97D08"/>
    <w:rsid w:val="00BA0B5C"/>
    <w:rsid w:val="00BA2847"/>
    <w:rsid w:val="00BA2DB9"/>
    <w:rsid w:val="00BA3E85"/>
    <w:rsid w:val="00BA7198"/>
    <w:rsid w:val="00BA7E2E"/>
    <w:rsid w:val="00BB0DCE"/>
    <w:rsid w:val="00BB2222"/>
    <w:rsid w:val="00BB3772"/>
    <w:rsid w:val="00BB3D02"/>
    <w:rsid w:val="00BB4E78"/>
    <w:rsid w:val="00BB5B13"/>
    <w:rsid w:val="00BB6650"/>
    <w:rsid w:val="00BC02D3"/>
    <w:rsid w:val="00BC0EF0"/>
    <w:rsid w:val="00BC1011"/>
    <w:rsid w:val="00BC46D8"/>
    <w:rsid w:val="00BC4E53"/>
    <w:rsid w:val="00BC5002"/>
    <w:rsid w:val="00BC6062"/>
    <w:rsid w:val="00BC63A3"/>
    <w:rsid w:val="00BC66B1"/>
    <w:rsid w:val="00BC7926"/>
    <w:rsid w:val="00BC79CC"/>
    <w:rsid w:val="00BD00D7"/>
    <w:rsid w:val="00BD1A8A"/>
    <w:rsid w:val="00BD36E2"/>
    <w:rsid w:val="00BD547C"/>
    <w:rsid w:val="00BDE5AA"/>
    <w:rsid w:val="00BE0910"/>
    <w:rsid w:val="00BE0BF2"/>
    <w:rsid w:val="00BE178C"/>
    <w:rsid w:val="00BE7148"/>
    <w:rsid w:val="00BE7BDD"/>
    <w:rsid w:val="00BF069D"/>
    <w:rsid w:val="00BF0B8A"/>
    <w:rsid w:val="00BF0F5C"/>
    <w:rsid w:val="00BF1B75"/>
    <w:rsid w:val="00BF2603"/>
    <w:rsid w:val="00BF3A9F"/>
    <w:rsid w:val="00BF3F4F"/>
    <w:rsid w:val="00BF4A13"/>
    <w:rsid w:val="00BF4F50"/>
    <w:rsid w:val="00BF51C7"/>
    <w:rsid w:val="00BF6274"/>
    <w:rsid w:val="00BF6A3D"/>
    <w:rsid w:val="00BF724F"/>
    <w:rsid w:val="00BF7619"/>
    <w:rsid w:val="00BF7F97"/>
    <w:rsid w:val="00C005B2"/>
    <w:rsid w:val="00C0062D"/>
    <w:rsid w:val="00C0068C"/>
    <w:rsid w:val="00C00F48"/>
    <w:rsid w:val="00C0110F"/>
    <w:rsid w:val="00C01AAA"/>
    <w:rsid w:val="00C03716"/>
    <w:rsid w:val="00C03AF8"/>
    <w:rsid w:val="00C049E1"/>
    <w:rsid w:val="00C06BC6"/>
    <w:rsid w:val="00C0712C"/>
    <w:rsid w:val="00C0742D"/>
    <w:rsid w:val="00C167CA"/>
    <w:rsid w:val="00C17062"/>
    <w:rsid w:val="00C17759"/>
    <w:rsid w:val="00C17836"/>
    <w:rsid w:val="00C203F4"/>
    <w:rsid w:val="00C23B92"/>
    <w:rsid w:val="00C25092"/>
    <w:rsid w:val="00C27684"/>
    <w:rsid w:val="00C30FE5"/>
    <w:rsid w:val="00C31851"/>
    <w:rsid w:val="00C31C5E"/>
    <w:rsid w:val="00C33B43"/>
    <w:rsid w:val="00C34ED5"/>
    <w:rsid w:val="00C3553E"/>
    <w:rsid w:val="00C37357"/>
    <w:rsid w:val="00C401C1"/>
    <w:rsid w:val="00C4029B"/>
    <w:rsid w:val="00C41E2D"/>
    <w:rsid w:val="00C42FEB"/>
    <w:rsid w:val="00C44477"/>
    <w:rsid w:val="00C46516"/>
    <w:rsid w:val="00C4674B"/>
    <w:rsid w:val="00C47A2E"/>
    <w:rsid w:val="00C517BB"/>
    <w:rsid w:val="00C51D80"/>
    <w:rsid w:val="00C521A0"/>
    <w:rsid w:val="00C53195"/>
    <w:rsid w:val="00C536D2"/>
    <w:rsid w:val="00C54DD4"/>
    <w:rsid w:val="00C54E3A"/>
    <w:rsid w:val="00C54FBF"/>
    <w:rsid w:val="00C55C90"/>
    <w:rsid w:val="00C55D85"/>
    <w:rsid w:val="00C56A33"/>
    <w:rsid w:val="00C57279"/>
    <w:rsid w:val="00C57DA8"/>
    <w:rsid w:val="00C60AF6"/>
    <w:rsid w:val="00C62C84"/>
    <w:rsid w:val="00C633D0"/>
    <w:rsid w:val="00C63D95"/>
    <w:rsid w:val="00C64BAB"/>
    <w:rsid w:val="00C654D1"/>
    <w:rsid w:val="00C6586D"/>
    <w:rsid w:val="00C65A51"/>
    <w:rsid w:val="00C70B84"/>
    <w:rsid w:val="00C70EAB"/>
    <w:rsid w:val="00C71CB4"/>
    <w:rsid w:val="00C74D8B"/>
    <w:rsid w:val="00C75FEA"/>
    <w:rsid w:val="00C813C2"/>
    <w:rsid w:val="00C824C6"/>
    <w:rsid w:val="00C844A2"/>
    <w:rsid w:val="00C84761"/>
    <w:rsid w:val="00C84DD7"/>
    <w:rsid w:val="00C84FDF"/>
    <w:rsid w:val="00C855D9"/>
    <w:rsid w:val="00C86897"/>
    <w:rsid w:val="00C8741F"/>
    <w:rsid w:val="00C8790B"/>
    <w:rsid w:val="00C90852"/>
    <w:rsid w:val="00C91161"/>
    <w:rsid w:val="00C91CE0"/>
    <w:rsid w:val="00C92515"/>
    <w:rsid w:val="00C93B92"/>
    <w:rsid w:val="00C9499D"/>
    <w:rsid w:val="00C94F20"/>
    <w:rsid w:val="00C97D5E"/>
    <w:rsid w:val="00CA1589"/>
    <w:rsid w:val="00CA1C99"/>
    <w:rsid w:val="00CA1EA9"/>
    <w:rsid w:val="00CA5298"/>
    <w:rsid w:val="00CA5C35"/>
    <w:rsid w:val="00CA60B0"/>
    <w:rsid w:val="00CA680D"/>
    <w:rsid w:val="00CA718D"/>
    <w:rsid w:val="00CB040A"/>
    <w:rsid w:val="00CB048B"/>
    <w:rsid w:val="00CB21A2"/>
    <w:rsid w:val="00CB2D75"/>
    <w:rsid w:val="00CB3A9A"/>
    <w:rsid w:val="00CB3EBA"/>
    <w:rsid w:val="00CB5863"/>
    <w:rsid w:val="00CB6266"/>
    <w:rsid w:val="00CC14FF"/>
    <w:rsid w:val="00CC289E"/>
    <w:rsid w:val="00CC2EA8"/>
    <w:rsid w:val="00CC32C5"/>
    <w:rsid w:val="00CC33EC"/>
    <w:rsid w:val="00CC3E0D"/>
    <w:rsid w:val="00CC450A"/>
    <w:rsid w:val="00CC579B"/>
    <w:rsid w:val="00CC5C33"/>
    <w:rsid w:val="00CC72A7"/>
    <w:rsid w:val="00CC74E4"/>
    <w:rsid w:val="00CC7726"/>
    <w:rsid w:val="00CC7FE2"/>
    <w:rsid w:val="00CD0FD8"/>
    <w:rsid w:val="00CD19E9"/>
    <w:rsid w:val="00CD2989"/>
    <w:rsid w:val="00CD2ACE"/>
    <w:rsid w:val="00CD55BE"/>
    <w:rsid w:val="00CD5F19"/>
    <w:rsid w:val="00CD76C4"/>
    <w:rsid w:val="00CE461D"/>
    <w:rsid w:val="00CE5DBC"/>
    <w:rsid w:val="00CE683E"/>
    <w:rsid w:val="00CE6EBB"/>
    <w:rsid w:val="00CE7E3E"/>
    <w:rsid w:val="00CF1730"/>
    <w:rsid w:val="00CF1E66"/>
    <w:rsid w:val="00CF407C"/>
    <w:rsid w:val="00CF5008"/>
    <w:rsid w:val="00CF6527"/>
    <w:rsid w:val="00CF66BB"/>
    <w:rsid w:val="00CF71AB"/>
    <w:rsid w:val="00CF7276"/>
    <w:rsid w:val="00CF756C"/>
    <w:rsid w:val="00D00598"/>
    <w:rsid w:val="00D00E24"/>
    <w:rsid w:val="00D02D72"/>
    <w:rsid w:val="00D0356D"/>
    <w:rsid w:val="00D04BA5"/>
    <w:rsid w:val="00D054B8"/>
    <w:rsid w:val="00D0659C"/>
    <w:rsid w:val="00D0682C"/>
    <w:rsid w:val="00D10752"/>
    <w:rsid w:val="00D11788"/>
    <w:rsid w:val="00D13240"/>
    <w:rsid w:val="00D148D7"/>
    <w:rsid w:val="00D1527A"/>
    <w:rsid w:val="00D15606"/>
    <w:rsid w:val="00D157C3"/>
    <w:rsid w:val="00D16FB1"/>
    <w:rsid w:val="00D208C2"/>
    <w:rsid w:val="00D22689"/>
    <w:rsid w:val="00D22793"/>
    <w:rsid w:val="00D2449A"/>
    <w:rsid w:val="00D24892"/>
    <w:rsid w:val="00D26257"/>
    <w:rsid w:val="00D2AF09"/>
    <w:rsid w:val="00D302C3"/>
    <w:rsid w:val="00D317AA"/>
    <w:rsid w:val="00D323A8"/>
    <w:rsid w:val="00D338B2"/>
    <w:rsid w:val="00D34272"/>
    <w:rsid w:val="00D353A3"/>
    <w:rsid w:val="00D36A6E"/>
    <w:rsid w:val="00D37238"/>
    <w:rsid w:val="00D37B6A"/>
    <w:rsid w:val="00D4035E"/>
    <w:rsid w:val="00D4086D"/>
    <w:rsid w:val="00D41DAC"/>
    <w:rsid w:val="00D41FD9"/>
    <w:rsid w:val="00D43FEE"/>
    <w:rsid w:val="00D44E89"/>
    <w:rsid w:val="00D4759D"/>
    <w:rsid w:val="00D478FD"/>
    <w:rsid w:val="00D502FB"/>
    <w:rsid w:val="00D50357"/>
    <w:rsid w:val="00D5089C"/>
    <w:rsid w:val="00D50ACF"/>
    <w:rsid w:val="00D51640"/>
    <w:rsid w:val="00D54478"/>
    <w:rsid w:val="00D551CA"/>
    <w:rsid w:val="00D5617C"/>
    <w:rsid w:val="00D57048"/>
    <w:rsid w:val="00D5756A"/>
    <w:rsid w:val="00D607AA"/>
    <w:rsid w:val="00D60BAD"/>
    <w:rsid w:val="00D60F21"/>
    <w:rsid w:val="00D61686"/>
    <w:rsid w:val="00D61E8E"/>
    <w:rsid w:val="00D63BEA"/>
    <w:rsid w:val="00D642A0"/>
    <w:rsid w:val="00D645DE"/>
    <w:rsid w:val="00D64F31"/>
    <w:rsid w:val="00D662A2"/>
    <w:rsid w:val="00D673AC"/>
    <w:rsid w:val="00D67AF3"/>
    <w:rsid w:val="00D67D09"/>
    <w:rsid w:val="00D70094"/>
    <w:rsid w:val="00D7072B"/>
    <w:rsid w:val="00D709FA"/>
    <w:rsid w:val="00D74211"/>
    <w:rsid w:val="00D754B4"/>
    <w:rsid w:val="00D766E8"/>
    <w:rsid w:val="00D77D73"/>
    <w:rsid w:val="00D807D9"/>
    <w:rsid w:val="00D80AD4"/>
    <w:rsid w:val="00D83FC1"/>
    <w:rsid w:val="00D848AE"/>
    <w:rsid w:val="00D8792E"/>
    <w:rsid w:val="00D910F2"/>
    <w:rsid w:val="00D91154"/>
    <w:rsid w:val="00D91DF8"/>
    <w:rsid w:val="00D921FC"/>
    <w:rsid w:val="00D925F5"/>
    <w:rsid w:val="00D94489"/>
    <w:rsid w:val="00D94631"/>
    <w:rsid w:val="00D94BBF"/>
    <w:rsid w:val="00D96ACD"/>
    <w:rsid w:val="00DA116A"/>
    <w:rsid w:val="00DA23F0"/>
    <w:rsid w:val="00DA243A"/>
    <w:rsid w:val="00DA2666"/>
    <w:rsid w:val="00DA278F"/>
    <w:rsid w:val="00DA28E5"/>
    <w:rsid w:val="00DA30EF"/>
    <w:rsid w:val="00DA31B8"/>
    <w:rsid w:val="00DA419E"/>
    <w:rsid w:val="00DA45F7"/>
    <w:rsid w:val="00DA47D9"/>
    <w:rsid w:val="00DA6C34"/>
    <w:rsid w:val="00DA6DD2"/>
    <w:rsid w:val="00DB0865"/>
    <w:rsid w:val="00DB48F6"/>
    <w:rsid w:val="00DB4AED"/>
    <w:rsid w:val="00DB4E48"/>
    <w:rsid w:val="00DB75FC"/>
    <w:rsid w:val="00DB7D07"/>
    <w:rsid w:val="00DC0BD8"/>
    <w:rsid w:val="00DC0CDC"/>
    <w:rsid w:val="00DC1251"/>
    <w:rsid w:val="00DC1C62"/>
    <w:rsid w:val="00DC1E02"/>
    <w:rsid w:val="00DC210C"/>
    <w:rsid w:val="00DC282C"/>
    <w:rsid w:val="00DC4D1D"/>
    <w:rsid w:val="00DC675B"/>
    <w:rsid w:val="00DC67FA"/>
    <w:rsid w:val="00DC6B3C"/>
    <w:rsid w:val="00DC6E1B"/>
    <w:rsid w:val="00DC74B6"/>
    <w:rsid w:val="00DC7DA5"/>
    <w:rsid w:val="00DC7E63"/>
    <w:rsid w:val="00DC7F8C"/>
    <w:rsid w:val="00DD017F"/>
    <w:rsid w:val="00DD30DB"/>
    <w:rsid w:val="00DD525F"/>
    <w:rsid w:val="00DD52E3"/>
    <w:rsid w:val="00DD737F"/>
    <w:rsid w:val="00DD7513"/>
    <w:rsid w:val="00DD75B8"/>
    <w:rsid w:val="00DE02E0"/>
    <w:rsid w:val="00DE17AC"/>
    <w:rsid w:val="00DE26D6"/>
    <w:rsid w:val="00DE35B0"/>
    <w:rsid w:val="00DE4D45"/>
    <w:rsid w:val="00DE5057"/>
    <w:rsid w:val="00DE5306"/>
    <w:rsid w:val="00DE5F97"/>
    <w:rsid w:val="00DE5FF0"/>
    <w:rsid w:val="00DE60A8"/>
    <w:rsid w:val="00DF4A0A"/>
    <w:rsid w:val="00DF5695"/>
    <w:rsid w:val="00DF611D"/>
    <w:rsid w:val="00DF6853"/>
    <w:rsid w:val="00DF6FB1"/>
    <w:rsid w:val="00E006E2"/>
    <w:rsid w:val="00E0129C"/>
    <w:rsid w:val="00E017E3"/>
    <w:rsid w:val="00E01A60"/>
    <w:rsid w:val="00E01FB8"/>
    <w:rsid w:val="00E03BD2"/>
    <w:rsid w:val="00E044B6"/>
    <w:rsid w:val="00E063E8"/>
    <w:rsid w:val="00E0674F"/>
    <w:rsid w:val="00E06FA5"/>
    <w:rsid w:val="00E0781B"/>
    <w:rsid w:val="00E105C8"/>
    <w:rsid w:val="00E1127F"/>
    <w:rsid w:val="00E1277B"/>
    <w:rsid w:val="00E131EA"/>
    <w:rsid w:val="00E13926"/>
    <w:rsid w:val="00E13D68"/>
    <w:rsid w:val="00E14747"/>
    <w:rsid w:val="00E14BAA"/>
    <w:rsid w:val="00E159D7"/>
    <w:rsid w:val="00E16013"/>
    <w:rsid w:val="00E1637F"/>
    <w:rsid w:val="00E2068F"/>
    <w:rsid w:val="00E2103F"/>
    <w:rsid w:val="00E22761"/>
    <w:rsid w:val="00E22FA9"/>
    <w:rsid w:val="00E242D6"/>
    <w:rsid w:val="00E24AB0"/>
    <w:rsid w:val="00E24B85"/>
    <w:rsid w:val="00E25AF9"/>
    <w:rsid w:val="00E273E4"/>
    <w:rsid w:val="00E27681"/>
    <w:rsid w:val="00E33A00"/>
    <w:rsid w:val="00E36110"/>
    <w:rsid w:val="00E37147"/>
    <w:rsid w:val="00E37D09"/>
    <w:rsid w:val="00E40E3D"/>
    <w:rsid w:val="00E41A53"/>
    <w:rsid w:val="00E44979"/>
    <w:rsid w:val="00E44DDF"/>
    <w:rsid w:val="00E4500E"/>
    <w:rsid w:val="00E4584A"/>
    <w:rsid w:val="00E47224"/>
    <w:rsid w:val="00E501EA"/>
    <w:rsid w:val="00E50785"/>
    <w:rsid w:val="00E50C67"/>
    <w:rsid w:val="00E50CA2"/>
    <w:rsid w:val="00E51C8A"/>
    <w:rsid w:val="00E52850"/>
    <w:rsid w:val="00E530D7"/>
    <w:rsid w:val="00E53B0D"/>
    <w:rsid w:val="00E546FF"/>
    <w:rsid w:val="00E5520E"/>
    <w:rsid w:val="00E62246"/>
    <w:rsid w:val="00E63E7D"/>
    <w:rsid w:val="00E64754"/>
    <w:rsid w:val="00E66EFC"/>
    <w:rsid w:val="00E679FC"/>
    <w:rsid w:val="00E7005C"/>
    <w:rsid w:val="00E70C85"/>
    <w:rsid w:val="00E7215B"/>
    <w:rsid w:val="00E7262E"/>
    <w:rsid w:val="00E72671"/>
    <w:rsid w:val="00E7552A"/>
    <w:rsid w:val="00E757B9"/>
    <w:rsid w:val="00E773D1"/>
    <w:rsid w:val="00E77DF3"/>
    <w:rsid w:val="00E802B5"/>
    <w:rsid w:val="00E803DB"/>
    <w:rsid w:val="00E807C4"/>
    <w:rsid w:val="00E8091A"/>
    <w:rsid w:val="00E81277"/>
    <w:rsid w:val="00E83394"/>
    <w:rsid w:val="00E83CA6"/>
    <w:rsid w:val="00E84603"/>
    <w:rsid w:val="00E846E2"/>
    <w:rsid w:val="00E876FD"/>
    <w:rsid w:val="00E912B2"/>
    <w:rsid w:val="00E930B4"/>
    <w:rsid w:val="00E93924"/>
    <w:rsid w:val="00E95545"/>
    <w:rsid w:val="00EA10F5"/>
    <w:rsid w:val="00EA23D5"/>
    <w:rsid w:val="00EA3068"/>
    <w:rsid w:val="00EA45D5"/>
    <w:rsid w:val="00EA72FA"/>
    <w:rsid w:val="00EB04B8"/>
    <w:rsid w:val="00EB0D13"/>
    <w:rsid w:val="00EB0DEB"/>
    <w:rsid w:val="00EB0E10"/>
    <w:rsid w:val="00EB179C"/>
    <w:rsid w:val="00EB36FB"/>
    <w:rsid w:val="00EB5C81"/>
    <w:rsid w:val="00EB5EEB"/>
    <w:rsid w:val="00EB604B"/>
    <w:rsid w:val="00EB64A4"/>
    <w:rsid w:val="00EB65F6"/>
    <w:rsid w:val="00EC0848"/>
    <w:rsid w:val="00EC42CD"/>
    <w:rsid w:val="00EC4DEF"/>
    <w:rsid w:val="00EC4F95"/>
    <w:rsid w:val="00ED0247"/>
    <w:rsid w:val="00ED09CF"/>
    <w:rsid w:val="00ED24D7"/>
    <w:rsid w:val="00ED2A1B"/>
    <w:rsid w:val="00ED2BFF"/>
    <w:rsid w:val="00ED4551"/>
    <w:rsid w:val="00ED728D"/>
    <w:rsid w:val="00EE00AF"/>
    <w:rsid w:val="00EE17AF"/>
    <w:rsid w:val="00EE4336"/>
    <w:rsid w:val="00EE6369"/>
    <w:rsid w:val="00EE6D45"/>
    <w:rsid w:val="00EF06DD"/>
    <w:rsid w:val="00EF0FE8"/>
    <w:rsid w:val="00EF19F7"/>
    <w:rsid w:val="00EF2FDA"/>
    <w:rsid w:val="00EF4B7F"/>
    <w:rsid w:val="00EF5141"/>
    <w:rsid w:val="00EF5239"/>
    <w:rsid w:val="00EF54A3"/>
    <w:rsid w:val="00EF64C5"/>
    <w:rsid w:val="00EF6E81"/>
    <w:rsid w:val="00EF7B9F"/>
    <w:rsid w:val="00EF7C88"/>
    <w:rsid w:val="00F01D6D"/>
    <w:rsid w:val="00F02D15"/>
    <w:rsid w:val="00F03EDB"/>
    <w:rsid w:val="00F053D3"/>
    <w:rsid w:val="00F10199"/>
    <w:rsid w:val="00F115E1"/>
    <w:rsid w:val="00F11D60"/>
    <w:rsid w:val="00F12559"/>
    <w:rsid w:val="00F12560"/>
    <w:rsid w:val="00F13A9D"/>
    <w:rsid w:val="00F15D6E"/>
    <w:rsid w:val="00F16105"/>
    <w:rsid w:val="00F21362"/>
    <w:rsid w:val="00F216C2"/>
    <w:rsid w:val="00F22B64"/>
    <w:rsid w:val="00F23DD5"/>
    <w:rsid w:val="00F243C6"/>
    <w:rsid w:val="00F24A56"/>
    <w:rsid w:val="00F25146"/>
    <w:rsid w:val="00F259E9"/>
    <w:rsid w:val="00F269C6"/>
    <w:rsid w:val="00F27A30"/>
    <w:rsid w:val="00F30AFE"/>
    <w:rsid w:val="00F31BD3"/>
    <w:rsid w:val="00F33259"/>
    <w:rsid w:val="00F36364"/>
    <w:rsid w:val="00F4014D"/>
    <w:rsid w:val="00F405F3"/>
    <w:rsid w:val="00F40966"/>
    <w:rsid w:val="00F40E78"/>
    <w:rsid w:val="00F415CB"/>
    <w:rsid w:val="00F41766"/>
    <w:rsid w:val="00F428AB"/>
    <w:rsid w:val="00F44566"/>
    <w:rsid w:val="00F4472A"/>
    <w:rsid w:val="00F44D68"/>
    <w:rsid w:val="00F45124"/>
    <w:rsid w:val="00F45FB3"/>
    <w:rsid w:val="00F46B47"/>
    <w:rsid w:val="00F46CC2"/>
    <w:rsid w:val="00F4754A"/>
    <w:rsid w:val="00F479B2"/>
    <w:rsid w:val="00F5024B"/>
    <w:rsid w:val="00F5097E"/>
    <w:rsid w:val="00F512F6"/>
    <w:rsid w:val="00F51483"/>
    <w:rsid w:val="00F51B89"/>
    <w:rsid w:val="00F52422"/>
    <w:rsid w:val="00F530AF"/>
    <w:rsid w:val="00F53EBC"/>
    <w:rsid w:val="00F5458D"/>
    <w:rsid w:val="00F55D83"/>
    <w:rsid w:val="00F55E11"/>
    <w:rsid w:val="00F56B9C"/>
    <w:rsid w:val="00F57E1E"/>
    <w:rsid w:val="00F60088"/>
    <w:rsid w:val="00F60FB2"/>
    <w:rsid w:val="00F61DC6"/>
    <w:rsid w:val="00F6231D"/>
    <w:rsid w:val="00F64C1B"/>
    <w:rsid w:val="00F64F3C"/>
    <w:rsid w:val="00F65DC8"/>
    <w:rsid w:val="00F65F0E"/>
    <w:rsid w:val="00F66E49"/>
    <w:rsid w:val="00F67233"/>
    <w:rsid w:val="00F67459"/>
    <w:rsid w:val="00F675AA"/>
    <w:rsid w:val="00F67A1B"/>
    <w:rsid w:val="00F707D8"/>
    <w:rsid w:val="00F71F35"/>
    <w:rsid w:val="00F72B67"/>
    <w:rsid w:val="00F74A58"/>
    <w:rsid w:val="00F75B4D"/>
    <w:rsid w:val="00F75D5C"/>
    <w:rsid w:val="00F771A4"/>
    <w:rsid w:val="00F804F2"/>
    <w:rsid w:val="00F80D6B"/>
    <w:rsid w:val="00F81B8F"/>
    <w:rsid w:val="00F823CC"/>
    <w:rsid w:val="00F82D4B"/>
    <w:rsid w:val="00F84216"/>
    <w:rsid w:val="00F8422C"/>
    <w:rsid w:val="00F8656E"/>
    <w:rsid w:val="00F9154E"/>
    <w:rsid w:val="00F92BB5"/>
    <w:rsid w:val="00F93BCA"/>
    <w:rsid w:val="00F9472B"/>
    <w:rsid w:val="00F94903"/>
    <w:rsid w:val="00F9490C"/>
    <w:rsid w:val="00F95FF1"/>
    <w:rsid w:val="00F962D7"/>
    <w:rsid w:val="00F966D5"/>
    <w:rsid w:val="00F96989"/>
    <w:rsid w:val="00F97BC3"/>
    <w:rsid w:val="00FA0D39"/>
    <w:rsid w:val="00FA15B5"/>
    <w:rsid w:val="00FA2B58"/>
    <w:rsid w:val="00FA3ADA"/>
    <w:rsid w:val="00FA447A"/>
    <w:rsid w:val="00FA48E5"/>
    <w:rsid w:val="00FA4F71"/>
    <w:rsid w:val="00FA5291"/>
    <w:rsid w:val="00FA540D"/>
    <w:rsid w:val="00FA55D1"/>
    <w:rsid w:val="00FA60FC"/>
    <w:rsid w:val="00FA63D8"/>
    <w:rsid w:val="00FA7C74"/>
    <w:rsid w:val="00FB11FA"/>
    <w:rsid w:val="00FB34FB"/>
    <w:rsid w:val="00FB465B"/>
    <w:rsid w:val="00FB5E4F"/>
    <w:rsid w:val="00FB7E2D"/>
    <w:rsid w:val="00FC0263"/>
    <w:rsid w:val="00FC119A"/>
    <w:rsid w:val="00FC418A"/>
    <w:rsid w:val="00FD0F46"/>
    <w:rsid w:val="00FD187D"/>
    <w:rsid w:val="00FD30C8"/>
    <w:rsid w:val="00FD4CEF"/>
    <w:rsid w:val="00FD6E65"/>
    <w:rsid w:val="00FD7428"/>
    <w:rsid w:val="00FD768E"/>
    <w:rsid w:val="00FD7A0C"/>
    <w:rsid w:val="00FE0DCC"/>
    <w:rsid w:val="00FE1494"/>
    <w:rsid w:val="00FE2181"/>
    <w:rsid w:val="00FE34BB"/>
    <w:rsid w:val="00FE3751"/>
    <w:rsid w:val="00FE40E3"/>
    <w:rsid w:val="00FE4850"/>
    <w:rsid w:val="00FE519B"/>
    <w:rsid w:val="00FE656F"/>
    <w:rsid w:val="00FE6AEB"/>
    <w:rsid w:val="00FE76D4"/>
    <w:rsid w:val="00FE79B2"/>
    <w:rsid w:val="00FF00AA"/>
    <w:rsid w:val="00FF096A"/>
    <w:rsid w:val="00FF0F44"/>
    <w:rsid w:val="00FF295F"/>
    <w:rsid w:val="00FF386C"/>
    <w:rsid w:val="00FF667F"/>
    <w:rsid w:val="00FF7DA7"/>
    <w:rsid w:val="01037DC7"/>
    <w:rsid w:val="0106C002"/>
    <w:rsid w:val="010B4EBD"/>
    <w:rsid w:val="0117DDE0"/>
    <w:rsid w:val="01365226"/>
    <w:rsid w:val="01576871"/>
    <w:rsid w:val="016057F2"/>
    <w:rsid w:val="0164A02F"/>
    <w:rsid w:val="0178241D"/>
    <w:rsid w:val="017B4365"/>
    <w:rsid w:val="01E5E121"/>
    <w:rsid w:val="01EB1157"/>
    <w:rsid w:val="021AB9BB"/>
    <w:rsid w:val="022F87F9"/>
    <w:rsid w:val="0241BB15"/>
    <w:rsid w:val="024511D8"/>
    <w:rsid w:val="024F0768"/>
    <w:rsid w:val="02750F43"/>
    <w:rsid w:val="028A88E6"/>
    <w:rsid w:val="02A211E0"/>
    <w:rsid w:val="02A90A28"/>
    <w:rsid w:val="02AD4B78"/>
    <w:rsid w:val="02C57260"/>
    <w:rsid w:val="02F23221"/>
    <w:rsid w:val="030A43C0"/>
    <w:rsid w:val="030F51CB"/>
    <w:rsid w:val="0312384C"/>
    <w:rsid w:val="031CB935"/>
    <w:rsid w:val="03205E02"/>
    <w:rsid w:val="03314975"/>
    <w:rsid w:val="0361D448"/>
    <w:rsid w:val="0363C912"/>
    <w:rsid w:val="03764B16"/>
    <w:rsid w:val="03964EDF"/>
    <w:rsid w:val="03B04365"/>
    <w:rsid w:val="03BDDE08"/>
    <w:rsid w:val="03D25705"/>
    <w:rsid w:val="0414D191"/>
    <w:rsid w:val="0433CA81"/>
    <w:rsid w:val="043F7307"/>
    <w:rsid w:val="04439237"/>
    <w:rsid w:val="048A42BF"/>
    <w:rsid w:val="048BE48B"/>
    <w:rsid w:val="0499880C"/>
    <w:rsid w:val="04A01CB7"/>
    <w:rsid w:val="04B81EAD"/>
    <w:rsid w:val="04C7C8B0"/>
    <w:rsid w:val="04CA5314"/>
    <w:rsid w:val="04D2A8AD"/>
    <w:rsid w:val="04D9CE53"/>
    <w:rsid w:val="04EBF8D3"/>
    <w:rsid w:val="05140984"/>
    <w:rsid w:val="0526E460"/>
    <w:rsid w:val="052779B0"/>
    <w:rsid w:val="0529DF20"/>
    <w:rsid w:val="052E24AF"/>
    <w:rsid w:val="055E43E1"/>
    <w:rsid w:val="0596C4B9"/>
    <w:rsid w:val="05A0483C"/>
    <w:rsid w:val="05D71559"/>
    <w:rsid w:val="05DB6506"/>
    <w:rsid w:val="05E70FE0"/>
    <w:rsid w:val="05E79487"/>
    <w:rsid w:val="05EDC112"/>
    <w:rsid w:val="060D4048"/>
    <w:rsid w:val="060DA0D2"/>
    <w:rsid w:val="06261D79"/>
    <w:rsid w:val="06366D7F"/>
    <w:rsid w:val="063EF661"/>
    <w:rsid w:val="06677039"/>
    <w:rsid w:val="066FF349"/>
    <w:rsid w:val="0688D1C6"/>
    <w:rsid w:val="06C9016E"/>
    <w:rsid w:val="06D395EE"/>
    <w:rsid w:val="06ED71AE"/>
    <w:rsid w:val="06F2E983"/>
    <w:rsid w:val="06FF68F5"/>
    <w:rsid w:val="071DF14F"/>
    <w:rsid w:val="072001DA"/>
    <w:rsid w:val="072585F0"/>
    <w:rsid w:val="072D89B5"/>
    <w:rsid w:val="07560F52"/>
    <w:rsid w:val="07589AA6"/>
    <w:rsid w:val="07610DD6"/>
    <w:rsid w:val="0768F224"/>
    <w:rsid w:val="076EB059"/>
    <w:rsid w:val="0776F91B"/>
    <w:rsid w:val="07AC7C12"/>
    <w:rsid w:val="07C20A81"/>
    <w:rsid w:val="07D720AD"/>
    <w:rsid w:val="07DC49BB"/>
    <w:rsid w:val="07E19B69"/>
    <w:rsid w:val="07F05FB6"/>
    <w:rsid w:val="07F1F45D"/>
    <w:rsid w:val="0811E434"/>
    <w:rsid w:val="0816139E"/>
    <w:rsid w:val="08335706"/>
    <w:rsid w:val="083831F4"/>
    <w:rsid w:val="0842D2B5"/>
    <w:rsid w:val="0858C723"/>
    <w:rsid w:val="0868BA50"/>
    <w:rsid w:val="086E9B97"/>
    <w:rsid w:val="08A17FAB"/>
    <w:rsid w:val="08C31CCD"/>
    <w:rsid w:val="093C2B9B"/>
    <w:rsid w:val="09451433"/>
    <w:rsid w:val="09485DE7"/>
    <w:rsid w:val="095282C3"/>
    <w:rsid w:val="095C1AD5"/>
    <w:rsid w:val="09728932"/>
    <w:rsid w:val="097C34C0"/>
    <w:rsid w:val="098A7F95"/>
    <w:rsid w:val="099BAAE3"/>
    <w:rsid w:val="09A7167A"/>
    <w:rsid w:val="09E51D15"/>
    <w:rsid w:val="09E72AA6"/>
    <w:rsid w:val="09E7647C"/>
    <w:rsid w:val="0A137BFB"/>
    <w:rsid w:val="0A356CB3"/>
    <w:rsid w:val="0A3E0DFD"/>
    <w:rsid w:val="0A549F53"/>
    <w:rsid w:val="0A561624"/>
    <w:rsid w:val="0A6D3648"/>
    <w:rsid w:val="0A78D56B"/>
    <w:rsid w:val="0A7A9FA8"/>
    <w:rsid w:val="0A85C5E4"/>
    <w:rsid w:val="0A95AF8C"/>
    <w:rsid w:val="0A979A6D"/>
    <w:rsid w:val="0A99BCF4"/>
    <w:rsid w:val="0AB2E2AC"/>
    <w:rsid w:val="0AB711BF"/>
    <w:rsid w:val="0AC219DA"/>
    <w:rsid w:val="0AD4CA6B"/>
    <w:rsid w:val="0AD9D944"/>
    <w:rsid w:val="0AEC680F"/>
    <w:rsid w:val="0B045646"/>
    <w:rsid w:val="0B04E373"/>
    <w:rsid w:val="0B09FBE8"/>
    <w:rsid w:val="0B1111F6"/>
    <w:rsid w:val="0B27A05F"/>
    <w:rsid w:val="0B28A1A4"/>
    <w:rsid w:val="0B34D652"/>
    <w:rsid w:val="0B38DA21"/>
    <w:rsid w:val="0B3C44D2"/>
    <w:rsid w:val="0B4E7E4E"/>
    <w:rsid w:val="0B6456B7"/>
    <w:rsid w:val="0B7C2281"/>
    <w:rsid w:val="0B9DED55"/>
    <w:rsid w:val="0BC0B560"/>
    <w:rsid w:val="0BE0A47B"/>
    <w:rsid w:val="0BE39AE2"/>
    <w:rsid w:val="0BFB125F"/>
    <w:rsid w:val="0C4921AA"/>
    <w:rsid w:val="0C532C07"/>
    <w:rsid w:val="0C733DA3"/>
    <w:rsid w:val="0C7515B7"/>
    <w:rsid w:val="0C8E09B1"/>
    <w:rsid w:val="0C95224D"/>
    <w:rsid w:val="0C9751AD"/>
    <w:rsid w:val="0CA14A43"/>
    <w:rsid w:val="0CA6139E"/>
    <w:rsid w:val="0CBE36C8"/>
    <w:rsid w:val="0CD114BA"/>
    <w:rsid w:val="0CD2C1BB"/>
    <w:rsid w:val="0CE0116D"/>
    <w:rsid w:val="0D0E45A7"/>
    <w:rsid w:val="0D18F417"/>
    <w:rsid w:val="0D2043F0"/>
    <w:rsid w:val="0D2809F6"/>
    <w:rsid w:val="0D4EAC1C"/>
    <w:rsid w:val="0D6A32D3"/>
    <w:rsid w:val="0D748C0E"/>
    <w:rsid w:val="0D766EB5"/>
    <w:rsid w:val="0D8B8A8C"/>
    <w:rsid w:val="0D971555"/>
    <w:rsid w:val="0DAAEE6A"/>
    <w:rsid w:val="0DAE1DB6"/>
    <w:rsid w:val="0DB57D4E"/>
    <w:rsid w:val="0DBCBA63"/>
    <w:rsid w:val="0DC25AD9"/>
    <w:rsid w:val="0DE5AF69"/>
    <w:rsid w:val="0DEF21F4"/>
    <w:rsid w:val="0DF6B578"/>
    <w:rsid w:val="0E0B8B86"/>
    <w:rsid w:val="0E101569"/>
    <w:rsid w:val="0E248ECD"/>
    <w:rsid w:val="0E7B99D2"/>
    <w:rsid w:val="0E8DE8C8"/>
    <w:rsid w:val="0E9CEFDB"/>
    <w:rsid w:val="0EB2D3CF"/>
    <w:rsid w:val="0EC25134"/>
    <w:rsid w:val="0ED536BD"/>
    <w:rsid w:val="0EFB6BFF"/>
    <w:rsid w:val="0F0BC4DB"/>
    <w:rsid w:val="0F1332D3"/>
    <w:rsid w:val="0F1AFCAF"/>
    <w:rsid w:val="0F3406D7"/>
    <w:rsid w:val="0F34B6C3"/>
    <w:rsid w:val="0F369C7D"/>
    <w:rsid w:val="0F5F67E2"/>
    <w:rsid w:val="0F86739A"/>
    <w:rsid w:val="0FADE664"/>
    <w:rsid w:val="0FAE7DA2"/>
    <w:rsid w:val="0FBF59D7"/>
    <w:rsid w:val="102ECC64"/>
    <w:rsid w:val="1035765B"/>
    <w:rsid w:val="10689B95"/>
    <w:rsid w:val="10784034"/>
    <w:rsid w:val="10A09D71"/>
    <w:rsid w:val="10ABF3CF"/>
    <w:rsid w:val="10AE1BF2"/>
    <w:rsid w:val="10AF0BDD"/>
    <w:rsid w:val="10C1A616"/>
    <w:rsid w:val="10CD83BC"/>
    <w:rsid w:val="10D82029"/>
    <w:rsid w:val="10EE1607"/>
    <w:rsid w:val="10EF4B30"/>
    <w:rsid w:val="1106C5D7"/>
    <w:rsid w:val="112A9D24"/>
    <w:rsid w:val="113B5F16"/>
    <w:rsid w:val="1158EBAF"/>
    <w:rsid w:val="116C13DD"/>
    <w:rsid w:val="118A7303"/>
    <w:rsid w:val="11BDA83E"/>
    <w:rsid w:val="11D98C82"/>
    <w:rsid w:val="11DD42E5"/>
    <w:rsid w:val="11E5F32D"/>
    <w:rsid w:val="11EDE318"/>
    <w:rsid w:val="11EEFC99"/>
    <w:rsid w:val="11F3BCD9"/>
    <w:rsid w:val="120326B4"/>
    <w:rsid w:val="1203607E"/>
    <w:rsid w:val="120B3C3D"/>
    <w:rsid w:val="12214FB0"/>
    <w:rsid w:val="12396439"/>
    <w:rsid w:val="125192D1"/>
    <w:rsid w:val="12566FF4"/>
    <w:rsid w:val="125B640D"/>
    <w:rsid w:val="1285464E"/>
    <w:rsid w:val="12B18976"/>
    <w:rsid w:val="12B4C591"/>
    <w:rsid w:val="12B5BE82"/>
    <w:rsid w:val="12D3D4D9"/>
    <w:rsid w:val="12DB8409"/>
    <w:rsid w:val="13107A3D"/>
    <w:rsid w:val="131E8D28"/>
    <w:rsid w:val="132035B5"/>
    <w:rsid w:val="1334586F"/>
    <w:rsid w:val="1359C42F"/>
    <w:rsid w:val="1364D0BF"/>
    <w:rsid w:val="1366A7F7"/>
    <w:rsid w:val="13842893"/>
    <w:rsid w:val="13894880"/>
    <w:rsid w:val="13A19532"/>
    <w:rsid w:val="13ADE788"/>
    <w:rsid w:val="13B94C50"/>
    <w:rsid w:val="13DE391B"/>
    <w:rsid w:val="13E116A8"/>
    <w:rsid w:val="13EE8318"/>
    <w:rsid w:val="13EFD890"/>
    <w:rsid w:val="13EFEFAB"/>
    <w:rsid w:val="143833DD"/>
    <w:rsid w:val="1441D2B8"/>
    <w:rsid w:val="144F5CB0"/>
    <w:rsid w:val="14631AE2"/>
    <w:rsid w:val="146EE94D"/>
    <w:rsid w:val="14BE17E7"/>
    <w:rsid w:val="14D3D895"/>
    <w:rsid w:val="1508FD08"/>
    <w:rsid w:val="1517596E"/>
    <w:rsid w:val="151BF207"/>
    <w:rsid w:val="151DB49A"/>
    <w:rsid w:val="15375AD7"/>
    <w:rsid w:val="1542C841"/>
    <w:rsid w:val="1564E7FD"/>
    <w:rsid w:val="157624BC"/>
    <w:rsid w:val="15799315"/>
    <w:rsid w:val="157AF2A5"/>
    <w:rsid w:val="15870069"/>
    <w:rsid w:val="159A6043"/>
    <w:rsid w:val="15A360C8"/>
    <w:rsid w:val="15B53266"/>
    <w:rsid w:val="15CDB75A"/>
    <w:rsid w:val="15F06BAE"/>
    <w:rsid w:val="15F5F9D2"/>
    <w:rsid w:val="16128115"/>
    <w:rsid w:val="162AF5D2"/>
    <w:rsid w:val="162DD0C4"/>
    <w:rsid w:val="1636F820"/>
    <w:rsid w:val="163C9811"/>
    <w:rsid w:val="1644F6C1"/>
    <w:rsid w:val="1645113F"/>
    <w:rsid w:val="1656C1D5"/>
    <w:rsid w:val="1674D837"/>
    <w:rsid w:val="16A095D0"/>
    <w:rsid w:val="16B87F35"/>
    <w:rsid w:val="16EA8C8B"/>
    <w:rsid w:val="170A612E"/>
    <w:rsid w:val="1714D987"/>
    <w:rsid w:val="171C3CF3"/>
    <w:rsid w:val="1754B0F0"/>
    <w:rsid w:val="17703893"/>
    <w:rsid w:val="17A8C630"/>
    <w:rsid w:val="17BAC5B9"/>
    <w:rsid w:val="17C6ED15"/>
    <w:rsid w:val="17C9625A"/>
    <w:rsid w:val="17FCB6EB"/>
    <w:rsid w:val="1813DB62"/>
    <w:rsid w:val="182FBB3B"/>
    <w:rsid w:val="1836F7E1"/>
    <w:rsid w:val="184C8A3C"/>
    <w:rsid w:val="187BBD90"/>
    <w:rsid w:val="187E78E7"/>
    <w:rsid w:val="18B66CEF"/>
    <w:rsid w:val="18C097CE"/>
    <w:rsid w:val="18C67425"/>
    <w:rsid w:val="18E3760D"/>
    <w:rsid w:val="18FDC259"/>
    <w:rsid w:val="190C11D3"/>
    <w:rsid w:val="1921A02A"/>
    <w:rsid w:val="1932C481"/>
    <w:rsid w:val="193E7691"/>
    <w:rsid w:val="1940D102"/>
    <w:rsid w:val="1954AA1E"/>
    <w:rsid w:val="19606E84"/>
    <w:rsid w:val="19782AD2"/>
    <w:rsid w:val="1986DC16"/>
    <w:rsid w:val="19916051"/>
    <w:rsid w:val="19B21D2E"/>
    <w:rsid w:val="19C115A0"/>
    <w:rsid w:val="19DAA2E8"/>
    <w:rsid w:val="19E10601"/>
    <w:rsid w:val="19F5D69B"/>
    <w:rsid w:val="1A1704F1"/>
    <w:rsid w:val="1A301690"/>
    <w:rsid w:val="1A32BE92"/>
    <w:rsid w:val="1A386C48"/>
    <w:rsid w:val="1A533B73"/>
    <w:rsid w:val="1A6F2AB6"/>
    <w:rsid w:val="1A7ECC4A"/>
    <w:rsid w:val="1A898A57"/>
    <w:rsid w:val="1A8ECAC3"/>
    <w:rsid w:val="1AB18876"/>
    <w:rsid w:val="1ACEE73A"/>
    <w:rsid w:val="1ADAB8AE"/>
    <w:rsid w:val="1B02255A"/>
    <w:rsid w:val="1B58B51F"/>
    <w:rsid w:val="1BDAE730"/>
    <w:rsid w:val="1BE41582"/>
    <w:rsid w:val="1BF562FF"/>
    <w:rsid w:val="1C012C19"/>
    <w:rsid w:val="1C2174E2"/>
    <w:rsid w:val="1C26F5F1"/>
    <w:rsid w:val="1C3071D0"/>
    <w:rsid w:val="1C5037A9"/>
    <w:rsid w:val="1C50AEB8"/>
    <w:rsid w:val="1C5557F2"/>
    <w:rsid w:val="1C610AF3"/>
    <w:rsid w:val="1C69E6A6"/>
    <w:rsid w:val="1C6FF3D7"/>
    <w:rsid w:val="1C8A9D15"/>
    <w:rsid w:val="1C9D017A"/>
    <w:rsid w:val="1C9FDB34"/>
    <w:rsid w:val="1CAAAEE6"/>
    <w:rsid w:val="1CB1F39E"/>
    <w:rsid w:val="1CC680E3"/>
    <w:rsid w:val="1CC88C16"/>
    <w:rsid w:val="1D10970A"/>
    <w:rsid w:val="1D128C2C"/>
    <w:rsid w:val="1D223D0A"/>
    <w:rsid w:val="1D313542"/>
    <w:rsid w:val="1D32B497"/>
    <w:rsid w:val="1D5F1E05"/>
    <w:rsid w:val="1D7B8287"/>
    <w:rsid w:val="1D7BF8BA"/>
    <w:rsid w:val="1D8FBFA7"/>
    <w:rsid w:val="1D944232"/>
    <w:rsid w:val="1D9BDFA6"/>
    <w:rsid w:val="1DA53C1A"/>
    <w:rsid w:val="1DCD6A4B"/>
    <w:rsid w:val="1DD0B729"/>
    <w:rsid w:val="1DD364A9"/>
    <w:rsid w:val="1DE6A944"/>
    <w:rsid w:val="1E03C253"/>
    <w:rsid w:val="1E51E6B4"/>
    <w:rsid w:val="1EB0F56F"/>
    <w:rsid w:val="1EB65250"/>
    <w:rsid w:val="1F018E4E"/>
    <w:rsid w:val="1F0B4B00"/>
    <w:rsid w:val="1F1044A2"/>
    <w:rsid w:val="1F1241E5"/>
    <w:rsid w:val="1F1E0E5A"/>
    <w:rsid w:val="1F223B95"/>
    <w:rsid w:val="1F4E87E0"/>
    <w:rsid w:val="1F5C04A3"/>
    <w:rsid w:val="1F6E4A8C"/>
    <w:rsid w:val="1F86EEF5"/>
    <w:rsid w:val="1FAC3F47"/>
    <w:rsid w:val="1FD9B4F7"/>
    <w:rsid w:val="1FF244E6"/>
    <w:rsid w:val="1FFF1985"/>
    <w:rsid w:val="200707FE"/>
    <w:rsid w:val="201D37E1"/>
    <w:rsid w:val="202E770F"/>
    <w:rsid w:val="205FD447"/>
    <w:rsid w:val="20638D53"/>
    <w:rsid w:val="207828FB"/>
    <w:rsid w:val="20ACA2E8"/>
    <w:rsid w:val="20B0A08F"/>
    <w:rsid w:val="20B233D0"/>
    <w:rsid w:val="20B3DBE9"/>
    <w:rsid w:val="20BFBE28"/>
    <w:rsid w:val="20D0C70A"/>
    <w:rsid w:val="20DBC9CF"/>
    <w:rsid w:val="20E65771"/>
    <w:rsid w:val="20F5CD4F"/>
    <w:rsid w:val="20FF0B36"/>
    <w:rsid w:val="2139B8CC"/>
    <w:rsid w:val="215F0330"/>
    <w:rsid w:val="21D96D5B"/>
    <w:rsid w:val="21E9720D"/>
    <w:rsid w:val="21F3B69F"/>
    <w:rsid w:val="21FC892F"/>
    <w:rsid w:val="2220CF3B"/>
    <w:rsid w:val="2233291C"/>
    <w:rsid w:val="223A520A"/>
    <w:rsid w:val="223A9E63"/>
    <w:rsid w:val="2264F33B"/>
    <w:rsid w:val="22700A89"/>
    <w:rsid w:val="228438D2"/>
    <w:rsid w:val="22A4294E"/>
    <w:rsid w:val="22A55596"/>
    <w:rsid w:val="22AB63AF"/>
    <w:rsid w:val="22BD9EBF"/>
    <w:rsid w:val="22DDE5DE"/>
    <w:rsid w:val="22E2D6C1"/>
    <w:rsid w:val="2300EECC"/>
    <w:rsid w:val="23064333"/>
    <w:rsid w:val="230F31FB"/>
    <w:rsid w:val="231AAAF9"/>
    <w:rsid w:val="2324F7D2"/>
    <w:rsid w:val="232DF20B"/>
    <w:rsid w:val="23651322"/>
    <w:rsid w:val="23800C9F"/>
    <w:rsid w:val="239CB63B"/>
    <w:rsid w:val="23BD2428"/>
    <w:rsid w:val="23CC265F"/>
    <w:rsid w:val="23CDB52E"/>
    <w:rsid w:val="23E36294"/>
    <w:rsid w:val="23EB8344"/>
    <w:rsid w:val="23FFF79D"/>
    <w:rsid w:val="240C73ED"/>
    <w:rsid w:val="241215F9"/>
    <w:rsid w:val="242C5DD5"/>
    <w:rsid w:val="24359565"/>
    <w:rsid w:val="2445C372"/>
    <w:rsid w:val="245E5DE7"/>
    <w:rsid w:val="24696719"/>
    <w:rsid w:val="24772F6B"/>
    <w:rsid w:val="2493F37D"/>
    <w:rsid w:val="24C5DF4C"/>
    <w:rsid w:val="24D4D2C0"/>
    <w:rsid w:val="24D61F4E"/>
    <w:rsid w:val="24E98EFD"/>
    <w:rsid w:val="24F68494"/>
    <w:rsid w:val="250E2D03"/>
    <w:rsid w:val="251742AE"/>
    <w:rsid w:val="2529C73C"/>
    <w:rsid w:val="253187B3"/>
    <w:rsid w:val="253A189A"/>
    <w:rsid w:val="2562D441"/>
    <w:rsid w:val="258A26A3"/>
    <w:rsid w:val="25950226"/>
    <w:rsid w:val="259630EA"/>
    <w:rsid w:val="2597086A"/>
    <w:rsid w:val="25A53FF3"/>
    <w:rsid w:val="25CB9706"/>
    <w:rsid w:val="25D40F69"/>
    <w:rsid w:val="25EDC6DA"/>
    <w:rsid w:val="25FC67FD"/>
    <w:rsid w:val="25FEADDF"/>
    <w:rsid w:val="2616E912"/>
    <w:rsid w:val="263047D1"/>
    <w:rsid w:val="26506509"/>
    <w:rsid w:val="266DAE63"/>
    <w:rsid w:val="2688C195"/>
    <w:rsid w:val="268BB806"/>
    <w:rsid w:val="26952A76"/>
    <w:rsid w:val="26D0838B"/>
    <w:rsid w:val="26D1304F"/>
    <w:rsid w:val="26E70948"/>
    <w:rsid w:val="272561DA"/>
    <w:rsid w:val="27319EE4"/>
    <w:rsid w:val="2745CC5C"/>
    <w:rsid w:val="2749C2E9"/>
    <w:rsid w:val="2753F311"/>
    <w:rsid w:val="2784C73C"/>
    <w:rsid w:val="27A9A25A"/>
    <w:rsid w:val="27BA9CEB"/>
    <w:rsid w:val="27CDBDC3"/>
    <w:rsid w:val="27CF2568"/>
    <w:rsid w:val="27D17931"/>
    <w:rsid w:val="28036E16"/>
    <w:rsid w:val="2811701F"/>
    <w:rsid w:val="282172FC"/>
    <w:rsid w:val="282C7A34"/>
    <w:rsid w:val="283092F0"/>
    <w:rsid w:val="2842A1FD"/>
    <w:rsid w:val="285718C2"/>
    <w:rsid w:val="2867231E"/>
    <w:rsid w:val="28861F9B"/>
    <w:rsid w:val="28A15D65"/>
    <w:rsid w:val="28D2B966"/>
    <w:rsid w:val="28D88613"/>
    <w:rsid w:val="28DDA4CF"/>
    <w:rsid w:val="291A7078"/>
    <w:rsid w:val="291C6F4B"/>
    <w:rsid w:val="2942D1CA"/>
    <w:rsid w:val="294B1985"/>
    <w:rsid w:val="29917DDC"/>
    <w:rsid w:val="29BE4E0F"/>
    <w:rsid w:val="29CA8AAF"/>
    <w:rsid w:val="29D04AA1"/>
    <w:rsid w:val="29DE5259"/>
    <w:rsid w:val="29E63058"/>
    <w:rsid w:val="2A08B4CA"/>
    <w:rsid w:val="2A144042"/>
    <w:rsid w:val="2A1821D4"/>
    <w:rsid w:val="2A31DF19"/>
    <w:rsid w:val="2A39D254"/>
    <w:rsid w:val="2A48B62F"/>
    <w:rsid w:val="2A77EBB2"/>
    <w:rsid w:val="2A89F07D"/>
    <w:rsid w:val="2A92CF10"/>
    <w:rsid w:val="2AA29E4B"/>
    <w:rsid w:val="2B0E9C9A"/>
    <w:rsid w:val="2B199FF8"/>
    <w:rsid w:val="2B1A84EF"/>
    <w:rsid w:val="2B1EAC32"/>
    <w:rsid w:val="2B278D9F"/>
    <w:rsid w:val="2B2FA114"/>
    <w:rsid w:val="2B4F323A"/>
    <w:rsid w:val="2B54B134"/>
    <w:rsid w:val="2B5CD2DC"/>
    <w:rsid w:val="2B651503"/>
    <w:rsid w:val="2B9907BC"/>
    <w:rsid w:val="2B9AA2B8"/>
    <w:rsid w:val="2BA2B7BF"/>
    <w:rsid w:val="2BAD6AE1"/>
    <w:rsid w:val="2BC9C0F2"/>
    <w:rsid w:val="2BD3004F"/>
    <w:rsid w:val="2BE5C0E5"/>
    <w:rsid w:val="2BF3C707"/>
    <w:rsid w:val="2C014B7C"/>
    <w:rsid w:val="2C1E9FD4"/>
    <w:rsid w:val="2C1EF5C1"/>
    <w:rsid w:val="2C344807"/>
    <w:rsid w:val="2C578DBC"/>
    <w:rsid w:val="2C7668CE"/>
    <w:rsid w:val="2C7B5E7D"/>
    <w:rsid w:val="2C8820D5"/>
    <w:rsid w:val="2C8F8C1A"/>
    <w:rsid w:val="2C9238D1"/>
    <w:rsid w:val="2CAA8480"/>
    <w:rsid w:val="2CF078C0"/>
    <w:rsid w:val="2CF4285D"/>
    <w:rsid w:val="2D05A18B"/>
    <w:rsid w:val="2D3B6659"/>
    <w:rsid w:val="2D429377"/>
    <w:rsid w:val="2D43E820"/>
    <w:rsid w:val="2D4EEAA0"/>
    <w:rsid w:val="2D51480E"/>
    <w:rsid w:val="2D884D22"/>
    <w:rsid w:val="2DA71FA9"/>
    <w:rsid w:val="2DB3A24B"/>
    <w:rsid w:val="2DD217F4"/>
    <w:rsid w:val="2DE942A1"/>
    <w:rsid w:val="2DF648AD"/>
    <w:rsid w:val="2E08433C"/>
    <w:rsid w:val="2E1532F2"/>
    <w:rsid w:val="2E2AFB2C"/>
    <w:rsid w:val="2E417CF0"/>
    <w:rsid w:val="2E67D4F4"/>
    <w:rsid w:val="2E6F7488"/>
    <w:rsid w:val="2E7C8080"/>
    <w:rsid w:val="2E929321"/>
    <w:rsid w:val="2E9302C1"/>
    <w:rsid w:val="2E94C1CD"/>
    <w:rsid w:val="2E9E2AC9"/>
    <w:rsid w:val="2EE4FEC0"/>
    <w:rsid w:val="2F135D29"/>
    <w:rsid w:val="2F1A3416"/>
    <w:rsid w:val="2F262E8A"/>
    <w:rsid w:val="2F2FFB6A"/>
    <w:rsid w:val="2F3C075A"/>
    <w:rsid w:val="2F462C4B"/>
    <w:rsid w:val="2F57B3F0"/>
    <w:rsid w:val="2F63565C"/>
    <w:rsid w:val="2F7455FB"/>
    <w:rsid w:val="2F8C9253"/>
    <w:rsid w:val="2FBB623D"/>
    <w:rsid w:val="2FC67D14"/>
    <w:rsid w:val="2FCCFC5F"/>
    <w:rsid w:val="2FE75CBB"/>
    <w:rsid w:val="2FEBFF12"/>
    <w:rsid w:val="2FF34CD3"/>
    <w:rsid w:val="300250BF"/>
    <w:rsid w:val="30069615"/>
    <w:rsid w:val="30095AAE"/>
    <w:rsid w:val="300DA135"/>
    <w:rsid w:val="30203A29"/>
    <w:rsid w:val="302B602D"/>
    <w:rsid w:val="3044DC8C"/>
    <w:rsid w:val="3047F802"/>
    <w:rsid w:val="3059DCCB"/>
    <w:rsid w:val="3092BD85"/>
    <w:rsid w:val="30998466"/>
    <w:rsid w:val="30C641B4"/>
    <w:rsid w:val="31058BE3"/>
    <w:rsid w:val="310940CE"/>
    <w:rsid w:val="312ACB24"/>
    <w:rsid w:val="313C52AA"/>
    <w:rsid w:val="315CC993"/>
    <w:rsid w:val="317DBC93"/>
    <w:rsid w:val="318F40CA"/>
    <w:rsid w:val="31AD2816"/>
    <w:rsid w:val="31B2E6DC"/>
    <w:rsid w:val="31CF9E6C"/>
    <w:rsid w:val="31E631A1"/>
    <w:rsid w:val="320B4065"/>
    <w:rsid w:val="32111DC7"/>
    <w:rsid w:val="32178CB2"/>
    <w:rsid w:val="328104E7"/>
    <w:rsid w:val="328DFB75"/>
    <w:rsid w:val="329205D6"/>
    <w:rsid w:val="32A642FB"/>
    <w:rsid w:val="32BF1B84"/>
    <w:rsid w:val="32C15D71"/>
    <w:rsid w:val="3330B01B"/>
    <w:rsid w:val="33368E92"/>
    <w:rsid w:val="336A6A09"/>
    <w:rsid w:val="337CC623"/>
    <w:rsid w:val="337DA91B"/>
    <w:rsid w:val="338C27A1"/>
    <w:rsid w:val="339047DC"/>
    <w:rsid w:val="339066FA"/>
    <w:rsid w:val="3390ADF2"/>
    <w:rsid w:val="3394F418"/>
    <w:rsid w:val="339EF315"/>
    <w:rsid w:val="33AF1723"/>
    <w:rsid w:val="33DF1D8B"/>
    <w:rsid w:val="33EC4F28"/>
    <w:rsid w:val="341A192A"/>
    <w:rsid w:val="341FBC3F"/>
    <w:rsid w:val="34273521"/>
    <w:rsid w:val="34549E72"/>
    <w:rsid w:val="345E5393"/>
    <w:rsid w:val="347B7D0F"/>
    <w:rsid w:val="348C0E4B"/>
    <w:rsid w:val="349D1C69"/>
    <w:rsid w:val="34B6CA31"/>
    <w:rsid w:val="34B7F45D"/>
    <w:rsid w:val="34D78867"/>
    <w:rsid w:val="34E05D69"/>
    <w:rsid w:val="34EDA074"/>
    <w:rsid w:val="3518445A"/>
    <w:rsid w:val="352689B7"/>
    <w:rsid w:val="353200F3"/>
    <w:rsid w:val="35330B40"/>
    <w:rsid w:val="35390540"/>
    <w:rsid w:val="353EF179"/>
    <w:rsid w:val="353F98BA"/>
    <w:rsid w:val="354FAD04"/>
    <w:rsid w:val="3555CDB5"/>
    <w:rsid w:val="355B7ABA"/>
    <w:rsid w:val="357AF39A"/>
    <w:rsid w:val="358C57AD"/>
    <w:rsid w:val="35CB3E43"/>
    <w:rsid w:val="35D05941"/>
    <w:rsid w:val="35D5A2F7"/>
    <w:rsid w:val="35DF46CC"/>
    <w:rsid w:val="35E05856"/>
    <w:rsid w:val="35F5EC98"/>
    <w:rsid w:val="3603C912"/>
    <w:rsid w:val="3611CA03"/>
    <w:rsid w:val="3621D0E5"/>
    <w:rsid w:val="3624077D"/>
    <w:rsid w:val="3649D89F"/>
    <w:rsid w:val="364C8369"/>
    <w:rsid w:val="364EB77E"/>
    <w:rsid w:val="365D30A2"/>
    <w:rsid w:val="3670EC60"/>
    <w:rsid w:val="36807B44"/>
    <w:rsid w:val="3695307F"/>
    <w:rsid w:val="36A707C3"/>
    <w:rsid w:val="36A73279"/>
    <w:rsid w:val="36AAAECC"/>
    <w:rsid w:val="36BD6BFE"/>
    <w:rsid w:val="36C9365D"/>
    <w:rsid w:val="36EE2D76"/>
    <w:rsid w:val="36FC5EC8"/>
    <w:rsid w:val="36FEC5E5"/>
    <w:rsid w:val="37162A44"/>
    <w:rsid w:val="37425411"/>
    <w:rsid w:val="375E0498"/>
    <w:rsid w:val="3763A098"/>
    <w:rsid w:val="377C9578"/>
    <w:rsid w:val="3791DC8A"/>
    <w:rsid w:val="37D940CE"/>
    <w:rsid w:val="37DD5FB6"/>
    <w:rsid w:val="37E2ED49"/>
    <w:rsid w:val="37EFEE6F"/>
    <w:rsid w:val="380B26A4"/>
    <w:rsid w:val="384B1F21"/>
    <w:rsid w:val="386BAB9C"/>
    <w:rsid w:val="386D754C"/>
    <w:rsid w:val="388F73A4"/>
    <w:rsid w:val="389B5B20"/>
    <w:rsid w:val="389D304A"/>
    <w:rsid w:val="38A1D92B"/>
    <w:rsid w:val="38AE67B3"/>
    <w:rsid w:val="38BFFF1D"/>
    <w:rsid w:val="38CA79D3"/>
    <w:rsid w:val="38CEA0DE"/>
    <w:rsid w:val="38DD4905"/>
    <w:rsid w:val="38DE11BA"/>
    <w:rsid w:val="38F17613"/>
    <w:rsid w:val="391E2EAF"/>
    <w:rsid w:val="393281DD"/>
    <w:rsid w:val="395F70B1"/>
    <w:rsid w:val="3961FD73"/>
    <w:rsid w:val="39726BFE"/>
    <w:rsid w:val="397AD790"/>
    <w:rsid w:val="39843509"/>
    <w:rsid w:val="39DA94CD"/>
    <w:rsid w:val="39EAD250"/>
    <w:rsid w:val="39ECA9F1"/>
    <w:rsid w:val="39F7801A"/>
    <w:rsid w:val="3A071B95"/>
    <w:rsid w:val="3A18646C"/>
    <w:rsid w:val="3A1C621A"/>
    <w:rsid w:val="3A318843"/>
    <w:rsid w:val="3A3D4506"/>
    <w:rsid w:val="3A4E2A36"/>
    <w:rsid w:val="3A54B32E"/>
    <w:rsid w:val="3A5532BA"/>
    <w:rsid w:val="3A5F4EAE"/>
    <w:rsid w:val="3A70926C"/>
    <w:rsid w:val="3A819A87"/>
    <w:rsid w:val="3AA2F103"/>
    <w:rsid w:val="3AA41A64"/>
    <w:rsid w:val="3AFA5DBE"/>
    <w:rsid w:val="3B005C3F"/>
    <w:rsid w:val="3B174720"/>
    <w:rsid w:val="3B2AB147"/>
    <w:rsid w:val="3B34978E"/>
    <w:rsid w:val="3B45A865"/>
    <w:rsid w:val="3B706A1E"/>
    <w:rsid w:val="3B714F07"/>
    <w:rsid w:val="3B74A890"/>
    <w:rsid w:val="3B74D36E"/>
    <w:rsid w:val="3B7E7D4B"/>
    <w:rsid w:val="3B8220D9"/>
    <w:rsid w:val="3B864ADD"/>
    <w:rsid w:val="3B8ECD75"/>
    <w:rsid w:val="3B99F83F"/>
    <w:rsid w:val="3BA0451B"/>
    <w:rsid w:val="3BA8775C"/>
    <w:rsid w:val="3BCC137A"/>
    <w:rsid w:val="3BCD42B8"/>
    <w:rsid w:val="3BE5FA65"/>
    <w:rsid w:val="3BE635AE"/>
    <w:rsid w:val="3BEE8983"/>
    <w:rsid w:val="3C2309E2"/>
    <w:rsid w:val="3C410D90"/>
    <w:rsid w:val="3C616E4E"/>
    <w:rsid w:val="3C6A139B"/>
    <w:rsid w:val="3C934C95"/>
    <w:rsid w:val="3CAB8318"/>
    <w:rsid w:val="3CB334F6"/>
    <w:rsid w:val="3D01C5BB"/>
    <w:rsid w:val="3D20CC03"/>
    <w:rsid w:val="3D248BF1"/>
    <w:rsid w:val="3D770432"/>
    <w:rsid w:val="3D7CC7F8"/>
    <w:rsid w:val="3D8F956B"/>
    <w:rsid w:val="3D970DA9"/>
    <w:rsid w:val="3D99BC1F"/>
    <w:rsid w:val="3DA6633D"/>
    <w:rsid w:val="3DB6EE8F"/>
    <w:rsid w:val="3DBF5A03"/>
    <w:rsid w:val="3DD2D084"/>
    <w:rsid w:val="3DDE99C9"/>
    <w:rsid w:val="3DF28810"/>
    <w:rsid w:val="3E04A0BC"/>
    <w:rsid w:val="3E167EF4"/>
    <w:rsid w:val="3E1932E9"/>
    <w:rsid w:val="3E1E06FC"/>
    <w:rsid w:val="3E21679F"/>
    <w:rsid w:val="3E287103"/>
    <w:rsid w:val="3E2A6079"/>
    <w:rsid w:val="3E31F60E"/>
    <w:rsid w:val="3E36C872"/>
    <w:rsid w:val="3E37B5BF"/>
    <w:rsid w:val="3E457989"/>
    <w:rsid w:val="3E4A36EB"/>
    <w:rsid w:val="3E7267AE"/>
    <w:rsid w:val="3E9E8F05"/>
    <w:rsid w:val="3EA74BA1"/>
    <w:rsid w:val="3EB7D1CE"/>
    <w:rsid w:val="3EC3BE30"/>
    <w:rsid w:val="3ED69EB3"/>
    <w:rsid w:val="3ED9E138"/>
    <w:rsid w:val="3EE4BE3E"/>
    <w:rsid w:val="3EE5615F"/>
    <w:rsid w:val="3EF8A58F"/>
    <w:rsid w:val="3EFDCDB3"/>
    <w:rsid w:val="3F07C753"/>
    <w:rsid w:val="3F162C78"/>
    <w:rsid w:val="3F1ACAEF"/>
    <w:rsid w:val="3F235027"/>
    <w:rsid w:val="3F2C0FAB"/>
    <w:rsid w:val="3F2D8923"/>
    <w:rsid w:val="3F320495"/>
    <w:rsid w:val="3F3A6E07"/>
    <w:rsid w:val="3F4C8DA1"/>
    <w:rsid w:val="3F51F743"/>
    <w:rsid w:val="3F55DEAC"/>
    <w:rsid w:val="3F6C5306"/>
    <w:rsid w:val="3F72699E"/>
    <w:rsid w:val="3FB37005"/>
    <w:rsid w:val="3FC8668B"/>
    <w:rsid w:val="3FDEA00E"/>
    <w:rsid w:val="3FFB2473"/>
    <w:rsid w:val="400CED92"/>
    <w:rsid w:val="400D319E"/>
    <w:rsid w:val="402D99A4"/>
    <w:rsid w:val="402FA7E8"/>
    <w:rsid w:val="4038AA1A"/>
    <w:rsid w:val="403EC331"/>
    <w:rsid w:val="404DB025"/>
    <w:rsid w:val="40630B94"/>
    <w:rsid w:val="4081924D"/>
    <w:rsid w:val="40C577E3"/>
    <w:rsid w:val="40CAA5E8"/>
    <w:rsid w:val="40D246AB"/>
    <w:rsid w:val="40E0D7F0"/>
    <w:rsid w:val="40E729A3"/>
    <w:rsid w:val="40EECC9B"/>
    <w:rsid w:val="40F8FC42"/>
    <w:rsid w:val="40FA61D0"/>
    <w:rsid w:val="41122E16"/>
    <w:rsid w:val="4144F557"/>
    <w:rsid w:val="414ED3DA"/>
    <w:rsid w:val="416B53FD"/>
    <w:rsid w:val="416E96DC"/>
    <w:rsid w:val="418B7A5F"/>
    <w:rsid w:val="418C5200"/>
    <w:rsid w:val="4191D35F"/>
    <w:rsid w:val="419376B1"/>
    <w:rsid w:val="4194C8DE"/>
    <w:rsid w:val="419AE010"/>
    <w:rsid w:val="419EB2AC"/>
    <w:rsid w:val="41AF4B9A"/>
    <w:rsid w:val="41B8324F"/>
    <w:rsid w:val="41E5CF7C"/>
    <w:rsid w:val="41EC7D27"/>
    <w:rsid w:val="421AD2BA"/>
    <w:rsid w:val="421DF1D6"/>
    <w:rsid w:val="421E4540"/>
    <w:rsid w:val="422DB9A8"/>
    <w:rsid w:val="426630BD"/>
    <w:rsid w:val="426692C0"/>
    <w:rsid w:val="427904E8"/>
    <w:rsid w:val="428D29B0"/>
    <w:rsid w:val="429DFB24"/>
    <w:rsid w:val="42AD70A1"/>
    <w:rsid w:val="42CBBD41"/>
    <w:rsid w:val="42CE53A1"/>
    <w:rsid w:val="4301AF40"/>
    <w:rsid w:val="430D8AF1"/>
    <w:rsid w:val="432064D7"/>
    <w:rsid w:val="4324582A"/>
    <w:rsid w:val="435CCA2A"/>
    <w:rsid w:val="436BCDF2"/>
    <w:rsid w:val="43850594"/>
    <w:rsid w:val="43C92A1F"/>
    <w:rsid w:val="43D4194C"/>
    <w:rsid w:val="43DBD0EC"/>
    <w:rsid w:val="43DCE5C2"/>
    <w:rsid w:val="43EFB6B6"/>
    <w:rsid w:val="43F710BA"/>
    <w:rsid w:val="44122A0D"/>
    <w:rsid w:val="4416D057"/>
    <w:rsid w:val="441FC488"/>
    <w:rsid w:val="443FFFE7"/>
    <w:rsid w:val="44565819"/>
    <w:rsid w:val="445F12EC"/>
    <w:rsid w:val="44651AA9"/>
    <w:rsid w:val="448A1F7F"/>
    <w:rsid w:val="44A95151"/>
    <w:rsid w:val="44AD6C17"/>
    <w:rsid w:val="44BCC1F4"/>
    <w:rsid w:val="44C40195"/>
    <w:rsid w:val="44D23824"/>
    <w:rsid w:val="44EB8622"/>
    <w:rsid w:val="45011F96"/>
    <w:rsid w:val="4503B872"/>
    <w:rsid w:val="45242A77"/>
    <w:rsid w:val="454427C1"/>
    <w:rsid w:val="454A4869"/>
    <w:rsid w:val="454EC6A5"/>
    <w:rsid w:val="4550C261"/>
    <w:rsid w:val="45544ADD"/>
    <w:rsid w:val="455F003A"/>
    <w:rsid w:val="4560FA25"/>
    <w:rsid w:val="45689AF9"/>
    <w:rsid w:val="4572857E"/>
    <w:rsid w:val="4575AF6D"/>
    <w:rsid w:val="4592CC99"/>
    <w:rsid w:val="45A288D5"/>
    <w:rsid w:val="45A4815C"/>
    <w:rsid w:val="45B0109E"/>
    <w:rsid w:val="45BE12CF"/>
    <w:rsid w:val="45C2EA6A"/>
    <w:rsid w:val="45CE56D7"/>
    <w:rsid w:val="45DE9859"/>
    <w:rsid w:val="465D1E0D"/>
    <w:rsid w:val="466B13CD"/>
    <w:rsid w:val="4674C2C6"/>
    <w:rsid w:val="4677AF13"/>
    <w:rsid w:val="46792265"/>
    <w:rsid w:val="468CF556"/>
    <w:rsid w:val="46B928FE"/>
    <w:rsid w:val="46BD9E27"/>
    <w:rsid w:val="46BF77C0"/>
    <w:rsid w:val="46C4AC30"/>
    <w:rsid w:val="46D17BBA"/>
    <w:rsid w:val="46D43358"/>
    <w:rsid w:val="46D5CC87"/>
    <w:rsid w:val="46DEC14C"/>
    <w:rsid w:val="47682350"/>
    <w:rsid w:val="476C98E6"/>
    <w:rsid w:val="47937BE4"/>
    <w:rsid w:val="47D7D6FC"/>
    <w:rsid w:val="47DD0AF3"/>
    <w:rsid w:val="47E9AF5E"/>
    <w:rsid w:val="48135659"/>
    <w:rsid w:val="481437EE"/>
    <w:rsid w:val="4826294A"/>
    <w:rsid w:val="484DEAD3"/>
    <w:rsid w:val="4851340E"/>
    <w:rsid w:val="486652E9"/>
    <w:rsid w:val="486BF86F"/>
    <w:rsid w:val="486F048B"/>
    <w:rsid w:val="48766EA9"/>
    <w:rsid w:val="4878D6E4"/>
    <w:rsid w:val="487F5FCD"/>
    <w:rsid w:val="488A1277"/>
    <w:rsid w:val="4896ED6F"/>
    <w:rsid w:val="48985690"/>
    <w:rsid w:val="48AEC047"/>
    <w:rsid w:val="48BD58B3"/>
    <w:rsid w:val="48C3E0C8"/>
    <w:rsid w:val="49002EE6"/>
    <w:rsid w:val="49297366"/>
    <w:rsid w:val="494EE946"/>
    <w:rsid w:val="495F39AA"/>
    <w:rsid w:val="49605C68"/>
    <w:rsid w:val="4965BEB4"/>
    <w:rsid w:val="496AF883"/>
    <w:rsid w:val="49706EEC"/>
    <w:rsid w:val="49A9B6AB"/>
    <w:rsid w:val="49B3D6B1"/>
    <w:rsid w:val="49D848BB"/>
    <w:rsid w:val="49EB04E5"/>
    <w:rsid w:val="49FFE87B"/>
    <w:rsid w:val="4A0C20C9"/>
    <w:rsid w:val="4A17C3A5"/>
    <w:rsid w:val="4A1A5AA5"/>
    <w:rsid w:val="4A3DCEA8"/>
    <w:rsid w:val="4A42493D"/>
    <w:rsid w:val="4A4B1786"/>
    <w:rsid w:val="4A53F304"/>
    <w:rsid w:val="4A75505C"/>
    <w:rsid w:val="4AAA070A"/>
    <w:rsid w:val="4AE4ABFC"/>
    <w:rsid w:val="4AFA0546"/>
    <w:rsid w:val="4AFA990F"/>
    <w:rsid w:val="4B1BE210"/>
    <w:rsid w:val="4B2FDB88"/>
    <w:rsid w:val="4B5BAA02"/>
    <w:rsid w:val="4B6286E0"/>
    <w:rsid w:val="4B651455"/>
    <w:rsid w:val="4B8ED404"/>
    <w:rsid w:val="4BA20C69"/>
    <w:rsid w:val="4C1EF649"/>
    <w:rsid w:val="4C41EE18"/>
    <w:rsid w:val="4C42446E"/>
    <w:rsid w:val="4C4D3CC5"/>
    <w:rsid w:val="4C975C5F"/>
    <w:rsid w:val="4C99EE47"/>
    <w:rsid w:val="4CA60B5D"/>
    <w:rsid w:val="4CA91BA4"/>
    <w:rsid w:val="4CCB54CA"/>
    <w:rsid w:val="4CD988D2"/>
    <w:rsid w:val="4CE4E3F4"/>
    <w:rsid w:val="4CE7CBF5"/>
    <w:rsid w:val="4D1112FE"/>
    <w:rsid w:val="4D35B650"/>
    <w:rsid w:val="4D40FB01"/>
    <w:rsid w:val="4D458ABB"/>
    <w:rsid w:val="4D569DEA"/>
    <w:rsid w:val="4D5BF84E"/>
    <w:rsid w:val="4D7246A1"/>
    <w:rsid w:val="4DAFF3F2"/>
    <w:rsid w:val="4DBA114D"/>
    <w:rsid w:val="4E000E3F"/>
    <w:rsid w:val="4E0314FC"/>
    <w:rsid w:val="4E063F11"/>
    <w:rsid w:val="4E12F6B7"/>
    <w:rsid w:val="4E3AD2A6"/>
    <w:rsid w:val="4E50D27D"/>
    <w:rsid w:val="4E55C1A8"/>
    <w:rsid w:val="4E778547"/>
    <w:rsid w:val="4EAB399C"/>
    <w:rsid w:val="4EC52291"/>
    <w:rsid w:val="4EEB4EF0"/>
    <w:rsid w:val="4EF02686"/>
    <w:rsid w:val="4EF141CE"/>
    <w:rsid w:val="4EF4CBB6"/>
    <w:rsid w:val="4F0C0974"/>
    <w:rsid w:val="4F0DFCA3"/>
    <w:rsid w:val="4F2717A6"/>
    <w:rsid w:val="4F4E0ADC"/>
    <w:rsid w:val="4F530AE8"/>
    <w:rsid w:val="4F55EF35"/>
    <w:rsid w:val="4F5CECF9"/>
    <w:rsid w:val="4F79A63D"/>
    <w:rsid w:val="4FA4EFAE"/>
    <w:rsid w:val="4FC26E4F"/>
    <w:rsid w:val="4FE3DC68"/>
    <w:rsid w:val="4FE440D8"/>
    <w:rsid w:val="4FE4FBA1"/>
    <w:rsid w:val="4FE6CAAF"/>
    <w:rsid w:val="4FED6121"/>
    <w:rsid w:val="5008D197"/>
    <w:rsid w:val="501034EA"/>
    <w:rsid w:val="502CB4B0"/>
    <w:rsid w:val="502F7F3B"/>
    <w:rsid w:val="50443192"/>
    <w:rsid w:val="50530538"/>
    <w:rsid w:val="505614E3"/>
    <w:rsid w:val="508EFC3E"/>
    <w:rsid w:val="50937B02"/>
    <w:rsid w:val="50BBFBB0"/>
    <w:rsid w:val="50DEB024"/>
    <w:rsid w:val="51127BBD"/>
    <w:rsid w:val="5117340B"/>
    <w:rsid w:val="5118B18E"/>
    <w:rsid w:val="512DF485"/>
    <w:rsid w:val="5136C03E"/>
    <w:rsid w:val="51532CE4"/>
    <w:rsid w:val="515DA8D3"/>
    <w:rsid w:val="5170EB2B"/>
    <w:rsid w:val="51A1FB14"/>
    <w:rsid w:val="51A2DC66"/>
    <w:rsid w:val="51AF9175"/>
    <w:rsid w:val="51B70A6E"/>
    <w:rsid w:val="51D572BA"/>
    <w:rsid w:val="51DAAC23"/>
    <w:rsid w:val="51EAB460"/>
    <w:rsid w:val="51F70097"/>
    <w:rsid w:val="521F85EE"/>
    <w:rsid w:val="5226979C"/>
    <w:rsid w:val="52293002"/>
    <w:rsid w:val="522E093B"/>
    <w:rsid w:val="52642CB9"/>
    <w:rsid w:val="5272D3DB"/>
    <w:rsid w:val="529770A0"/>
    <w:rsid w:val="52B8BAF5"/>
    <w:rsid w:val="52D87C56"/>
    <w:rsid w:val="52DEFC0A"/>
    <w:rsid w:val="52F2A553"/>
    <w:rsid w:val="52FE9669"/>
    <w:rsid w:val="530C800D"/>
    <w:rsid w:val="53193F49"/>
    <w:rsid w:val="531ADEC7"/>
    <w:rsid w:val="531C59FA"/>
    <w:rsid w:val="532EE1A2"/>
    <w:rsid w:val="532F3C42"/>
    <w:rsid w:val="5333D3FA"/>
    <w:rsid w:val="535F72B8"/>
    <w:rsid w:val="53603639"/>
    <w:rsid w:val="5370CD3A"/>
    <w:rsid w:val="537A3936"/>
    <w:rsid w:val="53A20B13"/>
    <w:rsid w:val="53D72B89"/>
    <w:rsid w:val="53F14A2B"/>
    <w:rsid w:val="54122071"/>
    <w:rsid w:val="54183085"/>
    <w:rsid w:val="543D52D5"/>
    <w:rsid w:val="544DE0EC"/>
    <w:rsid w:val="547CA9AA"/>
    <w:rsid w:val="5484087B"/>
    <w:rsid w:val="549CCACF"/>
    <w:rsid w:val="54A0D475"/>
    <w:rsid w:val="54C94BCB"/>
    <w:rsid w:val="54F59047"/>
    <w:rsid w:val="550CC797"/>
    <w:rsid w:val="551B8174"/>
    <w:rsid w:val="552E5979"/>
    <w:rsid w:val="553624E0"/>
    <w:rsid w:val="555DA41C"/>
    <w:rsid w:val="55B9E87E"/>
    <w:rsid w:val="55E05E65"/>
    <w:rsid w:val="5603F1EC"/>
    <w:rsid w:val="56048515"/>
    <w:rsid w:val="560F654C"/>
    <w:rsid w:val="563B9375"/>
    <w:rsid w:val="5645F568"/>
    <w:rsid w:val="5652D25E"/>
    <w:rsid w:val="56550A26"/>
    <w:rsid w:val="5679D535"/>
    <w:rsid w:val="5680B660"/>
    <w:rsid w:val="568E85F0"/>
    <w:rsid w:val="56CACC9F"/>
    <w:rsid w:val="56E4B7D4"/>
    <w:rsid w:val="56F13556"/>
    <w:rsid w:val="56F1A1B0"/>
    <w:rsid w:val="56F22FB2"/>
    <w:rsid w:val="570E68DA"/>
    <w:rsid w:val="572FFF8C"/>
    <w:rsid w:val="5736DB20"/>
    <w:rsid w:val="57421E15"/>
    <w:rsid w:val="57767778"/>
    <w:rsid w:val="578A188F"/>
    <w:rsid w:val="5799F8BA"/>
    <w:rsid w:val="5800176C"/>
    <w:rsid w:val="5811069F"/>
    <w:rsid w:val="581E3399"/>
    <w:rsid w:val="582361FF"/>
    <w:rsid w:val="582610E9"/>
    <w:rsid w:val="58340396"/>
    <w:rsid w:val="58450E69"/>
    <w:rsid w:val="58679246"/>
    <w:rsid w:val="586C4CEF"/>
    <w:rsid w:val="586E6EA4"/>
    <w:rsid w:val="58872521"/>
    <w:rsid w:val="588D81C0"/>
    <w:rsid w:val="589D6950"/>
    <w:rsid w:val="58B75C7C"/>
    <w:rsid w:val="58BF78D6"/>
    <w:rsid w:val="58CC51BB"/>
    <w:rsid w:val="58DFAFE6"/>
    <w:rsid w:val="58E6695B"/>
    <w:rsid w:val="5904D2B1"/>
    <w:rsid w:val="5912BD39"/>
    <w:rsid w:val="5920AC8D"/>
    <w:rsid w:val="5924A1F2"/>
    <w:rsid w:val="593A0D7F"/>
    <w:rsid w:val="59455A57"/>
    <w:rsid w:val="595EAF9A"/>
    <w:rsid w:val="59604A57"/>
    <w:rsid w:val="596EBA27"/>
    <w:rsid w:val="59727582"/>
    <w:rsid w:val="5973F8A4"/>
    <w:rsid w:val="597A9611"/>
    <w:rsid w:val="59864CB4"/>
    <w:rsid w:val="598BC25B"/>
    <w:rsid w:val="598CE530"/>
    <w:rsid w:val="59AE7E77"/>
    <w:rsid w:val="59AE9B87"/>
    <w:rsid w:val="59B35397"/>
    <w:rsid w:val="59BBB50B"/>
    <w:rsid w:val="59C7C4B1"/>
    <w:rsid w:val="59F4B542"/>
    <w:rsid w:val="59FB1257"/>
    <w:rsid w:val="59FC23A7"/>
    <w:rsid w:val="5A26B40F"/>
    <w:rsid w:val="5A311F1B"/>
    <w:rsid w:val="5A5BB27F"/>
    <w:rsid w:val="5A8D64DD"/>
    <w:rsid w:val="5AC55B9B"/>
    <w:rsid w:val="5AFB3A2C"/>
    <w:rsid w:val="5AFE65C3"/>
    <w:rsid w:val="5B1687B0"/>
    <w:rsid w:val="5B1D5CF5"/>
    <w:rsid w:val="5B2E400F"/>
    <w:rsid w:val="5B304BD2"/>
    <w:rsid w:val="5B3265C2"/>
    <w:rsid w:val="5B61A72C"/>
    <w:rsid w:val="5B7AD9A6"/>
    <w:rsid w:val="5B86C70B"/>
    <w:rsid w:val="5BA235CE"/>
    <w:rsid w:val="5BA9571B"/>
    <w:rsid w:val="5BADF67F"/>
    <w:rsid w:val="5BBC8BA2"/>
    <w:rsid w:val="5BCB9064"/>
    <w:rsid w:val="5BD3A271"/>
    <w:rsid w:val="5BD3AFDF"/>
    <w:rsid w:val="5C0C9973"/>
    <w:rsid w:val="5C1362F1"/>
    <w:rsid w:val="5C2A2386"/>
    <w:rsid w:val="5C2E1067"/>
    <w:rsid w:val="5C3BDA08"/>
    <w:rsid w:val="5C688623"/>
    <w:rsid w:val="5C6EF98F"/>
    <w:rsid w:val="5CE1DF1C"/>
    <w:rsid w:val="5CE5DE48"/>
    <w:rsid w:val="5CEF60A6"/>
    <w:rsid w:val="5CFBA010"/>
    <w:rsid w:val="5D10B052"/>
    <w:rsid w:val="5D16F6BA"/>
    <w:rsid w:val="5D384394"/>
    <w:rsid w:val="5D45F40C"/>
    <w:rsid w:val="5D4BB0F0"/>
    <w:rsid w:val="5D4D67DB"/>
    <w:rsid w:val="5D859A9C"/>
    <w:rsid w:val="5DB0F7EE"/>
    <w:rsid w:val="5DDECE7F"/>
    <w:rsid w:val="5DE8CE33"/>
    <w:rsid w:val="5DFC41FA"/>
    <w:rsid w:val="5DFFCD6D"/>
    <w:rsid w:val="5E20E0BB"/>
    <w:rsid w:val="5E2405C1"/>
    <w:rsid w:val="5E40D943"/>
    <w:rsid w:val="5E51B375"/>
    <w:rsid w:val="5E67F526"/>
    <w:rsid w:val="5E688891"/>
    <w:rsid w:val="5EE2ADDC"/>
    <w:rsid w:val="5F00A5B3"/>
    <w:rsid w:val="5F0B7231"/>
    <w:rsid w:val="5F1AF1F1"/>
    <w:rsid w:val="5F1B1689"/>
    <w:rsid w:val="5F21D82F"/>
    <w:rsid w:val="5F2A4832"/>
    <w:rsid w:val="5F35DA8A"/>
    <w:rsid w:val="5F37EE93"/>
    <w:rsid w:val="5F392008"/>
    <w:rsid w:val="5F3DE99E"/>
    <w:rsid w:val="5F458350"/>
    <w:rsid w:val="5F471CB6"/>
    <w:rsid w:val="5F62B524"/>
    <w:rsid w:val="5F6AC715"/>
    <w:rsid w:val="5F7CC1A6"/>
    <w:rsid w:val="5FAFD17E"/>
    <w:rsid w:val="5FCCFCBC"/>
    <w:rsid w:val="5FDA2C56"/>
    <w:rsid w:val="5FE743D3"/>
    <w:rsid w:val="60095552"/>
    <w:rsid w:val="6025D2AD"/>
    <w:rsid w:val="602D7759"/>
    <w:rsid w:val="6034F027"/>
    <w:rsid w:val="603959C6"/>
    <w:rsid w:val="6042C285"/>
    <w:rsid w:val="60473141"/>
    <w:rsid w:val="60580513"/>
    <w:rsid w:val="6068B2DA"/>
    <w:rsid w:val="607B41F8"/>
    <w:rsid w:val="607F826E"/>
    <w:rsid w:val="608F8AAB"/>
    <w:rsid w:val="60AE6DF0"/>
    <w:rsid w:val="60C58CB2"/>
    <w:rsid w:val="60D2A88B"/>
    <w:rsid w:val="61097C21"/>
    <w:rsid w:val="613A438A"/>
    <w:rsid w:val="6142E208"/>
    <w:rsid w:val="61497B18"/>
    <w:rsid w:val="6151D8B6"/>
    <w:rsid w:val="615B450A"/>
    <w:rsid w:val="615F093B"/>
    <w:rsid w:val="617861A9"/>
    <w:rsid w:val="617CA1AA"/>
    <w:rsid w:val="6188A21A"/>
    <w:rsid w:val="619B5E03"/>
    <w:rsid w:val="61A1F8A3"/>
    <w:rsid w:val="61B16287"/>
    <w:rsid w:val="61C54239"/>
    <w:rsid w:val="61CE7F7F"/>
    <w:rsid w:val="61E63990"/>
    <w:rsid w:val="61F16350"/>
    <w:rsid w:val="61F49BEF"/>
    <w:rsid w:val="61F52BD8"/>
    <w:rsid w:val="620F4F5C"/>
    <w:rsid w:val="621AE49C"/>
    <w:rsid w:val="6249E917"/>
    <w:rsid w:val="625E1E2E"/>
    <w:rsid w:val="626F0275"/>
    <w:rsid w:val="6273A488"/>
    <w:rsid w:val="627FE1E6"/>
    <w:rsid w:val="6298CA04"/>
    <w:rsid w:val="62A130E8"/>
    <w:rsid w:val="62A98203"/>
    <w:rsid w:val="62A98881"/>
    <w:rsid w:val="62B312AE"/>
    <w:rsid w:val="62D68B88"/>
    <w:rsid w:val="62E68D7D"/>
    <w:rsid w:val="62ED745F"/>
    <w:rsid w:val="62F19BF8"/>
    <w:rsid w:val="62F372E9"/>
    <w:rsid w:val="62F427E0"/>
    <w:rsid w:val="6317752F"/>
    <w:rsid w:val="6317B6AA"/>
    <w:rsid w:val="63429FA6"/>
    <w:rsid w:val="634CA2AD"/>
    <w:rsid w:val="6350DDC4"/>
    <w:rsid w:val="635DD663"/>
    <w:rsid w:val="63655CCD"/>
    <w:rsid w:val="636E9A9B"/>
    <w:rsid w:val="63716A86"/>
    <w:rsid w:val="6371AFBF"/>
    <w:rsid w:val="6374FE97"/>
    <w:rsid w:val="638BCEF1"/>
    <w:rsid w:val="638CB436"/>
    <w:rsid w:val="63A0275C"/>
    <w:rsid w:val="63AAAB7C"/>
    <w:rsid w:val="63CA6822"/>
    <w:rsid w:val="63D09941"/>
    <w:rsid w:val="63ECCAA5"/>
    <w:rsid w:val="63EFCE27"/>
    <w:rsid w:val="63F75BB4"/>
    <w:rsid w:val="6401D14A"/>
    <w:rsid w:val="642CDC85"/>
    <w:rsid w:val="6434A847"/>
    <w:rsid w:val="644088D0"/>
    <w:rsid w:val="64411EB2"/>
    <w:rsid w:val="644C1C09"/>
    <w:rsid w:val="644EC2E4"/>
    <w:rsid w:val="64539B8D"/>
    <w:rsid w:val="645BE8F6"/>
    <w:rsid w:val="646FB95D"/>
    <w:rsid w:val="64ACF1C6"/>
    <w:rsid w:val="64C4E582"/>
    <w:rsid w:val="64F08FF4"/>
    <w:rsid w:val="64FAA86A"/>
    <w:rsid w:val="64FC9C54"/>
    <w:rsid w:val="650308DD"/>
    <w:rsid w:val="6507867B"/>
    <w:rsid w:val="6527835F"/>
    <w:rsid w:val="65699CB1"/>
    <w:rsid w:val="6585ABAE"/>
    <w:rsid w:val="65AA978A"/>
    <w:rsid w:val="65C44172"/>
    <w:rsid w:val="65D4E596"/>
    <w:rsid w:val="65D572D9"/>
    <w:rsid w:val="65E64C68"/>
    <w:rsid w:val="65F53782"/>
    <w:rsid w:val="65FFBEC4"/>
    <w:rsid w:val="660A7F19"/>
    <w:rsid w:val="6639BAC0"/>
    <w:rsid w:val="666610D8"/>
    <w:rsid w:val="6668A995"/>
    <w:rsid w:val="6676A0AF"/>
    <w:rsid w:val="66854847"/>
    <w:rsid w:val="669E5A3E"/>
    <w:rsid w:val="66A8F365"/>
    <w:rsid w:val="66B51C8D"/>
    <w:rsid w:val="66CEE742"/>
    <w:rsid w:val="66DEFF86"/>
    <w:rsid w:val="66EE15C6"/>
    <w:rsid w:val="66F5DECF"/>
    <w:rsid w:val="66FCA4F8"/>
    <w:rsid w:val="6711891D"/>
    <w:rsid w:val="67265621"/>
    <w:rsid w:val="67277FF7"/>
    <w:rsid w:val="6769D86D"/>
    <w:rsid w:val="676CB426"/>
    <w:rsid w:val="67735831"/>
    <w:rsid w:val="6793AEF5"/>
    <w:rsid w:val="67A1FC78"/>
    <w:rsid w:val="67A2919A"/>
    <w:rsid w:val="67AE78B6"/>
    <w:rsid w:val="67B57B84"/>
    <w:rsid w:val="67B7A921"/>
    <w:rsid w:val="67BBE688"/>
    <w:rsid w:val="67C0C770"/>
    <w:rsid w:val="6805495D"/>
    <w:rsid w:val="6845FDFF"/>
    <w:rsid w:val="6847762E"/>
    <w:rsid w:val="6855EB60"/>
    <w:rsid w:val="6868777A"/>
    <w:rsid w:val="68EA42AD"/>
    <w:rsid w:val="68F5AB2F"/>
    <w:rsid w:val="69327CB0"/>
    <w:rsid w:val="6942BA63"/>
    <w:rsid w:val="695031BC"/>
    <w:rsid w:val="695E3FA1"/>
    <w:rsid w:val="699773CC"/>
    <w:rsid w:val="69999F83"/>
    <w:rsid w:val="69A00EBD"/>
    <w:rsid w:val="69BA949A"/>
    <w:rsid w:val="69D8D644"/>
    <w:rsid w:val="69F6C03D"/>
    <w:rsid w:val="69FAAE5D"/>
    <w:rsid w:val="6A0149CB"/>
    <w:rsid w:val="6A10BD63"/>
    <w:rsid w:val="6A1162DF"/>
    <w:rsid w:val="6A1FE0E6"/>
    <w:rsid w:val="6A3623DF"/>
    <w:rsid w:val="6A38EC6D"/>
    <w:rsid w:val="6A403E0E"/>
    <w:rsid w:val="6A49A6B6"/>
    <w:rsid w:val="6A5FC7F0"/>
    <w:rsid w:val="6A637D0F"/>
    <w:rsid w:val="6A6E2632"/>
    <w:rsid w:val="6A80F261"/>
    <w:rsid w:val="6A8CEC6F"/>
    <w:rsid w:val="6A8E30B6"/>
    <w:rsid w:val="6A8E9013"/>
    <w:rsid w:val="6AA4147F"/>
    <w:rsid w:val="6AAE3C8F"/>
    <w:rsid w:val="6ADE728E"/>
    <w:rsid w:val="6AE3F59A"/>
    <w:rsid w:val="6AEEF3BA"/>
    <w:rsid w:val="6AF0ADF1"/>
    <w:rsid w:val="6AFE0818"/>
    <w:rsid w:val="6B06C57E"/>
    <w:rsid w:val="6B0B641F"/>
    <w:rsid w:val="6B1B96C3"/>
    <w:rsid w:val="6B770264"/>
    <w:rsid w:val="6BACD044"/>
    <w:rsid w:val="6BB47437"/>
    <w:rsid w:val="6BCA2B26"/>
    <w:rsid w:val="6BCF9E87"/>
    <w:rsid w:val="6BD27B47"/>
    <w:rsid w:val="6BD4AE5F"/>
    <w:rsid w:val="6BE7C185"/>
    <w:rsid w:val="6C1FC2E9"/>
    <w:rsid w:val="6C259DC2"/>
    <w:rsid w:val="6C299FCA"/>
    <w:rsid w:val="6C343BB5"/>
    <w:rsid w:val="6C624756"/>
    <w:rsid w:val="6C9249F6"/>
    <w:rsid w:val="6CB335A9"/>
    <w:rsid w:val="6CBE5883"/>
    <w:rsid w:val="6CD0F4A6"/>
    <w:rsid w:val="6CD49629"/>
    <w:rsid w:val="6CE21F35"/>
    <w:rsid w:val="6D59A06A"/>
    <w:rsid w:val="6D5B0AAB"/>
    <w:rsid w:val="6D6F568A"/>
    <w:rsid w:val="6D8DB151"/>
    <w:rsid w:val="6D8EEE76"/>
    <w:rsid w:val="6DCDF198"/>
    <w:rsid w:val="6E0F6A20"/>
    <w:rsid w:val="6E110113"/>
    <w:rsid w:val="6E25FCDB"/>
    <w:rsid w:val="6E2B9C30"/>
    <w:rsid w:val="6E778981"/>
    <w:rsid w:val="6E8F9D38"/>
    <w:rsid w:val="6E946FB3"/>
    <w:rsid w:val="6E97A0FA"/>
    <w:rsid w:val="6EA0972C"/>
    <w:rsid w:val="6EB94496"/>
    <w:rsid w:val="6F0E3180"/>
    <w:rsid w:val="6F1DCD03"/>
    <w:rsid w:val="6F277AB4"/>
    <w:rsid w:val="6F47B66A"/>
    <w:rsid w:val="6F4D7C39"/>
    <w:rsid w:val="6F4F87A9"/>
    <w:rsid w:val="6F62824A"/>
    <w:rsid w:val="6F7A7D17"/>
    <w:rsid w:val="6FA6C619"/>
    <w:rsid w:val="6FD58E32"/>
    <w:rsid w:val="6FFCCA66"/>
    <w:rsid w:val="7005908A"/>
    <w:rsid w:val="7008AC42"/>
    <w:rsid w:val="701A5C55"/>
    <w:rsid w:val="7079B560"/>
    <w:rsid w:val="7097E82D"/>
    <w:rsid w:val="70A1E28A"/>
    <w:rsid w:val="70B2C3BC"/>
    <w:rsid w:val="70BAFFB5"/>
    <w:rsid w:val="70D6A26F"/>
    <w:rsid w:val="70D81F67"/>
    <w:rsid w:val="70ED4FE6"/>
    <w:rsid w:val="70FC3D58"/>
    <w:rsid w:val="7100A03B"/>
    <w:rsid w:val="71081EBB"/>
    <w:rsid w:val="711CF2A5"/>
    <w:rsid w:val="712C8F8E"/>
    <w:rsid w:val="713281A2"/>
    <w:rsid w:val="715521D4"/>
    <w:rsid w:val="716715C4"/>
    <w:rsid w:val="716C890B"/>
    <w:rsid w:val="719D30FA"/>
    <w:rsid w:val="71BEB416"/>
    <w:rsid w:val="71C08985"/>
    <w:rsid w:val="71C4DA97"/>
    <w:rsid w:val="71CC1115"/>
    <w:rsid w:val="71D15B70"/>
    <w:rsid w:val="71DB0D63"/>
    <w:rsid w:val="71FBAA41"/>
    <w:rsid w:val="720325A1"/>
    <w:rsid w:val="7205A94C"/>
    <w:rsid w:val="720DCB35"/>
    <w:rsid w:val="720F0FC1"/>
    <w:rsid w:val="72254371"/>
    <w:rsid w:val="72603052"/>
    <w:rsid w:val="728923BF"/>
    <w:rsid w:val="72D21084"/>
    <w:rsid w:val="72D8223B"/>
    <w:rsid w:val="72DCD165"/>
    <w:rsid w:val="72FE4F61"/>
    <w:rsid w:val="731259B8"/>
    <w:rsid w:val="732D3D9C"/>
    <w:rsid w:val="733E3F37"/>
    <w:rsid w:val="734FF611"/>
    <w:rsid w:val="7355AB58"/>
    <w:rsid w:val="7368425B"/>
    <w:rsid w:val="7387B273"/>
    <w:rsid w:val="73A09004"/>
    <w:rsid w:val="73A19457"/>
    <w:rsid w:val="73C1909C"/>
    <w:rsid w:val="73D2D950"/>
    <w:rsid w:val="73DB139F"/>
    <w:rsid w:val="73EC7E01"/>
    <w:rsid w:val="74062134"/>
    <w:rsid w:val="741E6B8C"/>
    <w:rsid w:val="7428DE58"/>
    <w:rsid w:val="742EA6F4"/>
    <w:rsid w:val="748FAE24"/>
    <w:rsid w:val="7490161B"/>
    <w:rsid w:val="7492DD7B"/>
    <w:rsid w:val="74B6B70F"/>
    <w:rsid w:val="74B6DDBE"/>
    <w:rsid w:val="74D0F7B8"/>
    <w:rsid w:val="750D865C"/>
    <w:rsid w:val="75126EC0"/>
    <w:rsid w:val="752E621D"/>
    <w:rsid w:val="752FD077"/>
    <w:rsid w:val="75377B9C"/>
    <w:rsid w:val="7548A8A1"/>
    <w:rsid w:val="7550FA35"/>
    <w:rsid w:val="75530E50"/>
    <w:rsid w:val="755E5677"/>
    <w:rsid w:val="75871D90"/>
    <w:rsid w:val="75A39DD3"/>
    <w:rsid w:val="75ACA632"/>
    <w:rsid w:val="75B4F9F9"/>
    <w:rsid w:val="75DC08AF"/>
    <w:rsid w:val="75E9A303"/>
    <w:rsid w:val="75F8000D"/>
    <w:rsid w:val="7606E409"/>
    <w:rsid w:val="760EE16E"/>
    <w:rsid w:val="763B12F9"/>
    <w:rsid w:val="7647C1E2"/>
    <w:rsid w:val="7650B08E"/>
    <w:rsid w:val="766819CA"/>
    <w:rsid w:val="76693A6D"/>
    <w:rsid w:val="767E555C"/>
    <w:rsid w:val="76839828"/>
    <w:rsid w:val="76916AA1"/>
    <w:rsid w:val="76E2E183"/>
    <w:rsid w:val="7700B6AD"/>
    <w:rsid w:val="7705E2F0"/>
    <w:rsid w:val="770DF8B4"/>
    <w:rsid w:val="771110B7"/>
    <w:rsid w:val="771F66E6"/>
    <w:rsid w:val="7729C135"/>
    <w:rsid w:val="773101FA"/>
    <w:rsid w:val="77322F55"/>
    <w:rsid w:val="774A1817"/>
    <w:rsid w:val="775208E8"/>
    <w:rsid w:val="7788A5DF"/>
    <w:rsid w:val="779CF64B"/>
    <w:rsid w:val="77B3FB33"/>
    <w:rsid w:val="77D99C24"/>
    <w:rsid w:val="77DF3426"/>
    <w:rsid w:val="77E646A5"/>
    <w:rsid w:val="77F224FE"/>
    <w:rsid w:val="7806EE0F"/>
    <w:rsid w:val="781EE3E2"/>
    <w:rsid w:val="7820B168"/>
    <w:rsid w:val="7837934D"/>
    <w:rsid w:val="783F6CBF"/>
    <w:rsid w:val="7842730A"/>
    <w:rsid w:val="784C4C70"/>
    <w:rsid w:val="78516910"/>
    <w:rsid w:val="78AF85E5"/>
    <w:rsid w:val="78B7F26B"/>
    <w:rsid w:val="78CB5BFF"/>
    <w:rsid w:val="78E3077F"/>
    <w:rsid w:val="7900FF70"/>
    <w:rsid w:val="7916FEE3"/>
    <w:rsid w:val="7918F138"/>
    <w:rsid w:val="7932D5F9"/>
    <w:rsid w:val="793FC53A"/>
    <w:rsid w:val="79592F70"/>
    <w:rsid w:val="795C8788"/>
    <w:rsid w:val="7976D5DE"/>
    <w:rsid w:val="79876B50"/>
    <w:rsid w:val="799C9C35"/>
    <w:rsid w:val="79A7CB42"/>
    <w:rsid w:val="79BB0C19"/>
    <w:rsid w:val="79C35C1E"/>
    <w:rsid w:val="79D70099"/>
    <w:rsid w:val="79DABF70"/>
    <w:rsid w:val="79FD06CF"/>
    <w:rsid w:val="7A2A2E64"/>
    <w:rsid w:val="7A2F6894"/>
    <w:rsid w:val="7A349909"/>
    <w:rsid w:val="7A54364C"/>
    <w:rsid w:val="7A623D1B"/>
    <w:rsid w:val="7A734CAB"/>
    <w:rsid w:val="7A852F5C"/>
    <w:rsid w:val="7A95802D"/>
    <w:rsid w:val="7A9B7129"/>
    <w:rsid w:val="7A9FCE68"/>
    <w:rsid w:val="7AAA2462"/>
    <w:rsid w:val="7AB18D2F"/>
    <w:rsid w:val="7ABEA3C5"/>
    <w:rsid w:val="7B27674F"/>
    <w:rsid w:val="7B31F3BB"/>
    <w:rsid w:val="7B3EDE0E"/>
    <w:rsid w:val="7B440B4B"/>
    <w:rsid w:val="7B458078"/>
    <w:rsid w:val="7B77E1A2"/>
    <w:rsid w:val="7B955A55"/>
    <w:rsid w:val="7BE4F9F8"/>
    <w:rsid w:val="7C2F7133"/>
    <w:rsid w:val="7C3F25CB"/>
    <w:rsid w:val="7C45D384"/>
    <w:rsid w:val="7C6E70AC"/>
    <w:rsid w:val="7C73028F"/>
    <w:rsid w:val="7C88CF0E"/>
    <w:rsid w:val="7C97706A"/>
    <w:rsid w:val="7C9E15B4"/>
    <w:rsid w:val="7C9E371C"/>
    <w:rsid w:val="7CBC36F2"/>
    <w:rsid w:val="7CC6939F"/>
    <w:rsid w:val="7CCB49C6"/>
    <w:rsid w:val="7CCEF44B"/>
    <w:rsid w:val="7CEF7AB2"/>
    <w:rsid w:val="7CF7F0FD"/>
    <w:rsid w:val="7CF9C4D6"/>
    <w:rsid w:val="7CFDFAC6"/>
    <w:rsid w:val="7D07E78E"/>
    <w:rsid w:val="7D50FA08"/>
    <w:rsid w:val="7D5520F0"/>
    <w:rsid w:val="7D66DA83"/>
    <w:rsid w:val="7D8D9205"/>
    <w:rsid w:val="7D9D79CF"/>
    <w:rsid w:val="7DA9AE1A"/>
    <w:rsid w:val="7DD88F68"/>
    <w:rsid w:val="7E02B261"/>
    <w:rsid w:val="7E05E45E"/>
    <w:rsid w:val="7E29C025"/>
    <w:rsid w:val="7E345477"/>
    <w:rsid w:val="7E3DED22"/>
    <w:rsid w:val="7E5C333F"/>
    <w:rsid w:val="7E5D12DA"/>
    <w:rsid w:val="7E632B9E"/>
    <w:rsid w:val="7E672E2D"/>
    <w:rsid w:val="7E698237"/>
    <w:rsid w:val="7E7428EB"/>
    <w:rsid w:val="7E8565A0"/>
    <w:rsid w:val="7E8D5577"/>
    <w:rsid w:val="7E996B8F"/>
    <w:rsid w:val="7E9AD3D5"/>
    <w:rsid w:val="7E9E2CAA"/>
    <w:rsid w:val="7EC64891"/>
    <w:rsid w:val="7ECBC132"/>
    <w:rsid w:val="7ECBDD11"/>
    <w:rsid w:val="7ED0C7A4"/>
    <w:rsid w:val="7ED11DC7"/>
    <w:rsid w:val="7ED44556"/>
    <w:rsid w:val="7F231B3E"/>
    <w:rsid w:val="7F30FB89"/>
    <w:rsid w:val="7F40440C"/>
    <w:rsid w:val="7F4AF21B"/>
    <w:rsid w:val="7F538EC1"/>
    <w:rsid w:val="7F6B9277"/>
    <w:rsid w:val="7F937DFE"/>
    <w:rsid w:val="7FBC3353"/>
    <w:rsid w:val="7FBD9462"/>
    <w:rsid w:val="7FC69919"/>
    <w:rsid w:val="7FD8961E"/>
    <w:rsid w:val="7FEBA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F810F730-8EFF-4E94-BF92-A9F01D268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F16105"/>
    <w:rPr>
      <w:color w:val="005568"/>
      <w:sz w:val="72"/>
      <w:szCs w:val="72"/>
      <w:lang w:val="en-US"/>
    </w:rPr>
  </w:style>
  <w:style w:type="paragraph" w:customStyle="1" w:styleId="EasyReadContents">
    <w:name w:val="Easy Read Contents"/>
    <w:basedOn w:val="Heading2"/>
    <w:next w:val="EasyRead14"/>
    <w:autoRedefine/>
    <w:qFormat/>
    <w:rsid w:val="002F6AD2"/>
    <w:pPr>
      <w:spacing w:before="0" w:after="360" w:line="360" w:lineRule="auto"/>
    </w:pPr>
    <w:rPr>
      <w:color w:val="005568"/>
      <w:sz w:val="44"/>
      <w:szCs w:val="72"/>
    </w:rPr>
  </w:style>
  <w:style w:type="paragraph" w:customStyle="1" w:styleId="EasyReadContentsItems">
    <w:name w:val="Easy Read Contents Items"/>
    <w:basedOn w:val="Normal"/>
    <w:next w:val="EasyRead14"/>
    <w:link w:val="EasyReadContentsItemsChar"/>
    <w:autoRedefine/>
    <w:qFormat/>
    <w:rsid w:val="002F6AD2"/>
    <w:pPr>
      <w:spacing w:before="240" w:after="240" w:line="360" w:lineRule="auto"/>
    </w:pPr>
    <w:rPr>
      <w:color w:val="005568"/>
      <w:sz w:val="40"/>
      <w:szCs w:val="52"/>
    </w:rPr>
  </w:style>
  <w:style w:type="paragraph" w:customStyle="1" w:styleId="EasyReadPageHeader">
    <w:name w:val="Easy Read Page Header"/>
    <w:basedOn w:val="Heading2"/>
    <w:next w:val="EasyRead14"/>
    <w:autoRedefine/>
    <w:qFormat/>
    <w:rsid w:val="001B4782"/>
    <w:pPr>
      <w:spacing w:before="0" w:after="360" w:line="360" w:lineRule="auto"/>
    </w:pPr>
    <w:rPr>
      <w:color w:val="005568"/>
      <w:sz w:val="44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Heading2"/>
    <w:next w:val="EasyRead14"/>
    <w:autoRedefine/>
    <w:qFormat/>
    <w:rsid w:val="00E846E2"/>
    <w:pPr>
      <w:spacing w:before="0" w:line="360" w:lineRule="auto"/>
    </w:pPr>
    <w:rPr>
      <w:b w:val="0"/>
      <w:color w:val="FFFFFF" w:themeColor="background1"/>
      <w:sz w:val="44"/>
      <w:szCs w:val="52"/>
      <w:lang w:val="en-US"/>
    </w:rPr>
  </w:style>
  <w:style w:type="paragraph" w:styleId="Revision">
    <w:name w:val="Revision"/>
    <w:hidden/>
    <w:uiPriority w:val="99"/>
    <w:semiHidden/>
    <w:rsid w:val="00E017E3"/>
    <w:pPr>
      <w:spacing w:after="0" w:line="240" w:lineRule="auto"/>
    </w:pPr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B76B98"/>
    <w:rPr>
      <w:color w:val="800080" w:themeColor="followedHyperlink"/>
      <w:u w:val="single"/>
    </w:rPr>
  </w:style>
  <w:style w:type="paragraph" w:customStyle="1" w:styleId="pf0">
    <w:name w:val="pf0"/>
    <w:basedOn w:val="Normal"/>
    <w:rsid w:val="009E55A6"/>
    <w:pPr>
      <w:spacing w:before="100" w:beforeAutospacing="1" w:after="100" w:afterAutospacing="1" w:line="240" w:lineRule="auto"/>
      <w:ind w:left="300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cf01">
    <w:name w:val="cf01"/>
    <w:basedOn w:val="DefaultParagraphFont"/>
    <w:rsid w:val="009E55A6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AF5488"/>
    <w:rPr>
      <w:color w:val="2B579A"/>
      <w:shd w:val="clear" w:color="auto" w:fill="E1DFDD"/>
    </w:rPr>
  </w:style>
  <w:style w:type="paragraph" w:styleId="TOC1">
    <w:name w:val="toc 1"/>
    <w:basedOn w:val="EasyReadContentsItems"/>
    <w:next w:val="Normal"/>
    <w:autoRedefine/>
    <w:uiPriority w:val="39"/>
    <w:semiHidden/>
    <w:unhideWhenUsed/>
    <w:rsid w:val="007D0132"/>
    <w:pPr>
      <w:spacing w:after="100"/>
    </w:pPr>
  </w:style>
  <w:style w:type="paragraph" w:styleId="TOC2">
    <w:name w:val="toc 2"/>
    <w:basedOn w:val="EasyReadContentsItems"/>
    <w:next w:val="Normal"/>
    <w:autoRedefine/>
    <w:uiPriority w:val="39"/>
    <w:unhideWhenUsed/>
    <w:rsid w:val="007D0132"/>
    <w:pPr>
      <w:spacing w:after="100"/>
    </w:pPr>
  </w:style>
  <w:style w:type="paragraph" w:styleId="TOC3">
    <w:name w:val="toc 3"/>
    <w:basedOn w:val="EasyReadContentsItems"/>
    <w:next w:val="Normal"/>
    <w:autoRedefine/>
    <w:uiPriority w:val="39"/>
    <w:semiHidden/>
    <w:unhideWhenUsed/>
    <w:rsid w:val="007D0132"/>
    <w:pPr>
      <w:spacing w:after="100"/>
    </w:pPr>
  </w:style>
  <w:style w:type="character" w:customStyle="1" w:styleId="EasyReadContentsItemsChar">
    <w:name w:val="Easy Read Contents Items Char"/>
    <w:basedOn w:val="DefaultParagraphFont"/>
    <w:link w:val="EasyReadContentsItems"/>
    <w:rsid w:val="00CA60B0"/>
    <w:rPr>
      <w:rFonts w:ascii="Arial" w:hAnsi="Arial"/>
      <w:color w:val="005568"/>
      <w:sz w:val="40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4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9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3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56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91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3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://www.health.gov.au/ypirac" TargetMode="External"/><Relationship Id="rId47" Type="http://schemas.openxmlformats.org/officeDocument/2006/relationships/footer" Target="footer3.xml"/><Relationship Id="rId50" Type="http://schemas.microsoft.com/office/2019/05/relationships/documenttasks" Target="documenttasks/documenttasks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documenttasks/documenttasks1.xml><?xml version="1.0" encoding="utf-8"?>
<t:Tasks xmlns:t="http://schemas.microsoft.com/office/tasks/2019/documenttasks" xmlns:oel="http://schemas.microsoft.com/office/2019/extlst">
  <t:Task id="{3CC69297-916A-4957-B995-32B7F7F9A939}">
    <t:Anchor>
      <t:Comment id="16636072"/>
    </t:Anchor>
    <t:History>
      <t:Event id="{771327AD-53E8-4A6C-BF1B-30A3676D4AE6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Create/>
      </t:Event>
      <t:Event id="{904D2660-4EBB-44FB-A50E-B49884E1CA9A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Assign userId="S::Kylee.ROBERTS@dss.gov.au::dc607e26-15d5-4f5d-a428-dc18be3842cb" userProvider="AD" userName="ROBERTS, Kylee"/>
      </t:Event>
      <t:Event id="{C0B90300-B020-41B6-B932-4534D7DD365F}" time="2024-12-12T07:37:39.601Z">
        <t:Attribution userId="S::Mary-Louise.BERTRAM@dss.gov.au::a43078b6-8f23-40f8-9a21-8f036bbe74d1" userProvider="AD" userName="BERTRAM, Mary-Louise"/>
        <t:Anchor>
          <t:Comment id="175442419"/>
        </t:Anchor>
        <t:SetTitle title="@ROBERTS, Kylee please can you chase this up early Friday?"/>
      </t:Event>
    </t:History>
  </t:Task>
  <t:Task id="{70BD2748-4FFB-4E16-A2BE-437A40C40E28}">
    <t:Anchor>
      <t:Comment id="55984939"/>
    </t:Anchor>
    <t:History>
      <t:Event id="{ECE82232-F2DF-4D9E-908A-746475E0B4DC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Create/>
      </t:Event>
      <t:Event id="{CCACEF9F-E77E-442B-AFCF-8750605C6D51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Assign userId="S::Kylee.ROBERTS@dss.gov.au::dc607e26-15d5-4f5d-a428-dc18be3842cb" userProvider="AD" userName="ROBERTS, Kylee"/>
      </t:Event>
      <t:Event id="{FE781ADE-41D5-42C3-9A3F-7113A837D7BA}" time="2024-12-12T07:40:30.654Z">
        <t:Attribution userId="S::Mary-Louise.BERTRAM@dss.gov.au::a43078b6-8f23-40f8-9a21-8f036bbe74d1" userProvider="AD" userName="BERTRAM, Mary-Louise"/>
        <t:Anchor>
          <t:Comment id="1737619876"/>
        </t:Anchor>
        <t:SetTitle title="@ROBERTS, Kylee please advis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Props1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897307C-CA0F-4C3C-9AC9-912E497673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522</Words>
  <Characters>2321</Characters>
  <Application>Microsoft Office Word</Application>
  <DocSecurity>0</DocSecurity>
  <Lines>217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younger people in residential aged care (YPIRAC) toolkit</vt:lpstr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younger people in residential aged care (YPIRAC) toolkit</dc:title>
  <dc:subject>Aged care; Young people's health</dc:subject>
  <dc:creator>Australian Government Department of Health Disability and Ageing</dc:creator>
  <cp:keywords/>
  <dc:description/>
  <cp:lastModifiedBy>MCCAY, Meryl</cp:lastModifiedBy>
  <cp:revision>3</cp:revision>
  <cp:lastPrinted>2025-04-17T04:02:00Z</cp:lastPrinted>
  <dcterms:created xsi:type="dcterms:W3CDTF">2025-12-01T02:46:00Z</dcterms:created>
  <dcterms:modified xsi:type="dcterms:W3CDTF">2025-12-09T00:49:00Z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v=2022.1;a=SHA256;h=DF21DCE54A39F11035F8585B2C3218114E22FA4683781603E7FCDC03465436FF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c9119bfaf01148889479caa09dbe6041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2A7FA11724443E86EDDE2A77B45E1652</vt:lpwstr>
  </property>
  <property fmtid="{D5CDD505-2E9C-101B-9397-08002B2CF9AE}" pid="32" name="PM_Hash_Salt">
    <vt:lpwstr>0D1A6C808FBA34048C173A5BE5F2727D</vt:lpwstr>
  </property>
  <property fmtid="{D5CDD505-2E9C-101B-9397-08002B2CF9AE}" pid="33" name="PM_Hash_SHA1">
    <vt:lpwstr>A3AF2396E1FAFCB0F8597080AA1DAAEFC780D078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_ExtendedDescription">
    <vt:lpwstr/>
  </property>
  <property fmtid="{D5CDD505-2E9C-101B-9397-08002B2CF9AE}" pid="39" name="ClassificationContentMarkingHeaderShapeIds">
    <vt:lpwstr>38c8a310,4e87f9dd,60ac5e15</vt:lpwstr>
  </property>
  <property fmtid="{D5CDD505-2E9C-101B-9397-08002B2CF9AE}" pid="40" name="ClassificationContentMarkingHeaderFontProps">
    <vt:lpwstr>#ff0000,12,Calibri</vt:lpwstr>
  </property>
  <property fmtid="{D5CDD505-2E9C-101B-9397-08002B2CF9AE}" pid="41" name="ClassificationContentMarkingHeaderText">
    <vt:lpwstr>OFFICIAL</vt:lpwstr>
  </property>
  <property fmtid="{D5CDD505-2E9C-101B-9397-08002B2CF9AE}" pid="42" name="ClassificationContentMarkingFooterShapeIds">
    <vt:lpwstr>1bbc1628,660a0d94,5b129599</vt:lpwstr>
  </property>
  <property fmtid="{D5CDD505-2E9C-101B-9397-08002B2CF9AE}" pid="43" name="ClassificationContentMarkingFooterFontProps">
    <vt:lpwstr>#ff0000,12,Calibri</vt:lpwstr>
  </property>
  <property fmtid="{D5CDD505-2E9C-101B-9397-08002B2CF9AE}" pid="44" name="ClassificationContentMarkingFooterText">
    <vt:lpwstr>OFFICIAL</vt:lpwstr>
  </property>
  <property fmtid="{D5CDD505-2E9C-101B-9397-08002B2CF9AE}" pid="45" name="MSIP_Label_7cd3e8b9-ffed-43a8-b7f4-cc2fa0382d36_Enabled">
    <vt:lpwstr>true</vt:lpwstr>
  </property>
  <property fmtid="{D5CDD505-2E9C-101B-9397-08002B2CF9AE}" pid="46" name="MSIP_Label_7cd3e8b9-ffed-43a8-b7f4-cc2fa0382d36_SetDate">
    <vt:lpwstr>2025-10-01T06:31:29Z</vt:lpwstr>
  </property>
  <property fmtid="{D5CDD505-2E9C-101B-9397-08002B2CF9AE}" pid="47" name="MSIP_Label_7cd3e8b9-ffed-43a8-b7f4-cc2fa0382d36_Method">
    <vt:lpwstr>Privileged</vt:lpwstr>
  </property>
  <property fmtid="{D5CDD505-2E9C-101B-9397-08002B2CF9AE}" pid="48" name="MSIP_Label_7cd3e8b9-ffed-43a8-b7f4-cc2fa0382d36_Name">
    <vt:lpwstr>O</vt:lpwstr>
  </property>
  <property fmtid="{D5CDD505-2E9C-101B-9397-08002B2CF9AE}" pid="49" name="MSIP_Label_7cd3e8b9-ffed-43a8-b7f4-cc2fa0382d36_SiteId">
    <vt:lpwstr>34a3929c-73cf-4954-abfe-147dc3517892</vt:lpwstr>
  </property>
  <property fmtid="{D5CDD505-2E9C-101B-9397-08002B2CF9AE}" pid="50" name="MSIP_Label_7cd3e8b9-ffed-43a8-b7f4-cc2fa0382d36_ActionId">
    <vt:lpwstr>bf2c8b4f-65c3-4efa-8a2a-ba0affa693df</vt:lpwstr>
  </property>
  <property fmtid="{D5CDD505-2E9C-101B-9397-08002B2CF9AE}" pid="51" name="MSIP_Label_7cd3e8b9-ffed-43a8-b7f4-cc2fa0382d36_ContentBits">
    <vt:lpwstr>3</vt:lpwstr>
  </property>
  <property fmtid="{D5CDD505-2E9C-101B-9397-08002B2CF9AE}" pid="52" name="MSIP_Label_7cd3e8b9-ffed-43a8-b7f4-cc2fa0382d36_Tag">
    <vt:lpwstr>10, 0, 1, 1</vt:lpwstr>
  </property>
</Properties>
</file>