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F49DBF" w14:textId="77777777" w:rsidR="00B56F74" w:rsidRDefault="364517B6" w:rsidP="00B56F74">
      <w:pPr>
        <w:pStyle w:val="EasyReadTitle"/>
        <w:spacing w:line="360" w:lineRule="auto"/>
        <w:rPr>
          <w:color w:val="auto"/>
        </w:rPr>
      </w:pPr>
      <w:r w:rsidRPr="6FEF820F">
        <w:rPr>
          <w:color w:val="auto"/>
        </w:rPr>
        <w:t>Disability Royal Commission</w:t>
      </w:r>
    </w:p>
    <w:p w14:paraId="6794E872" w14:textId="46A097F7" w:rsidR="00B00175" w:rsidRPr="00865471" w:rsidRDefault="00186449" w:rsidP="00B56F74">
      <w:pPr>
        <w:pStyle w:val="EasyReadTitle"/>
        <w:spacing w:line="360" w:lineRule="auto"/>
        <w:rPr>
          <w:color w:val="auto"/>
        </w:rPr>
      </w:pPr>
      <w:r>
        <w:rPr>
          <w:color w:val="auto"/>
        </w:rPr>
        <w:t>Progress</w:t>
      </w:r>
      <w:r w:rsidR="1A6E3B46" w:rsidRPr="6FEF820F">
        <w:rPr>
          <w:color w:val="auto"/>
        </w:rPr>
        <w:t xml:space="preserve"> Report</w:t>
      </w:r>
      <w:r>
        <w:rPr>
          <w:color w:val="auto"/>
        </w:rPr>
        <w:t xml:space="preserve"> 2025</w:t>
      </w:r>
    </w:p>
    <w:p w14:paraId="59B40FF1" w14:textId="194F414E" w:rsidR="005647AB" w:rsidRPr="006A2398" w:rsidRDefault="005647AB" w:rsidP="006A2398">
      <w:pPr>
        <w:pStyle w:val="EasyRead14"/>
      </w:pPr>
    </w:p>
    <w:p w14:paraId="4580CAAE" w14:textId="13B78B97" w:rsidR="001F0E97" w:rsidRDefault="005647AB" w:rsidP="005647AB">
      <w:pPr>
        <w:pStyle w:val="EasyReadTitle"/>
        <w:spacing w:line="360" w:lineRule="auto"/>
        <w:rPr>
          <w:rFonts w:eastAsia="Arial" w:cs="Arial"/>
          <w:color w:val="auto"/>
          <w:sz w:val="52"/>
          <w:szCs w:val="52"/>
        </w:rPr>
      </w:pPr>
      <w:r w:rsidRPr="005647AB">
        <w:rPr>
          <w:rFonts w:eastAsia="Arial" w:cs="Arial"/>
          <w:color w:val="auto"/>
          <w:sz w:val="52"/>
          <w:szCs w:val="52"/>
        </w:rPr>
        <w:t xml:space="preserve">Volume </w:t>
      </w:r>
      <w:r w:rsidR="009615FC">
        <w:rPr>
          <w:rFonts w:eastAsia="Arial" w:cs="Arial"/>
          <w:color w:val="auto"/>
          <w:sz w:val="52"/>
          <w:szCs w:val="52"/>
        </w:rPr>
        <w:t>6</w:t>
      </w:r>
    </w:p>
    <w:p w14:paraId="16424342" w14:textId="7BDF4623" w:rsidR="00553C47" w:rsidRPr="005647AB" w:rsidRDefault="00553C47" w:rsidP="005647AB">
      <w:pPr>
        <w:pStyle w:val="EasyReadTitle"/>
        <w:spacing w:line="360" w:lineRule="auto"/>
        <w:rPr>
          <w:rFonts w:eastAsiaTheme="minorHAnsi" w:cstheme="minorBidi"/>
          <w:b w:val="0"/>
          <w:bCs w:val="0"/>
          <w:color w:val="auto"/>
          <w:sz w:val="52"/>
          <w:szCs w:val="52"/>
        </w:rPr>
      </w:pPr>
      <w:r>
        <w:rPr>
          <w:rFonts w:eastAsia="Arial" w:cs="Arial"/>
          <w:color w:val="auto"/>
          <w:sz w:val="52"/>
          <w:szCs w:val="52"/>
        </w:rPr>
        <w:t xml:space="preserve">Part </w:t>
      </w:r>
      <w:r w:rsidR="00525B60">
        <w:rPr>
          <w:rFonts w:eastAsia="Arial" w:cs="Arial"/>
          <w:color w:val="auto"/>
          <w:sz w:val="52"/>
          <w:szCs w:val="52"/>
        </w:rPr>
        <w:t>2</w:t>
      </w:r>
    </w:p>
    <w:p w14:paraId="1D4FA4D9" w14:textId="66D0F1CB" w:rsidR="00DC7F8C" w:rsidRDefault="00DC7F8C" w:rsidP="00DC7F8C">
      <w:r>
        <w:br w:type="page"/>
      </w:r>
    </w:p>
    <w:p w14:paraId="7179221D" w14:textId="0501A6EE" w:rsidR="00865471" w:rsidRDefault="00865471"/>
    <w:p w14:paraId="1BDE95B1" w14:textId="0707A926" w:rsidR="00865471" w:rsidRDefault="00865471"/>
    <w:p w14:paraId="200397A4" w14:textId="77777777" w:rsidR="003C0A87" w:rsidRDefault="003C0A87" w:rsidP="003C0A87"/>
    <w:p w14:paraId="44DD24FA" w14:textId="77777777" w:rsidR="003C0A87" w:rsidRDefault="003C0A87" w:rsidP="003C0A87">
      <w:pPr>
        <w:jc w:val="center"/>
      </w:pPr>
      <w:r w:rsidRPr="00E570EA">
        <w:rPr>
          <w:noProof/>
        </w:rPr>
        <w:drawing>
          <wp:inline distT="0" distB="0" distL="0" distR="0" wp14:anchorId="380BA033" wp14:editId="310D8C03">
            <wp:extent cx="2678430" cy="660679"/>
            <wp:effectExtent l="0" t="0" r="7620" b="6350"/>
            <wp:docPr id="1917555043" name="Picture 37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555043" name="Picture 37" descr="Australian Government log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109" cy="66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05FB6" w14:textId="77777777" w:rsidR="003C0A87" w:rsidRPr="00E570EA" w:rsidRDefault="003C0A87" w:rsidP="003C0A87">
      <w:pPr>
        <w:jc w:val="center"/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3C0A87" w14:paraId="3C6FD322" w14:textId="77777777" w:rsidTr="008662B2">
        <w:trPr>
          <w:trHeight w:val="2417"/>
          <w:jc w:val="center"/>
        </w:trPr>
        <w:tc>
          <w:tcPr>
            <w:tcW w:w="4508" w:type="dxa"/>
          </w:tcPr>
          <w:p w14:paraId="24C4C19B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2B440DC8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6CD18D84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3E2EF551" w14:textId="77777777" w:rsidR="003C0A87" w:rsidRPr="00D65704" w:rsidRDefault="003C0A87" w:rsidP="008662B2">
            <w:pPr>
              <w:jc w:val="center"/>
              <w:rPr>
                <w:b/>
                <w:bCs/>
              </w:rPr>
            </w:pPr>
            <w:r w:rsidRPr="00D65704">
              <w:rPr>
                <w:b/>
                <w:bCs/>
                <w:noProof/>
              </w:rPr>
              <w:drawing>
                <wp:inline distT="0" distB="0" distL="0" distR="0" wp14:anchorId="6FC10D81" wp14:editId="5C2FF377">
                  <wp:extent cx="1419225" cy="724551"/>
                  <wp:effectExtent l="0" t="0" r="0" b="0"/>
                  <wp:docPr id="643850714" name="Picture 35" descr="ACT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850714" name="Picture 35" descr="ACT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44" cy="73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601B7" w14:textId="77777777" w:rsidR="003C0A87" w:rsidRDefault="003C0A87" w:rsidP="008662B2">
            <w:r w:rsidRPr="007520EB">
              <w:rPr>
                <w:b/>
                <w:bCs/>
              </w:rPr>
              <w:br/>
            </w:r>
          </w:p>
        </w:tc>
        <w:tc>
          <w:tcPr>
            <w:tcW w:w="4508" w:type="dxa"/>
          </w:tcPr>
          <w:p w14:paraId="71FC826C" w14:textId="77777777" w:rsidR="003C0A87" w:rsidRDefault="003C0A87" w:rsidP="008662B2">
            <w:pPr>
              <w:jc w:val="center"/>
            </w:pPr>
          </w:p>
          <w:p w14:paraId="7F246B3B" w14:textId="77777777" w:rsidR="003C0A87" w:rsidRDefault="003C0A87" w:rsidP="008662B2">
            <w:pPr>
              <w:jc w:val="center"/>
            </w:pPr>
          </w:p>
          <w:p w14:paraId="3332BC55" w14:textId="77777777" w:rsidR="003C0A87" w:rsidRDefault="003C0A87" w:rsidP="008662B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9C01C2" wp14:editId="19FC4E0A">
                  <wp:extent cx="781050" cy="798790"/>
                  <wp:effectExtent l="0" t="0" r="0" b="1905"/>
                  <wp:docPr id="1964598772" name="Picture 32" descr="NSW-Government-Logo - 2s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NSW-Government-Logo - 2s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838" cy="810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</w:tr>
      <w:tr w:rsidR="003C0A87" w14:paraId="2633C411" w14:textId="77777777" w:rsidTr="008662B2">
        <w:trPr>
          <w:trHeight w:val="2401"/>
          <w:jc w:val="center"/>
        </w:trPr>
        <w:tc>
          <w:tcPr>
            <w:tcW w:w="4508" w:type="dxa"/>
          </w:tcPr>
          <w:p w14:paraId="2903996B" w14:textId="77777777" w:rsidR="003C0A87" w:rsidRDefault="003C0A87" w:rsidP="008662B2">
            <w:pPr>
              <w:jc w:val="center"/>
            </w:pPr>
          </w:p>
          <w:p w14:paraId="0A215E17" w14:textId="77777777" w:rsidR="003C0A87" w:rsidRDefault="003C0A87" w:rsidP="008662B2">
            <w:pPr>
              <w:jc w:val="center"/>
            </w:pPr>
          </w:p>
          <w:p w14:paraId="3D233F05" w14:textId="77777777" w:rsidR="003C0A87" w:rsidRDefault="003C0A87" w:rsidP="008662B2">
            <w:pPr>
              <w:jc w:val="center"/>
            </w:pPr>
          </w:p>
          <w:p w14:paraId="0C35722B" w14:textId="77777777" w:rsidR="003C0A87" w:rsidRDefault="003C0A87" w:rsidP="008662B2">
            <w:pPr>
              <w:jc w:val="center"/>
            </w:pPr>
            <w:r w:rsidRPr="00F11614">
              <w:rPr>
                <w:noProof/>
              </w:rPr>
              <w:drawing>
                <wp:inline distT="0" distB="0" distL="0" distR="0" wp14:anchorId="7F4A91F2" wp14:editId="6ACDF995">
                  <wp:extent cx="1647825" cy="585699"/>
                  <wp:effectExtent l="0" t="0" r="0" b="5080"/>
                  <wp:docPr id="1750312887" name="Picture 12" descr="Northern Territory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Northern Territory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661" cy="59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  <w:tc>
          <w:tcPr>
            <w:tcW w:w="4508" w:type="dxa"/>
          </w:tcPr>
          <w:p w14:paraId="79699CCE" w14:textId="77777777" w:rsidR="003C0A87" w:rsidRDefault="003C0A87" w:rsidP="008662B2">
            <w:pPr>
              <w:jc w:val="center"/>
            </w:pPr>
          </w:p>
          <w:p w14:paraId="63B18C16" w14:textId="77777777" w:rsidR="003C0A87" w:rsidRDefault="003C0A87" w:rsidP="008662B2">
            <w:pPr>
              <w:jc w:val="center"/>
            </w:pPr>
          </w:p>
          <w:p w14:paraId="2D580E92" w14:textId="77777777" w:rsidR="003C0A87" w:rsidRDefault="003C0A87" w:rsidP="008662B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ECAEF4" wp14:editId="6500C125">
                  <wp:extent cx="1162050" cy="715820"/>
                  <wp:effectExtent l="0" t="0" r="0" b="0"/>
                  <wp:docPr id="411566017" name="Picture 33" descr="Queensland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66017" name="Picture 33" descr="Queensland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575" cy="726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</w:tr>
      <w:tr w:rsidR="003C0A87" w14:paraId="440A7A80" w14:textId="77777777" w:rsidTr="008662B2">
        <w:trPr>
          <w:trHeight w:val="2535"/>
          <w:jc w:val="center"/>
        </w:trPr>
        <w:tc>
          <w:tcPr>
            <w:tcW w:w="4508" w:type="dxa"/>
          </w:tcPr>
          <w:p w14:paraId="2AF58F87" w14:textId="77777777" w:rsidR="003C0A87" w:rsidRDefault="003C0A87" w:rsidP="008662B2">
            <w:pPr>
              <w:jc w:val="center"/>
            </w:pPr>
          </w:p>
          <w:p w14:paraId="298FEF3B" w14:textId="77777777" w:rsidR="003C0A87" w:rsidRDefault="003C0A87" w:rsidP="008662B2">
            <w:pPr>
              <w:jc w:val="center"/>
            </w:pPr>
          </w:p>
          <w:p w14:paraId="11D98553" w14:textId="77777777" w:rsidR="003C0A87" w:rsidRDefault="003C0A87" w:rsidP="008662B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FEA80B" wp14:editId="0C8194A7">
                  <wp:extent cx="1219200" cy="784009"/>
                  <wp:effectExtent l="0" t="0" r="0" b="0"/>
                  <wp:docPr id="1259480763" name="Picture 31" descr="S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480763" name="Picture 31" descr="S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976" cy="794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C814A" w14:textId="77777777" w:rsidR="003C0A87" w:rsidRDefault="003C0A87" w:rsidP="008662B2">
            <w:pPr>
              <w:jc w:val="center"/>
            </w:pPr>
          </w:p>
        </w:tc>
        <w:tc>
          <w:tcPr>
            <w:tcW w:w="4508" w:type="dxa"/>
          </w:tcPr>
          <w:p w14:paraId="0658E04F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1AA1E3CF" w14:textId="77777777" w:rsidR="003C0A87" w:rsidRDefault="003C0A87" w:rsidP="008662B2">
            <w:pPr>
              <w:jc w:val="center"/>
              <w:rPr>
                <w:b/>
                <w:bCs/>
              </w:rPr>
            </w:pPr>
          </w:p>
          <w:p w14:paraId="4FAD3D03" w14:textId="77777777" w:rsidR="003C0A87" w:rsidRPr="00E6057E" w:rsidRDefault="003C0A87" w:rsidP="008662B2">
            <w:pPr>
              <w:jc w:val="center"/>
              <w:rPr>
                <w:b/>
                <w:bCs/>
              </w:rPr>
            </w:pPr>
            <w:r w:rsidRPr="00124E28">
              <w:rPr>
                <w:b/>
                <w:bCs/>
                <w:noProof/>
              </w:rPr>
              <w:drawing>
                <wp:inline distT="0" distB="0" distL="0" distR="0" wp14:anchorId="6230784C" wp14:editId="7883ED33">
                  <wp:extent cx="873184" cy="809625"/>
                  <wp:effectExtent l="0" t="0" r="0" b="0"/>
                  <wp:docPr id="1418487439" name="Picture 30" descr="Tasman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487439" name="Picture 30" descr="Tasman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442" cy="82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0A87" w14:paraId="1A46EAAA" w14:textId="77777777" w:rsidTr="008662B2">
        <w:trPr>
          <w:trHeight w:val="2557"/>
          <w:jc w:val="center"/>
        </w:trPr>
        <w:tc>
          <w:tcPr>
            <w:tcW w:w="4508" w:type="dxa"/>
          </w:tcPr>
          <w:p w14:paraId="610A553E" w14:textId="77777777" w:rsidR="003C0A87" w:rsidRDefault="003C0A87" w:rsidP="008662B2">
            <w:pPr>
              <w:jc w:val="center"/>
            </w:pPr>
          </w:p>
          <w:p w14:paraId="64751612" w14:textId="77777777" w:rsidR="003C0A87" w:rsidRDefault="003C0A87" w:rsidP="008662B2">
            <w:pPr>
              <w:jc w:val="center"/>
            </w:pPr>
          </w:p>
          <w:p w14:paraId="7ADC959D" w14:textId="77777777" w:rsidR="003C0A87" w:rsidRPr="00265795" w:rsidRDefault="003C0A87" w:rsidP="008662B2">
            <w:pPr>
              <w:jc w:val="center"/>
            </w:pPr>
            <w:r w:rsidRPr="00265795">
              <w:rPr>
                <w:noProof/>
              </w:rPr>
              <w:drawing>
                <wp:inline distT="0" distB="0" distL="0" distR="0" wp14:anchorId="782FA573" wp14:editId="56EB2A95">
                  <wp:extent cx="1095375" cy="626756"/>
                  <wp:effectExtent l="0" t="0" r="0" b="1905"/>
                  <wp:docPr id="938991292" name="Picture 26" descr="Victorian State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991292" name="Picture 26" descr="Victorian State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623" cy="63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4A982" w14:textId="77777777" w:rsidR="003C0A87" w:rsidRDefault="003C0A87" w:rsidP="008662B2"/>
        </w:tc>
        <w:tc>
          <w:tcPr>
            <w:tcW w:w="4508" w:type="dxa"/>
          </w:tcPr>
          <w:p w14:paraId="5FC7DBA2" w14:textId="77777777" w:rsidR="003C0A87" w:rsidRDefault="003C0A87" w:rsidP="008662B2">
            <w:pPr>
              <w:jc w:val="center"/>
            </w:pPr>
          </w:p>
          <w:p w14:paraId="1141B5FD" w14:textId="77777777" w:rsidR="003C0A87" w:rsidRPr="00F86063" w:rsidRDefault="003C0A87" w:rsidP="008662B2">
            <w:pPr>
              <w:jc w:val="center"/>
            </w:pPr>
            <w:r w:rsidRPr="00F86063">
              <w:rPr>
                <w:noProof/>
              </w:rPr>
              <w:drawing>
                <wp:inline distT="0" distB="0" distL="0" distR="0" wp14:anchorId="16CD6F12" wp14:editId="622AD051">
                  <wp:extent cx="895350" cy="859937"/>
                  <wp:effectExtent l="0" t="0" r="0" b="0"/>
                  <wp:docPr id="1961855351" name="Picture 28" descr="Western Austral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855351" name="Picture 28" descr="Western Austral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479" cy="868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F601D" w14:textId="77777777" w:rsidR="003C0A87" w:rsidRDefault="003C0A87" w:rsidP="008662B2"/>
        </w:tc>
      </w:tr>
    </w:tbl>
    <w:p w14:paraId="4A4845B6" w14:textId="2C09794F" w:rsidR="00865471" w:rsidRDefault="00865471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8D7E1B" w:rsidRPr="008E647D" w14:paraId="7FF1E956" w14:textId="77777777" w:rsidTr="160DD1B8">
        <w:trPr>
          <w:cantSplit/>
          <w:trHeight w:val="3402"/>
        </w:trPr>
        <w:tc>
          <w:tcPr>
            <w:tcW w:w="3216" w:type="dxa"/>
          </w:tcPr>
          <w:p w14:paraId="14B48A77" w14:textId="215D69A6" w:rsidR="008D7E1B" w:rsidRPr="008E647D" w:rsidRDefault="00B80C51" w:rsidP="00D37AAC">
            <w:pPr>
              <w:rPr>
                <w:rFonts w:cs="Arial"/>
                <w:sz w:val="28"/>
                <w:szCs w:val="28"/>
              </w:rPr>
            </w:pPr>
            <w:r w:rsidRPr="000C18A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7AAC2AC" wp14:editId="0CFB1143">
                  <wp:extent cx="1790746" cy="935665"/>
                  <wp:effectExtent l="0" t="0" r="0" b="0"/>
                  <wp:docPr id="1926346484" name="Picture 2" descr="Australian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ustralian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744" cy="942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15D6ACEC" w14:textId="3C9C26A9" w:rsidR="009238DA" w:rsidRPr="008E647D" w:rsidRDefault="54EA2FDF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 xml:space="preserve">The Australian Government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097F9926" w:rsidR="008D7E1B" w:rsidRPr="008E647D" w:rsidRDefault="5612DBD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 xml:space="preserve">When you see the </w:t>
            </w:r>
            <w:bookmarkStart w:id="0" w:name="_Int_NDy6d1ed"/>
            <w:proofErr w:type="gramStart"/>
            <w:r w:rsidRPr="160DD1B8">
              <w:rPr>
                <w:rFonts w:cs="Arial"/>
                <w:sz w:val="28"/>
                <w:szCs w:val="28"/>
              </w:rPr>
              <w:t>word</w:t>
            </w:r>
            <w:bookmarkEnd w:id="0"/>
            <w:proofErr w:type="gramEnd"/>
            <w:r w:rsidRPr="160DD1B8">
              <w:rPr>
                <w:rFonts w:cs="Arial"/>
                <w:sz w:val="28"/>
                <w:szCs w:val="28"/>
              </w:rPr>
              <w:t xml:space="preserve"> </w:t>
            </w:r>
            <w:r w:rsidRPr="160DD1B8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160DD1B8">
              <w:rPr>
                <w:rFonts w:cs="Arial"/>
                <w:sz w:val="28"/>
                <w:szCs w:val="28"/>
              </w:rPr>
              <w:t xml:space="preserve"> it means</w:t>
            </w:r>
            <w:r w:rsidR="30758949" w:rsidRPr="160DD1B8">
              <w:rPr>
                <w:rFonts w:cs="Arial"/>
                <w:sz w:val="28"/>
                <w:szCs w:val="28"/>
              </w:rPr>
              <w:t xml:space="preserve"> </w:t>
            </w:r>
            <w:r w:rsidR="20F2D5F9" w:rsidRPr="160DD1B8">
              <w:rPr>
                <w:rFonts w:cs="Arial"/>
                <w:sz w:val="28"/>
                <w:szCs w:val="28"/>
              </w:rPr>
              <w:t>the Australian Government</w:t>
            </w:r>
            <w:r w:rsidRPr="160DD1B8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160DD1B8">
        <w:trPr>
          <w:cantSplit/>
          <w:trHeight w:val="3402"/>
        </w:trPr>
        <w:tc>
          <w:tcPr>
            <w:tcW w:w="3216" w:type="dxa"/>
          </w:tcPr>
          <w:p w14:paraId="7E917975" w14:textId="0678190A" w:rsidR="008D7E1B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21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88D6165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AE47B23">
              <w:rPr>
                <w:rFonts w:cs="Arial"/>
                <w:sz w:val="28"/>
                <w:szCs w:val="28"/>
              </w:rPr>
              <w:t xml:space="preserve">We wrote this in an </w:t>
            </w:r>
            <w:bookmarkStart w:id="1" w:name="_Int_lh1GoyA7"/>
            <w:proofErr w:type="gramStart"/>
            <w:r w:rsidRPr="0AE47B23">
              <w:rPr>
                <w:rFonts w:cs="Arial"/>
                <w:sz w:val="28"/>
                <w:szCs w:val="28"/>
              </w:rPr>
              <w:t>easy to read</w:t>
            </w:r>
            <w:bookmarkEnd w:id="1"/>
            <w:proofErr w:type="gramEnd"/>
            <w:r w:rsidRPr="0AE47B23">
              <w:rPr>
                <w:rFonts w:cs="Arial"/>
                <w:sz w:val="28"/>
                <w:szCs w:val="28"/>
              </w:rPr>
              <w:t xml:space="preserve">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160DD1B8">
        <w:trPr>
          <w:cantSplit/>
          <w:trHeight w:val="3402"/>
        </w:trPr>
        <w:tc>
          <w:tcPr>
            <w:tcW w:w="3216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160DD1B8">
        <w:trPr>
          <w:cantSplit/>
          <w:trHeight w:val="3402"/>
        </w:trPr>
        <w:tc>
          <w:tcPr>
            <w:tcW w:w="3216" w:type="dxa"/>
          </w:tcPr>
          <w:p w14:paraId="4108881E" w14:textId="079E1532" w:rsidR="000F5619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2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3C08205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 xml:space="preserve">This is an Easy Read </w:t>
            </w:r>
            <w:r w:rsidRPr="00597655">
              <w:rPr>
                <w:rFonts w:cs="Arial"/>
                <w:b/>
                <w:bCs/>
                <w:sz w:val="28"/>
                <w:szCs w:val="28"/>
              </w:rPr>
              <w:t>summary</w:t>
            </w:r>
            <w:r w:rsidRPr="160DD1B8">
              <w:rPr>
                <w:rFonts w:cs="Arial"/>
                <w:sz w:val="28"/>
                <w:szCs w:val="28"/>
              </w:rPr>
              <w:t xml:space="preserve">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160DD1B8">
        <w:trPr>
          <w:cantSplit/>
          <w:trHeight w:val="3402"/>
        </w:trPr>
        <w:tc>
          <w:tcPr>
            <w:tcW w:w="3216" w:type="dxa"/>
          </w:tcPr>
          <w:p w14:paraId="2F7D9A37" w14:textId="2DBD57C7" w:rsidR="00C0110F" w:rsidRPr="008E647D" w:rsidRDefault="00A63FBE" w:rsidP="00D37AAC">
            <w:pPr>
              <w:rPr>
                <w:rFonts w:cs="Arial"/>
                <w:sz w:val="28"/>
                <w:szCs w:val="28"/>
              </w:rPr>
            </w:pPr>
            <w:r w:rsidRPr="002B4E2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3DD3154" wp14:editId="67BA3AA8">
                  <wp:extent cx="1424763" cy="1424763"/>
                  <wp:effectExtent l="0" t="0" r="0" b="4445"/>
                  <wp:docPr id="173078775" name="Picture 1" descr="A young woman with glasses holding a sign that says 'easy read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78775" name="Picture 1" descr="A young woman with glasses holding a sign that says 'easy read'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663" cy="1428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C730B9C" w14:textId="77777777" w:rsidR="003C60C2" w:rsidRDefault="003C60C2" w:rsidP="003C60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look at the </w:t>
            </w:r>
            <w:r w:rsidRPr="00894B7D">
              <w:rPr>
                <w:b/>
                <w:bCs/>
                <w:sz w:val="28"/>
                <w:szCs w:val="28"/>
              </w:rPr>
              <w:t>other updates</w:t>
            </w:r>
            <w:r>
              <w:rPr>
                <w:sz w:val="28"/>
                <w:szCs w:val="28"/>
              </w:rPr>
              <w:t xml:space="preserve"> in Easy Read.</w:t>
            </w:r>
          </w:p>
          <w:p w14:paraId="74912AE6" w14:textId="77777777" w:rsidR="003C60C2" w:rsidRDefault="003C60C2" w:rsidP="003C60C2">
            <w:pPr>
              <w:pStyle w:val="EasyRead16"/>
              <w:rPr>
                <w:sz w:val="28"/>
                <w:szCs w:val="28"/>
              </w:rPr>
            </w:pPr>
          </w:p>
          <w:p w14:paraId="0027A17C" w14:textId="77777777" w:rsidR="003C60C2" w:rsidRDefault="003C60C2" w:rsidP="003C60C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have information about</w:t>
            </w:r>
          </w:p>
          <w:p w14:paraId="5EE95567" w14:textId="77777777" w:rsidR="007608F5" w:rsidRDefault="007608F5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09202A1" w14:textId="0129ECC8" w:rsidR="003C60C2" w:rsidRPr="003C60C2" w:rsidRDefault="00894B7D" w:rsidP="003C60C2">
            <w:pPr>
              <w:pStyle w:val="ListParagraph"/>
              <w:numPr>
                <w:ilvl w:val="0"/>
                <w:numId w:val="13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1732A5">
              <w:rPr>
                <w:rFonts w:cs="Arial"/>
                <w:b/>
                <w:bCs/>
                <w:sz w:val="28"/>
                <w:szCs w:val="28"/>
              </w:rPr>
              <w:t>Other volumes</w:t>
            </w:r>
          </w:p>
        </w:tc>
      </w:tr>
      <w:tr w:rsidR="00EF7B9F" w:rsidRPr="008E647D" w14:paraId="6920EFFF" w14:textId="77777777" w:rsidTr="160DD1B8">
        <w:trPr>
          <w:cantSplit/>
          <w:trHeight w:val="3402"/>
        </w:trPr>
        <w:tc>
          <w:tcPr>
            <w:tcW w:w="3216" w:type="dxa"/>
          </w:tcPr>
          <w:p w14:paraId="7CE7D555" w14:textId="7EE959DD" w:rsidR="00EF7B9F" w:rsidRPr="008E647D" w:rsidRDefault="004D092D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2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1ECFEFE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3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160DD1B8">
        <w:trPr>
          <w:cantSplit/>
          <w:trHeight w:val="3402"/>
        </w:trPr>
        <w:tc>
          <w:tcPr>
            <w:tcW w:w="3216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41811AAC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160DD1B8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160DD1B8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160DD1B8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160DD1B8">
        <w:trPr>
          <w:cantSplit/>
          <w:trHeight w:val="3402"/>
        </w:trPr>
        <w:tc>
          <w:tcPr>
            <w:tcW w:w="3216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6A444689" w:rsidR="00124AF4" w:rsidRPr="008E647D" w:rsidRDefault="78998DA1" w:rsidP="00D37AAC">
            <w:r>
              <w:rPr>
                <w:noProof/>
              </w:rPr>
              <w:drawing>
                <wp:inline distT="0" distB="0" distL="0" distR="0" wp14:anchorId="5250B47A" wp14:editId="3A34EEA9">
                  <wp:extent cx="1587600" cy="1620000"/>
                  <wp:effectExtent l="0" t="0" r="0" b="0"/>
                  <wp:docPr id="1625723126" name="Picture 1625723126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5C1A1679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5C1A1679">
            <w:pPr>
              <w:pStyle w:val="ListParagraph"/>
              <w:numPr>
                <w:ilvl w:val="0"/>
                <w:numId w:val="11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7B1156" w:rsidRDefault="00B15FE4" w:rsidP="5C1A1679">
      <w:pPr>
        <w:pStyle w:val="EasyReadContents"/>
        <w:rPr>
          <w:color w:val="auto"/>
          <w:sz w:val="52"/>
          <w:szCs w:val="52"/>
        </w:rPr>
      </w:pPr>
      <w:r w:rsidRPr="007B1156">
        <w:rPr>
          <w:color w:val="auto"/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54"/>
        <w:gridCol w:w="1562"/>
      </w:tblGrid>
      <w:tr w:rsidR="007B1156" w:rsidRPr="00826EEF" w14:paraId="164A5E44" w14:textId="77777777" w:rsidTr="00395B0F">
        <w:trPr>
          <w:trHeight w:val="1106"/>
        </w:trPr>
        <w:tc>
          <w:tcPr>
            <w:tcW w:w="7454" w:type="dxa"/>
          </w:tcPr>
          <w:p w14:paraId="37365405" w14:textId="3BC9B457" w:rsidR="00C4674B" w:rsidRPr="00826EEF" w:rsidRDefault="00395B0F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Disability Royal Commission</w:t>
            </w:r>
          </w:p>
        </w:tc>
        <w:tc>
          <w:tcPr>
            <w:tcW w:w="1562" w:type="dxa"/>
          </w:tcPr>
          <w:p w14:paraId="3A422320" w14:textId="7301C120" w:rsidR="00C4674B" w:rsidRPr="00826EEF" w:rsidRDefault="009548C4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6</w:t>
            </w:r>
          </w:p>
        </w:tc>
      </w:tr>
      <w:tr w:rsidR="007B1156" w:rsidRPr="00826EEF" w14:paraId="0CFF5240" w14:textId="77777777" w:rsidTr="00395B0F">
        <w:trPr>
          <w:trHeight w:val="1106"/>
        </w:trPr>
        <w:tc>
          <w:tcPr>
            <w:tcW w:w="7454" w:type="dxa"/>
          </w:tcPr>
          <w:p w14:paraId="555032D2" w14:textId="08C08A45" w:rsidR="00C4674B" w:rsidRPr="00826EE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What is the </w:t>
            </w:r>
            <w:r w:rsidR="00186449">
              <w:rPr>
                <w:sz w:val="44"/>
                <w:szCs w:val="44"/>
              </w:rPr>
              <w:t>Progress</w:t>
            </w:r>
            <w:r>
              <w:rPr>
                <w:sz w:val="44"/>
                <w:szCs w:val="44"/>
              </w:rPr>
              <w:t xml:space="preserve"> report</w:t>
            </w:r>
          </w:p>
        </w:tc>
        <w:tc>
          <w:tcPr>
            <w:tcW w:w="1562" w:type="dxa"/>
          </w:tcPr>
          <w:p w14:paraId="00BA7AA2" w14:textId="255ADAAB" w:rsidR="00C4674B" w:rsidRPr="00826EEF" w:rsidRDefault="009548C4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9</w:t>
            </w:r>
          </w:p>
        </w:tc>
      </w:tr>
      <w:tr w:rsidR="007B1156" w:rsidRPr="00826EEF" w14:paraId="7188D68E" w14:textId="77777777" w:rsidTr="00395B0F">
        <w:trPr>
          <w:trHeight w:val="1106"/>
        </w:trPr>
        <w:tc>
          <w:tcPr>
            <w:tcW w:w="7454" w:type="dxa"/>
          </w:tcPr>
          <w:p w14:paraId="6A4D555E" w14:textId="42F83FBE" w:rsidR="00C4674B" w:rsidRPr="00826EE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About Volume 6</w:t>
            </w:r>
          </w:p>
        </w:tc>
        <w:tc>
          <w:tcPr>
            <w:tcW w:w="1562" w:type="dxa"/>
          </w:tcPr>
          <w:p w14:paraId="33D0EFB6" w14:textId="384F71BC" w:rsidR="00C4674B" w:rsidRPr="00826EEF" w:rsidRDefault="009548C4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12</w:t>
            </w:r>
          </w:p>
        </w:tc>
      </w:tr>
      <w:tr w:rsidR="00395B0F" w:rsidRPr="00826EEF" w14:paraId="4DC65851" w14:textId="77777777" w:rsidTr="00395B0F">
        <w:trPr>
          <w:trHeight w:val="1106"/>
        </w:trPr>
        <w:tc>
          <w:tcPr>
            <w:tcW w:w="7454" w:type="dxa"/>
          </w:tcPr>
          <w:p w14:paraId="579F18BF" w14:textId="783DF49D" w:rsidR="00395B0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Advocacy programs</w:t>
            </w:r>
          </w:p>
        </w:tc>
        <w:tc>
          <w:tcPr>
            <w:tcW w:w="1562" w:type="dxa"/>
          </w:tcPr>
          <w:p w14:paraId="0D854C21" w14:textId="39934F71" w:rsidR="00395B0F" w:rsidRPr="00826EEF" w:rsidRDefault="009548C4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15</w:t>
            </w:r>
          </w:p>
        </w:tc>
      </w:tr>
      <w:tr w:rsidR="00395B0F" w:rsidRPr="00826EEF" w14:paraId="1D85C4ED" w14:textId="77777777" w:rsidTr="00395B0F">
        <w:trPr>
          <w:trHeight w:val="1106"/>
        </w:trPr>
        <w:tc>
          <w:tcPr>
            <w:tcW w:w="7454" w:type="dxa"/>
          </w:tcPr>
          <w:p w14:paraId="5108E058" w14:textId="3CDF6DF3" w:rsidR="00395B0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Being culturally safe</w:t>
            </w:r>
          </w:p>
        </w:tc>
        <w:tc>
          <w:tcPr>
            <w:tcW w:w="1562" w:type="dxa"/>
          </w:tcPr>
          <w:p w14:paraId="5C936490" w14:textId="477EAD92" w:rsidR="00395B0F" w:rsidRPr="00826EEF" w:rsidRDefault="009548C4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26</w:t>
            </w:r>
          </w:p>
        </w:tc>
      </w:tr>
      <w:tr w:rsidR="00395B0F" w:rsidRPr="00826EEF" w14:paraId="6DB1AAA2" w14:textId="77777777" w:rsidTr="00395B0F">
        <w:trPr>
          <w:trHeight w:val="1106"/>
        </w:trPr>
        <w:tc>
          <w:tcPr>
            <w:tcW w:w="7454" w:type="dxa"/>
          </w:tcPr>
          <w:p w14:paraId="353208C5" w14:textId="404770B8" w:rsidR="00395B0F" w:rsidRDefault="00395B0F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Contact us</w:t>
            </w:r>
          </w:p>
        </w:tc>
        <w:tc>
          <w:tcPr>
            <w:tcW w:w="1562" w:type="dxa"/>
          </w:tcPr>
          <w:p w14:paraId="5B873964" w14:textId="57E7C3CF" w:rsidR="00395B0F" w:rsidRPr="00826EEF" w:rsidRDefault="009548C4" w:rsidP="00826EEF">
            <w:pPr>
              <w:spacing w:line="360" w:lineRule="auto"/>
              <w:jc w:val="center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30</w:t>
            </w:r>
          </w:p>
        </w:tc>
      </w:tr>
    </w:tbl>
    <w:p w14:paraId="71C0E48E" w14:textId="360B3E55" w:rsidR="00B15FE4" w:rsidRDefault="00B15FE4">
      <w:r>
        <w:br w:type="page"/>
      </w:r>
    </w:p>
    <w:p w14:paraId="7830EA46" w14:textId="77777777" w:rsidR="0019703B" w:rsidRPr="002F0BB7" w:rsidRDefault="0019703B" w:rsidP="0019703B">
      <w:pPr>
        <w:pStyle w:val="EasyReadPageHeader"/>
        <w:rPr>
          <w:color w:val="auto"/>
        </w:rPr>
      </w:pPr>
      <w:r w:rsidRPr="160DD1B8">
        <w:rPr>
          <w:color w:val="auto"/>
        </w:rPr>
        <w:lastRenderedPageBreak/>
        <w:t>Disability Royal Commission</w:t>
      </w:r>
    </w:p>
    <w:p w14:paraId="079885DB" w14:textId="77777777" w:rsidR="0019703B" w:rsidRDefault="0019703B" w:rsidP="0019703B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26"/>
        <w:gridCol w:w="5900"/>
      </w:tblGrid>
      <w:tr w:rsidR="0019703B" w:rsidRPr="002F0BB7" w14:paraId="5052FFFB" w14:textId="77777777" w:rsidTr="0AE47B23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153D0F2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EC7DC7">
              <w:rPr>
                <w:noProof/>
                <w:sz w:val="28"/>
                <w:szCs w:val="28"/>
              </w:rPr>
              <w:drawing>
                <wp:inline distT="0" distB="0" distL="0" distR="0" wp14:anchorId="4259611F" wp14:editId="79EFC696">
                  <wp:extent cx="1657350" cy="1657350"/>
                  <wp:effectExtent l="0" t="0" r="0" b="0"/>
                  <wp:docPr id="955381528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381528" name="Picture 1" descr="Three people using magnifying glasses to examine something closely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78371BD" w14:textId="77777777" w:rsidR="0019703B" w:rsidRPr="006A2FD5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 xml:space="preserve">The </w:t>
            </w:r>
            <w:r w:rsidRPr="008F14A9">
              <w:rPr>
                <w:b/>
                <w:bCs/>
                <w:sz w:val="28"/>
                <w:szCs w:val="28"/>
              </w:rPr>
              <w:t>Disability Royal Commission</w:t>
            </w:r>
            <w:r w:rsidRPr="006A2FD5">
              <w:rPr>
                <w:sz w:val="28"/>
                <w:szCs w:val="28"/>
              </w:rPr>
              <w:t xml:space="preserve"> looked at how people with disability are treated.</w:t>
            </w:r>
          </w:p>
          <w:p w14:paraId="58AF1E60" w14:textId="77777777" w:rsidR="0019703B" w:rsidRPr="006A2FD5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4D83B210" w14:textId="14F928BC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 xml:space="preserve">We call it </w:t>
            </w:r>
            <w:r w:rsidRPr="0019703B">
              <w:rPr>
                <w:b/>
                <w:bCs/>
                <w:sz w:val="28"/>
                <w:szCs w:val="28"/>
              </w:rPr>
              <w:t>DRC</w:t>
            </w:r>
            <w:r w:rsidRPr="006A2FD5">
              <w:rPr>
                <w:sz w:val="28"/>
                <w:szCs w:val="28"/>
              </w:rPr>
              <w:t xml:space="preserve"> for short.</w:t>
            </w:r>
          </w:p>
        </w:tc>
      </w:tr>
      <w:tr w:rsidR="0019703B" w:rsidRPr="002F0BB7" w14:paraId="67E075F3" w14:textId="77777777" w:rsidTr="0AE47B23"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3316CE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A27102" wp14:editId="38D65822">
                  <wp:extent cx="1752600" cy="1752600"/>
                  <wp:effectExtent l="0" t="0" r="0" b="0"/>
                  <wp:docPr id="1761958267" name="Picture 6" descr="An icon of a blue book and pen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58267" name="Picture 6" descr="An icon of a blue book and pen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1FE8F6A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DD0A049" w14:textId="77777777" w:rsidR="0019703B" w:rsidRDefault="6B41C279" w:rsidP="008662B2">
            <w:pPr>
              <w:pStyle w:val="EasyRead16"/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DRC </w:t>
            </w:r>
            <w:bookmarkStart w:id="2" w:name="_Int_LxpyLPlR"/>
            <w:r w:rsidRPr="0AE47B23">
              <w:rPr>
                <w:sz w:val="28"/>
                <w:szCs w:val="28"/>
              </w:rPr>
              <w:t>wrote</w:t>
            </w:r>
            <w:bookmarkEnd w:id="2"/>
            <w:r w:rsidRPr="0AE47B23">
              <w:rPr>
                <w:sz w:val="28"/>
                <w:szCs w:val="28"/>
              </w:rPr>
              <w:t xml:space="preserve"> a report.</w:t>
            </w:r>
          </w:p>
          <w:p w14:paraId="77A1F4FF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5EE18FB1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was </w:t>
            </w:r>
            <w:r w:rsidR="00535D85">
              <w:rPr>
                <w:sz w:val="28"/>
                <w:szCs w:val="28"/>
              </w:rPr>
              <w:t>in</w:t>
            </w:r>
            <w:r>
              <w:rPr>
                <w:sz w:val="28"/>
                <w:szCs w:val="28"/>
              </w:rPr>
              <w:t xml:space="preserve"> 12 parts.</w:t>
            </w:r>
          </w:p>
          <w:p w14:paraId="770513F8" w14:textId="77777777" w:rsidR="00A26F2C" w:rsidRDefault="00A26F2C" w:rsidP="008662B2">
            <w:pPr>
              <w:pStyle w:val="EasyRead16"/>
              <w:rPr>
                <w:sz w:val="28"/>
                <w:szCs w:val="28"/>
              </w:rPr>
            </w:pPr>
          </w:p>
          <w:p w14:paraId="1FB11788" w14:textId="2DCBE769" w:rsidR="00A26F2C" w:rsidRPr="006A2FD5" w:rsidRDefault="00A26F2C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are called </w:t>
            </w:r>
            <w:r w:rsidRPr="00C10138">
              <w:rPr>
                <w:b/>
                <w:bCs/>
                <w:sz w:val="28"/>
                <w:szCs w:val="28"/>
              </w:rPr>
              <w:t>volumes</w:t>
            </w:r>
            <w:r>
              <w:rPr>
                <w:sz w:val="28"/>
                <w:szCs w:val="28"/>
              </w:rPr>
              <w:t>.</w:t>
            </w:r>
          </w:p>
        </w:tc>
      </w:tr>
      <w:tr w:rsidR="0019703B" w:rsidRPr="002F0BB7" w14:paraId="55A061E7" w14:textId="77777777" w:rsidTr="00ED52E0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919D84D" w14:textId="2FE9FCFF" w:rsidR="0019703B" w:rsidRPr="002F0BB7" w:rsidRDefault="006E2089" w:rsidP="008662B2">
            <w:pPr>
              <w:pStyle w:val="EasyRead16"/>
              <w:rPr>
                <w:sz w:val="28"/>
                <w:szCs w:val="28"/>
              </w:rPr>
            </w:pPr>
            <w:r w:rsidRPr="00516B06">
              <w:rPr>
                <w:noProof/>
                <w:sz w:val="28"/>
                <w:szCs w:val="28"/>
              </w:rPr>
              <w:drawing>
                <wp:inline distT="0" distB="0" distL="0" distR="0" wp14:anchorId="3E9B932F" wp14:editId="716A5607">
                  <wp:extent cx="1840230" cy="1226820"/>
                  <wp:effectExtent l="0" t="0" r="7620" b="0"/>
                  <wp:docPr id="739117562" name="Picture 10" descr="illustration of people sitting at a table with drc recommendations on the board behi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117562" name="Picture 10" descr="illustration of people sitting at a table with drc recommendations on the board behind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F8BC076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0F635B71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had </w:t>
            </w:r>
            <w:r w:rsidRPr="008357EE">
              <w:rPr>
                <w:b/>
                <w:bCs/>
                <w:sz w:val="28"/>
                <w:szCs w:val="28"/>
              </w:rPr>
              <w:t>recommendations</w:t>
            </w:r>
            <w:r>
              <w:rPr>
                <w:sz w:val="28"/>
                <w:szCs w:val="28"/>
              </w:rPr>
              <w:t>.</w:t>
            </w:r>
          </w:p>
          <w:p w14:paraId="71B7B917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3044ACA7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Recommendations are ideas to do things better.</w:t>
            </w:r>
          </w:p>
        </w:tc>
      </w:tr>
      <w:tr w:rsidR="0019703B" w:rsidRPr="002F0BB7" w14:paraId="0C124447" w14:textId="77777777" w:rsidTr="0AE47B23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7D4F113" w14:textId="16386517" w:rsidR="0019703B" w:rsidRPr="0091722F" w:rsidRDefault="0019703B" w:rsidP="0091722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EE7D246" wp14:editId="2E7A9B5A">
                  <wp:extent cx="1819275" cy="1819275"/>
                  <wp:effectExtent l="0" t="0" r="0" b="0"/>
                  <wp:docPr id="1069897870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F3128BE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BF4B565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 xml:space="preserve">The report had a lot of recommendations. </w:t>
            </w:r>
          </w:p>
          <w:p w14:paraId="25DFE29F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1905BC37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things be better for people with disability.</w:t>
            </w:r>
          </w:p>
        </w:tc>
      </w:tr>
      <w:tr w:rsidR="0019703B" w:rsidRPr="002F0BB7" w14:paraId="26408ECF" w14:textId="77777777" w:rsidTr="0AE47B23">
        <w:trPr>
          <w:trHeight w:val="339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3D21768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6003C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0A68FF5" wp14:editId="00ED6FB1">
                  <wp:extent cx="1704975" cy="1750120"/>
                  <wp:effectExtent l="0" t="0" r="0" b="2540"/>
                  <wp:docPr id="1941127968" name="Picture 1" descr="A diverse group of five people standing closely together, smiling, and holding hands. with a banner with the Australian map and a kangaroo in teal and 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127968" name="Picture 1" descr="A diverse group of five people standing closely together, smiling, and holding hands. with a banner with the Australian map and a kangaroo in teal and white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792" cy="176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DD8D2CA" w14:textId="77777777" w:rsidR="0019703B" w:rsidRDefault="6B41C279" w:rsidP="008662B2">
            <w:pPr>
              <w:pStyle w:val="EasyRead16"/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We want Australia to be a place </w:t>
            </w:r>
            <w:bookmarkStart w:id="3" w:name="_Int_ckruJXA4"/>
            <w:proofErr w:type="gramStart"/>
            <w:r w:rsidRPr="0AE47B23">
              <w:rPr>
                <w:sz w:val="28"/>
                <w:szCs w:val="28"/>
              </w:rPr>
              <w:t>where</w:t>
            </w:r>
            <w:bookmarkEnd w:id="3"/>
            <w:proofErr w:type="gramEnd"/>
            <w:r w:rsidRPr="0AE47B23">
              <w:rPr>
                <w:sz w:val="28"/>
                <w:szCs w:val="28"/>
              </w:rPr>
              <w:t xml:space="preserve"> people with disability </w:t>
            </w:r>
          </w:p>
          <w:p w14:paraId="221B5957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0E3F1CCD" w14:textId="77777777" w:rsidR="0019703B" w:rsidRPr="002F0BB7" w:rsidRDefault="0019703B" w:rsidP="0019703B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safe</w:t>
            </w:r>
          </w:p>
        </w:tc>
      </w:tr>
      <w:tr w:rsidR="0019703B" w:rsidRPr="002F0BB7" w14:paraId="37D25C54" w14:textId="77777777" w:rsidTr="0AE47B23">
        <w:trPr>
          <w:trHeight w:val="415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5B366BB" w14:textId="77777777" w:rsidR="0019703B" w:rsidRPr="00120B4C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120B4C">
              <w:rPr>
                <w:noProof/>
                <w:sz w:val="28"/>
                <w:szCs w:val="28"/>
              </w:rPr>
              <w:drawing>
                <wp:inline distT="0" distB="0" distL="0" distR="0" wp14:anchorId="2FE289EE" wp14:editId="20D244E2">
                  <wp:extent cx="1714500" cy="1714500"/>
                  <wp:effectExtent l="0" t="0" r="0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E78CB02" w14:textId="77777777" w:rsidR="0019703B" w:rsidRPr="00120B4C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1B10D29C" w14:textId="77777777" w:rsidR="0019703B" w:rsidRPr="00120B4C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F6C7E11" w14:textId="77777777" w:rsidR="0019703B" w:rsidRPr="00120B4C" w:rsidRDefault="0019703B" w:rsidP="0019703B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 xml:space="preserve">Have their </w:t>
            </w:r>
            <w:r w:rsidRPr="00120B4C">
              <w:rPr>
                <w:b/>
                <w:bCs/>
                <w:sz w:val="28"/>
                <w:szCs w:val="28"/>
              </w:rPr>
              <w:t>rights</w:t>
            </w:r>
            <w:r w:rsidRPr="00120B4C">
              <w:rPr>
                <w:sz w:val="28"/>
                <w:szCs w:val="28"/>
              </w:rPr>
              <w:t xml:space="preserve"> protected</w:t>
            </w:r>
          </w:p>
          <w:p w14:paraId="302D3263" w14:textId="77777777" w:rsidR="0019703B" w:rsidRPr="00120B4C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50F2BC22" w14:textId="77777777" w:rsidR="0019703B" w:rsidRDefault="0019703B" w:rsidP="008662B2">
            <w:pPr>
              <w:spacing w:line="360" w:lineRule="auto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 xml:space="preserve">Rights are </w:t>
            </w:r>
            <w:r w:rsidRPr="4DAD5437">
              <w:rPr>
                <w:b/>
                <w:bCs/>
                <w:sz w:val="28"/>
                <w:szCs w:val="28"/>
              </w:rPr>
              <w:t>rules</w:t>
            </w:r>
            <w:r w:rsidRPr="4DAD5437">
              <w:rPr>
                <w:sz w:val="28"/>
                <w:szCs w:val="28"/>
              </w:rPr>
              <w:t xml:space="preserve"> about treating everyone</w:t>
            </w:r>
          </w:p>
          <w:p w14:paraId="1A3F41F8" w14:textId="77777777" w:rsidR="00CB00C5" w:rsidRPr="00120B4C" w:rsidRDefault="00CB00C5" w:rsidP="008662B2">
            <w:pPr>
              <w:spacing w:line="360" w:lineRule="auto"/>
              <w:rPr>
                <w:sz w:val="28"/>
                <w:szCs w:val="28"/>
              </w:rPr>
            </w:pPr>
          </w:p>
          <w:p w14:paraId="0B2838B9" w14:textId="77777777" w:rsidR="0019703B" w:rsidRPr="00120B4C" w:rsidRDefault="0019703B" w:rsidP="0019703B">
            <w:pPr>
              <w:numPr>
                <w:ilvl w:val="0"/>
                <w:numId w:val="15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Fair</w:t>
            </w:r>
          </w:p>
          <w:p w14:paraId="2114D8EA" w14:textId="77777777" w:rsidR="0019703B" w:rsidRPr="00120B4C" w:rsidRDefault="0019703B" w:rsidP="0019703B">
            <w:pPr>
              <w:numPr>
                <w:ilvl w:val="0"/>
                <w:numId w:val="16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Equal</w:t>
            </w:r>
            <w:r>
              <w:rPr>
                <w:sz w:val="28"/>
                <w:szCs w:val="28"/>
              </w:rPr>
              <w:t>ly</w:t>
            </w:r>
            <w:r w:rsidRPr="00120B4C">
              <w:rPr>
                <w:sz w:val="28"/>
                <w:szCs w:val="28"/>
              </w:rPr>
              <w:t>.</w:t>
            </w:r>
          </w:p>
        </w:tc>
      </w:tr>
      <w:tr w:rsidR="0019703B" w:rsidRPr="002F0BB7" w14:paraId="092BCC1A" w14:textId="77777777" w:rsidTr="0AE47B23">
        <w:trPr>
          <w:trHeight w:val="347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C2CDBC2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AC5FD5">
              <w:rPr>
                <w:noProof/>
                <w:sz w:val="28"/>
                <w:szCs w:val="28"/>
              </w:rPr>
              <w:drawing>
                <wp:inline distT="0" distB="0" distL="0" distR="0" wp14:anchorId="3DA953C7" wp14:editId="23FFC7EF">
                  <wp:extent cx="1743075" cy="1743075"/>
                  <wp:effectExtent l="0" t="0" r="0" b="9525"/>
                  <wp:docPr id="2079404641" name="Picture 1" descr="Two women smiling, one standing and holding the hand of the other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04641" name="Picture 1" descr="Two women smiling, one standing and holding the hand of the other seated in a wheelchair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FF761C3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506E7032" w14:textId="77777777" w:rsidR="0019703B" w:rsidRDefault="6B41C279" w:rsidP="008662B2">
            <w:pPr>
              <w:pStyle w:val="EasyRead16"/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We want Australia to be a place </w:t>
            </w:r>
            <w:bookmarkStart w:id="4" w:name="_Int_XohkkdsS"/>
            <w:proofErr w:type="gramStart"/>
            <w:r w:rsidRPr="0AE47B23">
              <w:rPr>
                <w:sz w:val="28"/>
                <w:szCs w:val="28"/>
              </w:rPr>
              <w:t>where</w:t>
            </w:r>
            <w:bookmarkEnd w:id="4"/>
            <w:proofErr w:type="gramEnd"/>
            <w:r w:rsidRPr="0AE47B23">
              <w:rPr>
                <w:sz w:val="28"/>
                <w:szCs w:val="28"/>
              </w:rPr>
              <w:t xml:space="preserve"> people with disability </w:t>
            </w:r>
          </w:p>
          <w:p w14:paraId="37D31FD5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3978F6E9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70A51BE3" w14:textId="77777777" w:rsidR="0019703B" w:rsidRDefault="0019703B" w:rsidP="0019703B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respected</w:t>
            </w:r>
          </w:p>
        </w:tc>
      </w:tr>
      <w:tr w:rsidR="0019703B" w:rsidRPr="002F0BB7" w14:paraId="7121FAA3" w14:textId="77777777" w:rsidTr="0AE47B23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041C601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4A5A03">
              <w:rPr>
                <w:noProof/>
                <w:sz w:val="28"/>
                <w:szCs w:val="28"/>
              </w:rPr>
              <w:drawing>
                <wp:inline distT="0" distB="0" distL="0" distR="0" wp14:anchorId="26A5D452" wp14:editId="42CF25FB">
                  <wp:extent cx="1571625" cy="1571625"/>
                  <wp:effectExtent l="0" t="0" r="9525" b="9525"/>
                  <wp:docPr id="664902829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902829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655F5EC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70623BDC" w14:textId="77777777" w:rsidR="00F10D9C" w:rsidRDefault="00F10D9C" w:rsidP="008662B2">
            <w:pPr>
              <w:pStyle w:val="EasyRead16"/>
              <w:rPr>
                <w:sz w:val="28"/>
                <w:szCs w:val="28"/>
              </w:rPr>
            </w:pPr>
          </w:p>
          <w:p w14:paraId="2D109B49" w14:textId="4551898D" w:rsidR="0019703B" w:rsidRDefault="00E91B15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Can </w:t>
            </w:r>
            <w:r w:rsidRPr="00757E73">
              <w:rPr>
                <w:sz w:val="28"/>
                <w:szCs w:val="28"/>
              </w:rPr>
              <w:t xml:space="preserve">make </w:t>
            </w:r>
            <w:r w:rsidRPr="00F422E6">
              <w:rPr>
                <w:sz w:val="28"/>
                <w:szCs w:val="28"/>
              </w:rPr>
              <w:t>their own</w:t>
            </w:r>
            <w:r w:rsidRPr="00757E73">
              <w:rPr>
                <w:sz w:val="28"/>
                <w:szCs w:val="28"/>
              </w:rPr>
              <w:t xml:space="preserve"> choices</w:t>
            </w:r>
          </w:p>
        </w:tc>
      </w:tr>
      <w:tr w:rsidR="0019703B" w:rsidRPr="002F0BB7" w14:paraId="49539747" w14:textId="77777777" w:rsidTr="0AE47B23">
        <w:trPr>
          <w:trHeight w:val="36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F99251E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453F1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FF0E002" wp14:editId="76CE6DB0">
                  <wp:extent cx="1704975" cy="1704975"/>
                  <wp:effectExtent l="0" t="0" r="9525" b="9525"/>
                  <wp:docPr id="902628769" name="Picture 1" descr="A diverse group of five individuals, including a person in a wheelchair and a person with crutches, standing together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28769" name="Picture 1" descr="A diverse group of five individuals, including a person in a wheelchair and a person with crutches, standing together and smiling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131CAEF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1E432744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114619AC" w14:textId="77777777" w:rsidR="0019703B" w:rsidRDefault="0019703B" w:rsidP="0019703B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Live the lives that they want to.</w:t>
            </w:r>
          </w:p>
        </w:tc>
      </w:tr>
      <w:tr w:rsidR="0019703B" w:rsidRPr="002F0BB7" w14:paraId="7BF0076A" w14:textId="77777777" w:rsidTr="0AE47B23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6DF56B0" w14:textId="77777777" w:rsidR="0019703B" w:rsidRPr="002F0BB7" w:rsidRDefault="0019703B" w:rsidP="008662B2">
            <w:pPr>
              <w:pStyle w:val="EasyRead16"/>
              <w:rPr>
                <w:sz w:val="28"/>
                <w:szCs w:val="28"/>
              </w:rPr>
            </w:pPr>
            <w:r w:rsidRPr="00763D9A">
              <w:rPr>
                <w:noProof/>
              </w:rPr>
              <w:drawing>
                <wp:inline distT="0" distB="0" distL="0" distR="0" wp14:anchorId="6852E548" wp14:editId="4F32EE2C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10D53E2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would make Australia an </w:t>
            </w:r>
            <w:r w:rsidRPr="00243A02">
              <w:rPr>
                <w:b/>
                <w:bCs/>
                <w:sz w:val="28"/>
                <w:szCs w:val="28"/>
              </w:rPr>
              <w:t>inclusive</w:t>
            </w:r>
            <w:r>
              <w:rPr>
                <w:sz w:val="28"/>
                <w:szCs w:val="28"/>
              </w:rPr>
              <w:t xml:space="preserve"> place for everyone.</w:t>
            </w:r>
          </w:p>
          <w:p w14:paraId="5757FCE9" w14:textId="77777777" w:rsidR="0019703B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58E617E" w14:textId="77777777" w:rsidR="0019703B" w:rsidRPr="0014515C" w:rsidRDefault="0019703B" w:rsidP="008662B2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Inclusive is when everyone</w:t>
            </w:r>
          </w:p>
          <w:p w14:paraId="223EF95D" w14:textId="77777777" w:rsidR="0019703B" w:rsidRPr="0014515C" w:rsidRDefault="0019703B" w:rsidP="008662B2">
            <w:pPr>
              <w:pStyle w:val="EasyRead16"/>
              <w:rPr>
                <w:sz w:val="28"/>
                <w:szCs w:val="28"/>
              </w:rPr>
            </w:pPr>
          </w:p>
          <w:p w14:paraId="64F12F69" w14:textId="77777777" w:rsidR="0019703B" w:rsidRPr="0014515C" w:rsidRDefault="0019703B" w:rsidP="0019703B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Can </w:t>
            </w:r>
            <w:r w:rsidRPr="0014515C">
              <w:rPr>
                <w:b/>
                <w:bCs/>
                <w:sz w:val="28"/>
                <w:szCs w:val="28"/>
              </w:rPr>
              <w:t>take part</w:t>
            </w:r>
          </w:p>
          <w:p w14:paraId="482CDB90" w14:textId="00E209F9" w:rsidR="0019703B" w:rsidRPr="00CB00C5" w:rsidRDefault="0019703B" w:rsidP="008662B2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Feel like they </w:t>
            </w:r>
            <w:r w:rsidRPr="0014515C">
              <w:rPr>
                <w:b/>
                <w:bCs/>
                <w:sz w:val="28"/>
                <w:szCs w:val="28"/>
              </w:rPr>
              <w:t>belong</w:t>
            </w:r>
            <w:r w:rsidRPr="0014515C">
              <w:rPr>
                <w:sz w:val="28"/>
                <w:szCs w:val="28"/>
              </w:rPr>
              <w:t>.</w:t>
            </w:r>
          </w:p>
        </w:tc>
      </w:tr>
    </w:tbl>
    <w:p w14:paraId="67991E6B" w14:textId="3403A088" w:rsidR="00CB00C5" w:rsidRDefault="00CB00C5"/>
    <w:p w14:paraId="0A326238" w14:textId="77777777" w:rsidR="00CB00C5" w:rsidRDefault="00CB00C5">
      <w:r>
        <w:br w:type="page"/>
      </w:r>
    </w:p>
    <w:p w14:paraId="6E9BBD68" w14:textId="5EF10544" w:rsidR="00C2621D" w:rsidRPr="007B1156" w:rsidRDefault="08ED15AB" w:rsidP="00C2621D">
      <w:pPr>
        <w:pStyle w:val="EasyReadPageHeader"/>
        <w:rPr>
          <w:color w:val="auto"/>
          <w:sz w:val="48"/>
          <w:szCs w:val="48"/>
        </w:rPr>
      </w:pPr>
      <w:r w:rsidRPr="6FEF820F">
        <w:rPr>
          <w:color w:val="auto"/>
          <w:sz w:val="48"/>
          <w:szCs w:val="48"/>
        </w:rPr>
        <w:lastRenderedPageBreak/>
        <w:t xml:space="preserve">What is the </w:t>
      </w:r>
      <w:r w:rsidR="00186449">
        <w:rPr>
          <w:color w:val="auto"/>
          <w:sz w:val="48"/>
          <w:szCs w:val="48"/>
        </w:rPr>
        <w:t>Progress</w:t>
      </w:r>
      <w:r w:rsidRPr="6FEF820F">
        <w:rPr>
          <w:color w:val="auto"/>
          <w:sz w:val="48"/>
          <w:szCs w:val="48"/>
        </w:rPr>
        <w:t xml:space="preserve"> report</w:t>
      </w:r>
    </w:p>
    <w:p w14:paraId="67BE3D2F" w14:textId="77777777" w:rsidR="00C2621D" w:rsidRDefault="00C2621D" w:rsidP="00C2621D"/>
    <w:tbl>
      <w:tblPr>
        <w:tblStyle w:val="TableGrid"/>
        <w:tblW w:w="9016" w:type="dxa"/>
        <w:tblLayout w:type="fixed"/>
        <w:tblLook w:val="04A0" w:firstRow="1" w:lastRow="0" w:firstColumn="1" w:lastColumn="0" w:noHBand="0" w:noVBand="1"/>
      </w:tblPr>
      <w:tblGrid>
        <w:gridCol w:w="3120"/>
        <w:gridCol w:w="5896"/>
      </w:tblGrid>
      <w:tr w:rsidR="00C2621D" w:rsidRPr="008E647D" w14:paraId="1DCB22B0" w14:textId="77777777" w:rsidTr="00496950">
        <w:trPr>
          <w:cantSplit/>
          <w:trHeight w:val="3686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083E1E67" w14:textId="77777777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03C752" wp14:editId="554A9C35">
                  <wp:extent cx="1844040" cy="1844040"/>
                  <wp:effectExtent l="0" t="0" r="0" b="3810"/>
                  <wp:docPr id="1478775885" name="Picture 3" descr="Cover of a spiral-bound report with the title 'Report' and an image of a person holding a paper that reads 'easy read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775885" name="Picture 3" descr="Cover of a spiral-bound report with the title 'Report' and an image of a person holding a paper that reads 'easy read.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5220FF3A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56EC3B8C" w14:textId="14F5B4A7" w:rsidR="00C2621D" w:rsidRDefault="08ED15AB" w:rsidP="00FB16F5">
            <w:pPr>
              <w:pStyle w:val="EasyRead16"/>
              <w:tabs>
                <w:tab w:val="left" w:pos="4650"/>
              </w:tabs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We told DRC we will write </w:t>
            </w:r>
            <w:r w:rsidR="00186449" w:rsidRPr="5A685D18">
              <w:rPr>
                <w:sz w:val="28"/>
                <w:szCs w:val="28"/>
              </w:rPr>
              <w:t>report</w:t>
            </w:r>
            <w:r w:rsidR="00186449">
              <w:rPr>
                <w:sz w:val="28"/>
                <w:szCs w:val="28"/>
              </w:rPr>
              <w:t>s about the work governments are doing</w:t>
            </w:r>
            <w:r w:rsidRPr="6FEF820F">
              <w:rPr>
                <w:sz w:val="28"/>
                <w:szCs w:val="28"/>
              </w:rPr>
              <w:t>.</w:t>
            </w:r>
          </w:p>
          <w:p w14:paraId="27F42E0E" w14:textId="77777777" w:rsidR="00C2621D" w:rsidRDefault="00C2621D" w:rsidP="00FB16F5">
            <w:pPr>
              <w:pStyle w:val="EasyRead16"/>
              <w:tabs>
                <w:tab w:val="left" w:pos="4650"/>
              </w:tabs>
              <w:rPr>
                <w:sz w:val="28"/>
                <w:szCs w:val="28"/>
              </w:rPr>
            </w:pPr>
          </w:p>
          <w:p w14:paraId="5D97A614" w14:textId="77777777" w:rsidR="00C2621D" w:rsidRDefault="08ED15AB" w:rsidP="00FB16F5">
            <w:pPr>
              <w:pStyle w:val="EasyRead16"/>
              <w:tabs>
                <w:tab w:val="left" w:pos="4650"/>
              </w:tabs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This is the first update.</w:t>
            </w:r>
          </w:p>
        </w:tc>
      </w:tr>
      <w:tr w:rsidR="00C2621D" w:rsidRPr="008E647D" w14:paraId="4D035543" w14:textId="77777777" w:rsidTr="00496950">
        <w:trPr>
          <w:cantSplit/>
          <w:trHeight w:val="4253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14FE701D" w14:textId="7530D8A0" w:rsidR="00C2621D" w:rsidRPr="008E647D" w:rsidRDefault="5C7A3E45" w:rsidP="6FEF820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FBC357" wp14:editId="0CA75B54">
                  <wp:extent cx="1276350" cy="1914525"/>
                  <wp:effectExtent l="0" t="0" r="0" b="9525"/>
                  <wp:docPr id="193007350" name="Picture 2" descr="An illustration of a person with a thought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07350" name="Picture 2" descr="An illustration of a person with a thought bub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369" cy="1917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001FC887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5E5C9B2A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It does </w:t>
            </w:r>
            <w:r w:rsidRPr="6FEF820F">
              <w:rPr>
                <w:b/>
                <w:bCs/>
                <w:sz w:val="28"/>
                <w:szCs w:val="28"/>
              </w:rPr>
              <w:t>not</w:t>
            </w:r>
            <w:r w:rsidRPr="6FEF820F">
              <w:rPr>
                <w:sz w:val="28"/>
                <w:szCs w:val="28"/>
              </w:rPr>
              <w:t xml:space="preserve"> say all the things governments are doing.</w:t>
            </w:r>
          </w:p>
          <w:p w14:paraId="21B975F9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62EF9FE8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It has the main things we are working on.</w:t>
            </w:r>
          </w:p>
          <w:p w14:paraId="1DD667F1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455E482A" w14:textId="554A6C02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We started the work people with disability said was </w:t>
            </w:r>
            <w:r w:rsidRPr="00ED52E0">
              <w:rPr>
                <w:b/>
                <w:bCs/>
                <w:sz w:val="28"/>
                <w:szCs w:val="28"/>
              </w:rPr>
              <w:t>most</w:t>
            </w:r>
            <w:r w:rsidRPr="6FEF820F">
              <w:rPr>
                <w:sz w:val="28"/>
                <w:szCs w:val="28"/>
              </w:rPr>
              <w:t xml:space="preserve"> important.</w:t>
            </w:r>
          </w:p>
        </w:tc>
      </w:tr>
      <w:tr w:rsidR="00C2621D" w:rsidRPr="008E647D" w14:paraId="4695228C" w14:textId="77777777" w:rsidTr="00496950">
        <w:trPr>
          <w:cantSplit/>
          <w:trHeight w:val="300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13EADBA9" w14:textId="0C3E1608" w:rsidR="00C2621D" w:rsidRPr="008E647D" w:rsidRDefault="37F250D9" w:rsidP="6FEF820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7CC401" wp14:editId="0F9E9D19">
                  <wp:extent cx="1276350" cy="1914525"/>
                  <wp:effectExtent l="0" t="0" r="0" b="9525"/>
                  <wp:docPr id="763873820" name="Picture 5" descr="an illustration of a person with disability holding a clipboard with DRC recommendation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873820" name="Picture 5" descr="an illustration of a person with disability holding a clipboard with DRC recommendation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12" cy="1915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33F9A096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0A926B32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We shared how we will make</w:t>
            </w:r>
          </w:p>
          <w:p w14:paraId="2E270254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29912DF4" w14:textId="77777777" w:rsidR="00C2621D" w:rsidRDefault="08ED15AB" w:rsidP="00C2621D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Changes</w:t>
            </w:r>
          </w:p>
          <w:p w14:paraId="419CB086" w14:textId="77777777" w:rsidR="00C2621D" w:rsidRDefault="08ED15AB" w:rsidP="00C2621D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Things better for people with disability.</w:t>
            </w:r>
          </w:p>
          <w:p w14:paraId="332CD813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5A6A311C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We have started this work.</w:t>
            </w:r>
          </w:p>
          <w:p w14:paraId="36EAE1B4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6BE18AC2" w14:textId="77777777" w:rsidR="00C2621D" w:rsidRPr="00AF306A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It will take a long time.</w:t>
            </w:r>
          </w:p>
        </w:tc>
      </w:tr>
      <w:tr w:rsidR="00C2621D" w:rsidRPr="008E647D" w14:paraId="79073FF5" w14:textId="77777777" w:rsidTr="00496950">
        <w:trPr>
          <w:cantSplit/>
          <w:trHeight w:val="3402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2BCBCBD2" w14:textId="01B04DFB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923A7B" wp14:editId="0001075F">
                  <wp:extent cx="1844040" cy="1844040"/>
                  <wp:effectExtent l="0" t="0" r="3810" b="3810"/>
                  <wp:docPr id="1682498169" name="Picture 7" descr="An illustration of a person standing in front of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498169" name="Picture 7" descr="An illustration of a person standing in front of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44570BA9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1FB94D54" w14:textId="77777777" w:rsidR="00C77A8B" w:rsidRDefault="00C77A8B" w:rsidP="00FB16F5">
            <w:pPr>
              <w:pStyle w:val="EasyRead16"/>
              <w:rPr>
                <w:sz w:val="28"/>
                <w:szCs w:val="28"/>
              </w:rPr>
            </w:pPr>
          </w:p>
          <w:p w14:paraId="1E8F42ED" w14:textId="7A614875" w:rsidR="00C2621D" w:rsidRDefault="08ED15AB" w:rsidP="00C77A8B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We will say how we are going for each recommendation.</w:t>
            </w:r>
          </w:p>
        </w:tc>
      </w:tr>
      <w:tr w:rsidR="00C77A8B" w:rsidRPr="008E647D" w14:paraId="67C2C7C1" w14:textId="77777777" w:rsidTr="00496950">
        <w:trPr>
          <w:cantSplit/>
          <w:trHeight w:val="5670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21E49292" w14:textId="7358EE4D" w:rsidR="00C77A8B" w:rsidRDefault="00C77A8B" w:rsidP="00FB16F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BAFFE0" wp14:editId="61F7109C">
                  <wp:extent cx="1840230" cy="1840230"/>
                  <wp:effectExtent l="0" t="0" r="7620" b="7620"/>
                  <wp:docPr id="1567357310" name="Picture 1" descr="teal icon of a che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796172" name="Picture 1" descr="teal icon of a check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024B59C1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</w:p>
          <w:p w14:paraId="5FB9A230" w14:textId="7382F704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We will say if we </w:t>
            </w:r>
          </w:p>
          <w:p w14:paraId="6F8FF097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</w:p>
          <w:p w14:paraId="000DB2F1" w14:textId="77777777" w:rsidR="00C77A8B" w:rsidRDefault="00C77A8B" w:rsidP="00C77A8B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Have </w:t>
            </w:r>
            <w:r w:rsidRPr="6FEF820F">
              <w:rPr>
                <w:b/>
                <w:bCs/>
                <w:sz w:val="28"/>
                <w:szCs w:val="28"/>
              </w:rPr>
              <w:t>finished</w:t>
            </w:r>
            <w:r w:rsidRPr="6FEF820F">
              <w:rPr>
                <w:sz w:val="28"/>
                <w:szCs w:val="28"/>
              </w:rPr>
              <w:t xml:space="preserve"> this work</w:t>
            </w:r>
          </w:p>
          <w:p w14:paraId="28967230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</w:p>
          <w:p w14:paraId="2EA75C7A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This means we</w:t>
            </w:r>
          </w:p>
          <w:p w14:paraId="65938EE8" w14:textId="77777777" w:rsidR="00C77A8B" w:rsidRDefault="00C77A8B" w:rsidP="00C77A8B">
            <w:pPr>
              <w:pStyle w:val="EasyRead16"/>
              <w:rPr>
                <w:sz w:val="28"/>
                <w:szCs w:val="28"/>
              </w:rPr>
            </w:pPr>
          </w:p>
          <w:p w14:paraId="68DE4B45" w14:textId="77777777" w:rsidR="00C77A8B" w:rsidRDefault="00C77A8B" w:rsidP="00C77A8B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Agreed to the recommendation</w:t>
            </w:r>
          </w:p>
          <w:p w14:paraId="58D7BEE2" w14:textId="32FA92F9" w:rsidR="00C77A8B" w:rsidRDefault="00C77A8B" w:rsidP="00C77A8B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Have finished the work to make the change.</w:t>
            </w:r>
          </w:p>
        </w:tc>
      </w:tr>
      <w:tr w:rsidR="00C2621D" w:rsidRPr="008E647D" w14:paraId="7029B5E7" w14:textId="77777777" w:rsidTr="00496950">
        <w:trPr>
          <w:cantSplit/>
          <w:trHeight w:val="300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262D8D3F" w14:textId="77777777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25E4488" wp14:editId="57805AE3">
                  <wp:extent cx="1840230" cy="1840230"/>
                  <wp:effectExtent l="0" t="0" r="7620" b="7620"/>
                  <wp:docPr id="2023016772" name="Picture 6" descr="Illustration of people with disability wor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15248" name="Picture 6" descr="Illustration of people with disability wor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3C906B73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0B76F226" w14:textId="77777777" w:rsidR="00C2621D" w:rsidRDefault="08ED15AB" w:rsidP="00C2621D">
            <w:pPr>
              <w:pStyle w:val="EasyRead16"/>
              <w:numPr>
                <w:ilvl w:val="0"/>
                <w:numId w:val="47"/>
              </w:numPr>
              <w:rPr>
                <w:sz w:val="28"/>
                <w:szCs w:val="28"/>
              </w:rPr>
            </w:pPr>
            <w:r w:rsidRPr="6FEF820F">
              <w:rPr>
                <w:b/>
                <w:bCs/>
                <w:sz w:val="28"/>
                <w:szCs w:val="28"/>
              </w:rPr>
              <w:t>Still doing work</w:t>
            </w:r>
            <w:r w:rsidRPr="6FEF820F">
              <w:rPr>
                <w:sz w:val="28"/>
                <w:szCs w:val="28"/>
              </w:rPr>
              <w:t xml:space="preserve"> on the recommendation</w:t>
            </w:r>
          </w:p>
          <w:p w14:paraId="6D344756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09A19C8A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This means we</w:t>
            </w:r>
          </w:p>
          <w:p w14:paraId="17FF1BFF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30E1D284" w14:textId="77777777" w:rsidR="00C2621D" w:rsidRDefault="08ED15AB" w:rsidP="00C2621D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Agree to the recommendation</w:t>
            </w:r>
          </w:p>
          <w:p w14:paraId="6255D35D" w14:textId="77777777" w:rsidR="00C2621D" w:rsidRDefault="08ED15AB" w:rsidP="00C2621D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Have started making changes</w:t>
            </w:r>
          </w:p>
          <w:p w14:paraId="119A8695" w14:textId="77777777" w:rsidR="00C2621D" w:rsidRDefault="08ED15AB" w:rsidP="00C2621D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Need more time to finish this work</w:t>
            </w:r>
          </w:p>
        </w:tc>
      </w:tr>
      <w:tr w:rsidR="00C2621D" w:rsidRPr="008E647D" w14:paraId="371C37AC" w14:textId="77777777" w:rsidTr="00496950">
        <w:trPr>
          <w:cantSplit/>
          <w:trHeight w:val="4536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0B344C77" w14:textId="2A64E1E0" w:rsidR="00C2621D" w:rsidRPr="008E647D" w:rsidRDefault="58756A40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ADBF40" wp14:editId="1BD381CF">
                  <wp:extent cx="1844040" cy="1844040"/>
                  <wp:effectExtent l="0" t="0" r="3810" b="3810"/>
                  <wp:docPr id="1457376219" name="Picture 6" descr="An illustration of a group of people sitting at desks with laptops and a person standing behind them, with a whiteboard saying work to d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376219" name="Picture 6" descr="An illustration of a group of people sitting at desks with laptops and a person standing behind them, with a whiteboard saying work to d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70663A48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1CD6E02F" w14:textId="77777777" w:rsidR="00C2621D" w:rsidRDefault="08ED15AB" w:rsidP="00C2621D">
            <w:pPr>
              <w:pStyle w:val="EasyRead16"/>
              <w:numPr>
                <w:ilvl w:val="0"/>
                <w:numId w:val="48"/>
              </w:numPr>
              <w:rPr>
                <w:sz w:val="28"/>
                <w:szCs w:val="28"/>
              </w:rPr>
            </w:pPr>
            <w:r w:rsidRPr="6FEF820F">
              <w:rPr>
                <w:b/>
                <w:bCs/>
                <w:sz w:val="28"/>
                <w:szCs w:val="28"/>
              </w:rPr>
              <w:t>Have more work</w:t>
            </w:r>
            <w:r w:rsidRPr="6FEF820F">
              <w:rPr>
                <w:sz w:val="28"/>
                <w:szCs w:val="28"/>
              </w:rPr>
              <w:t xml:space="preserve"> to do on the recommendation</w:t>
            </w:r>
          </w:p>
          <w:p w14:paraId="7A6320A5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47E85546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This means we need more time to decide how to make the changes.</w:t>
            </w:r>
          </w:p>
        </w:tc>
      </w:tr>
      <w:tr w:rsidR="00C2621D" w:rsidRPr="008E647D" w14:paraId="11A681A4" w14:textId="77777777" w:rsidTr="00496950">
        <w:trPr>
          <w:cantSplit/>
          <w:trHeight w:val="4536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509081C6" w14:textId="77777777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BBC559D" wp14:editId="1A1945C0">
                  <wp:extent cx="1844040" cy="1844040"/>
                  <wp:effectExtent l="0" t="0" r="0" b="0"/>
                  <wp:docPr id="992810521" name="Picture 9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810521" name="Picture 9" descr="Clipboard with a red 'X' mark on the pap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52CF5CEC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782CBB53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There are </w:t>
            </w:r>
            <w:r w:rsidRPr="6FEF820F">
              <w:rPr>
                <w:b/>
                <w:bCs/>
                <w:sz w:val="28"/>
                <w:szCs w:val="28"/>
              </w:rPr>
              <w:t>no</w:t>
            </w:r>
            <w:r w:rsidRPr="6FEF820F">
              <w:rPr>
                <w:sz w:val="28"/>
                <w:szCs w:val="28"/>
              </w:rPr>
              <w:t xml:space="preserve"> recommendations for volumes</w:t>
            </w:r>
          </w:p>
          <w:p w14:paraId="671B4713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1C82A1B6" w14:textId="77777777" w:rsidR="00C2621D" w:rsidRDefault="08ED15AB" w:rsidP="00C2621D">
            <w:pPr>
              <w:pStyle w:val="EasyRead16"/>
              <w:numPr>
                <w:ilvl w:val="0"/>
                <w:numId w:val="49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1</w:t>
            </w:r>
          </w:p>
          <w:p w14:paraId="5A82759E" w14:textId="77777777" w:rsidR="00C2621D" w:rsidRDefault="08ED15AB" w:rsidP="00C2621D">
            <w:pPr>
              <w:pStyle w:val="EasyRead16"/>
              <w:numPr>
                <w:ilvl w:val="0"/>
                <w:numId w:val="49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2</w:t>
            </w:r>
          </w:p>
          <w:p w14:paraId="59E71892" w14:textId="77777777" w:rsidR="00C2621D" w:rsidRDefault="08ED15AB" w:rsidP="00C2621D">
            <w:pPr>
              <w:pStyle w:val="EasyRead16"/>
              <w:numPr>
                <w:ilvl w:val="0"/>
                <w:numId w:val="49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3</w:t>
            </w:r>
          </w:p>
        </w:tc>
      </w:tr>
      <w:tr w:rsidR="00C2621D" w:rsidRPr="008E647D" w14:paraId="55A31BFD" w14:textId="77777777" w:rsidTr="00496950">
        <w:trPr>
          <w:cantSplit/>
          <w:trHeight w:val="300"/>
        </w:trPr>
        <w:tc>
          <w:tcPr>
            <w:tcW w:w="3120" w:type="dxa"/>
            <w:tcBorders>
              <w:top w:val="nil"/>
              <w:left w:val="nil"/>
              <w:bottom w:val="nil"/>
              <w:right w:val="nil"/>
            </w:tcBorders>
          </w:tcPr>
          <w:p w14:paraId="3BC839EF" w14:textId="77777777" w:rsidR="00C2621D" w:rsidRPr="008E647D" w:rsidRDefault="08ED15AB" w:rsidP="00FB16F5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317A94" wp14:editId="44D84361">
                  <wp:extent cx="1844040" cy="1844040"/>
                  <wp:effectExtent l="0" t="0" r="3810" b="3810"/>
                  <wp:docPr id="1775690899" name="Picture 11" descr="A teal computer with mouse and mouse p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690899" name="Picture 11" descr="A teal computer with mouse and mouse p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  <w:tcBorders>
              <w:top w:val="nil"/>
              <w:left w:val="nil"/>
              <w:bottom w:val="nil"/>
              <w:right w:val="nil"/>
            </w:tcBorders>
          </w:tcPr>
          <w:p w14:paraId="0B635900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7D59F9F0" w14:textId="6D0B9C7D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This has updates for </w:t>
            </w:r>
            <w:r w:rsidRPr="6FEF820F">
              <w:rPr>
                <w:b/>
                <w:bCs/>
                <w:sz w:val="28"/>
                <w:szCs w:val="28"/>
              </w:rPr>
              <w:t>volume 6</w:t>
            </w:r>
            <w:r w:rsidRPr="6FEF820F">
              <w:rPr>
                <w:sz w:val="28"/>
                <w:szCs w:val="28"/>
              </w:rPr>
              <w:t>.</w:t>
            </w:r>
          </w:p>
          <w:p w14:paraId="7FD65B14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5D7107DF" w14:textId="77777777" w:rsidR="00C2621D" w:rsidRDefault="08ED15AB" w:rsidP="00FB16F5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You can read the updates for the other volumes on our website.</w:t>
            </w:r>
          </w:p>
          <w:p w14:paraId="5447EEB8" w14:textId="77777777" w:rsidR="00C2621D" w:rsidRDefault="00C2621D" w:rsidP="00FB16F5">
            <w:pPr>
              <w:pStyle w:val="EasyRead16"/>
              <w:rPr>
                <w:sz w:val="28"/>
                <w:szCs w:val="28"/>
              </w:rPr>
            </w:pPr>
          </w:p>
          <w:p w14:paraId="669DFA95" w14:textId="65C1AD4B" w:rsidR="000E02F3" w:rsidRDefault="000E02F3" w:rsidP="00FB16F5">
            <w:pPr>
              <w:pStyle w:val="EasyRead16"/>
              <w:rPr>
                <w:sz w:val="28"/>
                <w:szCs w:val="28"/>
              </w:rPr>
            </w:pPr>
            <w:hyperlink r:id="rId47" w:history="1">
              <w:r>
                <w:rPr>
                  <w:rStyle w:val="Hyperlink"/>
                  <w:sz w:val="28"/>
                  <w:szCs w:val="28"/>
                </w:rPr>
                <w:t>www.dss.gov.au/responses-government-inquiries/resource/disability-royal-commission-progress-report-2025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</w:tc>
      </w:tr>
    </w:tbl>
    <w:p w14:paraId="6D75AE65" w14:textId="77777777" w:rsidR="00C2621D" w:rsidRDefault="00C2621D" w:rsidP="00C2621D">
      <w:r>
        <w:br w:type="page"/>
      </w:r>
    </w:p>
    <w:p w14:paraId="08D67B13" w14:textId="5AEF6F5E" w:rsidR="008515B4" w:rsidRPr="007B1156" w:rsidRDefault="00DC6C53" w:rsidP="00462D1A">
      <w:pPr>
        <w:pStyle w:val="EasyReadPageHeader"/>
        <w:rPr>
          <w:color w:val="auto"/>
          <w:sz w:val="48"/>
          <w:szCs w:val="48"/>
        </w:rPr>
      </w:pPr>
      <w:r>
        <w:rPr>
          <w:color w:val="auto"/>
          <w:sz w:val="48"/>
          <w:szCs w:val="48"/>
        </w:rPr>
        <w:lastRenderedPageBreak/>
        <w:t xml:space="preserve">About Volume </w:t>
      </w:r>
      <w:r w:rsidR="009615FC">
        <w:rPr>
          <w:color w:val="auto"/>
          <w:sz w:val="48"/>
          <w:szCs w:val="48"/>
        </w:rPr>
        <w:t>6</w:t>
      </w:r>
    </w:p>
    <w:p w14:paraId="4AA26239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8E647D" w14:paraId="3076022B" w14:textId="77777777" w:rsidTr="00496950">
        <w:trPr>
          <w:cantSplit/>
          <w:trHeight w:val="6237"/>
        </w:trPr>
        <w:tc>
          <w:tcPr>
            <w:tcW w:w="3114" w:type="dxa"/>
          </w:tcPr>
          <w:p w14:paraId="3473143A" w14:textId="51BFDB44" w:rsidR="008515B4" w:rsidRPr="008E647D" w:rsidRDefault="00BF78FA" w:rsidP="003A72AF">
            <w:pPr>
              <w:pStyle w:val="EasyRead16"/>
              <w:rPr>
                <w:sz w:val="28"/>
                <w:szCs w:val="28"/>
              </w:rPr>
            </w:pPr>
            <w:r w:rsidRPr="004638DC">
              <w:rPr>
                <w:rFonts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84BACB9" wp14:editId="1A2E1A10">
                  <wp:extent cx="1840230" cy="1840230"/>
                  <wp:effectExtent l="0" t="0" r="7620" b="0"/>
                  <wp:docPr id="800360171" name="Picture 2" descr="Comparison of a complex form with a simple, easy-read form., 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omparison of a complex form with a simple, easy-read form., Pic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0C2319E" w14:textId="77777777" w:rsidR="008661EC" w:rsidRDefault="008661EC" w:rsidP="002D033F">
            <w:pPr>
              <w:pStyle w:val="EasyRead16"/>
              <w:rPr>
                <w:sz w:val="28"/>
                <w:szCs w:val="28"/>
              </w:rPr>
            </w:pPr>
          </w:p>
          <w:p w14:paraId="5CBFD6FA" w14:textId="77777777" w:rsidR="00B43611" w:rsidRDefault="4EF1DA2B" w:rsidP="002D033F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Volume 6 talks about</w:t>
            </w:r>
          </w:p>
          <w:p w14:paraId="165C87DB" w14:textId="77777777" w:rsidR="00B43611" w:rsidRDefault="00B43611" w:rsidP="002D033F">
            <w:pPr>
              <w:pStyle w:val="EasyRead16"/>
              <w:rPr>
                <w:sz w:val="28"/>
                <w:szCs w:val="28"/>
              </w:rPr>
            </w:pPr>
          </w:p>
          <w:p w14:paraId="128E8EE0" w14:textId="77777777" w:rsidR="00B43611" w:rsidRPr="009B789B" w:rsidRDefault="009B789B" w:rsidP="009B789B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Having a plan to make </w:t>
            </w:r>
            <w:r w:rsidRPr="009B789B">
              <w:rPr>
                <w:b/>
                <w:bCs/>
                <w:sz w:val="28"/>
                <w:szCs w:val="28"/>
              </w:rPr>
              <w:t>accessible communication</w:t>
            </w:r>
          </w:p>
          <w:p w14:paraId="6645244F" w14:textId="77777777" w:rsidR="009B789B" w:rsidRDefault="009B789B" w:rsidP="009B789B">
            <w:pPr>
              <w:pStyle w:val="EasyRead16"/>
              <w:rPr>
                <w:sz w:val="28"/>
                <w:szCs w:val="28"/>
              </w:rPr>
            </w:pPr>
          </w:p>
          <w:p w14:paraId="058EDD91" w14:textId="77777777" w:rsidR="00A95140" w:rsidRPr="0075780A" w:rsidRDefault="00A95140" w:rsidP="00A95140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75780A">
              <w:rPr>
                <w:rFonts w:cs="Arial"/>
                <w:sz w:val="28"/>
                <w:szCs w:val="28"/>
              </w:rPr>
              <w:t>Accessible communication is information that everyone can use.</w:t>
            </w:r>
          </w:p>
          <w:p w14:paraId="54D6C89C" w14:textId="77777777" w:rsidR="00A95140" w:rsidRPr="0075780A" w:rsidRDefault="00A95140" w:rsidP="00A95140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DDBB330" w14:textId="4EDAE6B5" w:rsidR="00A95140" w:rsidRPr="008E647D" w:rsidRDefault="00A95140" w:rsidP="00A95140">
            <w:pPr>
              <w:pStyle w:val="EasyRead16"/>
              <w:rPr>
                <w:sz w:val="28"/>
                <w:szCs w:val="28"/>
              </w:rPr>
            </w:pPr>
            <w:r w:rsidRPr="0075780A">
              <w:rPr>
                <w:rFonts w:cs="Arial"/>
                <w:sz w:val="28"/>
                <w:szCs w:val="28"/>
              </w:rPr>
              <w:t>Like Easy Read.</w:t>
            </w:r>
          </w:p>
        </w:tc>
      </w:tr>
      <w:tr w:rsidR="008515B4" w:rsidRPr="008E647D" w14:paraId="2630B365" w14:textId="77777777" w:rsidTr="00496950">
        <w:trPr>
          <w:cantSplit/>
          <w:trHeight w:val="3402"/>
        </w:trPr>
        <w:tc>
          <w:tcPr>
            <w:tcW w:w="3114" w:type="dxa"/>
          </w:tcPr>
          <w:p w14:paraId="3A3DFB45" w14:textId="5E188DD5" w:rsidR="008515B4" w:rsidRPr="008E647D" w:rsidRDefault="002D1853" w:rsidP="003A72AF">
            <w:pPr>
              <w:pStyle w:val="EasyRead16"/>
              <w:rPr>
                <w:sz w:val="28"/>
                <w:szCs w:val="28"/>
              </w:rPr>
            </w:pPr>
            <w:r w:rsidRPr="00942188">
              <w:rPr>
                <w:rFonts w:cs="Arial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F0607A8" wp14:editId="5560ABB8">
                  <wp:extent cx="1840230" cy="1226185"/>
                  <wp:effectExtent l="0" t="0" r="7620" b="0"/>
                  <wp:docPr id="1072296724" name="Picture 2" descr="A person using auslan to translate to a person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296724" name="Picture 2" descr="A person using auslan to translate to a person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2AB6AF9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0BC37E6F" w14:textId="77777777" w:rsidR="00027507" w:rsidRDefault="00027507" w:rsidP="00027507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Having more </w:t>
            </w:r>
            <w:r w:rsidRPr="00027507">
              <w:rPr>
                <w:b/>
                <w:bCs/>
                <w:sz w:val="28"/>
                <w:szCs w:val="28"/>
              </w:rPr>
              <w:t>Auslan interpreters</w:t>
            </w:r>
          </w:p>
          <w:p w14:paraId="64FC064A" w14:textId="77777777" w:rsidR="00027507" w:rsidRDefault="00027507" w:rsidP="00027507">
            <w:pPr>
              <w:pStyle w:val="EasyRead16"/>
              <w:rPr>
                <w:sz w:val="28"/>
                <w:szCs w:val="28"/>
              </w:rPr>
            </w:pPr>
          </w:p>
          <w:p w14:paraId="76DD6320" w14:textId="5E06E756" w:rsidR="00027507" w:rsidRPr="00EE6A22" w:rsidRDefault="00EE6A22" w:rsidP="00027507">
            <w:pPr>
              <w:pStyle w:val="EasyRead16"/>
              <w:rPr>
                <w:rFonts w:cs="Arial"/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Auslan is Australian sign language.</w:t>
            </w:r>
          </w:p>
        </w:tc>
      </w:tr>
      <w:tr w:rsidR="008515B4" w:rsidRPr="008E647D" w14:paraId="78F089DC" w14:textId="77777777" w:rsidTr="00496950">
        <w:trPr>
          <w:cantSplit/>
          <w:trHeight w:val="2835"/>
        </w:trPr>
        <w:tc>
          <w:tcPr>
            <w:tcW w:w="3114" w:type="dxa"/>
          </w:tcPr>
          <w:p w14:paraId="355EEB68" w14:textId="6C5FACE4" w:rsidR="008515B4" w:rsidRPr="008E647D" w:rsidRDefault="009D6232" w:rsidP="003A72AF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noProof/>
                <w:sz w:val="28"/>
                <w:szCs w:val="28"/>
              </w:rPr>
              <w:drawing>
                <wp:inline distT="0" distB="0" distL="0" distR="0" wp14:anchorId="2D788F0E" wp14:editId="0514D90B">
                  <wp:extent cx="1647825" cy="1647825"/>
                  <wp:effectExtent l="0" t="0" r="9525" b="0"/>
                  <wp:docPr id="1976873420" name="Picture 1" descr="Two women having a conversation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6873420" name="Picture 1" descr="Two women having a conversation at a table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170886C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4C4AFE95" w14:textId="4C33FCF4" w:rsidR="003971DE" w:rsidRDefault="00155A05" w:rsidP="00155A05">
            <w:pPr>
              <w:spacing w:line="360" w:lineRule="auto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Interpreters</w:t>
            </w:r>
            <w:r w:rsidR="003971DE">
              <w:rPr>
                <w:sz w:val="28"/>
                <w:szCs w:val="28"/>
              </w:rPr>
              <w:t xml:space="preserve"> are people who</w:t>
            </w:r>
          </w:p>
          <w:p w14:paraId="2E457214" w14:textId="77777777" w:rsidR="0070120C" w:rsidRDefault="0070120C" w:rsidP="00155A05">
            <w:pPr>
              <w:spacing w:line="360" w:lineRule="auto"/>
              <w:rPr>
                <w:sz w:val="28"/>
                <w:szCs w:val="28"/>
              </w:rPr>
            </w:pPr>
          </w:p>
          <w:p w14:paraId="02B2DF4F" w14:textId="77777777" w:rsidR="003971DE" w:rsidRDefault="003971DE" w:rsidP="003971DE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Use your language </w:t>
            </w:r>
          </w:p>
          <w:p w14:paraId="1579B3B9" w14:textId="5627B2A6" w:rsidR="00155A05" w:rsidRPr="0070120C" w:rsidRDefault="003971DE" w:rsidP="0070120C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you understand what someone is saying</w:t>
            </w:r>
            <w:r w:rsidR="00E519F7">
              <w:rPr>
                <w:sz w:val="28"/>
                <w:szCs w:val="28"/>
              </w:rPr>
              <w:t>.</w:t>
            </w:r>
          </w:p>
        </w:tc>
      </w:tr>
      <w:tr w:rsidR="008515B4" w:rsidRPr="008E647D" w14:paraId="6ABFB1C7" w14:textId="77777777" w:rsidTr="00496950">
        <w:trPr>
          <w:cantSplit/>
          <w:trHeight w:val="3969"/>
        </w:trPr>
        <w:tc>
          <w:tcPr>
            <w:tcW w:w="3114" w:type="dxa"/>
          </w:tcPr>
          <w:p w14:paraId="3EE5ABF7" w14:textId="4511E25C" w:rsidR="008515B4" w:rsidRPr="008E647D" w:rsidRDefault="002D14D9" w:rsidP="003A72AF">
            <w:pPr>
              <w:pStyle w:val="EasyRead16"/>
              <w:rPr>
                <w:sz w:val="28"/>
                <w:szCs w:val="28"/>
              </w:rPr>
            </w:pPr>
            <w:r w:rsidRPr="002D14D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C0C78E4" wp14:editId="3EFBF11B">
                  <wp:extent cx="1840230" cy="1840230"/>
                  <wp:effectExtent l="0" t="0" r="0" b="7620"/>
                  <wp:docPr id="23808304" name="Picture 4" descr="Woman in professional attire holding a notepad with a large green checkmark symbol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08304" name="Picture 4" descr="Woman in professional attire holding a notepad with a large green checkmark symbol beside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88B3D7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51C0A511" w14:textId="77777777" w:rsidR="009D359A" w:rsidRDefault="009D359A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6F17D42D" w:rsidR="009D359A" w:rsidRPr="008E647D" w:rsidRDefault="00A5651F" w:rsidP="009D359A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sure Auslan interpreters have the right skills</w:t>
            </w:r>
          </w:p>
        </w:tc>
      </w:tr>
      <w:tr w:rsidR="00A5651F" w:rsidRPr="008E647D" w14:paraId="5DEF5790" w14:textId="77777777" w:rsidTr="00496950">
        <w:trPr>
          <w:cantSplit/>
          <w:trHeight w:val="5103"/>
        </w:trPr>
        <w:tc>
          <w:tcPr>
            <w:tcW w:w="3114" w:type="dxa"/>
          </w:tcPr>
          <w:p w14:paraId="7DAAE25C" w14:textId="04DE249D" w:rsidR="00A5651F" w:rsidRPr="008E647D" w:rsidRDefault="00105094" w:rsidP="003A72AF">
            <w:pPr>
              <w:pStyle w:val="EasyRead16"/>
              <w:rPr>
                <w:sz w:val="28"/>
                <w:szCs w:val="28"/>
              </w:rPr>
            </w:pPr>
            <w:r w:rsidRPr="00F56233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F5122" wp14:editId="074864BD">
                  <wp:extent cx="1838325" cy="1838325"/>
                  <wp:effectExtent l="0" t="0" r="0" b="9525"/>
                  <wp:docPr id="1003210937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10937" name="Picture 1" descr="Four diverse individuals, three standing and one in a wheelchair, raising their hands in front of speech bubbles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C832FB3" w14:textId="77777777" w:rsidR="00A5651F" w:rsidRDefault="00A5651F" w:rsidP="003A72AF">
            <w:pPr>
              <w:pStyle w:val="EasyRead16"/>
              <w:rPr>
                <w:sz w:val="28"/>
                <w:szCs w:val="28"/>
              </w:rPr>
            </w:pPr>
          </w:p>
          <w:p w14:paraId="3A3FB468" w14:textId="77777777" w:rsidR="00A5651F" w:rsidRDefault="00A5651F" w:rsidP="003A72AF">
            <w:pPr>
              <w:pStyle w:val="EasyRead16"/>
              <w:rPr>
                <w:sz w:val="28"/>
                <w:szCs w:val="28"/>
              </w:rPr>
            </w:pPr>
          </w:p>
          <w:p w14:paraId="6E940C42" w14:textId="77777777" w:rsidR="00A5651F" w:rsidRDefault="00A5651F" w:rsidP="00A5651F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Having more money to support </w:t>
            </w:r>
            <w:r w:rsidRPr="00105094">
              <w:rPr>
                <w:b/>
                <w:bCs/>
                <w:sz w:val="28"/>
                <w:szCs w:val="28"/>
              </w:rPr>
              <w:t>advocacy</w:t>
            </w:r>
            <w:r>
              <w:rPr>
                <w:sz w:val="28"/>
                <w:szCs w:val="28"/>
              </w:rPr>
              <w:t xml:space="preserve"> programs</w:t>
            </w:r>
          </w:p>
          <w:p w14:paraId="673CC5BC" w14:textId="77777777" w:rsidR="00A5651F" w:rsidRDefault="00A5651F" w:rsidP="00A5651F">
            <w:pPr>
              <w:pStyle w:val="EasyRead16"/>
              <w:rPr>
                <w:sz w:val="28"/>
                <w:szCs w:val="28"/>
              </w:rPr>
            </w:pPr>
          </w:p>
          <w:p w14:paraId="1FBAD7A3" w14:textId="7134C2ED" w:rsidR="00A5651F" w:rsidRPr="00F16044" w:rsidRDefault="00F16044" w:rsidP="00A5651F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 xml:space="preserve">Advocacy is when someone supports you to speak up for your </w:t>
            </w:r>
            <w:r w:rsidRPr="00F56233">
              <w:rPr>
                <w:rFonts w:cs="Arial"/>
                <w:b/>
                <w:bCs/>
                <w:sz w:val="28"/>
                <w:szCs w:val="28"/>
              </w:rPr>
              <w:t>rights</w:t>
            </w:r>
            <w:r w:rsidRPr="00F56233">
              <w:rPr>
                <w:rFonts w:cs="Arial"/>
                <w:sz w:val="28"/>
                <w:szCs w:val="28"/>
              </w:rPr>
              <w:t>.</w:t>
            </w:r>
          </w:p>
        </w:tc>
      </w:tr>
      <w:tr w:rsidR="00A5651F" w:rsidRPr="008E647D" w14:paraId="3B936D11" w14:textId="77777777" w:rsidTr="00496950">
        <w:trPr>
          <w:cantSplit/>
          <w:trHeight w:val="2835"/>
        </w:trPr>
        <w:tc>
          <w:tcPr>
            <w:tcW w:w="3114" w:type="dxa"/>
          </w:tcPr>
          <w:p w14:paraId="5C43397C" w14:textId="46080ADD" w:rsidR="00A5651F" w:rsidRPr="008E647D" w:rsidRDefault="004944B6" w:rsidP="003A72AF">
            <w:pPr>
              <w:pStyle w:val="EasyRead16"/>
              <w:rPr>
                <w:sz w:val="28"/>
                <w:szCs w:val="28"/>
              </w:rPr>
            </w:pPr>
            <w:r w:rsidRPr="007C6AC0">
              <w:rPr>
                <w:noProof/>
                <w:sz w:val="28"/>
                <w:szCs w:val="28"/>
              </w:rPr>
              <w:drawing>
                <wp:inline distT="0" distB="0" distL="0" distR="0" wp14:anchorId="3D959075" wp14:editId="2DD3BFFB">
                  <wp:extent cx="1685925" cy="1685925"/>
                  <wp:effectExtent l="0" t="0" r="9525" b="0"/>
                  <wp:docPr id="502986163" name="Picture 25" descr="A graph with a red 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A graph with a red 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7E73367" w14:textId="77777777" w:rsidR="00CC4129" w:rsidRDefault="00CC4129" w:rsidP="003A72AF">
            <w:pPr>
              <w:pStyle w:val="EasyRead16"/>
              <w:rPr>
                <w:sz w:val="28"/>
                <w:szCs w:val="28"/>
              </w:rPr>
            </w:pPr>
          </w:p>
          <w:p w14:paraId="752CB2A3" w14:textId="52C8243A" w:rsidR="00CC4129" w:rsidRDefault="00CC4129" w:rsidP="00CC4129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Having better </w:t>
            </w:r>
            <w:r w:rsidRPr="00CC4129">
              <w:rPr>
                <w:b/>
                <w:bCs/>
                <w:sz w:val="28"/>
                <w:szCs w:val="28"/>
              </w:rPr>
              <w:t>data</w:t>
            </w:r>
            <w:r>
              <w:rPr>
                <w:sz w:val="28"/>
                <w:szCs w:val="28"/>
              </w:rPr>
              <w:t xml:space="preserve"> about </w:t>
            </w:r>
            <w:r w:rsidR="000F6E37">
              <w:rPr>
                <w:sz w:val="28"/>
                <w:szCs w:val="28"/>
              </w:rPr>
              <w:t>who</w:t>
            </w:r>
            <w:r>
              <w:rPr>
                <w:sz w:val="28"/>
                <w:szCs w:val="28"/>
              </w:rPr>
              <w:t xml:space="preserve"> need</w:t>
            </w:r>
            <w:r w:rsidR="000F6E37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advocacy</w:t>
            </w:r>
            <w:r w:rsidR="000F6E37">
              <w:rPr>
                <w:sz w:val="28"/>
                <w:szCs w:val="28"/>
              </w:rPr>
              <w:t xml:space="preserve"> services</w:t>
            </w:r>
          </w:p>
          <w:p w14:paraId="5368156A" w14:textId="77777777" w:rsidR="007F7EE1" w:rsidRDefault="007F7EE1" w:rsidP="007F7EE1">
            <w:pPr>
              <w:pStyle w:val="EasyRead16"/>
              <w:rPr>
                <w:sz w:val="28"/>
                <w:szCs w:val="28"/>
              </w:rPr>
            </w:pPr>
          </w:p>
          <w:p w14:paraId="5B0A58C6" w14:textId="77777777" w:rsidR="007F7EE1" w:rsidRPr="00FB4077" w:rsidRDefault="007F7EE1" w:rsidP="007F7EE1">
            <w:pPr>
              <w:spacing w:line="360" w:lineRule="auto"/>
              <w:rPr>
                <w:b/>
                <w:sz w:val="28"/>
                <w:szCs w:val="28"/>
                <w:lang w:val="en-US"/>
              </w:rPr>
            </w:pPr>
            <w:r w:rsidRPr="008F0906">
              <w:rPr>
                <w:bCs/>
                <w:sz w:val="28"/>
                <w:szCs w:val="28"/>
                <w:lang w:val="en-US"/>
              </w:rPr>
              <w:t>Data</w:t>
            </w:r>
            <w:r w:rsidRPr="00FB4077">
              <w:rPr>
                <w:b/>
                <w:sz w:val="28"/>
                <w:szCs w:val="28"/>
                <w:lang w:val="en-US"/>
              </w:rPr>
              <w:t xml:space="preserve"> </w:t>
            </w:r>
            <w:r w:rsidRPr="00FB4077">
              <w:rPr>
                <w:sz w:val="28"/>
                <w:szCs w:val="28"/>
                <w:lang w:val="en-US"/>
              </w:rPr>
              <w:t>is</w:t>
            </w:r>
          </w:p>
          <w:p w14:paraId="36FC98E5" w14:textId="77777777" w:rsidR="007F7EE1" w:rsidRPr="00FB4077" w:rsidRDefault="007F7EE1" w:rsidP="007F7EE1">
            <w:pPr>
              <w:spacing w:line="360" w:lineRule="auto"/>
              <w:rPr>
                <w:b/>
                <w:sz w:val="28"/>
                <w:szCs w:val="28"/>
              </w:rPr>
            </w:pPr>
          </w:p>
          <w:p w14:paraId="1382516D" w14:textId="77777777" w:rsidR="007F7EE1" w:rsidRPr="00FB4077" w:rsidRDefault="007F7EE1" w:rsidP="007F7EE1">
            <w:pPr>
              <w:numPr>
                <w:ilvl w:val="0"/>
                <w:numId w:val="21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Facts</w:t>
            </w:r>
          </w:p>
          <w:p w14:paraId="097A79F9" w14:textId="77777777" w:rsidR="007F7EE1" w:rsidRPr="00FB4077" w:rsidRDefault="007F7EE1" w:rsidP="007F7EE1">
            <w:pPr>
              <w:numPr>
                <w:ilvl w:val="0"/>
                <w:numId w:val="22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Information</w:t>
            </w:r>
          </w:p>
          <w:p w14:paraId="1A013679" w14:textId="2E35CC2D" w:rsidR="007F7EE1" w:rsidRPr="007F7EE1" w:rsidRDefault="007F7EE1" w:rsidP="007F7EE1">
            <w:pPr>
              <w:numPr>
                <w:ilvl w:val="0"/>
                <w:numId w:val="23"/>
              </w:numPr>
              <w:spacing w:line="360" w:lineRule="auto"/>
              <w:rPr>
                <w:sz w:val="28"/>
                <w:szCs w:val="28"/>
              </w:rPr>
            </w:pPr>
            <w:r w:rsidRPr="00FB4077">
              <w:rPr>
                <w:sz w:val="28"/>
                <w:szCs w:val="28"/>
                <w:lang w:val="en-US"/>
              </w:rPr>
              <w:t>Records.</w:t>
            </w:r>
          </w:p>
        </w:tc>
      </w:tr>
      <w:tr w:rsidR="00A5651F" w:rsidRPr="008E647D" w14:paraId="68211FDE" w14:textId="77777777" w:rsidTr="002301BC">
        <w:trPr>
          <w:cantSplit/>
          <w:trHeight w:val="6238"/>
        </w:trPr>
        <w:tc>
          <w:tcPr>
            <w:tcW w:w="3114" w:type="dxa"/>
          </w:tcPr>
          <w:p w14:paraId="72639388" w14:textId="62E026E9" w:rsidR="00A5651F" w:rsidRPr="008E647D" w:rsidRDefault="00990A0C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419F25" wp14:editId="19FC306B">
                  <wp:extent cx="1800000" cy="1800000"/>
                  <wp:effectExtent l="0" t="0" r="0" b="0"/>
                  <wp:docPr id="48427985" name="Picture 1" descr="Illustration of people talking as a group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27985" name="Picture 1" descr="Illustration of people talking as a group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F355CE" w14:textId="77777777" w:rsidR="00A5651F" w:rsidRDefault="00A5651F" w:rsidP="003A72AF">
            <w:pPr>
              <w:pStyle w:val="EasyRead16"/>
              <w:rPr>
                <w:sz w:val="28"/>
                <w:szCs w:val="28"/>
              </w:rPr>
            </w:pPr>
          </w:p>
          <w:p w14:paraId="23933749" w14:textId="77777777" w:rsidR="00B862F2" w:rsidRPr="0085639A" w:rsidRDefault="00B862F2" w:rsidP="00B862F2">
            <w:pPr>
              <w:pStyle w:val="EasyRead16"/>
              <w:numPr>
                <w:ilvl w:val="0"/>
                <w:numId w:val="20"/>
              </w:numPr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Making sure advocacy is</w:t>
            </w:r>
            <w:r w:rsidRPr="0085639A">
              <w:rPr>
                <w:b/>
                <w:bCs/>
                <w:sz w:val="28"/>
                <w:szCs w:val="28"/>
              </w:rPr>
              <w:t xml:space="preserve"> culturally safe</w:t>
            </w:r>
          </w:p>
          <w:p w14:paraId="1D3AA228" w14:textId="77777777" w:rsidR="0085639A" w:rsidRDefault="0085639A" w:rsidP="0085639A">
            <w:pPr>
              <w:pStyle w:val="EasyRead16"/>
              <w:rPr>
                <w:sz w:val="28"/>
                <w:szCs w:val="28"/>
              </w:rPr>
            </w:pPr>
          </w:p>
          <w:p w14:paraId="141A9F5C" w14:textId="13985488" w:rsidR="004112E2" w:rsidRPr="00244646" w:rsidRDefault="004112E2" w:rsidP="004112E2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 xml:space="preserve">Culturally </w:t>
            </w:r>
            <w:r>
              <w:rPr>
                <w:sz w:val="28"/>
                <w:szCs w:val="28"/>
              </w:rPr>
              <w:t>safe</w:t>
            </w:r>
            <w:r w:rsidRPr="00244646">
              <w:rPr>
                <w:sz w:val="28"/>
                <w:szCs w:val="28"/>
              </w:rPr>
              <w:t xml:space="preserve"> means respecting peoples</w:t>
            </w:r>
          </w:p>
          <w:p w14:paraId="5C6051E1" w14:textId="77777777" w:rsidR="004112E2" w:rsidRPr="00244646" w:rsidRDefault="004112E2" w:rsidP="004112E2">
            <w:pPr>
              <w:pStyle w:val="EasyRead16"/>
              <w:rPr>
                <w:sz w:val="28"/>
                <w:szCs w:val="28"/>
              </w:rPr>
            </w:pPr>
          </w:p>
          <w:p w14:paraId="76320D2F" w14:textId="77777777" w:rsidR="004112E2" w:rsidRPr="00244646" w:rsidRDefault="004112E2" w:rsidP="004112E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Rights</w:t>
            </w:r>
          </w:p>
          <w:p w14:paraId="7930CC37" w14:textId="77777777" w:rsidR="004112E2" w:rsidRPr="00244646" w:rsidRDefault="004112E2" w:rsidP="004112E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Cultures</w:t>
            </w:r>
          </w:p>
          <w:p w14:paraId="60175BD4" w14:textId="77777777" w:rsidR="004112E2" w:rsidRDefault="004112E2" w:rsidP="004112E2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Traditions.</w:t>
            </w:r>
          </w:p>
          <w:p w14:paraId="62DA5281" w14:textId="77777777" w:rsidR="004112E2" w:rsidRPr="00244646" w:rsidRDefault="004112E2" w:rsidP="000F6E37">
            <w:pPr>
              <w:pStyle w:val="EasyRead16"/>
              <w:rPr>
                <w:sz w:val="28"/>
                <w:szCs w:val="28"/>
              </w:rPr>
            </w:pPr>
          </w:p>
          <w:p w14:paraId="711FB2F4" w14:textId="7B2ACBF9" w:rsidR="0085639A" w:rsidRDefault="004112E2" w:rsidP="004112E2">
            <w:pPr>
              <w:pStyle w:val="EasyRead16"/>
              <w:rPr>
                <w:sz w:val="28"/>
                <w:szCs w:val="28"/>
              </w:rPr>
            </w:pPr>
            <w:r w:rsidRPr="00244646">
              <w:rPr>
                <w:sz w:val="28"/>
                <w:szCs w:val="28"/>
              </w:rPr>
              <w:t>This helps people feel safe to be themselves.</w:t>
            </w:r>
          </w:p>
        </w:tc>
      </w:tr>
      <w:tr w:rsidR="00525B60" w:rsidRPr="008E647D" w14:paraId="2C6C2B15" w14:textId="77777777" w:rsidTr="00496950">
        <w:trPr>
          <w:cantSplit/>
          <w:trHeight w:val="2835"/>
        </w:trPr>
        <w:tc>
          <w:tcPr>
            <w:tcW w:w="3114" w:type="dxa"/>
          </w:tcPr>
          <w:p w14:paraId="5748FDCF" w14:textId="62669411" w:rsidR="00525B60" w:rsidRDefault="002301BC" w:rsidP="003A72AF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4B400C" wp14:editId="25E4C71B">
                  <wp:extent cx="1844040" cy="1844040"/>
                  <wp:effectExtent l="0" t="0" r="3810" b="3810"/>
                  <wp:docPr id="20065589" name="Picture 11" descr="A teal computer with mouse and mouse p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690899" name="Picture 11" descr="A teal computer with mouse and mouse p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04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B26A1A" w14:textId="77777777" w:rsidR="00525B60" w:rsidRDefault="00525B60" w:rsidP="003A72AF">
            <w:pPr>
              <w:pStyle w:val="EasyRead16"/>
              <w:rPr>
                <w:sz w:val="28"/>
                <w:szCs w:val="28"/>
              </w:rPr>
            </w:pPr>
          </w:p>
          <w:p w14:paraId="68B0683B" w14:textId="37F5B5DF" w:rsidR="00525B60" w:rsidRDefault="00525B60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Volume 6 has 2 parts.</w:t>
            </w:r>
          </w:p>
          <w:p w14:paraId="33349C4C" w14:textId="77777777" w:rsidR="00525B60" w:rsidRDefault="00525B60" w:rsidP="003A72AF">
            <w:pPr>
              <w:pStyle w:val="EasyRead16"/>
              <w:rPr>
                <w:sz w:val="28"/>
                <w:szCs w:val="28"/>
              </w:rPr>
            </w:pPr>
          </w:p>
          <w:p w14:paraId="711ED031" w14:textId="77777777" w:rsidR="00525B60" w:rsidRDefault="00525B60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</w:t>
            </w:r>
            <w:r w:rsidRPr="00525B60">
              <w:rPr>
                <w:sz w:val="28"/>
                <w:szCs w:val="28"/>
              </w:rPr>
              <w:t>is</w:t>
            </w:r>
            <w:r w:rsidRPr="00525B60">
              <w:rPr>
                <w:b/>
                <w:bCs/>
                <w:sz w:val="28"/>
                <w:szCs w:val="28"/>
              </w:rPr>
              <w:t xml:space="preserve"> part 2</w:t>
            </w:r>
            <w:r>
              <w:rPr>
                <w:sz w:val="28"/>
                <w:szCs w:val="28"/>
              </w:rPr>
              <w:t>.</w:t>
            </w:r>
          </w:p>
          <w:p w14:paraId="33798BC5" w14:textId="77777777" w:rsidR="00525B60" w:rsidRDefault="00525B60" w:rsidP="003A72AF">
            <w:pPr>
              <w:pStyle w:val="EasyRead16"/>
              <w:rPr>
                <w:sz w:val="28"/>
                <w:szCs w:val="28"/>
              </w:rPr>
            </w:pPr>
          </w:p>
          <w:p w14:paraId="00AA2C9E" w14:textId="77777777" w:rsidR="00525B60" w:rsidRDefault="00525B60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read part 1 on our website.</w:t>
            </w:r>
          </w:p>
          <w:p w14:paraId="597BB205" w14:textId="77777777" w:rsidR="000E02F3" w:rsidRDefault="000E02F3" w:rsidP="003A72AF">
            <w:pPr>
              <w:pStyle w:val="EasyRead16"/>
              <w:rPr>
                <w:sz w:val="28"/>
                <w:szCs w:val="28"/>
              </w:rPr>
            </w:pPr>
          </w:p>
          <w:p w14:paraId="263DD048" w14:textId="75D4D5EE" w:rsidR="000E02F3" w:rsidRDefault="000E02F3" w:rsidP="003A72AF">
            <w:pPr>
              <w:pStyle w:val="EasyRead16"/>
              <w:rPr>
                <w:sz w:val="28"/>
                <w:szCs w:val="28"/>
              </w:rPr>
            </w:pPr>
            <w:hyperlink r:id="rId55" w:history="1">
              <w:r>
                <w:rPr>
                  <w:rStyle w:val="Hyperlink"/>
                  <w:sz w:val="28"/>
                  <w:szCs w:val="28"/>
                </w:rPr>
                <w:t>www.dss.gov.au/responses-government-inquiries/resource/disability-royal-commission-progress-report-2025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</w:tc>
      </w:tr>
    </w:tbl>
    <w:p w14:paraId="5EE8BABC" w14:textId="77777777" w:rsidR="0058149C" w:rsidRDefault="0058149C">
      <w:r>
        <w:br w:type="page"/>
      </w:r>
    </w:p>
    <w:p w14:paraId="76F54EB4" w14:textId="08CF79BD" w:rsidR="00B246FD" w:rsidRPr="007816F7" w:rsidRDefault="002813BE" w:rsidP="00B246FD">
      <w:pPr>
        <w:pStyle w:val="Heading2"/>
        <w:spacing w:line="360" w:lineRule="auto"/>
        <w:rPr>
          <w:sz w:val="48"/>
          <w:szCs w:val="48"/>
        </w:rPr>
      </w:pPr>
      <w:r>
        <w:rPr>
          <w:sz w:val="48"/>
          <w:szCs w:val="48"/>
        </w:rPr>
        <w:lastRenderedPageBreak/>
        <w:t>Advocacy programs</w:t>
      </w:r>
    </w:p>
    <w:p w14:paraId="3BD94C85" w14:textId="77777777" w:rsidR="00B246FD" w:rsidRDefault="00B246FD" w:rsidP="00B246FD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B246FD" w:rsidRPr="008E647D" w14:paraId="57368509" w14:textId="77777777" w:rsidTr="00DC06AF">
        <w:trPr>
          <w:cantSplit/>
          <w:trHeight w:val="56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A597158" w14:textId="7E76BF02" w:rsidR="00B246FD" w:rsidRPr="008E647D" w:rsidRDefault="00D00ACF" w:rsidP="009106F2">
            <w:pPr>
              <w:pStyle w:val="EasyRead16"/>
              <w:rPr>
                <w:sz w:val="28"/>
                <w:szCs w:val="28"/>
              </w:rPr>
            </w:pPr>
            <w:r w:rsidRPr="00D00ACF">
              <w:rPr>
                <w:noProof/>
                <w:sz w:val="28"/>
                <w:szCs w:val="28"/>
              </w:rPr>
              <w:drawing>
                <wp:inline distT="0" distB="0" distL="0" distR="0" wp14:anchorId="46D00DC6" wp14:editId="78374DCB">
                  <wp:extent cx="1840230" cy="1943100"/>
                  <wp:effectExtent l="0" t="0" r="7620" b="0"/>
                  <wp:docPr id="1493037" name="Picture 33" descr="a vertical shot of Australian dollar banknotes in a black wallet on the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037" name="Picture 33" descr="a vertical shot of Australian dollar banknotes in a black wallet on the whit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9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40EE0FD" w14:textId="77777777" w:rsidR="00B246FD" w:rsidRDefault="00B246FD" w:rsidP="009106F2">
            <w:pPr>
              <w:pStyle w:val="EasyRead16"/>
              <w:rPr>
                <w:sz w:val="28"/>
                <w:szCs w:val="28"/>
              </w:rPr>
            </w:pPr>
          </w:p>
          <w:p w14:paraId="3C31432E" w14:textId="77777777" w:rsidR="002F562E" w:rsidRDefault="00E32082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recomm</w:t>
            </w:r>
            <w:r w:rsidR="000325F2">
              <w:rPr>
                <w:sz w:val="28"/>
                <w:szCs w:val="28"/>
              </w:rPr>
              <w:t>endation said the governme</w:t>
            </w:r>
            <w:r w:rsidR="005874CB">
              <w:rPr>
                <w:sz w:val="28"/>
                <w:szCs w:val="28"/>
              </w:rPr>
              <w:t xml:space="preserve">nt </w:t>
            </w:r>
            <w:r w:rsidR="00F12D09">
              <w:rPr>
                <w:sz w:val="28"/>
                <w:szCs w:val="28"/>
              </w:rPr>
              <w:t xml:space="preserve">should </w:t>
            </w:r>
          </w:p>
          <w:p w14:paraId="7AD7F439" w14:textId="77777777" w:rsidR="002F562E" w:rsidRDefault="002F562E" w:rsidP="009106F2">
            <w:pPr>
              <w:pStyle w:val="EasyRead16"/>
              <w:rPr>
                <w:sz w:val="28"/>
                <w:szCs w:val="28"/>
              </w:rPr>
            </w:pPr>
          </w:p>
          <w:p w14:paraId="21DB3EFB" w14:textId="5CBA9526" w:rsidR="00F12D09" w:rsidRDefault="002F562E" w:rsidP="002F562E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</w:t>
            </w:r>
            <w:r w:rsidR="00F12D09">
              <w:rPr>
                <w:sz w:val="28"/>
                <w:szCs w:val="28"/>
              </w:rPr>
              <w:t xml:space="preserve">ive more </w:t>
            </w:r>
            <w:r w:rsidR="00F12D09" w:rsidRPr="00E2551B">
              <w:rPr>
                <w:b/>
                <w:bCs/>
                <w:sz w:val="28"/>
                <w:szCs w:val="28"/>
              </w:rPr>
              <w:t>funding</w:t>
            </w:r>
            <w:r w:rsidR="00F12D09">
              <w:rPr>
                <w:sz w:val="28"/>
                <w:szCs w:val="28"/>
              </w:rPr>
              <w:t xml:space="preserve"> for advocacy programs.</w:t>
            </w:r>
          </w:p>
          <w:p w14:paraId="28A41E27" w14:textId="77777777" w:rsidR="00F12D09" w:rsidRDefault="00F12D09" w:rsidP="009106F2">
            <w:pPr>
              <w:pStyle w:val="EasyRead16"/>
              <w:rPr>
                <w:sz w:val="28"/>
                <w:szCs w:val="28"/>
              </w:rPr>
            </w:pPr>
          </w:p>
          <w:p w14:paraId="745E0D70" w14:textId="1BD3F0BD" w:rsidR="00F12D09" w:rsidRPr="008E647D" w:rsidRDefault="23869F09" w:rsidP="009106F2">
            <w:pPr>
              <w:pStyle w:val="EasyRead16"/>
              <w:rPr>
                <w:sz w:val="28"/>
                <w:szCs w:val="28"/>
              </w:rPr>
            </w:pPr>
            <w:r w:rsidRPr="160DD1B8">
              <w:rPr>
                <w:sz w:val="28"/>
                <w:szCs w:val="28"/>
              </w:rPr>
              <w:t xml:space="preserve">Funding is </w:t>
            </w:r>
            <w:r w:rsidRPr="160DD1B8">
              <w:rPr>
                <w:b/>
                <w:bCs/>
                <w:sz w:val="28"/>
                <w:szCs w:val="28"/>
              </w:rPr>
              <w:t xml:space="preserve">money </w:t>
            </w:r>
            <w:r w:rsidRPr="160DD1B8">
              <w:rPr>
                <w:sz w:val="28"/>
                <w:szCs w:val="28"/>
              </w:rPr>
              <w:t>to take part</w:t>
            </w:r>
            <w:r w:rsidR="177D456A" w:rsidRPr="160DD1B8">
              <w:rPr>
                <w:sz w:val="28"/>
                <w:szCs w:val="28"/>
              </w:rPr>
              <w:t xml:space="preserve"> in </w:t>
            </w:r>
            <w:r w:rsidR="6198E17A" w:rsidRPr="160DD1B8">
              <w:rPr>
                <w:sz w:val="28"/>
                <w:szCs w:val="28"/>
              </w:rPr>
              <w:t>programs</w:t>
            </w:r>
            <w:r w:rsidRPr="160DD1B8">
              <w:rPr>
                <w:sz w:val="28"/>
                <w:szCs w:val="28"/>
              </w:rPr>
              <w:t>.</w:t>
            </w:r>
          </w:p>
        </w:tc>
      </w:tr>
      <w:tr w:rsidR="002F562E" w:rsidRPr="008E647D" w14:paraId="00A022B7" w14:textId="77777777" w:rsidTr="00DC06AF"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0FA5C56" w14:textId="76F99503" w:rsidR="002F562E" w:rsidRPr="008E647D" w:rsidRDefault="00086EC6" w:rsidP="009106F2">
            <w:pPr>
              <w:pStyle w:val="EasyRead16"/>
              <w:rPr>
                <w:sz w:val="28"/>
                <w:szCs w:val="28"/>
              </w:rPr>
            </w:pPr>
            <w:r w:rsidRPr="00086EC6">
              <w:rPr>
                <w:noProof/>
                <w:sz w:val="28"/>
                <w:szCs w:val="28"/>
              </w:rPr>
              <w:drawing>
                <wp:inline distT="0" distB="0" distL="0" distR="0" wp14:anchorId="462BD126" wp14:editId="2D81F62E">
                  <wp:extent cx="1840230" cy="1840230"/>
                  <wp:effectExtent l="0" t="0" r="7620" b="0"/>
                  <wp:docPr id="956200769" name="Picture 35" descr="Woman pointing at a bar chart with a magnifying glass around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200769" name="Picture 35" descr="Woman pointing at a bar chart with a magnifying glass around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34EA0F1" w14:textId="77777777" w:rsidR="002F562E" w:rsidRDefault="002F562E" w:rsidP="009106F2">
            <w:pPr>
              <w:pStyle w:val="EasyRead16"/>
              <w:rPr>
                <w:sz w:val="28"/>
                <w:szCs w:val="28"/>
              </w:rPr>
            </w:pPr>
          </w:p>
          <w:p w14:paraId="40DC1D82" w14:textId="77777777" w:rsidR="002F562E" w:rsidRDefault="002F562E" w:rsidP="009106F2">
            <w:pPr>
              <w:pStyle w:val="EasyRead16"/>
              <w:rPr>
                <w:sz w:val="28"/>
                <w:szCs w:val="28"/>
              </w:rPr>
            </w:pPr>
          </w:p>
          <w:p w14:paraId="1FB512D4" w14:textId="486449CA" w:rsidR="002F562E" w:rsidRDefault="002F562E" w:rsidP="002F562E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 better data about advocacy.</w:t>
            </w:r>
          </w:p>
        </w:tc>
      </w:tr>
      <w:tr w:rsidR="001A5C93" w:rsidRPr="008E647D" w14:paraId="4B3C1EFB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B1109F3" w14:textId="522B7D89" w:rsidR="001A5C93" w:rsidRPr="008E647D" w:rsidRDefault="00086EC6" w:rsidP="009106F2">
            <w:pPr>
              <w:pStyle w:val="EasyRead16"/>
              <w:rPr>
                <w:sz w:val="28"/>
                <w:szCs w:val="28"/>
              </w:rPr>
            </w:pPr>
            <w:r w:rsidRPr="003C3260">
              <w:rPr>
                <w:noProof/>
              </w:rPr>
              <w:drawing>
                <wp:inline distT="0" distB="0" distL="0" distR="0" wp14:anchorId="697BD6AB" wp14:editId="4EE75F86">
                  <wp:extent cx="1840230" cy="1226820"/>
                  <wp:effectExtent l="0" t="0" r="7620" b="0"/>
                  <wp:docPr id="1927868789" name="Picture 4" descr="illustration of local, state and federal govern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00502" name="Picture 4" descr="illustration of local, state and federal govern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7B7763D" w14:textId="77777777" w:rsidR="001A5C93" w:rsidRDefault="001A5C93" w:rsidP="009106F2">
            <w:pPr>
              <w:pStyle w:val="EasyRead16"/>
              <w:rPr>
                <w:sz w:val="28"/>
                <w:szCs w:val="28"/>
              </w:rPr>
            </w:pPr>
          </w:p>
          <w:p w14:paraId="743FB628" w14:textId="77777777" w:rsidR="001A5C93" w:rsidRPr="008E647D" w:rsidRDefault="001A5C93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governments are working together to make advocacy services better for everyone in Australia. </w:t>
            </w:r>
          </w:p>
        </w:tc>
      </w:tr>
      <w:tr w:rsidR="001A5C93" w:rsidRPr="008E647D" w14:paraId="1B9CF575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C7D662A" w14:textId="7C9B32A9" w:rsidR="001A5C93" w:rsidRPr="008E647D" w:rsidRDefault="008060D2" w:rsidP="009106F2">
            <w:pPr>
              <w:pStyle w:val="EasyRead16"/>
              <w:rPr>
                <w:sz w:val="28"/>
                <w:szCs w:val="28"/>
              </w:rPr>
            </w:pPr>
            <w:r w:rsidRPr="008060D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827ACA3" wp14:editId="37D59633">
                  <wp:extent cx="1840230" cy="2752725"/>
                  <wp:effectExtent l="0" t="0" r="7620" b="9525"/>
                  <wp:docPr id="215020224" name="Picture 37" descr="a plan with a green tick under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20224" name="Picture 37" descr="a plan with a green tick under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1C53113" w14:textId="77777777" w:rsidR="001A5C93" w:rsidRDefault="001A5C93" w:rsidP="009106F2">
            <w:pPr>
              <w:pStyle w:val="EasyRead16"/>
              <w:rPr>
                <w:sz w:val="28"/>
                <w:szCs w:val="28"/>
              </w:rPr>
            </w:pPr>
          </w:p>
          <w:p w14:paraId="60CB6FD7" w14:textId="77777777" w:rsidR="00176BD2" w:rsidRDefault="00176BD2" w:rsidP="009106F2">
            <w:pPr>
              <w:pStyle w:val="EasyRead16"/>
              <w:rPr>
                <w:sz w:val="28"/>
                <w:szCs w:val="28"/>
              </w:rPr>
            </w:pPr>
          </w:p>
          <w:p w14:paraId="14F87B40" w14:textId="78FF8763" w:rsidR="001A5C93" w:rsidRPr="008E647D" w:rsidRDefault="001A5C93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are doing this work in the </w:t>
            </w:r>
            <w:r w:rsidRPr="007D7E25">
              <w:rPr>
                <w:b/>
                <w:sz w:val="28"/>
                <w:szCs w:val="28"/>
              </w:rPr>
              <w:t>Disability Advocacy Work Plan 2023 to 2025</w:t>
            </w:r>
            <w:r>
              <w:rPr>
                <w:sz w:val="28"/>
                <w:szCs w:val="28"/>
              </w:rPr>
              <w:t>.</w:t>
            </w:r>
          </w:p>
        </w:tc>
      </w:tr>
      <w:tr w:rsidR="00B246FD" w:rsidRPr="008E647D" w14:paraId="576F7776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19A9424" w14:textId="080DF401" w:rsidR="00B246FD" w:rsidRPr="008E647D" w:rsidRDefault="005075AA" w:rsidP="009106F2">
            <w:pPr>
              <w:pStyle w:val="EasyRead16"/>
              <w:rPr>
                <w:sz w:val="28"/>
                <w:szCs w:val="28"/>
              </w:rPr>
            </w:pPr>
            <w:r w:rsidRPr="005075AA">
              <w:rPr>
                <w:noProof/>
                <w:sz w:val="28"/>
                <w:szCs w:val="28"/>
              </w:rPr>
              <w:drawing>
                <wp:inline distT="0" distB="0" distL="0" distR="0" wp14:anchorId="33573695" wp14:editId="0F15B9AA">
                  <wp:extent cx="1840230" cy="1840230"/>
                  <wp:effectExtent l="0" t="0" r="7620" b="7620"/>
                  <wp:docPr id="577710887" name="Picture 39" descr="teal illustration of a person with disability next to a board with programs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710887" name="Picture 39" descr="teal illustration of a person with disability next to a board with programs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1E2712F" w14:textId="77777777" w:rsidR="00B246FD" w:rsidRDefault="00B246FD" w:rsidP="009106F2">
            <w:pPr>
              <w:pStyle w:val="EasyRead16"/>
              <w:rPr>
                <w:sz w:val="28"/>
                <w:szCs w:val="28"/>
              </w:rPr>
            </w:pPr>
          </w:p>
          <w:p w14:paraId="0FD732F2" w14:textId="77777777" w:rsidR="00176BD2" w:rsidRDefault="00176BD2" w:rsidP="009106F2">
            <w:pPr>
              <w:pStyle w:val="EasyRead16"/>
              <w:rPr>
                <w:sz w:val="28"/>
                <w:szCs w:val="28"/>
              </w:rPr>
            </w:pPr>
          </w:p>
          <w:p w14:paraId="02321C2C" w14:textId="61F50097" w:rsidR="00292064" w:rsidRPr="008E647D" w:rsidRDefault="00292064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government is making a new advocacy program.</w:t>
            </w:r>
          </w:p>
        </w:tc>
      </w:tr>
      <w:tr w:rsidR="00B246FD" w:rsidRPr="008E647D" w14:paraId="22633934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A46BB8A" w14:textId="53357899" w:rsidR="00B246FD" w:rsidRPr="008E647D" w:rsidRDefault="006323FB" w:rsidP="009106F2">
            <w:pPr>
              <w:pStyle w:val="EasyRead16"/>
              <w:rPr>
                <w:sz w:val="28"/>
                <w:szCs w:val="28"/>
              </w:rPr>
            </w:pPr>
            <w:r w:rsidRPr="006323FB">
              <w:rPr>
                <w:noProof/>
                <w:sz w:val="28"/>
                <w:szCs w:val="28"/>
              </w:rPr>
              <w:drawing>
                <wp:inline distT="0" distB="0" distL="0" distR="0" wp14:anchorId="4B68FDE5" wp14:editId="0F0D758B">
                  <wp:extent cx="1840230" cy="1821815"/>
                  <wp:effectExtent l="0" t="0" r="7620" b="0"/>
                  <wp:docPr id="773321727" name="Picture 43" descr="A person in a floral shirt using a desktop computer with an adaptive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321727" name="Picture 43" descr="A person in a floral shirt using a desktop computer with an adaptive keyboar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2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71BFDFA" w14:textId="77777777" w:rsidR="00B246FD" w:rsidRDefault="00B246FD" w:rsidP="009106F2">
            <w:pPr>
              <w:pStyle w:val="EasyRead16"/>
              <w:rPr>
                <w:sz w:val="28"/>
                <w:szCs w:val="28"/>
              </w:rPr>
            </w:pPr>
          </w:p>
          <w:p w14:paraId="2F3BCD23" w14:textId="77777777" w:rsidR="00176BD2" w:rsidRDefault="00176BD2" w:rsidP="009106F2">
            <w:pPr>
              <w:pStyle w:val="EasyRead16"/>
              <w:rPr>
                <w:sz w:val="28"/>
                <w:szCs w:val="28"/>
              </w:rPr>
            </w:pPr>
          </w:p>
          <w:p w14:paraId="36958D87" w14:textId="3C5B852B" w:rsidR="00292064" w:rsidRPr="008E647D" w:rsidRDefault="00292064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new program will</w:t>
            </w:r>
            <w:r w:rsidR="00F25D5C">
              <w:rPr>
                <w:sz w:val="28"/>
                <w:szCs w:val="28"/>
              </w:rPr>
              <w:t xml:space="preserve"> have all the advocacy services in 1 </w:t>
            </w:r>
            <w:r w:rsidR="0089200B">
              <w:rPr>
                <w:sz w:val="28"/>
                <w:szCs w:val="28"/>
              </w:rPr>
              <w:t>place</w:t>
            </w:r>
            <w:r w:rsidR="00F25D5C">
              <w:rPr>
                <w:sz w:val="28"/>
                <w:szCs w:val="28"/>
              </w:rPr>
              <w:t>.</w:t>
            </w:r>
          </w:p>
        </w:tc>
      </w:tr>
      <w:tr w:rsidR="00E06143" w:rsidRPr="008E647D" w14:paraId="5D89EAEF" w14:textId="77777777" w:rsidTr="00DC06AF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F3B5921" w14:textId="5828BA8E" w:rsidR="00E06143" w:rsidRPr="008E647D" w:rsidRDefault="003D025D" w:rsidP="009106F2">
            <w:pPr>
              <w:pStyle w:val="EasyRead16"/>
              <w:rPr>
                <w:sz w:val="28"/>
                <w:szCs w:val="28"/>
              </w:rPr>
            </w:pPr>
            <w:r w:rsidRPr="007A7266">
              <w:rPr>
                <w:noProof/>
              </w:rPr>
              <w:lastRenderedPageBreak/>
              <w:drawing>
                <wp:inline distT="0" distB="0" distL="0" distR="0" wp14:anchorId="2D89B05B" wp14:editId="163F5393">
                  <wp:extent cx="1840230" cy="1840230"/>
                  <wp:effectExtent l="0" t="0" r="0" b="7620"/>
                  <wp:docPr id="376160217" name="Picture 8" descr="Person giving a thumbs-up with a large green checkmark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439867" name="Picture 8" descr="Person giving a thumbs-up with a large green checkmark symbo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053EDD4" w14:textId="77777777" w:rsidR="00E06143" w:rsidRDefault="00E06143" w:rsidP="009106F2">
            <w:pPr>
              <w:pStyle w:val="EasyRead16"/>
              <w:rPr>
                <w:sz w:val="28"/>
                <w:szCs w:val="28"/>
              </w:rPr>
            </w:pPr>
          </w:p>
          <w:p w14:paraId="4BE2F0AD" w14:textId="77777777" w:rsidR="00176BD2" w:rsidRDefault="00176BD2" w:rsidP="009106F2">
            <w:pPr>
              <w:pStyle w:val="EasyRead16"/>
              <w:rPr>
                <w:sz w:val="28"/>
                <w:szCs w:val="28"/>
              </w:rPr>
            </w:pPr>
          </w:p>
          <w:p w14:paraId="12D7028F" w14:textId="5C485A90" w:rsidR="00E06143" w:rsidRDefault="00E06143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make it easier for people with disability to find the support they need.</w:t>
            </w:r>
          </w:p>
        </w:tc>
      </w:tr>
      <w:tr w:rsidR="00E06143" w:rsidRPr="008E647D" w14:paraId="078F0C2D" w14:textId="77777777" w:rsidTr="00DC06AF">
        <w:trPr>
          <w:cantSplit/>
          <w:trHeight w:val="56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F9ADFB7" w14:textId="01FA2131" w:rsidR="00E06143" w:rsidRPr="008E647D" w:rsidRDefault="003D025D" w:rsidP="009106F2">
            <w:pPr>
              <w:pStyle w:val="EasyRead16"/>
              <w:rPr>
                <w:sz w:val="28"/>
                <w:szCs w:val="28"/>
              </w:rPr>
            </w:pPr>
            <w:r w:rsidRPr="00A0069A">
              <w:rPr>
                <w:noProof/>
                <w:sz w:val="28"/>
                <w:szCs w:val="28"/>
              </w:rPr>
              <w:drawing>
                <wp:inline distT="0" distB="0" distL="0" distR="0" wp14:anchorId="73D7F684" wp14:editId="3F191C1E">
                  <wp:extent cx="1840230" cy="1840230"/>
                  <wp:effectExtent l="0" t="0" r="7620" b="7620"/>
                  <wp:docPr id="1921285868" name="Picture 12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37723" name="Picture 12" descr="Group of five diverse individuals with disabilities smiling and stand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250B78A" w14:textId="77777777" w:rsidR="00E06143" w:rsidRDefault="00E06143" w:rsidP="009106F2">
            <w:pPr>
              <w:pStyle w:val="EasyRead16"/>
              <w:rPr>
                <w:sz w:val="28"/>
                <w:szCs w:val="28"/>
              </w:rPr>
            </w:pPr>
          </w:p>
          <w:p w14:paraId="1DB855F7" w14:textId="77777777" w:rsidR="00E06143" w:rsidRDefault="00E06143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work with</w:t>
            </w:r>
          </w:p>
          <w:p w14:paraId="35B89031" w14:textId="77777777" w:rsidR="00E06143" w:rsidRDefault="00E06143" w:rsidP="009106F2">
            <w:pPr>
              <w:pStyle w:val="EasyRead16"/>
              <w:rPr>
                <w:sz w:val="28"/>
                <w:szCs w:val="28"/>
              </w:rPr>
            </w:pPr>
          </w:p>
          <w:p w14:paraId="6909F937" w14:textId="77777777" w:rsidR="00E06143" w:rsidRDefault="00E06143" w:rsidP="00E06143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  <w:p w14:paraId="4687C021" w14:textId="77777777" w:rsidR="00E06143" w:rsidRDefault="00E06143" w:rsidP="00E06143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Their supporters</w:t>
            </w:r>
          </w:p>
          <w:p w14:paraId="6FF2807A" w14:textId="77777777" w:rsidR="00E06143" w:rsidRDefault="00E06143" w:rsidP="00E06143">
            <w:pPr>
              <w:pStyle w:val="EasyRead16"/>
              <w:rPr>
                <w:sz w:val="28"/>
                <w:szCs w:val="28"/>
              </w:rPr>
            </w:pPr>
          </w:p>
          <w:p w14:paraId="63852FFE" w14:textId="0BEB7BBC" w:rsidR="00E06143" w:rsidRDefault="00E06143" w:rsidP="00E0614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do this work.</w:t>
            </w:r>
          </w:p>
        </w:tc>
      </w:tr>
      <w:tr w:rsidR="003D59BD" w:rsidRPr="008E647D" w14:paraId="5480B3FC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8D19969" w14:textId="0AFDE95C" w:rsidR="003D59BD" w:rsidRPr="008E647D" w:rsidRDefault="00A82290" w:rsidP="009106F2">
            <w:pPr>
              <w:pStyle w:val="EasyRead16"/>
              <w:rPr>
                <w:sz w:val="28"/>
                <w:szCs w:val="28"/>
              </w:rPr>
            </w:pPr>
            <w:r w:rsidRPr="00A82290">
              <w:rPr>
                <w:noProof/>
                <w:sz w:val="28"/>
                <w:szCs w:val="28"/>
              </w:rPr>
              <w:drawing>
                <wp:inline distT="0" distB="0" distL="0" distR="0" wp14:anchorId="49EE2A97" wp14:editId="7EC142C0">
                  <wp:extent cx="1840230" cy="1851025"/>
                  <wp:effectExtent l="0" t="0" r="7620" b="0"/>
                  <wp:docPr id="201078223" name="Picture 1" descr="calendar icon with 30 June 2026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78223" name="Picture 1" descr="calendar icon with 30 June 2026 on it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5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5D0EE36" w14:textId="77777777" w:rsidR="003D59BD" w:rsidRDefault="003D59BD" w:rsidP="009106F2">
            <w:pPr>
              <w:pStyle w:val="EasyRead16"/>
              <w:rPr>
                <w:sz w:val="28"/>
                <w:szCs w:val="28"/>
              </w:rPr>
            </w:pPr>
          </w:p>
          <w:p w14:paraId="2E079B2A" w14:textId="73FE4A77" w:rsidR="003D59BD" w:rsidRDefault="003D59BD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</w:t>
            </w:r>
            <w:r w:rsidR="000D26AF">
              <w:rPr>
                <w:sz w:val="28"/>
                <w:szCs w:val="28"/>
              </w:rPr>
              <w:t xml:space="preserve"> </w:t>
            </w:r>
            <w:r w:rsidR="000D26AF" w:rsidRPr="000D26AF">
              <w:rPr>
                <w:b/>
                <w:bCs/>
                <w:sz w:val="28"/>
                <w:szCs w:val="28"/>
              </w:rPr>
              <w:t>extend</w:t>
            </w:r>
            <w:r w:rsidR="00700090">
              <w:rPr>
                <w:sz w:val="28"/>
                <w:szCs w:val="28"/>
              </w:rPr>
              <w:t xml:space="preserve"> advocacy funding </w:t>
            </w:r>
            <w:r w:rsidR="000D26AF">
              <w:rPr>
                <w:sz w:val="28"/>
                <w:szCs w:val="28"/>
              </w:rPr>
              <w:t xml:space="preserve">to </w:t>
            </w:r>
            <w:r w:rsidR="00700090">
              <w:rPr>
                <w:sz w:val="28"/>
                <w:szCs w:val="28"/>
              </w:rPr>
              <w:t>30 June 2026.</w:t>
            </w:r>
          </w:p>
          <w:p w14:paraId="71B5DC16" w14:textId="77777777" w:rsidR="000D26AF" w:rsidRDefault="000D26AF" w:rsidP="009106F2">
            <w:pPr>
              <w:pStyle w:val="EasyRead16"/>
              <w:rPr>
                <w:sz w:val="28"/>
                <w:szCs w:val="28"/>
              </w:rPr>
            </w:pPr>
          </w:p>
          <w:p w14:paraId="7BF72CDA" w14:textId="70BEA5B9" w:rsidR="000D26AF" w:rsidRDefault="000D26A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Extend means </w:t>
            </w:r>
            <w:r w:rsidR="006B57FA">
              <w:rPr>
                <w:sz w:val="28"/>
                <w:szCs w:val="28"/>
              </w:rPr>
              <w:t>that services will continue longer</w:t>
            </w:r>
            <w:r>
              <w:rPr>
                <w:sz w:val="28"/>
                <w:szCs w:val="28"/>
              </w:rPr>
              <w:t>.</w:t>
            </w:r>
          </w:p>
        </w:tc>
      </w:tr>
      <w:tr w:rsidR="000D26AF" w:rsidRPr="008E647D" w14:paraId="2D19AE23" w14:textId="77777777" w:rsidTr="00DC06AF">
        <w:trPr>
          <w:cantSplit/>
          <w:trHeight w:val="425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64E8E81" w14:textId="36A4DA2F" w:rsidR="000D26AF" w:rsidRPr="00A051B4" w:rsidRDefault="00A051B4" w:rsidP="009106F2">
            <w:pPr>
              <w:pStyle w:val="EasyRead16"/>
              <w:rPr>
                <w:sz w:val="28"/>
                <w:szCs w:val="28"/>
              </w:rPr>
            </w:pPr>
            <w:r w:rsidRPr="00A051B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8EBA5EF" wp14:editId="63DA73F3">
                  <wp:extent cx="1840230" cy="1840230"/>
                  <wp:effectExtent l="0" t="0" r="7620" b="7620"/>
                  <wp:docPr id="585695556" name="Picture 45" descr="illustration of a group of people with dis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695556" name="Picture 45" descr="illustration of a group of people with dis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0FC2DE9" w14:textId="77777777" w:rsidR="000D26AF" w:rsidRDefault="000D26AF" w:rsidP="000D26AF">
            <w:pPr>
              <w:pStyle w:val="EasyRead16"/>
              <w:rPr>
                <w:sz w:val="28"/>
                <w:szCs w:val="28"/>
              </w:rPr>
            </w:pPr>
          </w:p>
          <w:p w14:paraId="257A202F" w14:textId="297AEDF1" w:rsidR="000D26AF" w:rsidRDefault="000D26AF" w:rsidP="000D26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only be for services that already get funding.</w:t>
            </w:r>
          </w:p>
          <w:p w14:paraId="59316B10" w14:textId="77777777" w:rsidR="000D26AF" w:rsidRDefault="000D26AF" w:rsidP="000D26AF">
            <w:pPr>
              <w:pStyle w:val="EasyRead16"/>
              <w:rPr>
                <w:sz w:val="28"/>
                <w:szCs w:val="28"/>
              </w:rPr>
            </w:pPr>
          </w:p>
          <w:p w14:paraId="5EBDA96D" w14:textId="72C66519" w:rsidR="000D26AF" w:rsidRDefault="000D26A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make sure people with disability can keep getting support.</w:t>
            </w:r>
          </w:p>
        </w:tc>
      </w:tr>
      <w:tr w:rsidR="003D59BD" w:rsidRPr="008E647D" w14:paraId="4A7975F5" w14:textId="77777777" w:rsidTr="00DC06AF">
        <w:trPr>
          <w:cantSplit/>
          <w:trHeight w:val="425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8E53C8C" w14:textId="4B78B9DF" w:rsidR="003D59BD" w:rsidRPr="008E647D" w:rsidRDefault="009F5A3C" w:rsidP="009106F2">
            <w:pPr>
              <w:pStyle w:val="EasyRead16"/>
              <w:rPr>
                <w:sz w:val="28"/>
                <w:szCs w:val="28"/>
              </w:rPr>
            </w:pPr>
            <w:r w:rsidRPr="009F5A3C">
              <w:rPr>
                <w:noProof/>
                <w:sz w:val="28"/>
                <w:szCs w:val="28"/>
              </w:rPr>
              <w:drawing>
                <wp:inline distT="0" distB="0" distL="0" distR="0" wp14:anchorId="5D56F970" wp14:editId="7AA1D18C">
                  <wp:extent cx="1840230" cy="1840230"/>
                  <wp:effectExtent l="0" t="0" r="7620" b="7620"/>
                  <wp:docPr id="2102828252" name="Picture 47" descr="purple icon of NDIS appea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828252" name="Picture 47" descr="purple icon of NDIS appea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901215F" w14:textId="77777777" w:rsidR="003D59BD" w:rsidRDefault="003D59BD" w:rsidP="009106F2">
            <w:pPr>
              <w:pStyle w:val="EasyRead16"/>
              <w:rPr>
                <w:sz w:val="28"/>
                <w:szCs w:val="28"/>
              </w:rPr>
            </w:pPr>
          </w:p>
          <w:p w14:paraId="6D50A93D" w14:textId="4E5973CC" w:rsidR="00970DA8" w:rsidRDefault="00970DA8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</w:t>
            </w:r>
            <w:r w:rsidR="006B57FA">
              <w:rPr>
                <w:sz w:val="28"/>
                <w:szCs w:val="28"/>
              </w:rPr>
              <w:t xml:space="preserve">also </w:t>
            </w:r>
            <w:r>
              <w:rPr>
                <w:sz w:val="28"/>
                <w:szCs w:val="28"/>
              </w:rPr>
              <w:t xml:space="preserve">give funding to the </w:t>
            </w:r>
            <w:r w:rsidRPr="007D7E25">
              <w:rPr>
                <w:b/>
                <w:sz w:val="28"/>
                <w:szCs w:val="28"/>
              </w:rPr>
              <w:t>NDIS Appeals program</w:t>
            </w:r>
            <w:r>
              <w:rPr>
                <w:sz w:val="28"/>
                <w:szCs w:val="28"/>
              </w:rPr>
              <w:t>.</w:t>
            </w:r>
          </w:p>
        </w:tc>
      </w:tr>
      <w:tr w:rsidR="00EA46D7" w:rsidRPr="008E647D" w14:paraId="0F5E9F62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16B8F9A" w14:textId="0124104D" w:rsidR="00EA46D7" w:rsidRPr="008E647D" w:rsidRDefault="00696A4D" w:rsidP="009106F2">
            <w:pPr>
              <w:pStyle w:val="EasyRead16"/>
              <w:rPr>
                <w:sz w:val="28"/>
                <w:szCs w:val="28"/>
              </w:rPr>
            </w:pPr>
            <w:r w:rsidRPr="00696A4D">
              <w:rPr>
                <w:noProof/>
                <w:sz w:val="28"/>
                <w:szCs w:val="28"/>
              </w:rPr>
              <w:drawing>
                <wp:inline distT="0" distB="0" distL="0" distR="0" wp14:anchorId="070DB75F" wp14:editId="2B8FE0AB">
                  <wp:extent cx="1840230" cy="1840230"/>
                  <wp:effectExtent l="0" t="0" r="7620" b="0"/>
                  <wp:docPr id="887175797" name="Picture 49" descr="A woman taking notes while a man gestures during a convers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175797" name="Picture 49" descr="A woman taking notes while a man gestures during a conversa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10C8E55" w14:textId="77777777" w:rsidR="00EA46D7" w:rsidRDefault="00EA46D7" w:rsidP="009106F2">
            <w:pPr>
              <w:pStyle w:val="EasyRead16"/>
              <w:rPr>
                <w:sz w:val="28"/>
                <w:szCs w:val="28"/>
              </w:rPr>
            </w:pPr>
          </w:p>
          <w:p w14:paraId="04A85251" w14:textId="77777777" w:rsidR="00EA46D7" w:rsidRDefault="00EA46D7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will help people with </w:t>
            </w:r>
          </w:p>
          <w:p w14:paraId="3D97707F" w14:textId="77777777" w:rsidR="00EA46D7" w:rsidRDefault="00EA46D7" w:rsidP="009106F2">
            <w:pPr>
              <w:pStyle w:val="EasyRead16"/>
              <w:rPr>
                <w:sz w:val="28"/>
                <w:szCs w:val="28"/>
              </w:rPr>
            </w:pPr>
          </w:p>
          <w:p w14:paraId="580C95F5" w14:textId="72A0ACE6" w:rsidR="00EA46D7" w:rsidRPr="00286178" w:rsidRDefault="00EA46D7" w:rsidP="00EA46D7">
            <w:pPr>
              <w:pStyle w:val="EasyRead16"/>
              <w:numPr>
                <w:ilvl w:val="0"/>
                <w:numId w:val="37"/>
              </w:numPr>
              <w:rPr>
                <w:b/>
                <w:bCs/>
                <w:sz w:val="28"/>
                <w:szCs w:val="28"/>
              </w:rPr>
            </w:pPr>
            <w:r w:rsidRPr="00286178">
              <w:rPr>
                <w:b/>
                <w:bCs/>
                <w:sz w:val="28"/>
                <w:szCs w:val="28"/>
              </w:rPr>
              <w:t>Appeals</w:t>
            </w:r>
          </w:p>
          <w:p w14:paraId="725F44BA" w14:textId="77777777" w:rsidR="00EA46D7" w:rsidRDefault="00EA46D7" w:rsidP="005C0605">
            <w:pPr>
              <w:pStyle w:val="EasyRead16"/>
              <w:rPr>
                <w:sz w:val="28"/>
                <w:szCs w:val="28"/>
              </w:rPr>
            </w:pPr>
          </w:p>
          <w:p w14:paraId="314CAB31" w14:textId="0F7387F1" w:rsidR="00815042" w:rsidRDefault="005C0605" w:rsidP="005C060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 appeal is whe</w:t>
            </w:r>
            <w:r w:rsidR="00815042">
              <w:rPr>
                <w:sz w:val="28"/>
                <w:szCs w:val="28"/>
              </w:rPr>
              <w:t>n y</w:t>
            </w:r>
            <w:r w:rsidR="00815042" w:rsidRPr="00815042">
              <w:rPr>
                <w:sz w:val="28"/>
                <w:szCs w:val="28"/>
              </w:rPr>
              <w:t>ou</w:t>
            </w:r>
          </w:p>
          <w:p w14:paraId="5597E23C" w14:textId="77777777" w:rsidR="007F3E8D" w:rsidRDefault="007F3E8D" w:rsidP="005C0605">
            <w:pPr>
              <w:pStyle w:val="EasyRead16"/>
              <w:rPr>
                <w:sz w:val="28"/>
                <w:szCs w:val="28"/>
              </w:rPr>
            </w:pPr>
          </w:p>
          <w:p w14:paraId="56AE6022" w14:textId="37CA6C5C" w:rsidR="005C0605" w:rsidRPr="00815042" w:rsidRDefault="007F3E8D" w:rsidP="007F3E8D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="005C0605" w:rsidRPr="00815042">
              <w:rPr>
                <w:sz w:val="28"/>
                <w:szCs w:val="28"/>
              </w:rPr>
              <w:t>hink the NDIS made the wrong decision</w:t>
            </w:r>
          </w:p>
          <w:p w14:paraId="6670C5BC" w14:textId="6BABDD29" w:rsidR="005C0605" w:rsidRDefault="007F3E8D" w:rsidP="007F3E8D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</w:t>
            </w:r>
            <w:r w:rsidR="005C0605">
              <w:rPr>
                <w:sz w:val="28"/>
                <w:szCs w:val="28"/>
              </w:rPr>
              <w:t>ant them to look at the decision again.</w:t>
            </w:r>
          </w:p>
        </w:tc>
      </w:tr>
      <w:tr w:rsidR="005C0605" w:rsidRPr="008E647D" w14:paraId="78049BB7" w14:textId="77777777" w:rsidTr="00DC06AF"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58F5B49" w14:textId="2124751B" w:rsidR="005C0605" w:rsidRPr="008E647D" w:rsidRDefault="007F4CA6" w:rsidP="009106F2">
            <w:pPr>
              <w:pStyle w:val="EasyRead16"/>
              <w:rPr>
                <w:sz w:val="28"/>
                <w:szCs w:val="28"/>
              </w:rPr>
            </w:pPr>
            <w:r w:rsidRPr="007F4CA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1E626F9" wp14:editId="03D8A58C">
                  <wp:extent cx="1840230" cy="1840230"/>
                  <wp:effectExtent l="0" t="0" r="0" b="7620"/>
                  <wp:docPr id="590936003" name="Picture 51" descr="Two individuals standing back-to-back with arms cross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936003" name="Picture 51" descr="Two individuals standing back-to-back with arms crosse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3CA6C11" w14:textId="77777777" w:rsidR="005C0605" w:rsidRDefault="005C0605" w:rsidP="009106F2">
            <w:pPr>
              <w:pStyle w:val="EasyRead16"/>
              <w:rPr>
                <w:sz w:val="28"/>
                <w:szCs w:val="28"/>
              </w:rPr>
            </w:pPr>
          </w:p>
          <w:p w14:paraId="5A622004" w14:textId="77777777" w:rsidR="005C0605" w:rsidRPr="00286178" w:rsidRDefault="005C0605" w:rsidP="005C0605">
            <w:pPr>
              <w:pStyle w:val="EasyRead16"/>
              <w:numPr>
                <w:ilvl w:val="0"/>
                <w:numId w:val="37"/>
              </w:numPr>
              <w:rPr>
                <w:b/>
                <w:bCs/>
                <w:sz w:val="28"/>
                <w:szCs w:val="28"/>
              </w:rPr>
            </w:pPr>
            <w:r w:rsidRPr="00286178">
              <w:rPr>
                <w:b/>
                <w:bCs/>
                <w:sz w:val="28"/>
                <w:szCs w:val="28"/>
              </w:rPr>
              <w:t>Dispute resolution</w:t>
            </w:r>
          </w:p>
          <w:p w14:paraId="36CEF4E2" w14:textId="77777777" w:rsidR="005C0605" w:rsidRDefault="005C0605" w:rsidP="005C0605">
            <w:pPr>
              <w:pStyle w:val="EasyRead16"/>
              <w:rPr>
                <w:sz w:val="28"/>
                <w:szCs w:val="28"/>
              </w:rPr>
            </w:pPr>
          </w:p>
          <w:p w14:paraId="47ADF7B4" w14:textId="157E30A6" w:rsidR="005C0605" w:rsidRDefault="00286178" w:rsidP="005C060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Dispute resolution is fixing </w:t>
            </w:r>
            <w:r w:rsidR="4318957E" w:rsidRPr="7B37E029">
              <w:rPr>
                <w:sz w:val="28"/>
                <w:szCs w:val="28"/>
              </w:rPr>
              <w:t xml:space="preserve">something </w:t>
            </w:r>
            <w:r>
              <w:rPr>
                <w:sz w:val="28"/>
                <w:szCs w:val="28"/>
              </w:rPr>
              <w:t xml:space="preserve">when 2 people do </w:t>
            </w:r>
            <w:r w:rsidRPr="007D7E25">
              <w:rPr>
                <w:b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agree.</w:t>
            </w:r>
          </w:p>
        </w:tc>
      </w:tr>
      <w:tr w:rsidR="00286178" w:rsidRPr="008E647D" w14:paraId="40678E8B" w14:textId="77777777" w:rsidTr="00DC06AF">
        <w:trPr>
          <w:cantSplit/>
          <w:trHeight w:val="56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238AA11" w14:textId="4E76D734" w:rsidR="00286178" w:rsidRPr="008E647D" w:rsidRDefault="006272FF" w:rsidP="009106F2">
            <w:pPr>
              <w:pStyle w:val="EasyRead16"/>
              <w:rPr>
                <w:sz w:val="28"/>
                <w:szCs w:val="28"/>
              </w:rPr>
            </w:pPr>
            <w:r w:rsidRPr="006272FF">
              <w:rPr>
                <w:noProof/>
                <w:sz w:val="28"/>
                <w:szCs w:val="28"/>
              </w:rPr>
              <w:drawing>
                <wp:inline distT="0" distB="0" distL="0" distR="0" wp14:anchorId="7A519ED2" wp14:editId="34EFA19C">
                  <wp:extent cx="1840230" cy="1840230"/>
                  <wp:effectExtent l="0" t="0" r="7620" b="0"/>
                  <wp:docPr id="519950604" name="Picture 53" descr="Two people shaking hands with a checklist labeled 'Plan'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950604" name="Picture 53" descr="Two people shaking hands with a checklist labeled 'Plan' in the backgrou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BF5786E" w14:textId="77777777" w:rsidR="00286178" w:rsidRDefault="00286178" w:rsidP="009106F2">
            <w:pPr>
              <w:pStyle w:val="EasyRead16"/>
              <w:rPr>
                <w:sz w:val="28"/>
                <w:szCs w:val="28"/>
              </w:rPr>
            </w:pPr>
          </w:p>
          <w:p w14:paraId="22024F3E" w14:textId="1D6B0FAF" w:rsidR="00286178" w:rsidRDefault="59948D1F" w:rsidP="009106F2">
            <w:pPr>
              <w:pStyle w:val="EasyRead16"/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In </w:t>
            </w:r>
            <w:bookmarkStart w:id="5" w:name="_Int_eq9U1dV6"/>
            <w:r w:rsidRPr="0AE47B23">
              <w:rPr>
                <w:sz w:val="28"/>
                <w:szCs w:val="28"/>
              </w:rPr>
              <w:t>February 2025</w:t>
            </w:r>
            <w:bookmarkEnd w:id="5"/>
            <w:r w:rsidRPr="0AE47B23">
              <w:rPr>
                <w:sz w:val="28"/>
                <w:szCs w:val="28"/>
              </w:rPr>
              <w:t xml:space="preserve"> the </w:t>
            </w:r>
            <w:bookmarkStart w:id="6" w:name="_Int_1cvhVIvp"/>
            <w:r w:rsidRPr="0AE47B23">
              <w:rPr>
                <w:sz w:val="28"/>
                <w:szCs w:val="28"/>
              </w:rPr>
              <w:t xml:space="preserve">Disability </w:t>
            </w:r>
            <w:r w:rsidRPr="0AE47B23">
              <w:rPr>
                <w:b/>
                <w:bCs/>
                <w:sz w:val="28"/>
                <w:szCs w:val="28"/>
              </w:rPr>
              <w:t>Minister</w:t>
            </w:r>
            <w:bookmarkEnd w:id="6"/>
            <w:r w:rsidR="00A107B6">
              <w:rPr>
                <w:b/>
                <w:bCs/>
                <w:sz w:val="28"/>
                <w:szCs w:val="28"/>
              </w:rPr>
              <w:t>s</w:t>
            </w:r>
            <w:r w:rsidRPr="0AE47B23">
              <w:rPr>
                <w:sz w:val="28"/>
                <w:szCs w:val="28"/>
              </w:rPr>
              <w:t xml:space="preserve"> agreed to change the Disability Advocacy Work Pla</w:t>
            </w:r>
            <w:r w:rsidR="447A2135" w:rsidRPr="0AE47B23">
              <w:rPr>
                <w:sz w:val="28"/>
                <w:szCs w:val="28"/>
              </w:rPr>
              <w:t>n</w:t>
            </w:r>
            <w:r w:rsidRPr="0AE47B23">
              <w:rPr>
                <w:sz w:val="28"/>
                <w:szCs w:val="28"/>
              </w:rPr>
              <w:t>.</w:t>
            </w:r>
          </w:p>
          <w:p w14:paraId="0F11FC7A" w14:textId="77777777" w:rsidR="005878F8" w:rsidRDefault="005878F8" w:rsidP="009106F2">
            <w:pPr>
              <w:pStyle w:val="EasyRead16"/>
              <w:rPr>
                <w:sz w:val="28"/>
                <w:szCs w:val="28"/>
              </w:rPr>
            </w:pPr>
          </w:p>
          <w:p w14:paraId="72E11821" w14:textId="400F8E04" w:rsidR="005878F8" w:rsidRDefault="005878F8" w:rsidP="009106F2">
            <w:pPr>
              <w:pStyle w:val="EasyRead16"/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>Ministers are leaders in an area of the government.</w:t>
            </w:r>
          </w:p>
        </w:tc>
      </w:tr>
      <w:tr w:rsidR="006068D8" w:rsidRPr="008E647D" w14:paraId="1BC97659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265483F" w14:textId="38FC3E9D" w:rsidR="006068D8" w:rsidRPr="008E647D" w:rsidRDefault="00242AB9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FAD7AA" wp14:editId="15306B4E">
                  <wp:extent cx="1685925" cy="1685925"/>
                  <wp:effectExtent l="0" t="0" r="9525" b="0"/>
                  <wp:docPr id="1444839185" name="Picture 13" descr="illustration of Australia with a kanagar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839185" name="Picture 13" descr="illustration of Australia with a kanagaro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B112F36" w14:textId="77777777" w:rsidR="006068D8" w:rsidRDefault="006068D8" w:rsidP="009106F2">
            <w:pPr>
              <w:pStyle w:val="EasyRead16"/>
              <w:rPr>
                <w:sz w:val="28"/>
                <w:szCs w:val="28"/>
              </w:rPr>
            </w:pPr>
          </w:p>
          <w:p w14:paraId="671DE1C2" w14:textId="77777777" w:rsidR="00C625F8" w:rsidRDefault="00C625F8" w:rsidP="009106F2">
            <w:pPr>
              <w:pStyle w:val="EasyRead16"/>
              <w:rPr>
                <w:sz w:val="28"/>
                <w:szCs w:val="28"/>
              </w:rPr>
            </w:pPr>
          </w:p>
          <w:p w14:paraId="0291507D" w14:textId="4EA203FB" w:rsidR="00242AB9" w:rsidRDefault="00242AB9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 are</w:t>
            </w:r>
            <w:r w:rsidR="00C325CE">
              <w:rPr>
                <w:sz w:val="28"/>
                <w:szCs w:val="28"/>
              </w:rPr>
              <w:t xml:space="preserve"> working on this.</w:t>
            </w:r>
          </w:p>
        </w:tc>
      </w:tr>
      <w:tr w:rsidR="00C325CE" w:rsidRPr="008E647D" w14:paraId="5F6DFDD8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360C914" w14:textId="77777777" w:rsidR="008E38D9" w:rsidRDefault="008E38D9" w:rsidP="009106F2">
            <w:pPr>
              <w:pStyle w:val="EasyRead16"/>
              <w:rPr>
                <w:noProof/>
              </w:rPr>
            </w:pPr>
          </w:p>
          <w:p w14:paraId="2312E641" w14:textId="2FCDC08E" w:rsidR="00C325CE" w:rsidRDefault="008148BD" w:rsidP="009106F2">
            <w:pPr>
              <w:pStyle w:val="EasyRead16"/>
              <w:rPr>
                <w:noProof/>
              </w:rPr>
            </w:pPr>
            <w:r w:rsidRPr="00927810">
              <w:rPr>
                <w:rFonts w:asciiTheme="minorHAnsi" w:hAnsiTheme="minorHAnsi" w:cstheme="minorHAnsi"/>
                <w:noProof/>
                <w:sz w:val="24"/>
                <w:szCs w:val="24"/>
              </w:rPr>
              <w:drawing>
                <wp:inline distT="0" distB="0" distL="0" distR="0" wp14:anchorId="417C13CE" wp14:editId="5010945C">
                  <wp:extent cx="1785938" cy="914400"/>
                  <wp:effectExtent l="0" t="0" r="5080" b="0"/>
                  <wp:docPr id="1993672209" name="Picture 13" descr="ACT state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672209" name="Picture 13" descr="ACT state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132" cy="917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D280C44" w14:textId="77777777" w:rsidR="00C325CE" w:rsidRDefault="00C325CE" w:rsidP="009106F2">
            <w:pPr>
              <w:pStyle w:val="EasyRead16"/>
              <w:rPr>
                <w:sz w:val="28"/>
                <w:szCs w:val="28"/>
              </w:rPr>
            </w:pPr>
          </w:p>
          <w:p w14:paraId="543C7E7F" w14:textId="77777777" w:rsidR="008E38D9" w:rsidRDefault="008E38D9" w:rsidP="009106F2">
            <w:pPr>
              <w:pStyle w:val="EasyRead16"/>
              <w:rPr>
                <w:sz w:val="28"/>
                <w:szCs w:val="28"/>
              </w:rPr>
            </w:pPr>
          </w:p>
          <w:p w14:paraId="27180469" w14:textId="24F5C036" w:rsidR="00513DD3" w:rsidRDefault="00513DD3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Australian </w:t>
            </w:r>
            <w:r w:rsidR="008F60F2">
              <w:rPr>
                <w:sz w:val="28"/>
                <w:szCs w:val="28"/>
              </w:rPr>
              <w:t>Capital Territory is giving money to local community organisations</w:t>
            </w:r>
            <w:r w:rsidR="00257D77">
              <w:rPr>
                <w:sz w:val="28"/>
                <w:szCs w:val="28"/>
              </w:rPr>
              <w:t>.</w:t>
            </w:r>
          </w:p>
        </w:tc>
      </w:tr>
      <w:tr w:rsidR="00257D77" w:rsidRPr="008E647D" w14:paraId="48D4D984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E8226E9" w14:textId="20B93324" w:rsidR="00257D77" w:rsidRDefault="00C14B92" w:rsidP="009106F2">
            <w:pPr>
              <w:pStyle w:val="EasyRead16"/>
              <w:rPr>
                <w:noProof/>
              </w:rPr>
            </w:pPr>
            <w:r w:rsidRPr="00F56233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BEB9D87" wp14:editId="19073FC1">
                  <wp:extent cx="1838325" cy="1838325"/>
                  <wp:effectExtent l="0" t="0" r="0" b="9525"/>
                  <wp:docPr id="2065288542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210937" name="Picture 1" descr="Four diverse individuals, three standing and one in a wheelchair, raising their hands in front of speech bubbles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74AC66A" w14:textId="77777777" w:rsidR="00257D77" w:rsidRDefault="00257D77" w:rsidP="009106F2">
            <w:pPr>
              <w:pStyle w:val="EasyRead16"/>
              <w:rPr>
                <w:sz w:val="28"/>
                <w:szCs w:val="28"/>
              </w:rPr>
            </w:pPr>
          </w:p>
          <w:p w14:paraId="4B0EA0B4" w14:textId="77777777" w:rsidR="00151A44" w:rsidRDefault="00151A44" w:rsidP="009106F2">
            <w:pPr>
              <w:pStyle w:val="EasyRead16"/>
              <w:rPr>
                <w:sz w:val="28"/>
                <w:szCs w:val="28"/>
              </w:rPr>
            </w:pPr>
          </w:p>
          <w:p w14:paraId="121B9FF9" w14:textId="7F2FAD81" w:rsidR="00257D77" w:rsidRDefault="00257D77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will help people with disability learn different advocacy </w:t>
            </w:r>
            <w:r w:rsidR="00151A44">
              <w:rPr>
                <w:sz w:val="28"/>
                <w:szCs w:val="28"/>
              </w:rPr>
              <w:t>skills.</w:t>
            </w:r>
          </w:p>
        </w:tc>
      </w:tr>
      <w:tr w:rsidR="009122C4" w:rsidRPr="008E647D" w14:paraId="6FEDB1E0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B1AF3BF" w14:textId="4C94CB5F" w:rsidR="009122C4" w:rsidRDefault="00C14B92" w:rsidP="009106F2">
            <w:pPr>
              <w:pStyle w:val="EasyRead16"/>
              <w:rPr>
                <w:noProof/>
              </w:rPr>
            </w:pPr>
            <w:r w:rsidRPr="00086EC6">
              <w:rPr>
                <w:noProof/>
                <w:sz w:val="28"/>
                <w:szCs w:val="28"/>
              </w:rPr>
              <w:drawing>
                <wp:inline distT="0" distB="0" distL="0" distR="0" wp14:anchorId="034AC911" wp14:editId="67104493">
                  <wp:extent cx="1840230" cy="1840230"/>
                  <wp:effectExtent l="0" t="0" r="7620" b="0"/>
                  <wp:docPr id="50007056" name="Picture 35" descr="Woman pointing at a bar chart with a magnifying glass around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200769" name="Picture 35" descr="Woman pointing at a bar chart with a magnifying glass around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ECCDD83" w14:textId="77777777" w:rsidR="009122C4" w:rsidRDefault="009122C4" w:rsidP="009106F2">
            <w:pPr>
              <w:pStyle w:val="EasyRead16"/>
              <w:rPr>
                <w:sz w:val="28"/>
                <w:szCs w:val="28"/>
              </w:rPr>
            </w:pPr>
          </w:p>
          <w:p w14:paraId="0405DCA1" w14:textId="5A790687" w:rsidR="009122C4" w:rsidRDefault="009122C4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</w:t>
            </w:r>
            <w:r w:rsidR="002F562E">
              <w:rPr>
                <w:sz w:val="28"/>
                <w:szCs w:val="28"/>
              </w:rPr>
              <w:t xml:space="preserve"> work with advocacy programs to have better data.</w:t>
            </w:r>
          </w:p>
        </w:tc>
      </w:tr>
      <w:tr w:rsidR="00C325CE" w:rsidRPr="008E647D" w14:paraId="7A21EC74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F898CAD" w14:textId="369FAA59" w:rsidR="00C325CE" w:rsidRDefault="00840F75" w:rsidP="00840F75">
            <w:pPr>
              <w:pStyle w:val="EasyRead16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56E4D6" wp14:editId="6E95AAAC">
                  <wp:extent cx="1276350" cy="1387784"/>
                  <wp:effectExtent l="0" t="0" r="0" b="3175"/>
                  <wp:docPr id="973011739" name="Picture 1" descr="Brand and logo | NSW Environment and Herit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rand and logo | NSW Environment and Herit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10" cy="141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D20559B" w14:textId="77777777" w:rsidR="00C325CE" w:rsidRDefault="00C325CE" w:rsidP="009106F2">
            <w:pPr>
              <w:pStyle w:val="EasyRead16"/>
              <w:rPr>
                <w:sz w:val="28"/>
                <w:szCs w:val="28"/>
              </w:rPr>
            </w:pPr>
          </w:p>
          <w:p w14:paraId="5987A704" w14:textId="77777777" w:rsidR="002A6BB0" w:rsidRDefault="002A6BB0" w:rsidP="009106F2">
            <w:pPr>
              <w:pStyle w:val="EasyRead16"/>
              <w:rPr>
                <w:sz w:val="28"/>
                <w:szCs w:val="28"/>
              </w:rPr>
            </w:pPr>
          </w:p>
          <w:p w14:paraId="7AE68FA7" w14:textId="5E15BA97" w:rsidR="00FC3784" w:rsidRDefault="00C325CE" w:rsidP="009106F2">
            <w:pPr>
              <w:pStyle w:val="EasyRead16"/>
              <w:rPr>
                <w:sz w:val="28"/>
                <w:szCs w:val="28"/>
              </w:rPr>
            </w:pPr>
            <w:r w:rsidRPr="002A6BB0">
              <w:rPr>
                <w:sz w:val="28"/>
                <w:szCs w:val="28"/>
              </w:rPr>
              <w:t>New South Wales</w:t>
            </w:r>
            <w:r>
              <w:rPr>
                <w:sz w:val="28"/>
                <w:szCs w:val="28"/>
              </w:rPr>
              <w:t xml:space="preserve"> is </w:t>
            </w:r>
            <w:r w:rsidR="000D26AF">
              <w:rPr>
                <w:sz w:val="28"/>
                <w:szCs w:val="28"/>
              </w:rPr>
              <w:t xml:space="preserve">extending funding for the </w:t>
            </w:r>
            <w:r w:rsidR="000D26AF" w:rsidRPr="001F62B3">
              <w:rPr>
                <w:b/>
                <w:sz w:val="28"/>
                <w:szCs w:val="28"/>
              </w:rPr>
              <w:t>Disability Advocacy Futures Pro</w:t>
            </w:r>
            <w:r w:rsidR="00781690" w:rsidRPr="001F62B3">
              <w:rPr>
                <w:b/>
                <w:sz w:val="28"/>
                <w:szCs w:val="28"/>
              </w:rPr>
              <w:t>gram</w:t>
            </w:r>
            <w:r w:rsidR="00781690">
              <w:rPr>
                <w:sz w:val="28"/>
                <w:szCs w:val="28"/>
              </w:rPr>
              <w:t>.</w:t>
            </w:r>
          </w:p>
        </w:tc>
      </w:tr>
      <w:tr w:rsidR="00781690" w:rsidRPr="008E647D" w14:paraId="6894A154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996086C" w14:textId="0B4CF9FA" w:rsidR="00781690" w:rsidRDefault="00B24A0A" w:rsidP="009106F2">
            <w:pPr>
              <w:pStyle w:val="EasyRead16"/>
              <w:rPr>
                <w:noProof/>
              </w:rPr>
            </w:pPr>
            <w:r w:rsidRPr="00B24A0A">
              <w:rPr>
                <w:noProof/>
              </w:rPr>
              <w:drawing>
                <wp:inline distT="0" distB="0" distL="0" distR="0" wp14:anchorId="231E9974" wp14:editId="5E3DD2C1">
                  <wp:extent cx="1840230" cy="1767205"/>
                  <wp:effectExtent l="0" t="0" r="7620" b="4445"/>
                  <wp:docPr id="732430539" name="Picture 1" descr="Modern college building with sign with the NSW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430539" name="Picture 1" descr="Modern college building with sign with the NSW government logo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6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378ABD9" w14:textId="77777777" w:rsidR="00781690" w:rsidRDefault="00781690" w:rsidP="009106F2">
            <w:pPr>
              <w:pStyle w:val="EasyRead16"/>
              <w:rPr>
                <w:sz w:val="28"/>
                <w:szCs w:val="28"/>
              </w:rPr>
            </w:pPr>
          </w:p>
          <w:p w14:paraId="4C0945EF" w14:textId="28BD1D3A" w:rsidR="00781690" w:rsidRDefault="00781690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program supports</w:t>
            </w:r>
            <w:r w:rsidR="00D9329A">
              <w:rPr>
                <w:sz w:val="28"/>
                <w:szCs w:val="28"/>
              </w:rPr>
              <w:t xml:space="preserve"> people</w:t>
            </w:r>
            <w:r w:rsidR="006B57FA">
              <w:rPr>
                <w:sz w:val="28"/>
                <w:szCs w:val="28"/>
              </w:rPr>
              <w:t xml:space="preserve"> </w:t>
            </w:r>
          </w:p>
          <w:p w14:paraId="3E5BD6FF" w14:textId="77777777" w:rsidR="00781690" w:rsidRDefault="00781690" w:rsidP="009106F2">
            <w:pPr>
              <w:pStyle w:val="EasyRead16"/>
              <w:rPr>
                <w:sz w:val="28"/>
                <w:szCs w:val="28"/>
              </w:rPr>
            </w:pPr>
          </w:p>
          <w:p w14:paraId="3BCDFDF6" w14:textId="71BA493C" w:rsidR="00781690" w:rsidRDefault="00D9329A" w:rsidP="00781690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</w:t>
            </w:r>
            <w:r w:rsidR="00781690">
              <w:rPr>
                <w:sz w:val="28"/>
                <w:szCs w:val="28"/>
              </w:rPr>
              <w:t xml:space="preserve">ho </w:t>
            </w:r>
            <w:r w:rsidR="00FC3784">
              <w:rPr>
                <w:sz w:val="28"/>
                <w:szCs w:val="28"/>
              </w:rPr>
              <w:t>go to</w:t>
            </w:r>
            <w:r w:rsidR="00781690">
              <w:rPr>
                <w:sz w:val="28"/>
                <w:szCs w:val="28"/>
              </w:rPr>
              <w:t xml:space="preserve"> public schools in </w:t>
            </w:r>
            <w:r w:rsidR="002A6BB0">
              <w:rPr>
                <w:sz w:val="28"/>
                <w:szCs w:val="28"/>
              </w:rPr>
              <w:t>New South Wales</w:t>
            </w:r>
          </w:p>
        </w:tc>
      </w:tr>
      <w:tr w:rsidR="00FC3784" w:rsidRPr="008E647D" w14:paraId="43C2A7FB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EFDB702" w14:textId="27E9F01B" w:rsidR="00FC3784" w:rsidRDefault="00BE343E" w:rsidP="009106F2">
            <w:pPr>
              <w:pStyle w:val="EasyRead16"/>
              <w:rPr>
                <w:noProof/>
              </w:rPr>
            </w:pPr>
            <w:r w:rsidRPr="00BE343E">
              <w:rPr>
                <w:noProof/>
              </w:rPr>
              <w:drawing>
                <wp:inline distT="0" distB="0" distL="0" distR="0" wp14:anchorId="63980854" wp14:editId="0E4C7724">
                  <wp:extent cx="1840230" cy="1226820"/>
                  <wp:effectExtent l="0" t="0" r="7620" b="0"/>
                  <wp:docPr id="245695180" name="Picture 55" descr="illustration of 2 people sitting at a tabl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695180" name="Picture 55" descr="illustration of 2 people sitting at a table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DBF7FBE" w14:textId="77777777" w:rsidR="00FC3784" w:rsidRDefault="00FC3784" w:rsidP="009106F2">
            <w:pPr>
              <w:pStyle w:val="EasyRead16"/>
              <w:rPr>
                <w:sz w:val="28"/>
                <w:szCs w:val="28"/>
              </w:rPr>
            </w:pPr>
          </w:p>
          <w:p w14:paraId="7DEF722D" w14:textId="77777777" w:rsidR="00FC3784" w:rsidRDefault="00FC3784" w:rsidP="009106F2">
            <w:pPr>
              <w:pStyle w:val="EasyRead16"/>
              <w:rPr>
                <w:sz w:val="28"/>
                <w:szCs w:val="28"/>
              </w:rPr>
            </w:pPr>
          </w:p>
          <w:p w14:paraId="7662B4E5" w14:textId="164D9160" w:rsidR="00FC3784" w:rsidRDefault="00D9329A" w:rsidP="00FC3784">
            <w:pPr>
              <w:pStyle w:val="EasyRead16"/>
              <w:numPr>
                <w:ilvl w:val="0"/>
                <w:numId w:val="3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Find services near them.</w:t>
            </w:r>
          </w:p>
        </w:tc>
      </w:tr>
      <w:tr w:rsidR="008877AD" w:rsidRPr="008E647D" w14:paraId="5AFC901E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54195FD" w14:textId="77777777" w:rsidR="008E38D9" w:rsidRDefault="008E38D9" w:rsidP="009106F2">
            <w:pPr>
              <w:pStyle w:val="EasyRead16"/>
              <w:rPr>
                <w:noProof/>
              </w:rPr>
            </w:pPr>
          </w:p>
          <w:p w14:paraId="1E4E5C64" w14:textId="330EAE4D" w:rsidR="008877AD" w:rsidRDefault="500E2EB5" w:rsidP="009106F2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62ED36" wp14:editId="7A89B323">
                  <wp:extent cx="1745055" cy="620259"/>
                  <wp:effectExtent l="0" t="0" r="0" b="0"/>
                  <wp:docPr id="2123536198" name="Picture 12" descr="Northern Territory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Northern Territory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5055" cy="620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B50FEC0" w14:textId="77777777" w:rsidR="008877AD" w:rsidRDefault="008877AD" w:rsidP="009106F2">
            <w:pPr>
              <w:pStyle w:val="EasyRead16"/>
              <w:rPr>
                <w:sz w:val="28"/>
                <w:szCs w:val="28"/>
              </w:rPr>
            </w:pPr>
          </w:p>
          <w:p w14:paraId="0F0DC8C4" w14:textId="77777777" w:rsidR="008E38D9" w:rsidRDefault="008E38D9" w:rsidP="009106F2">
            <w:pPr>
              <w:pStyle w:val="EasyRead16"/>
              <w:rPr>
                <w:sz w:val="28"/>
                <w:szCs w:val="28"/>
              </w:rPr>
            </w:pPr>
          </w:p>
          <w:p w14:paraId="3F3B24B9" w14:textId="3FB859A3" w:rsidR="008877AD" w:rsidRDefault="008877AD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Northern Territory has agreed to giving money for advocacy services.</w:t>
            </w:r>
          </w:p>
        </w:tc>
      </w:tr>
      <w:tr w:rsidR="00E81225" w:rsidRPr="008E647D" w14:paraId="28F0BC7A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8F242EF" w14:textId="77777777" w:rsidR="008E38D9" w:rsidRDefault="008E38D9" w:rsidP="009106F2">
            <w:pPr>
              <w:pStyle w:val="EasyRead16"/>
              <w:rPr>
                <w:noProof/>
              </w:rPr>
            </w:pPr>
          </w:p>
          <w:p w14:paraId="0BE7069A" w14:textId="4E23B305" w:rsidR="00E81225" w:rsidRDefault="0F1F411A" w:rsidP="009106F2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086AC6" wp14:editId="79881486">
                  <wp:extent cx="1788815" cy="1101906"/>
                  <wp:effectExtent l="0" t="0" r="0" b="0"/>
                  <wp:docPr id="2035179476" name="Picture 33" descr="Queensland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66017" name="Picture 33" descr="Queensland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815" cy="110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53B8F3A" w14:textId="77777777" w:rsidR="00E81225" w:rsidRDefault="00E81225" w:rsidP="009106F2">
            <w:pPr>
              <w:pStyle w:val="EasyRead16"/>
              <w:rPr>
                <w:sz w:val="28"/>
                <w:szCs w:val="28"/>
              </w:rPr>
            </w:pPr>
          </w:p>
          <w:p w14:paraId="6FBAA9B0" w14:textId="77777777" w:rsidR="008E38D9" w:rsidRDefault="008E38D9" w:rsidP="009106F2">
            <w:pPr>
              <w:pStyle w:val="EasyRead16"/>
              <w:rPr>
                <w:sz w:val="28"/>
                <w:szCs w:val="28"/>
              </w:rPr>
            </w:pPr>
          </w:p>
          <w:p w14:paraId="38F4F892" w14:textId="20B13E1A" w:rsidR="00E81225" w:rsidRDefault="00E81225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Queensland will keep giving funding for their advocacy programs.</w:t>
            </w:r>
          </w:p>
        </w:tc>
      </w:tr>
      <w:tr w:rsidR="00E81225" w:rsidRPr="008E647D" w14:paraId="3518F3AF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7B19974" w14:textId="6723C28A" w:rsidR="00E81225" w:rsidRDefault="00E125F7" w:rsidP="009106F2">
            <w:pPr>
              <w:pStyle w:val="EasyRead16"/>
              <w:rPr>
                <w:noProof/>
              </w:rPr>
            </w:pPr>
            <w:r w:rsidRPr="00E125F7">
              <w:rPr>
                <w:noProof/>
              </w:rPr>
              <w:drawing>
                <wp:inline distT="0" distB="0" distL="0" distR="0" wp14:anchorId="39329444" wp14:editId="208F1E16">
                  <wp:extent cx="1840230" cy="1840230"/>
                  <wp:effectExtent l="0" t="0" r="7620" b="7620"/>
                  <wp:docPr id="1067858039" name="Picture 2" descr="illustration of people with disability smiling on one side and sad on the other 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858039" name="Picture 2" descr="illustration of people with disability smiling on one side and sad on the other s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5171E6A" w14:textId="77777777" w:rsidR="00E81225" w:rsidRDefault="00E81225" w:rsidP="009106F2">
            <w:pPr>
              <w:pStyle w:val="EasyRead16"/>
              <w:rPr>
                <w:sz w:val="28"/>
                <w:szCs w:val="28"/>
              </w:rPr>
            </w:pPr>
          </w:p>
          <w:p w14:paraId="68359DB9" w14:textId="08DACDDC" w:rsidR="00D16108" w:rsidRDefault="00D16108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are working out</w:t>
            </w:r>
            <w:r w:rsidR="3D58D9EE" w:rsidRPr="7B37E029">
              <w:rPr>
                <w:sz w:val="28"/>
                <w:szCs w:val="28"/>
              </w:rPr>
              <w:t xml:space="preserve"> who</w:t>
            </w:r>
          </w:p>
          <w:p w14:paraId="0A4B96C4" w14:textId="77777777" w:rsidR="00D16108" w:rsidRDefault="00D16108" w:rsidP="009106F2">
            <w:pPr>
              <w:pStyle w:val="EasyRead16"/>
              <w:rPr>
                <w:sz w:val="28"/>
                <w:szCs w:val="28"/>
              </w:rPr>
            </w:pPr>
          </w:p>
          <w:p w14:paraId="62351DE9" w14:textId="67839803" w:rsidR="00D16108" w:rsidRDefault="621D13F0" w:rsidP="00D16108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 w:rsidRPr="7B37E029">
              <w:rPr>
                <w:sz w:val="28"/>
                <w:szCs w:val="28"/>
              </w:rPr>
              <w:t>U</w:t>
            </w:r>
            <w:r w:rsidR="499D767D" w:rsidRPr="7B37E029">
              <w:rPr>
                <w:sz w:val="28"/>
                <w:szCs w:val="28"/>
              </w:rPr>
              <w:t>ses</w:t>
            </w:r>
            <w:r w:rsidR="00D16108">
              <w:rPr>
                <w:sz w:val="28"/>
                <w:szCs w:val="28"/>
              </w:rPr>
              <w:t xml:space="preserve"> advocacy services</w:t>
            </w:r>
          </w:p>
          <w:p w14:paraId="7358EA14" w14:textId="12854D78" w:rsidR="00D16108" w:rsidRDefault="7EED6402" w:rsidP="00D16108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 w:rsidRPr="7B37E029">
              <w:rPr>
                <w:sz w:val="28"/>
                <w:szCs w:val="28"/>
              </w:rPr>
              <w:t>W</w:t>
            </w:r>
            <w:r w:rsidR="499D767D" w:rsidRPr="7B37E029">
              <w:rPr>
                <w:sz w:val="28"/>
                <w:szCs w:val="28"/>
              </w:rPr>
              <w:t>ants</w:t>
            </w:r>
            <w:r w:rsidR="00D16108">
              <w:rPr>
                <w:sz w:val="28"/>
                <w:szCs w:val="28"/>
              </w:rPr>
              <w:t xml:space="preserve"> to use advocacy services.</w:t>
            </w:r>
          </w:p>
        </w:tc>
      </w:tr>
      <w:tr w:rsidR="00597044" w:rsidRPr="008E647D" w14:paraId="2D4E203E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0962DAA" w14:textId="3FC4B9D8" w:rsidR="00597044" w:rsidRDefault="00BA16FC" w:rsidP="009106F2">
            <w:pPr>
              <w:pStyle w:val="EasyRead16"/>
              <w:rPr>
                <w:noProof/>
              </w:rPr>
            </w:pPr>
            <w:r w:rsidRPr="00BA16FC">
              <w:rPr>
                <w:noProof/>
              </w:rPr>
              <w:lastRenderedPageBreak/>
              <w:drawing>
                <wp:inline distT="0" distB="0" distL="0" distR="0" wp14:anchorId="782B5824" wp14:editId="65C47175">
                  <wp:extent cx="1840230" cy="1840230"/>
                  <wp:effectExtent l="0" t="0" r="7620" b="7620"/>
                  <wp:docPr id="722707532" name="Picture 57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707532" name="Picture 57" descr="A person in a striped shirt thinking with a checkmark and an 'X' in a thought bub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9CB8899" w14:textId="77777777" w:rsidR="00597044" w:rsidRDefault="00597044" w:rsidP="009106F2">
            <w:pPr>
              <w:pStyle w:val="EasyRead16"/>
              <w:rPr>
                <w:sz w:val="28"/>
                <w:szCs w:val="28"/>
              </w:rPr>
            </w:pPr>
          </w:p>
          <w:p w14:paraId="190866B0" w14:textId="77777777" w:rsidR="00597044" w:rsidRDefault="00597044" w:rsidP="009106F2">
            <w:pPr>
              <w:pStyle w:val="EasyRead16"/>
              <w:rPr>
                <w:sz w:val="28"/>
                <w:szCs w:val="28"/>
              </w:rPr>
            </w:pPr>
          </w:p>
          <w:p w14:paraId="3C62972B" w14:textId="3F7C78DE" w:rsidR="00597044" w:rsidRDefault="00597044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them make good decisions about advocacy services.</w:t>
            </w:r>
          </w:p>
        </w:tc>
      </w:tr>
      <w:tr w:rsidR="00677854" w:rsidRPr="008E647D" w14:paraId="6BC2982B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70F73C" w14:textId="77777777" w:rsidR="008E38D9" w:rsidRDefault="008E38D9" w:rsidP="009106F2">
            <w:pPr>
              <w:pStyle w:val="EasyRead16"/>
              <w:rPr>
                <w:noProof/>
              </w:rPr>
            </w:pPr>
          </w:p>
          <w:p w14:paraId="6C09E294" w14:textId="36920906" w:rsidR="00677854" w:rsidRDefault="00741DAC" w:rsidP="009106F2">
            <w:pPr>
              <w:pStyle w:val="EasyRead16"/>
              <w:rPr>
                <w:noProof/>
              </w:rPr>
            </w:pPr>
            <w:r w:rsidRPr="00265795">
              <w:rPr>
                <w:noProof/>
              </w:rPr>
              <w:drawing>
                <wp:inline distT="0" distB="0" distL="0" distR="0" wp14:anchorId="24D6C83C" wp14:editId="1685B991">
                  <wp:extent cx="1864436" cy="1066800"/>
                  <wp:effectExtent l="0" t="0" r="2540" b="0"/>
                  <wp:docPr id="1072411677" name="Picture 26" descr="Victorian State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991292" name="Picture 26" descr="Victorian State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7" cy="1088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F82D229" w14:textId="77777777" w:rsidR="00677854" w:rsidRDefault="00677854" w:rsidP="009106F2">
            <w:pPr>
              <w:pStyle w:val="EasyRead16"/>
              <w:rPr>
                <w:sz w:val="28"/>
                <w:szCs w:val="28"/>
              </w:rPr>
            </w:pPr>
          </w:p>
          <w:p w14:paraId="383724F8" w14:textId="77777777" w:rsidR="008E38D9" w:rsidRDefault="008E38D9" w:rsidP="009106F2">
            <w:pPr>
              <w:pStyle w:val="EasyRead16"/>
              <w:rPr>
                <w:sz w:val="28"/>
                <w:szCs w:val="28"/>
              </w:rPr>
            </w:pPr>
          </w:p>
          <w:p w14:paraId="52463DED" w14:textId="469D78C9" w:rsidR="00677854" w:rsidRDefault="00677854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Victoria will keep giving money to advocacy </w:t>
            </w:r>
            <w:r w:rsidR="008B719E">
              <w:rPr>
                <w:sz w:val="28"/>
                <w:szCs w:val="28"/>
              </w:rPr>
              <w:t>programs.</w:t>
            </w:r>
          </w:p>
        </w:tc>
      </w:tr>
      <w:tr w:rsidR="00AE0654" w:rsidRPr="008E647D" w14:paraId="5C252EE7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ADA54B0" w14:textId="70117913" w:rsidR="00AE0654" w:rsidRDefault="00C14B92" w:rsidP="009106F2">
            <w:pPr>
              <w:pStyle w:val="EasyRead16"/>
              <w:rPr>
                <w:noProof/>
              </w:rPr>
            </w:pPr>
            <w:r w:rsidRPr="00086EC6">
              <w:rPr>
                <w:noProof/>
                <w:sz w:val="28"/>
                <w:szCs w:val="28"/>
              </w:rPr>
              <w:drawing>
                <wp:inline distT="0" distB="0" distL="0" distR="0" wp14:anchorId="695EC4E3" wp14:editId="73B42362">
                  <wp:extent cx="1840230" cy="1840230"/>
                  <wp:effectExtent l="0" t="0" r="7620" b="0"/>
                  <wp:docPr id="2146011028" name="Picture 35" descr="Woman pointing at a bar chart with a magnifying glass around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200769" name="Picture 35" descr="Woman pointing at a bar chart with a magnifying glass around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9B5D91A" w14:textId="77777777" w:rsidR="003E4A4A" w:rsidRDefault="003E4A4A" w:rsidP="009106F2">
            <w:pPr>
              <w:pStyle w:val="EasyRead16"/>
              <w:rPr>
                <w:sz w:val="28"/>
                <w:szCs w:val="28"/>
              </w:rPr>
            </w:pPr>
          </w:p>
          <w:p w14:paraId="64EFBCA7" w14:textId="6E8428AF" w:rsidR="00AE0654" w:rsidRDefault="003E4A4A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will also work on getting good data about their advocacy programs.</w:t>
            </w:r>
          </w:p>
        </w:tc>
      </w:tr>
      <w:tr w:rsidR="003E4A4A" w:rsidRPr="008E647D" w14:paraId="3D1F8EEA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466B97E" w14:textId="1B4515B8" w:rsidR="003E4A4A" w:rsidRDefault="00EF715D" w:rsidP="009106F2">
            <w:pPr>
              <w:pStyle w:val="EasyRead16"/>
              <w:rPr>
                <w:noProof/>
              </w:rPr>
            </w:pPr>
            <w:r w:rsidRPr="00E125F7">
              <w:rPr>
                <w:noProof/>
              </w:rPr>
              <w:lastRenderedPageBreak/>
              <w:drawing>
                <wp:inline distT="0" distB="0" distL="0" distR="0" wp14:anchorId="445EE78B" wp14:editId="69774B42">
                  <wp:extent cx="1840230" cy="1840230"/>
                  <wp:effectExtent l="0" t="0" r="7620" b="7620"/>
                  <wp:docPr id="1101186435" name="Picture 2" descr="illustration of people with disability smiling on one side and sad on the other 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858039" name="Picture 2" descr="illustration of people with disability smiling on one side and sad on the other s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4C28CEF" w14:textId="77777777" w:rsidR="003E4A4A" w:rsidRDefault="003E4A4A" w:rsidP="009106F2">
            <w:pPr>
              <w:pStyle w:val="EasyRead16"/>
              <w:rPr>
                <w:sz w:val="28"/>
                <w:szCs w:val="28"/>
              </w:rPr>
            </w:pPr>
          </w:p>
          <w:p w14:paraId="2EF649C9" w14:textId="129EBEA0" w:rsidR="003E4A4A" w:rsidRDefault="003E4A4A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them work out</w:t>
            </w:r>
          </w:p>
          <w:p w14:paraId="169FA44B" w14:textId="77777777" w:rsidR="003E4A4A" w:rsidRDefault="003E4A4A" w:rsidP="003E4A4A">
            <w:pPr>
              <w:pStyle w:val="EasyRead16"/>
              <w:rPr>
                <w:sz w:val="28"/>
                <w:szCs w:val="28"/>
              </w:rPr>
            </w:pPr>
          </w:p>
          <w:p w14:paraId="056E9523" w14:textId="77777777" w:rsidR="003E4A4A" w:rsidRDefault="003E4A4A" w:rsidP="003E4A4A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Who uses advocacy services</w:t>
            </w:r>
          </w:p>
          <w:p w14:paraId="33E6ED04" w14:textId="7E5C028E" w:rsidR="003E4A4A" w:rsidRDefault="003E4A4A" w:rsidP="003E4A4A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Who wants to use advocacy services.</w:t>
            </w:r>
          </w:p>
        </w:tc>
      </w:tr>
      <w:tr w:rsidR="00316B23" w:rsidRPr="008E647D" w14:paraId="15DB82AC" w14:textId="77777777" w:rsidTr="00DC06AF"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D3302F" w14:textId="7BCF1070" w:rsidR="00316B23" w:rsidRDefault="00E96203" w:rsidP="009106F2">
            <w:pPr>
              <w:pStyle w:val="EasyRead16"/>
              <w:rPr>
                <w:noProof/>
              </w:rPr>
            </w:pPr>
            <w:r w:rsidRPr="00124E28">
              <w:rPr>
                <w:b/>
                <w:bCs/>
                <w:noProof/>
              </w:rPr>
              <w:drawing>
                <wp:inline distT="0" distB="0" distL="0" distR="0" wp14:anchorId="1509310E" wp14:editId="0CC31AD8">
                  <wp:extent cx="1695450" cy="1572038"/>
                  <wp:effectExtent l="0" t="0" r="0" b="0"/>
                  <wp:docPr id="1226583151" name="Picture 30" descr="Tasman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487439" name="Picture 30" descr="Tasman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62" cy="160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83D6A74" w14:textId="77777777" w:rsidR="00316B23" w:rsidRDefault="00316B23" w:rsidP="009106F2">
            <w:pPr>
              <w:pStyle w:val="EasyRead16"/>
              <w:rPr>
                <w:sz w:val="28"/>
                <w:szCs w:val="28"/>
              </w:rPr>
            </w:pPr>
          </w:p>
          <w:p w14:paraId="676512EA" w14:textId="77777777" w:rsidR="008E38D9" w:rsidRDefault="008E38D9" w:rsidP="009106F2">
            <w:pPr>
              <w:pStyle w:val="EasyRead16"/>
              <w:rPr>
                <w:sz w:val="28"/>
                <w:szCs w:val="28"/>
              </w:rPr>
            </w:pPr>
          </w:p>
          <w:p w14:paraId="50EC573C" w14:textId="1E6555D9" w:rsidR="00316B23" w:rsidRDefault="00316B23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Tasmania has agreed to give money to advocacy work.</w:t>
            </w:r>
          </w:p>
        </w:tc>
      </w:tr>
      <w:tr w:rsidR="0081555F" w:rsidRPr="008E647D" w14:paraId="0082AEB8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DBADD14" w14:textId="300AFB2E" w:rsidR="0081555F" w:rsidRDefault="00EF715D" w:rsidP="009106F2">
            <w:pPr>
              <w:pStyle w:val="EasyRead16"/>
              <w:rPr>
                <w:noProof/>
              </w:rPr>
            </w:pPr>
            <w:r w:rsidRPr="00E125F7">
              <w:rPr>
                <w:noProof/>
              </w:rPr>
              <w:drawing>
                <wp:inline distT="0" distB="0" distL="0" distR="0" wp14:anchorId="3052E383" wp14:editId="456C5EA2">
                  <wp:extent cx="1840230" cy="1840230"/>
                  <wp:effectExtent l="0" t="0" r="7620" b="7620"/>
                  <wp:docPr id="1716704717" name="Picture 2" descr="illustration of people with disability smiling on one side and sad on the other 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858039" name="Picture 2" descr="illustration of people with disability smiling on one side and sad on the other s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4C0562F" w14:textId="77777777" w:rsidR="0081555F" w:rsidRDefault="0081555F" w:rsidP="009106F2">
            <w:pPr>
              <w:pStyle w:val="EasyRead16"/>
              <w:rPr>
                <w:sz w:val="28"/>
                <w:szCs w:val="28"/>
              </w:rPr>
            </w:pPr>
          </w:p>
          <w:p w14:paraId="61B6FDBF" w14:textId="58AB9D79" w:rsidR="0081555F" w:rsidRDefault="0081555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are working with advocacy organisations to work out</w:t>
            </w:r>
            <w:r w:rsidR="42C43811" w:rsidRPr="7B37E029">
              <w:rPr>
                <w:sz w:val="28"/>
                <w:szCs w:val="28"/>
              </w:rPr>
              <w:t xml:space="preserve"> who</w:t>
            </w:r>
          </w:p>
          <w:p w14:paraId="44317CD3" w14:textId="77777777" w:rsidR="0081555F" w:rsidRDefault="0081555F" w:rsidP="009106F2">
            <w:pPr>
              <w:pStyle w:val="EasyRead16"/>
              <w:rPr>
                <w:sz w:val="28"/>
                <w:szCs w:val="28"/>
              </w:rPr>
            </w:pPr>
          </w:p>
          <w:p w14:paraId="398E8ED5" w14:textId="54DD5EC2" w:rsidR="0081555F" w:rsidRDefault="612A9C59" w:rsidP="009106F2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 w:rsidRPr="7B37E029">
              <w:rPr>
                <w:sz w:val="28"/>
                <w:szCs w:val="28"/>
              </w:rPr>
              <w:t>U</w:t>
            </w:r>
            <w:r w:rsidR="54F9439E" w:rsidRPr="7B37E029">
              <w:rPr>
                <w:sz w:val="28"/>
                <w:szCs w:val="28"/>
              </w:rPr>
              <w:t>ses</w:t>
            </w:r>
            <w:r w:rsidR="0081555F">
              <w:rPr>
                <w:sz w:val="28"/>
                <w:szCs w:val="28"/>
              </w:rPr>
              <w:t xml:space="preserve"> advocacy services</w:t>
            </w:r>
          </w:p>
          <w:p w14:paraId="2D0A559A" w14:textId="6086EBEE" w:rsidR="0081555F" w:rsidRDefault="6E57397E" w:rsidP="009106F2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 w:rsidRPr="7B37E029">
              <w:rPr>
                <w:sz w:val="28"/>
                <w:szCs w:val="28"/>
              </w:rPr>
              <w:t>W</w:t>
            </w:r>
            <w:r w:rsidR="0081555F">
              <w:rPr>
                <w:sz w:val="28"/>
                <w:szCs w:val="28"/>
              </w:rPr>
              <w:t>ants to use advocacy services.</w:t>
            </w:r>
          </w:p>
        </w:tc>
      </w:tr>
      <w:tr w:rsidR="0081555F" w:rsidRPr="008E647D" w14:paraId="5DA305AF" w14:textId="77777777" w:rsidTr="00DC06AF"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86D13C0" w14:textId="639657CC" w:rsidR="0081555F" w:rsidRDefault="00DA731F" w:rsidP="009106F2">
            <w:pPr>
              <w:pStyle w:val="EasyRead16"/>
              <w:rPr>
                <w:noProof/>
              </w:rPr>
            </w:pPr>
            <w:r w:rsidRPr="00F86063">
              <w:rPr>
                <w:noProof/>
              </w:rPr>
              <w:lastRenderedPageBreak/>
              <w:drawing>
                <wp:inline distT="0" distB="0" distL="0" distR="0" wp14:anchorId="50754C03" wp14:editId="5C6D900F">
                  <wp:extent cx="1685934" cy="1619250"/>
                  <wp:effectExtent l="0" t="0" r="9525" b="0"/>
                  <wp:docPr id="68133006" name="Picture 28" descr="Western Austral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855351" name="Picture 28" descr="Western Austral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781" cy="164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84F1DFA" w14:textId="77777777" w:rsidR="0081555F" w:rsidRDefault="0081555F" w:rsidP="009106F2">
            <w:pPr>
              <w:pStyle w:val="EasyRead16"/>
              <w:rPr>
                <w:sz w:val="28"/>
                <w:szCs w:val="28"/>
              </w:rPr>
            </w:pPr>
          </w:p>
          <w:p w14:paraId="58239EE2" w14:textId="77777777" w:rsidR="008E38D9" w:rsidRDefault="008E38D9" w:rsidP="009106F2">
            <w:pPr>
              <w:pStyle w:val="EasyRead16"/>
              <w:rPr>
                <w:sz w:val="28"/>
                <w:szCs w:val="28"/>
              </w:rPr>
            </w:pPr>
          </w:p>
          <w:p w14:paraId="3B9BA8AF" w14:textId="0EE4DA20" w:rsidR="0081555F" w:rsidRDefault="0081555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Western Australia</w:t>
            </w:r>
            <w:r w:rsidR="00E77661">
              <w:rPr>
                <w:sz w:val="28"/>
                <w:szCs w:val="28"/>
              </w:rPr>
              <w:t xml:space="preserve"> gives money to advocacy programs.</w:t>
            </w:r>
          </w:p>
        </w:tc>
      </w:tr>
      <w:tr w:rsidR="00E77661" w:rsidRPr="008E647D" w14:paraId="228CD8C3" w14:textId="77777777" w:rsidTr="00DC06AF"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E7480C0" w14:textId="162EFEC5" w:rsidR="00E77661" w:rsidRDefault="00F269DD" w:rsidP="009106F2">
            <w:pPr>
              <w:pStyle w:val="EasyRead16"/>
              <w:rPr>
                <w:noProof/>
              </w:rPr>
            </w:pPr>
            <w:r w:rsidRPr="00F13FB9">
              <w:rPr>
                <w:noProof/>
                <w:sz w:val="28"/>
                <w:szCs w:val="28"/>
              </w:rPr>
              <w:drawing>
                <wp:inline distT="0" distB="0" distL="0" distR="0" wp14:anchorId="23F090F4" wp14:editId="5EF59BC2">
                  <wp:extent cx="1840230" cy="1840230"/>
                  <wp:effectExtent l="0" t="0" r="0" b="7620"/>
                  <wp:docPr id="1827286387" name="Picture 1" descr="A man writing in a notebook and a woman examining something with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286387" name="Picture 1" descr="A man writing in a notebook and a woman examining something with a magnifying glass.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A48FC7A" w14:textId="77777777" w:rsidR="00E77661" w:rsidRDefault="00E77661" w:rsidP="009106F2">
            <w:pPr>
              <w:pStyle w:val="EasyRead16"/>
              <w:rPr>
                <w:sz w:val="28"/>
                <w:szCs w:val="28"/>
              </w:rPr>
            </w:pPr>
          </w:p>
          <w:p w14:paraId="5B0687EE" w14:textId="77777777" w:rsidR="00E77661" w:rsidRDefault="00E77661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</w:t>
            </w:r>
            <w:r w:rsidR="00A3197D">
              <w:rPr>
                <w:sz w:val="28"/>
                <w:szCs w:val="28"/>
              </w:rPr>
              <w:t xml:space="preserve">are </w:t>
            </w:r>
            <w:r w:rsidR="00A3197D" w:rsidRPr="00FB7028">
              <w:rPr>
                <w:b/>
                <w:bCs/>
                <w:sz w:val="28"/>
                <w:szCs w:val="28"/>
              </w:rPr>
              <w:t>reviewing</w:t>
            </w:r>
            <w:r w:rsidR="00A3197D">
              <w:rPr>
                <w:sz w:val="28"/>
                <w:szCs w:val="28"/>
              </w:rPr>
              <w:t xml:space="preserve"> the advocacy programs.</w:t>
            </w:r>
          </w:p>
          <w:p w14:paraId="32ADE80D" w14:textId="77777777" w:rsidR="00A3197D" w:rsidRDefault="00A3197D" w:rsidP="009106F2">
            <w:pPr>
              <w:pStyle w:val="EasyRead16"/>
              <w:rPr>
                <w:sz w:val="28"/>
                <w:szCs w:val="28"/>
              </w:rPr>
            </w:pPr>
          </w:p>
          <w:p w14:paraId="467C1DB7" w14:textId="4C237A76" w:rsidR="00A3197D" w:rsidRDefault="00A3197D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make sure they are right for people with disability.</w:t>
            </w:r>
          </w:p>
        </w:tc>
      </w:tr>
      <w:tr w:rsidR="001918FE" w:rsidRPr="008E647D" w14:paraId="3B659148" w14:textId="77777777" w:rsidTr="00DC06AF"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B47F4C4" w14:textId="42F5FA5D" w:rsidR="001918FE" w:rsidRDefault="043EF7C1" w:rsidP="6FEF820F">
            <w:pPr>
              <w:pStyle w:val="EasyRead16"/>
              <w:jc w:val="center"/>
            </w:pPr>
            <w:r>
              <w:rPr>
                <w:noProof/>
              </w:rPr>
              <w:drawing>
                <wp:inline distT="0" distB="0" distL="0" distR="0" wp14:anchorId="4DCE708A" wp14:editId="04B1E4DF">
                  <wp:extent cx="1381125" cy="2071688"/>
                  <wp:effectExtent l="0" t="0" r="0" b="5080"/>
                  <wp:docPr id="921705210" name="Picture 4" descr="An illustration of a person in a wheelchair reading a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705210" name="Picture 4" descr="An illustration of a person in a wheelchair reading a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558" cy="2073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AFED699" w14:textId="77777777" w:rsidR="00FB7028" w:rsidRDefault="00FB7028" w:rsidP="00FB7028">
            <w:pPr>
              <w:pStyle w:val="EasyRead16"/>
              <w:rPr>
                <w:sz w:val="28"/>
                <w:szCs w:val="28"/>
              </w:rPr>
            </w:pPr>
          </w:p>
          <w:p w14:paraId="1D7BB23B" w14:textId="77777777" w:rsidR="00FB7028" w:rsidRPr="007C52FC" w:rsidRDefault="00FB7028" w:rsidP="00FB7028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A review is when you check what</w:t>
            </w:r>
          </w:p>
          <w:p w14:paraId="2D7144A5" w14:textId="77777777" w:rsidR="00FB7028" w:rsidRPr="007C52FC" w:rsidRDefault="00FB7028" w:rsidP="00FB7028">
            <w:pPr>
              <w:pStyle w:val="EasyRead16"/>
              <w:rPr>
                <w:sz w:val="28"/>
                <w:szCs w:val="28"/>
              </w:rPr>
            </w:pPr>
          </w:p>
          <w:p w14:paraId="6D634528" w14:textId="77777777" w:rsidR="00FB7028" w:rsidRPr="007C52FC" w:rsidRDefault="00FB7028" w:rsidP="00FB7028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Works</w:t>
            </w:r>
          </w:p>
          <w:p w14:paraId="12860B20" w14:textId="2ED138AE" w:rsidR="00FB7028" w:rsidRPr="00FB7028" w:rsidRDefault="00FB7028" w:rsidP="00FB7028">
            <w:pPr>
              <w:pStyle w:val="EasyRead16"/>
              <w:numPr>
                <w:ilvl w:val="0"/>
                <w:numId w:val="44"/>
              </w:numPr>
              <w:rPr>
                <w:sz w:val="28"/>
                <w:szCs w:val="28"/>
              </w:rPr>
            </w:pPr>
            <w:r w:rsidRPr="007C52FC">
              <w:rPr>
                <w:sz w:val="28"/>
                <w:szCs w:val="28"/>
              </w:rPr>
              <w:t>Needs to change.</w:t>
            </w:r>
          </w:p>
        </w:tc>
      </w:tr>
      <w:tr w:rsidR="00E32082" w:rsidRPr="008E647D" w14:paraId="5FD1BF62" w14:textId="77777777" w:rsidTr="00DC06AF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AB610CC" w14:textId="77777777" w:rsidR="00E32082" w:rsidRPr="008E647D" w:rsidRDefault="00E32082" w:rsidP="009106F2">
            <w:pPr>
              <w:pStyle w:val="EasyRead16"/>
              <w:rPr>
                <w:sz w:val="28"/>
                <w:szCs w:val="28"/>
              </w:rPr>
            </w:pPr>
            <w:r w:rsidRPr="009A0EF7">
              <w:rPr>
                <w:noProof/>
                <w:sz w:val="28"/>
                <w:szCs w:val="28"/>
              </w:rPr>
              <w:drawing>
                <wp:inline distT="0" distB="0" distL="0" distR="0" wp14:anchorId="0CA7F164" wp14:editId="21E43430">
                  <wp:extent cx="1840230" cy="1840230"/>
                  <wp:effectExtent l="0" t="0" r="7620" b="7620"/>
                  <wp:docPr id="1818146872" name="Picture 6" descr="Illustration of people with disability wor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15248" name="Picture 6" descr="Illustration of people with disability wor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5AF47C9" w14:textId="77777777" w:rsidR="00E32082" w:rsidRDefault="00E32082" w:rsidP="009106F2">
            <w:pPr>
              <w:pStyle w:val="EasyRead16"/>
              <w:rPr>
                <w:sz w:val="28"/>
                <w:szCs w:val="28"/>
              </w:rPr>
            </w:pPr>
          </w:p>
          <w:p w14:paraId="6061D684" w14:textId="77777777" w:rsidR="00E32082" w:rsidRDefault="00E32082" w:rsidP="009106F2">
            <w:pPr>
              <w:pStyle w:val="EasyRead16"/>
              <w:rPr>
                <w:sz w:val="28"/>
                <w:szCs w:val="28"/>
              </w:rPr>
            </w:pPr>
          </w:p>
          <w:p w14:paraId="246F6065" w14:textId="77777777" w:rsidR="00E32082" w:rsidRDefault="00E32082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still doing work on this recommendation.</w:t>
            </w:r>
          </w:p>
        </w:tc>
      </w:tr>
    </w:tbl>
    <w:p w14:paraId="63D8E50D" w14:textId="77777777" w:rsidR="00B246FD" w:rsidRDefault="00B246FD" w:rsidP="00B246FD">
      <w:pPr>
        <w:rPr>
          <w:b/>
          <w:bCs/>
        </w:rPr>
      </w:pPr>
      <w:r>
        <w:rPr>
          <w:b/>
          <w:bCs/>
        </w:rPr>
        <w:br w:type="page"/>
      </w:r>
    </w:p>
    <w:p w14:paraId="3F487AD9" w14:textId="36E87C3D" w:rsidR="0084028C" w:rsidRPr="007816F7" w:rsidRDefault="002813BE" w:rsidP="0084028C">
      <w:pPr>
        <w:pStyle w:val="Heading2"/>
        <w:spacing w:line="360" w:lineRule="auto"/>
        <w:rPr>
          <w:sz w:val="48"/>
          <w:szCs w:val="48"/>
        </w:rPr>
      </w:pPr>
      <w:r>
        <w:rPr>
          <w:sz w:val="48"/>
          <w:szCs w:val="48"/>
        </w:rPr>
        <w:lastRenderedPageBreak/>
        <w:t>Being culturally safe</w:t>
      </w:r>
    </w:p>
    <w:p w14:paraId="5A9DB624" w14:textId="77777777" w:rsidR="0084028C" w:rsidRDefault="0084028C" w:rsidP="0084028C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4028C" w:rsidRPr="008E647D" w14:paraId="6BCEEDE9" w14:textId="77777777" w:rsidTr="009558B6">
        <w:trPr>
          <w:cantSplit/>
          <w:trHeight w:val="6237"/>
        </w:trPr>
        <w:tc>
          <w:tcPr>
            <w:tcW w:w="3114" w:type="dxa"/>
          </w:tcPr>
          <w:p w14:paraId="6F615EB6" w14:textId="02B2854C" w:rsidR="0084028C" w:rsidRPr="008E647D" w:rsidRDefault="52FE0CCC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5B06BAF" wp14:editId="3E2FA8D4">
                  <wp:extent cx="1800000" cy="1800000"/>
                  <wp:effectExtent l="0" t="0" r="0" b="0"/>
                  <wp:docPr id="710066129" name="Picture 1" descr="Illustration of people talking as a group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27985" name="Picture 1" descr="Illustration of people talking as a group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2F559D3" w14:textId="77777777" w:rsidR="0084028C" w:rsidRDefault="0084028C" w:rsidP="009106F2">
            <w:pPr>
              <w:pStyle w:val="EasyRead16"/>
              <w:rPr>
                <w:sz w:val="28"/>
                <w:szCs w:val="28"/>
              </w:rPr>
            </w:pPr>
          </w:p>
          <w:p w14:paraId="5169A288" w14:textId="77777777" w:rsidR="00200FAD" w:rsidRDefault="6C484EB2" w:rsidP="009106F2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 xml:space="preserve">The recommendation said governments should have </w:t>
            </w:r>
            <w:r w:rsidR="08039570" w:rsidRPr="6FEF820F">
              <w:rPr>
                <w:b/>
                <w:bCs/>
                <w:sz w:val="28"/>
                <w:szCs w:val="28"/>
              </w:rPr>
              <w:t>culturally safe</w:t>
            </w:r>
            <w:r w:rsidR="08039570" w:rsidRPr="6FEF820F">
              <w:rPr>
                <w:sz w:val="28"/>
                <w:szCs w:val="28"/>
              </w:rPr>
              <w:t xml:space="preserve"> advocacy services.</w:t>
            </w:r>
          </w:p>
          <w:p w14:paraId="4F51DC35" w14:textId="77777777" w:rsidR="006D28B4" w:rsidRDefault="006D28B4" w:rsidP="009106F2">
            <w:pPr>
              <w:pStyle w:val="EasyRead16"/>
              <w:rPr>
                <w:sz w:val="28"/>
                <w:szCs w:val="28"/>
              </w:rPr>
            </w:pPr>
          </w:p>
          <w:p w14:paraId="5A016CA6" w14:textId="77777777" w:rsidR="006D28B4" w:rsidRPr="00244646" w:rsidRDefault="700A15DB" w:rsidP="006D28B4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Culturally safe means respecting peoples</w:t>
            </w:r>
          </w:p>
          <w:p w14:paraId="03B21518" w14:textId="77777777" w:rsidR="006D28B4" w:rsidRPr="00244646" w:rsidRDefault="006D28B4" w:rsidP="006D28B4">
            <w:pPr>
              <w:pStyle w:val="EasyRead16"/>
              <w:rPr>
                <w:sz w:val="28"/>
                <w:szCs w:val="28"/>
              </w:rPr>
            </w:pPr>
          </w:p>
          <w:p w14:paraId="61DFE5B3" w14:textId="77777777" w:rsidR="006D28B4" w:rsidRPr="00244646" w:rsidRDefault="700A15DB" w:rsidP="006D28B4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Rights</w:t>
            </w:r>
          </w:p>
          <w:p w14:paraId="657BF5C4" w14:textId="77777777" w:rsidR="006D28B4" w:rsidRPr="00244646" w:rsidRDefault="700A15DB" w:rsidP="006D28B4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Cultures</w:t>
            </w:r>
          </w:p>
          <w:p w14:paraId="5F905610" w14:textId="77777777" w:rsidR="006D28B4" w:rsidRDefault="700A15DB" w:rsidP="006D28B4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Traditions.</w:t>
            </w:r>
          </w:p>
          <w:p w14:paraId="3F42994D" w14:textId="77777777" w:rsidR="006D28B4" w:rsidRPr="00244646" w:rsidRDefault="006D28B4" w:rsidP="006D28B4">
            <w:pPr>
              <w:pStyle w:val="EasyRead16"/>
              <w:rPr>
                <w:sz w:val="28"/>
                <w:szCs w:val="28"/>
              </w:rPr>
            </w:pPr>
          </w:p>
          <w:p w14:paraId="057B71F1" w14:textId="78FFF19E" w:rsidR="006D28B4" w:rsidRPr="008E647D" w:rsidRDefault="700A15DB" w:rsidP="006D28B4">
            <w:pPr>
              <w:pStyle w:val="EasyRead16"/>
              <w:rPr>
                <w:sz w:val="28"/>
                <w:szCs w:val="28"/>
              </w:rPr>
            </w:pPr>
            <w:r w:rsidRPr="6FEF820F">
              <w:rPr>
                <w:sz w:val="28"/>
                <w:szCs w:val="28"/>
              </w:rPr>
              <w:t>This helps people feel safe to be themselves.</w:t>
            </w:r>
          </w:p>
        </w:tc>
      </w:tr>
      <w:tr w:rsidR="00371C24" w:rsidRPr="008E647D" w14:paraId="6F4F0C48" w14:textId="77777777" w:rsidTr="009558B6">
        <w:trPr>
          <w:cantSplit/>
          <w:trHeight w:val="3119"/>
        </w:trPr>
        <w:tc>
          <w:tcPr>
            <w:tcW w:w="3114" w:type="dxa"/>
          </w:tcPr>
          <w:p w14:paraId="35C906BE" w14:textId="53CCD227" w:rsidR="00371C24" w:rsidRPr="008E647D" w:rsidRDefault="00F67733" w:rsidP="009106F2">
            <w:pPr>
              <w:pStyle w:val="EasyRead16"/>
              <w:rPr>
                <w:sz w:val="28"/>
                <w:szCs w:val="28"/>
              </w:rPr>
            </w:pPr>
            <w:r w:rsidRPr="003C3260">
              <w:rPr>
                <w:noProof/>
              </w:rPr>
              <w:drawing>
                <wp:inline distT="0" distB="0" distL="0" distR="0" wp14:anchorId="73A705AB" wp14:editId="699179B7">
                  <wp:extent cx="1840230" cy="1226820"/>
                  <wp:effectExtent l="0" t="0" r="7620" b="0"/>
                  <wp:docPr id="119145458" name="Picture 4" descr="illustration of local, state and federal govern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00502" name="Picture 4" descr="illustration of local, state and federal govern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C146642" w14:textId="77777777" w:rsidR="00371C24" w:rsidRDefault="00371C24" w:rsidP="009106F2">
            <w:pPr>
              <w:pStyle w:val="EasyRead16"/>
              <w:rPr>
                <w:sz w:val="28"/>
                <w:szCs w:val="28"/>
              </w:rPr>
            </w:pPr>
          </w:p>
          <w:p w14:paraId="35A3FDDE" w14:textId="77777777" w:rsidR="00371C24" w:rsidRPr="008E647D" w:rsidRDefault="00371C24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governments are working together to make advocacy services better for everyone in Australia. </w:t>
            </w:r>
          </w:p>
        </w:tc>
      </w:tr>
      <w:tr w:rsidR="00371C24" w:rsidRPr="008E647D" w14:paraId="36BF6226" w14:textId="77777777" w:rsidTr="009558B6">
        <w:trPr>
          <w:cantSplit/>
          <w:trHeight w:val="2835"/>
        </w:trPr>
        <w:tc>
          <w:tcPr>
            <w:tcW w:w="3114" w:type="dxa"/>
          </w:tcPr>
          <w:p w14:paraId="46970FCE" w14:textId="29EE07C7" w:rsidR="00371C24" w:rsidRPr="008E647D" w:rsidRDefault="4A00C7CC" w:rsidP="6FEF820F">
            <w:pPr>
              <w:pStyle w:val="EasyRead16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BAD2E4B" wp14:editId="57711FDF">
                  <wp:extent cx="1219200" cy="1823751"/>
                  <wp:effectExtent l="0" t="0" r="0" b="5080"/>
                  <wp:docPr id="1475614" name="Picture 37" descr="a plan with a green tick under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20224" name="Picture 37" descr="a plan with a green tick under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022" cy="1835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C46302C" w14:textId="77777777" w:rsidR="00371C24" w:rsidRDefault="00371C24" w:rsidP="009106F2">
            <w:pPr>
              <w:pStyle w:val="EasyRead16"/>
              <w:rPr>
                <w:sz w:val="28"/>
                <w:szCs w:val="28"/>
              </w:rPr>
            </w:pPr>
          </w:p>
          <w:p w14:paraId="7712D71B" w14:textId="77777777" w:rsidR="00F839E9" w:rsidRDefault="00F839E9" w:rsidP="009106F2">
            <w:pPr>
              <w:pStyle w:val="EasyRead16"/>
              <w:rPr>
                <w:sz w:val="28"/>
                <w:szCs w:val="28"/>
              </w:rPr>
            </w:pPr>
          </w:p>
          <w:p w14:paraId="1BB2D5C3" w14:textId="4EB054ED" w:rsidR="00371C24" w:rsidRPr="008E647D" w:rsidRDefault="00371C24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are doing </w:t>
            </w:r>
            <w:r w:rsidR="00734897">
              <w:rPr>
                <w:sz w:val="28"/>
                <w:szCs w:val="28"/>
              </w:rPr>
              <w:t xml:space="preserve">this </w:t>
            </w:r>
            <w:r>
              <w:rPr>
                <w:sz w:val="28"/>
                <w:szCs w:val="28"/>
              </w:rPr>
              <w:t>work in the Disability Advocacy Work Plan 2023 to 2025.</w:t>
            </w:r>
          </w:p>
        </w:tc>
      </w:tr>
      <w:tr w:rsidR="0056173F" w:rsidRPr="008E647D" w14:paraId="7EBE9BA6" w14:textId="77777777" w:rsidTr="009558B6">
        <w:trPr>
          <w:cantSplit/>
          <w:trHeight w:val="3402"/>
        </w:trPr>
        <w:tc>
          <w:tcPr>
            <w:tcW w:w="3114" w:type="dxa"/>
          </w:tcPr>
          <w:p w14:paraId="69C5C8C3" w14:textId="77777777" w:rsidR="0056173F" w:rsidRPr="008E647D" w:rsidRDefault="0056173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663CD7" wp14:editId="7A3908F3">
                  <wp:extent cx="1685925" cy="1685925"/>
                  <wp:effectExtent l="0" t="0" r="9525" b="0"/>
                  <wp:docPr id="1416459751" name="Picture 13" descr="illustration of Australia with a kanagar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4839185" name="Picture 13" descr="illustration of Australia with a kanagaro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3B3E217" w14:textId="77777777" w:rsidR="0056173F" w:rsidRDefault="0056173F" w:rsidP="009106F2">
            <w:pPr>
              <w:pStyle w:val="EasyRead16"/>
              <w:rPr>
                <w:sz w:val="28"/>
                <w:szCs w:val="28"/>
              </w:rPr>
            </w:pPr>
          </w:p>
          <w:p w14:paraId="06F572DC" w14:textId="77777777" w:rsidR="0056173F" w:rsidRDefault="0056173F" w:rsidP="009106F2">
            <w:pPr>
              <w:pStyle w:val="EasyRead16"/>
              <w:rPr>
                <w:sz w:val="28"/>
                <w:szCs w:val="28"/>
              </w:rPr>
            </w:pPr>
          </w:p>
          <w:p w14:paraId="114427FC" w14:textId="77777777" w:rsidR="0056173F" w:rsidRDefault="0056173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 are working on this.</w:t>
            </w:r>
          </w:p>
        </w:tc>
      </w:tr>
      <w:tr w:rsidR="00FC168B" w:rsidRPr="008E647D" w14:paraId="33A9EBFB" w14:textId="77777777" w:rsidTr="009558B6">
        <w:trPr>
          <w:cantSplit/>
          <w:trHeight w:val="3969"/>
        </w:trPr>
        <w:tc>
          <w:tcPr>
            <w:tcW w:w="3114" w:type="dxa"/>
          </w:tcPr>
          <w:p w14:paraId="6A99FF78" w14:textId="7206969B" w:rsidR="00FC168B" w:rsidRDefault="00DC221B" w:rsidP="009106F2">
            <w:pPr>
              <w:pStyle w:val="EasyRead16"/>
              <w:rPr>
                <w:noProof/>
              </w:rPr>
            </w:pPr>
            <w:r w:rsidRPr="00D65704">
              <w:rPr>
                <w:b/>
                <w:bCs/>
                <w:noProof/>
              </w:rPr>
              <w:drawing>
                <wp:inline distT="0" distB="0" distL="0" distR="0" wp14:anchorId="72AB0030" wp14:editId="79ACED8E">
                  <wp:extent cx="1847067" cy="942975"/>
                  <wp:effectExtent l="0" t="0" r="1270" b="0"/>
                  <wp:docPr id="1277937712" name="Picture 35" descr="ACT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850714" name="Picture 35" descr="ACT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035" cy="957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D5E07" w:rsidRPr="002D5E07">
              <w:rPr>
                <w:noProof/>
              </w:rPr>
              <w:drawing>
                <wp:inline distT="0" distB="0" distL="0" distR="0" wp14:anchorId="4B01AD72" wp14:editId="458817BF">
                  <wp:extent cx="1840230" cy="1226820"/>
                  <wp:effectExtent l="0" t="0" r="7620" b="0"/>
                  <wp:docPr id="1494711891" name="Picture 59" descr="First nations people with disba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711891" name="Picture 59" descr="First nations people with disba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0410F4" w14:textId="77777777" w:rsidR="00FC168B" w:rsidRDefault="00FC168B" w:rsidP="009106F2">
            <w:pPr>
              <w:pStyle w:val="EasyRead16"/>
              <w:rPr>
                <w:sz w:val="28"/>
                <w:szCs w:val="28"/>
              </w:rPr>
            </w:pPr>
          </w:p>
          <w:p w14:paraId="37E58354" w14:textId="77777777" w:rsidR="005859BD" w:rsidRDefault="005859BD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 Capital Territory will work with First Nations communities</w:t>
            </w:r>
            <w:r w:rsidR="00BA13AC">
              <w:rPr>
                <w:sz w:val="28"/>
                <w:szCs w:val="28"/>
              </w:rPr>
              <w:t>.</w:t>
            </w:r>
          </w:p>
          <w:p w14:paraId="4CFF92ED" w14:textId="77777777" w:rsidR="00BA13AC" w:rsidRDefault="00BA13AC" w:rsidP="009106F2">
            <w:pPr>
              <w:pStyle w:val="EasyRead16"/>
              <w:rPr>
                <w:sz w:val="28"/>
                <w:szCs w:val="28"/>
              </w:rPr>
            </w:pPr>
          </w:p>
          <w:p w14:paraId="46409E8F" w14:textId="77777777" w:rsidR="00BA13AC" w:rsidRDefault="00BA13AC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them to make a program that is</w:t>
            </w:r>
          </w:p>
          <w:p w14:paraId="4F56AFDA" w14:textId="77777777" w:rsidR="00BA13AC" w:rsidRDefault="00BA13AC" w:rsidP="009106F2">
            <w:pPr>
              <w:pStyle w:val="EasyRead16"/>
              <w:rPr>
                <w:sz w:val="28"/>
                <w:szCs w:val="28"/>
              </w:rPr>
            </w:pPr>
          </w:p>
          <w:p w14:paraId="30EA9D86" w14:textId="31E1BC77" w:rsidR="00BA13AC" w:rsidRDefault="00BA13AC" w:rsidP="00BA13AC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Community led</w:t>
            </w:r>
          </w:p>
        </w:tc>
      </w:tr>
      <w:tr w:rsidR="00BA13AC" w:rsidRPr="008E647D" w14:paraId="748D51CB" w14:textId="77777777" w:rsidTr="009558B6">
        <w:trPr>
          <w:cantSplit/>
          <w:trHeight w:val="3402"/>
        </w:trPr>
        <w:tc>
          <w:tcPr>
            <w:tcW w:w="3114" w:type="dxa"/>
          </w:tcPr>
          <w:p w14:paraId="04D6F5AB" w14:textId="3764D2A4" w:rsidR="00BA13AC" w:rsidRDefault="6142A64A" w:rsidP="009106F2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F1B552" wp14:editId="128CF17B">
                  <wp:extent cx="1800000" cy="1800000"/>
                  <wp:effectExtent l="0" t="0" r="0" b="0"/>
                  <wp:docPr id="1561588276" name="Picture 1" descr="Illustration of people talking as a group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27985" name="Picture 1" descr="Illustration of people talking as a group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FA6B5F7" w14:textId="77777777" w:rsidR="00BA13AC" w:rsidRDefault="00BA13AC" w:rsidP="009106F2">
            <w:pPr>
              <w:pStyle w:val="EasyRead16"/>
              <w:rPr>
                <w:sz w:val="28"/>
                <w:szCs w:val="28"/>
              </w:rPr>
            </w:pPr>
          </w:p>
          <w:p w14:paraId="6737CAE3" w14:textId="77777777" w:rsidR="00BA13AC" w:rsidRDefault="00BA13AC" w:rsidP="009106F2">
            <w:pPr>
              <w:pStyle w:val="EasyRead16"/>
              <w:rPr>
                <w:sz w:val="28"/>
                <w:szCs w:val="28"/>
              </w:rPr>
            </w:pPr>
          </w:p>
          <w:p w14:paraId="459B5EB6" w14:textId="2FA7C0E3" w:rsidR="00BA13AC" w:rsidRDefault="00BA13AC" w:rsidP="00BA13AC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Culturally safe</w:t>
            </w:r>
          </w:p>
        </w:tc>
      </w:tr>
      <w:tr w:rsidR="00BA13AC" w:rsidRPr="008E647D" w14:paraId="3A245396" w14:textId="77777777" w:rsidTr="009558B6">
        <w:trPr>
          <w:cantSplit/>
          <w:trHeight w:val="2835"/>
        </w:trPr>
        <w:tc>
          <w:tcPr>
            <w:tcW w:w="3114" w:type="dxa"/>
          </w:tcPr>
          <w:p w14:paraId="1D8B4EB9" w14:textId="6B8EFFDE" w:rsidR="00BA13AC" w:rsidRDefault="002D5E07" w:rsidP="009106F2">
            <w:pPr>
              <w:pStyle w:val="EasyRead16"/>
              <w:rPr>
                <w:noProof/>
              </w:rPr>
            </w:pPr>
            <w:r w:rsidRPr="00763D9A">
              <w:rPr>
                <w:noProof/>
              </w:rPr>
              <w:drawing>
                <wp:inline distT="0" distB="0" distL="0" distR="0" wp14:anchorId="67FACFCC" wp14:editId="1C02B188">
                  <wp:extent cx="1714500" cy="1714500"/>
                  <wp:effectExtent l="0" t="0" r="0" b="0"/>
                  <wp:docPr id="1476690507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8B20EE2" w14:textId="77777777" w:rsidR="00BA13AC" w:rsidRDefault="00BA13AC" w:rsidP="009106F2">
            <w:pPr>
              <w:pStyle w:val="EasyRead16"/>
              <w:rPr>
                <w:sz w:val="28"/>
                <w:szCs w:val="28"/>
              </w:rPr>
            </w:pPr>
          </w:p>
          <w:p w14:paraId="30EA1117" w14:textId="77777777" w:rsidR="00BA13AC" w:rsidRDefault="00BA13AC" w:rsidP="009106F2">
            <w:pPr>
              <w:pStyle w:val="EasyRead16"/>
              <w:rPr>
                <w:sz w:val="28"/>
                <w:szCs w:val="28"/>
              </w:rPr>
            </w:pPr>
          </w:p>
          <w:p w14:paraId="0457DF76" w14:textId="43261CEF" w:rsidR="00BA13AC" w:rsidRDefault="00BA13AC" w:rsidP="00BA13AC">
            <w:pPr>
              <w:pStyle w:val="EasyRead16"/>
              <w:numPr>
                <w:ilvl w:val="0"/>
                <w:numId w:val="4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Inclusive</w:t>
            </w:r>
            <w:r w:rsidR="0064337C">
              <w:rPr>
                <w:sz w:val="28"/>
                <w:szCs w:val="28"/>
              </w:rPr>
              <w:t>.</w:t>
            </w:r>
          </w:p>
        </w:tc>
      </w:tr>
      <w:tr w:rsidR="0064337C" w:rsidRPr="008E647D" w14:paraId="0CBF05CC" w14:textId="77777777" w:rsidTr="009558B6">
        <w:trPr>
          <w:cantSplit/>
          <w:trHeight w:val="2835"/>
        </w:trPr>
        <w:tc>
          <w:tcPr>
            <w:tcW w:w="3114" w:type="dxa"/>
          </w:tcPr>
          <w:p w14:paraId="7D706980" w14:textId="4F7EF138" w:rsidR="0064337C" w:rsidRDefault="000554C6" w:rsidP="009106F2">
            <w:pPr>
              <w:pStyle w:val="EasyRead16"/>
              <w:rPr>
                <w:noProof/>
              </w:rPr>
            </w:pPr>
            <w:r w:rsidRPr="000554C6">
              <w:rPr>
                <w:noProof/>
              </w:rPr>
              <w:lastRenderedPageBreak/>
              <w:drawing>
                <wp:inline distT="0" distB="0" distL="0" distR="0" wp14:anchorId="53F8E448" wp14:editId="3C4BDAEC">
                  <wp:extent cx="1840230" cy="1840230"/>
                  <wp:effectExtent l="0" t="0" r="7620" b="0"/>
                  <wp:docPr id="167123070" name="Picture 61" descr="Progress Pride Flag with rainbow stripes, chevron, and intersex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23070" name="Picture 61" descr="Progress Pride Flag with rainbow stripes, chevron, and intersex symbo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CA24930" w14:textId="77777777" w:rsidR="0064337C" w:rsidRDefault="0064337C" w:rsidP="009106F2">
            <w:pPr>
              <w:pStyle w:val="EasyRead16"/>
              <w:rPr>
                <w:sz w:val="28"/>
                <w:szCs w:val="28"/>
              </w:rPr>
            </w:pPr>
          </w:p>
          <w:p w14:paraId="47AEEE49" w14:textId="77777777" w:rsidR="00F839E9" w:rsidRDefault="00F839E9" w:rsidP="009106F2">
            <w:pPr>
              <w:pStyle w:val="EasyRead16"/>
              <w:rPr>
                <w:sz w:val="28"/>
                <w:szCs w:val="28"/>
              </w:rPr>
            </w:pPr>
          </w:p>
          <w:p w14:paraId="5C8C4850" w14:textId="1DE142D0" w:rsidR="0064337C" w:rsidRDefault="0064337C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also have a program to support </w:t>
            </w:r>
            <w:r w:rsidR="00CD3FFA" w:rsidRPr="00815042">
              <w:rPr>
                <w:sz w:val="28"/>
                <w:szCs w:val="28"/>
              </w:rPr>
              <w:t>LGBTQIA+</w:t>
            </w:r>
            <w:r w:rsidR="00CD3FFA">
              <w:rPr>
                <w:sz w:val="28"/>
                <w:szCs w:val="28"/>
              </w:rPr>
              <w:t xml:space="preserve"> people with disability.</w:t>
            </w:r>
          </w:p>
        </w:tc>
      </w:tr>
      <w:tr w:rsidR="0084028C" w:rsidRPr="008E647D" w14:paraId="1DAA348B" w14:textId="77777777" w:rsidTr="009558B6">
        <w:trPr>
          <w:cantSplit/>
          <w:trHeight w:val="2835"/>
        </w:trPr>
        <w:tc>
          <w:tcPr>
            <w:tcW w:w="3114" w:type="dxa"/>
          </w:tcPr>
          <w:p w14:paraId="7C89E8CB" w14:textId="7F43B0F6" w:rsidR="0084028C" w:rsidRPr="008E647D" w:rsidRDefault="00680FD4" w:rsidP="007F265F">
            <w:pPr>
              <w:pStyle w:val="EasyRead16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5F596B" wp14:editId="4FE45FD1">
                  <wp:extent cx="1095375" cy="1120255"/>
                  <wp:effectExtent l="0" t="0" r="0" b="3810"/>
                  <wp:docPr id="284920755" name="Picture 32" descr="NSW-Government-Logo - 2s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NSW-Government-Logo - 2s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57" cy="114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F265F" w:rsidRPr="007F265F">
              <w:rPr>
                <w:noProof/>
                <w:sz w:val="28"/>
                <w:szCs w:val="28"/>
              </w:rPr>
              <w:drawing>
                <wp:inline distT="0" distB="0" distL="0" distR="0" wp14:anchorId="1E98F623" wp14:editId="604621D2">
                  <wp:extent cx="1752600" cy="1752600"/>
                  <wp:effectExtent l="0" t="0" r="0" b="0"/>
                  <wp:docPr id="886527250" name="Picture 65" descr="A diverse group of twelve people standing together within a circular fram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527250" name="Picture 65" descr="A diverse group of twelve people standing together within a circular fram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31E8EF3" w14:textId="77777777" w:rsidR="0084028C" w:rsidRDefault="0084028C" w:rsidP="009106F2">
            <w:pPr>
              <w:pStyle w:val="EasyRead16"/>
              <w:rPr>
                <w:sz w:val="28"/>
                <w:szCs w:val="28"/>
              </w:rPr>
            </w:pPr>
          </w:p>
          <w:p w14:paraId="6BAAD7AA" w14:textId="77777777" w:rsidR="00E257A7" w:rsidRDefault="00E257A7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New South Wales </w:t>
            </w:r>
            <w:r w:rsidR="00DE42AF">
              <w:rPr>
                <w:sz w:val="28"/>
                <w:szCs w:val="28"/>
              </w:rPr>
              <w:t>gives funding for advocacy organisations that help support</w:t>
            </w:r>
          </w:p>
          <w:p w14:paraId="40C5F5B3" w14:textId="77777777" w:rsidR="00DE42AF" w:rsidRDefault="00DE42AF" w:rsidP="009106F2">
            <w:pPr>
              <w:pStyle w:val="EasyRead16"/>
              <w:rPr>
                <w:sz w:val="28"/>
                <w:szCs w:val="28"/>
              </w:rPr>
            </w:pPr>
          </w:p>
          <w:p w14:paraId="2A1D9522" w14:textId="77777777" w:rsidR="007F265F" w:rsidRDefault="007F265F" w:rsidP="009106F2">
            <w:pPr>
              <w:pStyle w:val="EasyRead16"/>
              <w:rPr>
                <w:sz w:val="28"/>
                <w:szCs w:val="28"/>
              </w:rPr>
            </w:pPr>
          </w:p>
          <w:p w14:paraId="2981815C" w14:textId="77777777" w:rsidR="007F265F" w:rsidRDefault="007F265F" w:rsidP="009106F2">
            <w:pPr>
              <w:pStyle w:val="EasyRead16"/>
              <w:rPr>
                <w:sz w:val="28"/>
                <w:szCs w:val="28"/>
              </w:rPr>
            </w:pPr>
          </w:p>
          <w:p w14:paraId="51B4BC57" w14:textId="7C766E95" w:rsidR="00DE42AF" w:rsidRPr="008E647D" w:rsidRDefault="38B5E875" w:rsidP="00DE42AF">
            <w:pPr>
              <w:pStyle w:val="EasyRead16"/>
              <w:numPr>
                <w:ilvl w:val="0"/>
                <w:numId w:val="42"/>
              </w:numPr>
              <w:rPr>
                <w:sz w:val="28"/>
                <w:szCs w:val="28"/>
              </w:rPr>
            </w:pPr>
            <w:r w:rsidRPr="0AE47B23">
              <w:rPr>
                <w:sz w:val="28"/>
                <w:szCs w:val="28"/>
              </w:rPr>
              <w:t xml:space="preserve">People from </w:t>
            </w:r>
            <w:bookmarkStart w:id="7" w:name="_Int_4un6tWj5"/>
            <w:r w:rsidRPr="0AE47B23">
              <w:rPr>
                <w:sz w:val="28"/>
                <w:szCs w:val="28"/>
              </w:rPr>
              <w:t>different cultures</w:t>
            </w:r>
            <w:bookmarkEnd w:id="7"/>
          </w:p>
        </w:tc>
      </w:tr>
      <w:tr w:rsidR="00DE42AF" w:rsidRPr="008E647D" w14:paraId="06E4102F" w14:textId="77777777" w:rsidTr="009558B6">
        <w:trPr>
          <w:cantSplit/>
          <w:trHeight w:val="2835"/>
        </w:trPr>
        <w:tc>
          <w:tcPr>
            <w:tcW w:w="3114" w:type="dxa"/>
          </w:tcPr>
          <w:p w14:paraId="15E89D1C" w14:textId="2D807DF6" w:rsidR="00DE42AF" w:rsidRPr="008E647D" w:rsidRDefault="009E689A" w:rsidP="009106F2">
            <w:pPr>
              <w:pStyle w:val="EasyRead16"/>
              <w:rPr>
                <w:sz w:val="28"/>
                <w:szCs w:val="28"/>
              </w:rPr>
            </w:pPr>
            <w:r w:rsidRPr="009E689A">
              <w:rPr>
                <w:noProof/>
                <w:sz w:val="28"/>
                <w:szCs w:val="28"/>
              </w:rPr>
              <w:drawing>
                <wp:inline distT="0" distB="0" distL="0" distR="0" wp14:anchorId="0F568230" wp14:editId="70C111A5">
                  <wp:extent cx="1840230" cy="1226820"/>
                  <wp:effectExtent l="0" t="0" r="7620" b="0"/>
                  <wp:docPr id="1012345023" name="Picture 63" descr="illustration of first nations people on the gr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345023" name="Picture 63" descr="illustration of first nations people on the gr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9AA3A27" w14:textId="77777777" w:rsidR="00DE42AF" w:rsidRDefault="00DE42AF" w:rsidP="009106F2">
            <w:pPr>
              <w:pStyle w:val="EasyRead16"/>
              <w:rPr>
                <w:sz w:val="28"/>
                <w:szCs w:val="28"/>
              </w:rPr>
            </w:pPr>
          </w:p>
          <w:p w14:paraId="4F41E378" w14:textId="77777777" w:rsidR="00DE42AF" w:rsidRDefault="00DE42AF" w:rsidP="009106F2">
            <w:pPr>
              <w:pStyle w:val="EasyRead16"/>
              <w:rPr>
                <w:sz w:val="28"/>
                <w:szCs w:val="28"/>
              </w:rPr>
            </w:pPr>
          </w:p>
          <w:p w14:paraId="17DFFC70" w14:textId="5FC03E43" w:rsidR="00DE42AF" w:rsidRDefault="00DE42AF" w:rsidP="00DE42AF">
            <w:pPr>
              <w:pStyle w:val="EasyRead16"/>
              <w:numPr>
                <w:ilvl w:val="0"/>
                <w:numId w:val="4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First Nations peoples</w:t>
            </w:r>
          </w:p>
        </w:tc>
      </w:tr>
      <w:tr w:rsidR="00D160E3" w:rsidRPr="008E647D" w14:paraId="4EA9E280" w14:textId="77777777" w:rsidTr="009558B6">
        <w:trPr>
          <w:cantSplit/>
          <w:trHeight w:val="2835"/>
        </w:trPr>
        <w:tc>
          <w:tcPr>
            <w:tcW w:w="3114" w:type="dxa"/>
          </w:tcPr>
          <w:p w14:paraId="4FE7BFA2" w14:textId="2FB43084" w:rsidR="00D160E3" w:rsidRPr="008E647D" w:rsidRDefault="000554C6" w:rsidP="009106F2">
            <w:pPr>
              <w:pStyle w:val="EasyRead16"/>
              <w:rPr>
                <w:sz w:val="28"/>
                <w:szCs w:val="28"/>
              </w:rPr>
            </w:pPr>
            <w:r w:rsidRPr="000554C6">
              <w:rPr>
                <w:noProof/>
              </w:rPr>
              <w:drawing>
                <wp:inline distT="0" distB="0" distL="0" distR="0" wp14:anchorId="2EB61265" wp14:editId="073CA328">
                  <wp:extent cx="1840230" cy="1840230"/>
                  <wp:effectExtent l="0" t="0" r="7620" b="0"/>
                  <wp:docPr id="824680628" name="Picture 61" descr="Progress Pride Flag with rainbow stripes, chevron, and intersex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23070" name="Picture 61" descr="Progress Pride Flag with rainbow stripes, chevron, and intersex symbol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55CC771" w14:textId="77777777" w:rsidR="00D160E3" w:rsidRDefault="00D160E3" w:rsidP="009106F2">
            <w:pPr>
              <w:pStyle w:val="EasyRead16"/>
              <w:rPr>
                <w:sz w:val="28"/>
                <w:szCs w:val="28"/>
              </w:rPr>
            </w:pPr>
          </w:p>
          <w:p w14:paraId="0B8B6500" w14:textId="77777777" w:rsidR="00D160E3" w:rsidRDefault="00D160E3" w:rsidP="009106F2">
            <w:pPr>
              <w:pStyle w:val="EasyRead16"/>
              <w:rPr>
                <w:sz w:val="28"/>
                <w:szCs w:val="28"/>
              </w:rPr>
            </w:pPr>
          </w:p>
          <w:p w14:paraId="08AF7861" w14:textId="065AFF58" w:rsidR="00D160E3" w:rsidRDefault="00D160E3" w:rsidP="00D160E3">
            <w:pPr>
              <w:pStyle w:val="EasyRead16"/>
              <w:numPr>
                <w:ilvl w:val="0"/>
                <w:numId w:val="4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LGBTQIA+ communit</w:t>
            </w:r>
            <w:r w:rsidR="00BB298B">
              <w:rPr>
                <w:sz w:val="28"/>
                <w:szCs w:val="28"/>
              </w:rPr>
              <w:t>ies.</w:t>
            </w:r>
          </w:p>
        </w:tc>
      </w:tr>
      <w:tr w:rsidR="0084028C" w:rsidRPr="008E647D" w14:paraId="32CC869E" w14:textId="77777777" w:rsidTr="009558B6">
        <w:trPr>
          <w:cantSplit/>
          <w:trHeight w:val="4536"/>
        </w:trPr>
        <w:tc>
          <w:tcPr>
            <w:tcW w:w="3114" w:type="dxa"/>
          </w:tcPr>
          <w:p w14:paraId="25AE714B" w14:textId="1831F199" w:rsidR="0084028C" w:rsidRPr="008E647D" w:rsidRDefault="00F4044B" w:rsidP="009106F2">
            <w:pPr>
              <w:pStyle w:val="EasyRead16"/>
              <w:rPr>
                <w:sz w:val="28"/>
                <w:szCs w:val="28"/>
              </w:rPr>
            </w:pPr>
            <w:r w:rsidRPr="00265795">
              <w:rPr>
                <w:noProof/>
              </w:rPr>
              <w:lastRenderedPageBreak/>
              <w:drawing>
                <wp:inline distT="0" distB="0" distL="0" distR="0" wp14:anchorId="2F877729" wp14:editId="6536C878">
                  <wp:extent cx="1797849" cy="1028700"/>
                  <wp:effectExtent l="0" t="0" r="0" b="0"/>
                  <wp:docPr id="281844431" name="Picture 26" descr="Victorian State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991292" name="Picture 26" descr="Victorian State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914" cy="1048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5902" w:type="dxa"/>
          </w:tcPr>
          <w:p w14:paraId="7A1A82FB" w14:textId="77777777" w:rsidR="00F839E9" w:rsidRDefault="00F839E9" w:rsidP="009106F2">
            <w:pPr>
              <w:pStyle w:val="EasyRead16"/>
              <w:rPr>
                <w:sz w:val="28"/>
                <w:szCs w:val="28"/>
              </w:rPr>
            </w:pPr>
          </w:p>
          <w:p w14:paraId="303D17F3" w14:textId="10D1D2FC" w:rsidR="0056173F" w:rsidRPr="008E647D" w:rsidRDefault="0056173F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Victoria</w:t>
            </w:r>
            <w:r w:rsidR="001544B1">
              <w:rPr>
                <w:sz w:val="28"/>
                <w:szCs w:val="28"/>
              </w:rPr>
              <w:t xml:space="preserve"> is working with </w:t>
            </w:r>
            <w:r w:rsidR="009926B0">
              <w:rPr>
                <w:sz w:val="28"/>
                <w:szCs w:val="28"/>
              </w:rPr>
              <w:t xml:space="preserve">First Nations advocacy organisation to make </w:t>
            </w:r>
            <w:r w:rsidR="006245A5">
              <w:rPr>
                <w:sz w:val="28"/>
                <w:szCs w:val="28"/>
              </w:rPr>
              <w:t xml:space="preserve">culturally safe advocacy </w:t>
            </w:r>
            <w:r w:rsidR="616D530B" w:rsidRPr="7B37E029">
              <w:rPr>
                <w:sz w:val="28"/>
                <w:szCs w:val="28"/>
              </w:rPr>
              <w:t>service</w:t>
            </w:r>
            <w:r w:rsidR="0F4B2A1C" w:rsidRPr="7B37E029">
              <w:rPr>
                <w:sz w:val="28"/>
                <w:szCs w:val="28"/>
              </w:rPr>
              <w:t>s</w:t>
            </w:r>
            <w:r w:rsidR="006245A5">
              <w:rPr>
                <w:sz w:val="28"/>
                <w:szCs w:val="28"/>
              </w:rPr>
              <w:t>.</w:t>
            </w:r>
          </w:p>
        </w:tc>
      </w:tr>
      <w:tr w:rsidR="006245A5" w:rsidRPr="008E647D" w14:paraId="62A74E3D" w14:textId="77777777" w:rsidTr="009558B6">
        <w:trPr>
          <w:cantSplit/>
          <w:trHeight w:val="4536"/>
        </w:trPr>
        <w:tc>
          <w:tcPr>
            <w:tcW w:w="3114" w:type="dxa"/>
          </w:tcPr>
          <w:p w14:paraId="3117CE64" w14:textId="0F627A47" w:rsidR="006245A5" w:rsidRPr="008E647D" w:rsidRDefault="00116E74" w:rsidP="009106F2">
            <w:pPr>
              <w:pStyle w:val="EasyRead16"/>
              <w:rPr>
                <w:sz w:val="28"/>
                <w:szCs w:val="28"/>
              </w:rPr>
            </w:pPr>
            <w:r w:rsidRPr="00116E74">
              <w:rPr>
                <w:noProof/>
                <w:sz w:val="28"/>
                <w:szCs w:val="28"/>
              </w:rPr>
              <w:drawing>
                <wp:inline distT="0" distB="0" distL="0" distR="0" wp14:anchorId="2D960206" wp14:editId="72463F43">
                  <wp:extent cx="1840230" cy="1226820"/>
                  <wp:effectExtent l="0" t="0" r="7620" b="0"/>
                  <wp:docPr id="1506019329" name="Picture 67" descr="illustration of first nations people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019329" name="Picture 67" descr="illustration of first nations people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25A5B03" w14:textId="77777777" w:rsidR="00715399" w:rsidRDefault="00715399" w:rsidP="009106F2">
            <w:pPr>
              <w:pStyle w:val="EasyRead16"/>
              <w:rPr>
                <w:sz w:val="28"/>
                <w:szCs w:val="28"/>
              </w:rPr>
            </w:pPr>
          </w:p>
          <w:p w14:paraId="795590F7" w14:textId="1729183B" w:rsidR="006245A5" w:rsidRDefault="00E257A7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are testing these new ways with First Nations people.</w:t>
            </w:r>
          </w:p>
        </w:tc>
      </w:tr>
      <w:tr w:rsidR="00371C24" w:rsidRPr="008E647D" w14:paraId="604F96FA" w14:textId="77777777" w:rsidTr="009558B6">
        <w:trPr>
          <w:cantSplit/>
          <w:trHeight w:val="2835"/>
        </w:trPr>
        <w:tc>
          <w:tcPr>
            <w:tcW w:w="3114" w:type="dxa"/>
          </w:tcPr>
          <w:p w14:paraId="6DED985D" w14:textId="77777777" w:rsidR="00371C24" w:rsidRPr="008E647D" w:rsidRDefault="00371C24" w:rsidP="009106F2">
            <w:pPr>
              <w:pStyle w:val="EasyRead16"/>
              <w:rPr>
                <w:sz w:val="28"/>
                <w:szCs w:val="28"/>
              </w:rPr>
            </w:pPr>
            <w:r w:rsidRPr="009A0EF7">
              <w:rPr>
                <w:noProof/>
                <w:sz w:val="28"/>
                <w:szCs w:val="28"/>
              </w:rPr>
              <w:drawing>
                <wp:inline distT="0" distB="0" distL="0" distR="0" wp14:anchorId="685FF1CC" wp14:editId="43CC1E6A">
                  <wp:extent cx="1840230" cy="1840230"/>
                  <wp:effectExtent l="0" t="0" r="7620" b="7620"/>
                  <wp:docPr id="976912474" name="Picture 6" descr="Illustration of people with disability wor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15248" name="Picture 6" descr="Illustration of people with disability wor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EFB10E9" w14:textId="77777777" w:rsidR="00371C24" w:rsidRDefault="00371C24" w:rsidP="009106F2">
            <w:pPr>
              <w:pStyle w:val="EasyRead16"/>
              <w:rPr>
                <w:sz w:val="28"/>
                <w:szCs w:val="28"/>
              </w:rPr>
            </w:pPr>
          </w:p>
          <w:p w14:paraId="10C48E7E" w14:textId="77777777" w:rsidR="00371C24" w:rsidRDefault="00371C24" w:rsidP="009106F2">
            <w:pPr>
              <w:pStyle w:val="EasyRead16"/>
              <w:rPr>
                <w:sz w:val="28"/>
                <w:szCs w:val="28"/>
              </w:rPr>
            </w:pPr>
          </w:p>
          <w:p w14:paraId="5F9B3510" w14:textId="77777777" w:rsidR="00371C24" w:rsidRDefault="00371C24" w:rsidP="009106F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still doing work on this recommendation.</w:t>
            </w:r>
          </w:p>
        </w:tc>
      </w:tr>
    </w:tbl>
    <w:p w14:paraId="4FF6A927" w14:textId="77777777" w:rsidR="0084028C" w:rsidRDefault="0084028C" w:rsidP="0084028C">
      <w:pPr>
        <w:rPr>
          <w:b/>
          <w:bCs/>
        </w:rPr>
      </w:pPr>
      <w:r>
        <w:rPr>
          <w:b/>
          <w:bCs/>
        </w:rPr>
        <w:br w:type="page"/>
      </w:r>
    </w:p>
    <w:p w14:paraId="36E15704" w14:textId="7EB7AFC5" w:rsidR="00354A38" w:rsidRPr="007816F7" w:rsidRDefault="00354A38" w:rsidP="5C1A1679">
      <w:pPr>
        <w:pStyle w:val="Heading2"/>
        <w:rPr>
          <w:sz w:val="48"/>
          <w:szCs w:val="48"/>
        </w:rPr>
      </w:pPr>
      <w:r w:rsidRPr="007816F7">
        <w:rPr>
          <w:sz w:val="48"/>
          <w:szCs w:val="48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9C0737" w:rsidRPr="007445C0" w14:paraId="197870A4" w14:textId="77777777" w:rsidTr="00140DD3">
        <w:trPr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3B902F" w14:textId="3EAA3B54" w:rsidR="00D51640" w:rsidRPr="0070723D" w:rsidRDefault="00140DD3" w:rsidP="007445C0">
            <w:pPr>
              <w:spacing w:line="360" w:lineRule="auto"/>
            </w:pPr>
            <w:r w:rsidRPr="00140DD3">
              <w:rPr>
                <w:noProof/>
              </w:rPr>
              <w:drawing>
                <wp:inline distT="0" distB="0" distL="0" distR="0" wp14:anchorId="23B2E1C1" wp14:editId="323530CD">
                  <wp:extent cx="1840230" cy="1840230"/>
                  <wp:effectExtent l="0" t="0" r="0" b="7620"/>
                  <wp:docPr id="337048697" name="Picture 1" descr="Woman pointing at a sign on an easel that reads 'More Info Her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048697" name="Picture 1" descr="Woman pointing at a sign on an easel that reads 'More Info Here'.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ECB3181" w14:textId="77777777" w:rsidR="0070723D" w:rsidRDefault="0070723D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49172F25" w14:textId="3C8E010D" w:rsidR="00D51640" w:rsidRPr="007445C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contact us if you </w:t>
            </w:r>
            <w:r w:rsidRPr="5C1A1679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9C0737" w:rsidRPr="007445C0" w14:paraId="266FE053" w14:textId="77777777" w:rsidTr="00140DD3">
        <w:trPr>
          <w:trHeight w:val="32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860105" w14:textId="6A7C1A38" w:rsidR="00D51640" w:rsidRPr="008843DE" w:rsidRDefault="003B4846" w:rsidP="007445C0">
            <w:pPr>
              <w:spacing w:line="360" w:lineRule="auto"/>
            </w:pPr>
            <w:r w:rsidRPr="003B4846">
              <w:rPr>
                <w:noProof/>
              </w:rPr>
              <w:drawing>
                <wp:inline distT="0" distB="0" distL="0" distR="0" wp14:anchorId="3606C7DC" wp14:editId="2096E6AC">
                  <wp:extent cx="1840230" cy="1840230"/>
                  <wp:effectExtent l="0" t="0" r="7620" b="0"/>
                  <wp:docPr id="836142761" name="Picture 1" descr="Laptop screen displaying an envelope with the word 'e-mail' on a blu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142761" name="Picture 1" descr="Laptop screen displaying an envelope with the word 'e-mail' on a blue background.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1D12153" w14:textId="77777777" w:rsidR="008843DE" w:rsidRDefault="008843DE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1DA9D3C3" w14:textId="6883C2B2" w:rsidR="00D5164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</w:t>
            </w:r>
            <w:r w:rsidR="60060FDE" w:rsidRPr="5C1A1679">
              <w:rPr>
                <w:sz w:val="28"/>
                <w:szCs w:val="28"/>
              </w:rPr>
              <w:t xml:space="preserve">send us an </w:t>
            </w:r>
            <w:r w:rsidRPr="5C1A1679">
              <w:rPr>
                <w:sz w:val="28"/>
                <w:szCs w:val="28"/>
              </w:rPr>
              <w:t>email</w:t>
            </w:r>
            <w:r w:rsidR="60060FDE" w:rsidRPr="5C1A1679">
              <w:rPr>
                <w:sz w:val="28"/>
                <w:szCs w:val="28"/>
              </w:rPr>
              <w:t>.</w:t>
            </w:r>
          </w:p>
          <w:p w14:paraId="4BF4CB07" w14:textId="77777777" w:rsidR="00512C1B" w:rsidRDefault="00512C1B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7BE1F48E" w14:textId="53BA35B3" w:rsidR="00512C1B" w:rsidRPr="00762A1B" w:rsidRDefault="00357BE3" w:rsidP="5C1A1679">
            <w:pPr>
              <w:spacing w:line="360" w:lineRule="auto"/>
              <w:rPr>
                <w:sz w:val="28"/>
                <w:szCs w:val="28"/>
              </w:rPr>
            </w:pPr>
            <w:hyperlink r:id="rId86" w:history="1">
              <w:r>
                <w:rPr>
                  <w:rStyle w:val="Hyperlink"/>
                  <w:sz w:val="28"/>
                  <w:szCs w:val="28"/>
                </w:rPr>
                <w:t>DRCTaskforceSecretariat@health.gov.au</w:t>
              </w:r>
            </w:hyperlink>
          </w:p>
        </w:tc>
      </w:tr>
      <w:tr w:rsidR="00EE24F8" w:rsidRPr="007445C0" w14:paraId="373B3827" w14:textId="77777777" w:rsidTr="00140DD3">
        <w:trPr>
          <w:trHeight w:val="32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8F83481" w14:textId="6E40CD64" w:rsidR="00EE24F8" w:rsidRPr="003B4846" w:rsidRDefault="00EE24F8" w:rsidP="007445C0">
            <w:pPr>
              <w:spacing w:line="360" w:lineRule="auto"/>
              <w:rPr>
                <w:noProof/>
              </w:rPr>
            </w:pPr>
            <w:r w:rsidRPr="00EE24F8">
              <w:rPr>
                <w:noProof/>
              </w:rPr>
              <w:drawing>
                <wp:inline distT="0" distB="0" distL="0" distR="0" wp14:anchorId="471454B6" wp14:editId="227284CF">
                  <wp:extent cx="1840230" cy="1714500"/>
                  <wp:effectExtent l="0" t="0" r="0" b="0"/>
                  <wp:docPr id="2036193867" name="Picture 1" descr="Man sitting at a table with a laptop showing 'WWW', looking back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193867" name="Picture 1" descr="Man sitting at a table with a laptop showing 'WWW', looking back and smiling.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46053B6" w14:textId="77777777" w:rsidR="00EE24F8" w:rsidRDefault="001F085E" w:rsidP="001F085E">
            <w:pPr>
              <w:pStyle w:val="EasyRead14"/>
              <w:rPr>
                <w:lang w:val="en-US"/>
              </w:rPr>
            </w:pPr>
            <w:r w:rsidRPr="00E007DA">
              <w:rPr>
                <w:lang w:val="en-US"/>
              </w:rPr>
              <w:t>You can look at our website.</w:t>
            </w:r>
          </w:p>
          <w:p w14:paraId="3A719235" w14:textId="77777777" w:rsidR="001F085E" w:rsidRDefault="001F085E" w:rsidP="001F085E">
            <w:pPr>
              <w:pStyle w:val="EasyRead14"/>
              <w:rPr>
                <w:lang w:val="en-US"/>
              </w:rPr>
            </w:pPr>
          </w:p>
          <w:p w14:paraId="150335FF" w14:textId="335C1CF2" w:rsidR="001F085E" w:rsidRPr="00762A1B" w:rsidRDefault="006F4A9D" w:rsidP="001F085E">
            <w:pPr>
              <w:pStyle w:val="EasyRead14"/>
            </w:pPr>
            <w:hyperlink r:id="rId88" w:history="1">
              <w:r w:rsidRPr="00762A1B">
                <w:rPr>
                  <w:rStyle w:val="Hyperlink"/>
                </w:rPr>
                <w:t>www.dss.gov.au/DRC-Aus-Gov-Response</w:t>
              </w:r>
            </w:hyperlink>
          </w:p>
        </w:tc>
      </w:tr>
      <w:tr w:rsidR="00552D7A" w:rsidRPr="00E007DA" w14:paraId="6148D621" w14:textId="77777777" w:rsidTr="00140DD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542"/>
        </w:trPr>
        <w:tc>
          <w:tcPr>
            <w:tcW w:w="3114" w:type="dxa"/>
          </w:tcPr>
          <w:p w14:paraId="58EAEA13" w14:textId="77777777" w:rsidR="00552D7A" w:rsidRPr="00E007DA" w:rsidRDefault="00552D7A" w:rsidP="008662B2">
            <w:pPr>
              <w:pStyle w:val="EasyRead14"/>
              <w:rPr>
                <w:noProof/>
              </w:rPr>
            </w:pPr>
            <w:r w:rsidRPr="005B4F56">
              <w:rPr>
                <w:noProof/>
              </w:rPr>
              <w:drawing>
                <wp:inline distT="0" distB="0" distL="0" distR="0" wp14:anchorId="424BA0D5" wp14:editId="6A65D3FB">
                  <wp:extent cx="1419225" cy="1419225"/>
                  <wp:effectExtent l="0" t="0" r="9525" b="9525"/>
                  <wp:docPr id="642067124" name="Picture 1" descr="Woman at a desk with envelopes and papers, asking for hel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067124" name="Picture 1" descr="Woman at a desk with envelopes and papers, asking for help.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994" cy="1423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722AFDF" w14:textId="77777777" w:rsidR="00552D7A" w:rsidRDefault="00552D7A" w:rsidP="008662B2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You can get help and support.</w:t>
            </w:r>
          </w:p>
          <w:p w14:paraId="18C1D71B" w14:textId="77777777" w:rsidR="00552D7A" w:rsidRDefault="00552D7A" w:rsidP="008662B2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5F65D929" w14:textId="77777777" w:rsidR="00552D7A" w:rsidRPr="00F84421" w:rsidRDefault="00552D7A" w:rsidP="008662B2">
            <w:pPr>
              <w:pStyle w:val="EasyRead14"/>
              <w:rPr>
                <w:lang w:val="en-US"/>
              </w:rPr>
            </w:pPr>
            <w:hyperlink r:id="rId90" w:history="1">
              <w:r w:rsidRPr="00F84421">
                <w:rPr>
                  <w:rStyle w:val="Hyperlink"/>
                  <w:lang w:val="en-US"/>
                </w:rPr>
                <w:t>www.dss.gov.au/help-and-support-disability</w:t>
              </w:r>
            </w:hyperlink>
            <w:r w:rsidRPr="00F84421">
              <w:rPr>
                <w:lang w:val="en-US"/>
              </w:rPr>
              <w:t xml:space="preserve"> </w:t>
            </w:r>
          </w:p>
        </w:tc>
      </w:tr>
    </w:tbl>
    <w:p w14:paraId="54A47618" w14:textId="7A59FC41" w:rsidR="71B10253" w:rsidRDefault="00E540DA" w:rsidP="00E540DA">
      <w:pPr>
        <w:spacing w:line="480" w:lineRule="auto"/>
        <w:jc w:val="center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</w:p>
    <w:sectPr w:rsidR="71B10253" w:rsidSect="006D260B">
      <w:headerReference w:type="even" r:id="rId91"/>
      <w:headerReference w:type="default" r:id="rId92"/>
      <w:footerReference w:type="even" r:id="rId93"/>
      <w:footerReference w:type="default" r:id="rId94"/>
      <w:headerReference w:type="first" r:id="rId95"/>
      <w:footerReference w:type="first" r:id="rId96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B3584F" w14:textId="77777777" w:rsidR="00F66C7F" w:rsidRDefault="00F66C7F" w:rsidP="00B04ED8">
      <w:pPr>
        <w:spacing w:after="0" w:line="240" w:lineRule="auto"/>
      </w:pPr>
      <w:r>
        <w:separator/>
      </w:r>
    </w:p>
  </w:endnote>
  <w:endnote w:type="continuationSeparator" w:id="0">
    <w:p w14:paraId="0E361F08" w14:textId="77777777" w:rsidR="00F66C7F" w:rsidRDefault="00F66C7F" w:rsidP="00B04ED8">
      <w:pPr>
        <w:spacing w:after="0" w:line="240" w:lineRule="auto"/>
      </w:pPr>
      <w:r>
        <w:continuationSeparator/>
      </w:r>
    </w:p>
  </w:endnote>
  <w:endnote w:type="continuationNotice" w:id="1">
    <w:p w14:paraId="3CDB8FB7" w14:textId="77777777" w:rsidR="00F66C7F" w:rsidRDefault="00F66C7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FE0FB8" w14:textId="5BE32078" w:rsidR="001B0B3A" w:rsidRDefault="00557872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3618791" wp14:editId="4C8148D1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313052715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86DCD92" w14:textId="17740FD7" w:rsidR="00557872" w:rsidRPr="00557872" w:rsidRDefault="00557872" w:rsidP="00557872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57872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618791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926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286DCD92" w14:textId="17740FD7" w:rsidR="00557872" w:rsidRPr="00557872" w:rsidRDefault="00557872" w:rsidP="00557872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557872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F2CACE" w14:textId="4E676717" w:rsidR="00B04ED8" w:rsidRPr="00BB43CB" w:rsidRDefault="00BB43CB" w:rsidP="00BB43CB">
    <w:pPr>
      <w:pStyle w:val="Footer"/>
      <w:jc w:val="right"/>
      <w:rPr>
        <w:sz w:val="32"/>
        <w:szCs w:val="32"/>
      </w:rPr>
    </w:pPr>
    <w:r w:rsidRPr="6FEF820F">
      <w:rPr>
        <w:noProof/>
        <w:sz w:val="28"/>
        <w:szCs w:val="28"/>
      </w:rPr>
      <w:fldChar w:fldCharType="begin"/>
    </w:r>
    <w:r w:rsidRPr="6FEF820F">
      <w:rPr>
        <w:sz w:val="32"/>
        <w:szCs w:val="32"/>
      </w:rPr>
      <w:instrText xml:space="preserve"> PAGE   \* MERGEFORMAT </w:instrText>
    </w:r>
    <w:r w:rsidRPr="6FEF820F">
      <w:rPr>
        <w:sz w:val="32"/>
        <w:szCs w:val="32"/>
      </w:rPr>
      <w:fldChar w:fldCharType="separate"/>
    </w:r>
    <w:r w:rsidR="6FEF820F" w:rsidRPr="6FEF820F">
      <w:rPr>
        <w:noProof/>
        <w:sz w:val="28"/>
        <w:szCs w:val="28"/>
      </w:rPr>
      <w:t>2</w:t>
    </w:r>
    <w:r w:rsidRPr="6FEF820F">
      <w:rPr>
        <w:noProof/>
        <w:sz w:val="28"/>
        <w:szCs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4925AD5D" w:rsidR="003D5871" w:rsidRDefault="00977279">
    <w:pPr>
      <w:pStyle w:val="Footer"/>
    </w:pPr>
    <w:r w:rsidRPr="00FD018D">
      <w:rPr>
        <w:noProof/>
      </w:rPr>
      <w:drawing>
        <wp:anchor distT="0" distB="0" distL="114300" distR="114300" simplePos="0" relativeHeight="251655168" behindDoc="0" locked="0" layoutInCell="1" allowOverlap="1" wp14:anchorId="3A63020F" wp14:editId="4578A147">
          <wp:simplePos x="0" y="0"/>
          <wp:positionH relativeFrom="column">
            <wp:posOffset>4705350</wp:posOffset>
          </wp:positionH>
          <wp:positionV relativeFrom="paragraph">
            <wp:posOffset>-1733550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B373A">
      <w:rPr>
        <w:noProof/>
      </w:rPr>
      <w:drawing>
        <wp:anchor distT="0" distB="0" distL="114300" distR="114300" simplePos="0" relativeHeight="251657216" behindDoc="0" locked="0" layoutInCell="1" allowOverlap="1" wp14:anchorId="6BCB00B5" wp14:editId="5722CEE1">
          <wp:simplePos x="0" y="0"/>
          <wp:positionH relativeFrom="page">
            <wp:posOffset>9525</wp:posOffset>
          </wp:positionH>
          <wp:positionV relativeFrom="page">
            <wp:posOffset>8662035</wp:posOffset>
          </wp:positionV>
          <wp:extent cx="7534275" cy="2030095"/>
          <wp:effectExtent l="0" t="0" r="9525" b="8255"/>
          <wp:wrapSquare wrapText="bothSides"/>
          <wp:docPr id="527798179" name="Picture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7798179" name="Picture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20300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3F0452" w14:textId="77777777" w:rsidR="00F66C7F" w:rsidRDefault="00F66C7F" w:rsidP="00B04ED8">
      <w:pPr>
        <w:spacing w:after="0" w:line="240" w:lineRule="auto"/>
      </w:pPr>
      <w:r>
        <w:separator/>
      </w:r>
    </w:p>
  </w:footnote>
  <w:footnote w:type="continuationSeparator" w:id="0">
    <w:p w14:paraId="6C94A17B" w14:textId="77777777" w:rsidR="00F66C7F" w:rsidRDefault="00F66C7F" w:rsidP="00B04ED8">
      <w:pPr>
        <w:spacing w:after="0" w:line="240" w:lineRule="auto"/>
      </w:pPr>
      <w:r>
        <w:continuationSeparator/>
      </w:r>
    </w:p>
  </w:footnote>
  <w:footnote w:type="continuationNotice" w:id="1">
    <w:p w14:paraId="38582DD7" w14:textId="77777777" w:rsidR="00F66C7F" w:rsidRDefault="00F66C7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B0AB3" w14:textId="54ED9BA9" w:rsidR="001B0B3A" w:rsidRDefault="00557872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3A7993D6" wp14:editId="12E8E487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533785689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D57AF8A" w14:textId="27F638A5" w:rsidR="00557872" w:rsidRPr="00557872" w:rsidRDefault="00557872" w:rsidP="00557872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57872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7993D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824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7D57AF8A" w14:textId="27F638A5" w:rsidR="00557872" w:rsidRPr="00557872" w:rsidRDefault="00557872" w:rsidP="00557872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557872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D8F970" w14:textId="13E3DB76" w:rsidR="001B0B3A" w:rsidRDefault="001B0B3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1CD97D86" w:rsidR="002950E3" w:rsidRPr="00947DE5" w:rsidRDefault="001309A5" w:rsidP="00947DE5">
    <w:pPr>
      <w:pStyle w:val="Header"/>
    </w:pPr>
    <w:r>
      <w:rPr>
        <w:noProof/>
      </w:rPr>
      <w:drawing>
        <wp:anchor distT="0" distB="0" distL="114300" distR="114300" simplePos="0" relativeHeight="251656192" behindDoc="0" locked="0" layoutInCell="1" allowOverlap="1" wp14:anchorId="51E63283" wp14:editId="5EB13B7E">
          <wp:simplePos x="0" y="0"/>
          <wp:positionH relativeFrom="column">
            <wp:posOffset>-896620</wp:posOffset>
          </wp:positionH>
          <wp:positionV relativeFrom="page">
            <wp:posOffset>-6985</wp:posOffset>
          </wp:positionV>
          <wp:extent cx="7524000" cy="2070000"/>
          <wp:effectExtent l="0" t="0" r="1270" b="0"/>
          <wp:wrapSquare wrapText="bothSides"/>
          <wp:docPr id="1326119611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6119611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4000" cy="207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AQPYHDJSaild/F" int2:id="beDUD1US">
      <int2:state int2:value="Rejected" int2:type="spell"/>
    </int2:textHash>
    <int2:bookmark int2:bookmarkName="_Int_LxpyLPlR" int2:invalidationBookmarkName="" int2:hashCode="8ogkYOWmbzqw+W" int2:id="AnFSwF9s">
      <int2:state int2:value="Rejected" int2:type="style"/>
    </int2:bookmark>
    <int2:bookmark int2:bookmarkName="_Int_1cvhVIvp" int2:invalidationBookmarkName="" int2:hashCode="ignWRhKZRsof4g" int2:id="t6WgKBBS">
      <int2:state int2:value="Rejected" int2:type="gram"/>
    </int2:bookmark>
    <int2:bookmark int2:bookmarkName="_Int_4un6tWj5" int2:invalidationBookmarkName="" int2:hashCode="d80dY9W0FZ6U/r" int2:id="tTI2Fq5w">
      <int2:state int2:value="Rejected" int2:type="style"/>
    </int2:bookmark>
    <int2:bookmark int2:bookmarkName="_Int_XohkkdsS" int2:invalidationBookmarkName="" int2:hashCode="RhSMw7TSs6yAc/" int2:id="et9fCBk8">
      <int2:state int2:value="Rejected" int2:type="gram"/>
    </int2:bookmark>
    <int2:bookmark int2:bookmarkName="_Int_eq9U1dV6" int2:invalidationBookmarkName="" int2:hashCode="/n7T1XoC5UTQI9" int2:id="y7Ed0pkZ">
      <int2:state int2:value="Rejected" int2:type="style"/>
    </int2:bookmark>
    <int2:bookmark int2:bookmarkName="_Int_NDy6d1ed" int2:invalidationBookmarkName="" int2:hashCode="PLzZCtxLGSqHpi" int2:id="rNev60xD">
      <int2:state int2:value="Rejected" int2:type="gram"/>
    </int2:bookmark>
    <int2:bookmark int2:bookmarkName="_Int_lh1GoyA7" int2:invalidationBookmarkName="" int2:hashCode="N0jX5ilPrD4fuu" int2:id="9TzvMPQ9">
      <int2:state int2:value="Rejected" int2:type="gram"/>
    </int2:bookmark>
    <int2:bookmark int2:bookmarkName="_Int_ckruJXA4" int2:invalidationBookmarkName="" int2:hashCode="RhSMw7TSs6yAc/" int2:id="kVnfok8f">
      <int2:state int2:value="Rejected" int2:type="gram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0A6D05"/>
    <w:multiLevelType w:val="hybridMultilevel"/>
    <w:tmpl w:val="CD8060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E6D18C"/>
    <w:multiLevelType w:val="hybridMultilevel"/>
    <w:tmpl w:val="93D25274"/>
    <w:lvl w:ilvl="0" w:tplc="86FCDA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0FE42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2A453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7AB2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9AD7E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81A98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8629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62DA7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46E1C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1713AD"/>
    <w:multiLevelType w:val="hybridMultilevel"/>
    <w:tmpl w:val="DA98BC4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477D56"/>
    <w:multiLevelType w:val="hybridMultilevel"/>
    <w:tmpl w:val="483805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0F15454C"/>
    <w:multiLevelType w:val="hybridMultilevel"/>
    <w:tmpl w:val="0958D6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0F219E"/>
    <w:multiLevelType w:val="hybridMultilevel"/>
    <w:tmpl w:val="DADA77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7C64A8"/>
    <w:multiLevelType w:val="multilevel"/>
    <w:tmpl w:val="03461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4D67C34"/>
    <w:multiLevelType w:val="hybridMultilevel"/>
    <w:tmpl w:val="3D36B79E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9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3C4A88"/>
    <w:multiLevelType w:val="hybridMultilevel"/>
    <w:tmpl w:val="FCEED0C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4F4D87"/>
    <w:multiLevelType w:val="hybridMultilevel"/>
    <w:tmpl w:val="D99001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B32A55"/>
    <w:multiLevelType w:val="hybridMultilevel"/>
    <w:tmpl w:val="E3D888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AE12A1"/>
    <w:multiLevelType w:val="hybridMultilevel"/>
    <w:tmpl w:val="BB8211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FC48E2"/>
    <w:multiLevelType w:val="hybridMultilevel"/>
    <w:tmpl w:val="23BC69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636D2F"/>
    <w:multiLevelType w:val="hybridMultilevel"/>
    <w:tmpl w:val="F77AB6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595B13"/>
    <w:multiLevelType w:val="hybridMultilevel"/>
    <w:tmpl w:val="43D4AB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FE0C5B"/>
    <w:multiLevelType w:val="hybridMultilevel"/>
    <w:tmpl w:val="DA3CD1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05301A"/>
    <w:multiLevelType w:val="hybridMultilevel"/>
    <w:tmpl w:val="F8DA84B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37945482"/>
    <w:multiLevelType w:val="hybridMultilevel"/>
    <w:tmpl w:val="8050215C"/>
    <w:lvl w:ilvl="0" w:tplc="0C090003">
      <w:start w:val="1"/>
      <w:numFmt w:val="bullet"/>
      <w:lvlText w:val="o"/>
      <w:lvlJc w:val="left"/>
      <w:pPr>
        <w:ind w:left="795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1" w15:restartNumberingAfterBreak="0">
    <w:nsid w:val="3A9E6DF9"/>
    <w:multiLevelType w:val="hybridMultilevel"/>
    <w:tmpl w:val="AAE497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BA368E"/>
    <w:multiLevelType w:val="hybridMultilevel"/>
    <w:tmpl w:val="CF9629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CB674F"/>
    <w:multiLevelType w:val="hybridMultilevel"/>
    <w:tmpl w:val="0C323D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418C5A6B"/>
    <w:multiLevelType w:val="hybridMultilevel"/>
    <w:tmpl w:val="1B7241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A195526"/>
    <w:multiLevelType w:val="hybridMultilevel"/>
    <w:tmpl w:val="7E7CD9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F344F00"/>
    <w:multiLevelType w:val="hybridMultilevel"/>
    <w:tmpl w:val="84BCBF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4F32E38"/>
    <w:multiLevelType w:val="hybridMultilevel"/>
    <w:tmpl w:val="BFCEB3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52B14B0"/>
    <w:multiLevelType w:val="hybridMultilevel"/>
    <w:tmpl w:val="B4328B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7D31F5"/>
    <w:multiLevelType w:val="hybridMultilevel"/>
    <w:tmpl w:val="5A106A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79B19AC"/>
    <w:multiLevelType w:val="multilevel"/>
    <w:tmpl w:val="67D276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5C556D68"/>
    <w:multiLevelType w:val="hybridMultilevel"/>
    <w:tmpl w:val="ED2095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D875403"/>
    <w:multiLevelType w:val="hybridMultilevel"/>
    <w:tmpl w:val="F5C66B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60C937EF"/>
    <w:multiLevelType w:val="hybridMultilevel"/>
    <w:tmpl w:val="E6447D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2588CEF"/>
    <w:multiLevelType w:val="hybridMultilevel"/>
    <w:tmpl w:val="9C5E323E"/>
    <w:lvl w:ilvl="0" w:tplc="E056F3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484664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3366A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D429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42C71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6A00B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8452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8C6E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BC27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1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CF301AF"/>
    <w:multiLevelType w:val="hybridMultilevel"/>
    <w:tmpl w:val="84088B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EAEDC4B"/>
    <w:multiLevelType w:val="hybridMultilevel"/>
    <w:tmpl w:val="D6529872"/>
    <w:lvl w:ilvl="0" w:tplc="F23210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988A82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A8CBF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3A284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9D238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EC65DF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1EF85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B5E6B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7ECC5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EDA6438"/>
    <w:multiLevelType w:val="hybridMultilevel"/>
    <w:tmpl w:val="08142B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8B17329"/>
    <w:multiLevelType w:val="multilevel"/>
    <w:tmpl w:val="40183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6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FA40F53"/>
    <w:multiLevelType w:val="hybridMultilevel"/>
    <w:tmpl w:val="FE2C61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88621241">
    <w:abstractNumId w:val="38"/>
  </w:num>
  <w:num w:numId="2" w16cid:durableId="626815748">
    <w:abstractNumId w:val="43"/>
  </w:num>
  <w:num w:numId="3" w16cid:durableId="1085499317">
    <w:abstractNumId w:val="27"/>
  </w:num>
  <w:num w:numId="4" w16cid:durableId="1110932197">
    <w:abstractNumId w:val="41"/>
  </w:num>
  <w:num w:numId="5" w16cid:durableId="1143885024">
    <w:abstractNumId w:val="47"/>
  </w:num>
  <w:num w:numId="6" w16cid:durableId="1685938198">
    <w:abstractNumId w:val="46"/>
  </w:num>
  <w:num w:numId="7" w16cid:durableId="2051688351">
    <w:abstractNumId w:val="19"/>
  </w:num>
  <w:num w:numId="8" w16cid:durableId="2026251064">
    <w:abstractNumId w:val="4"/>
  </w:num>
  <w:num w:numId="9" w16cid:durableId="1694837826">
    <w:abstractNumId w:val="40"/>
  </w:num>
  <w:num w:numId="10" w16cid:durableId="2036540090">
    <w:abstractNumId w:val="36"/>
  </w:num>
  <w:num w:numId="11" w16cid:durableId="227035660">
    <w:abstractNumId w:val="39"/>
  </w:num>
  <w:num w:numId="12" w16cid:durableId="236332608">
    <w:abstractNumId w:val="9"/>
  </w:num>
  <w:num w:numId="13" w16cid:durableId="375813814">
    <w:abstractNumId w:val="42"/>
  </w:num>
  <w:num w:numId="14" w16cid:durableId="529031037">
    <w:abstractNumId w:val="48"/>
  </w:num>
  <w:num w:numId="15" w16cid:durableId="1460950426">
    <w:abstractNumId w:val="24"/>
  </w:num>
  <w:num w:numId="16" w16cid:durableId="538126137">
    <w:abstractNumId w:val="26"/>
  </w:num>
  <w:num w:numId="17" w16cid:durableId="1443500090">
    <w:abstractNumId w:val="12"/>
  </w:num>
  <w:num w:numId="18" w16cid:durableId="1408381175">
    <w:abstractNumId w:val="17"/>
  </w:num>
  <w:num w:numId="19" w16cid:durableId="1178154163">
    <w:abstractNumId w:val="1"/>
  </w:num>
  <w:num w:numId="20" w16cid:durableId="1356880549">
    <w:abstractNumId w:val="18"/>
  </w:num>
  <w:num w:numId="21" w16cid:durableId="1451629209">
    <w:abstractNumId w:val="33"/>
  </w:num>
  <w:num w:numId="22" w16cid:durableId="311328611">
    <w:abstractNumId w:val="7"/>
  </w:num>
  <w:num w:numId="23" w16cid:durableId="1670256631">
    <w:abstractNumId w:val="45"/>
  </w:num>
  <w:num w:numId="24" w16cid:durableId="1434128016">
    <w:abstractNumId w:val="44"/>
  </w:num>
  <w:num w:numId="25" w16cid:durableId="248471776">
    <w:abstractNumId w:val="28"/>
  </w:num>
  <w:num w:numId="26" w16cid:durableId="797719817">
    <w:abstractNumId w:val="25"/>
  </w:num>
  <w:num w:numId="27" w16cid:durableId="1872185770">
    <w:abstractNumId w:val="23"/>
  </w:num>
  <w:num w:numId="28" w16cid:durableId="1587373206">
    <w:abstractNumId w:val="3"/>
  </w:num>
  <w:num w:numId="29" w16cid:durableId="2126151398">
    <w:abstractNumId w:val="11"/>
  </w:num>
  <w:num w:numId="30" w16cid:durableId="672805073">
    <w:abstractNumId w:val="2"/>
  </w:num>
  <w:num w:numId="31" w16cid:durableId="1330257592">
    <w:abstractNumId w:val="14"/>
  </w:num>
  <w:num w:numId="32" w16cid:durableId="1600288373">
    <w:abstractNumId w:val="20"/>
  </w:num>
  <w:num w:numId="33" w16cid:durableId="1597980571">
    <w:abstractNumId w:val="29"/>
  </w:num>
  <w:num w:numId="34" w16cid:durableId="121583824">
    <w:abstractNumId w:val="30"/>
  </w:num>
  <w:num w:numId="35" w16cid:durableId="1589384718">
    <w:abstractNumId w:val="21"/>
  </w:num>
  <w:num w:numId="36" w16cid:durableId="1574852157">
    <w:abstractNumId w:val="15"/>
  </w:num>
  <w:num w:numId="37" w16cid:durableId="1808158960">
    <w:abstractNumId w:val="37"/>
  </w:num>
  <w:num w:numId="38" w16cid:durableId="1500004372">
    <w:abstractNumId w:val="0"/>
  </w:num>
  <w:num w:numId="39" w16cid:durableId="1507749606">
    <w:abstractNumId w:val="22"/>
  </w:num>
  <w:num w:numId="40" w16cid:durableId="277445567">
    <w:abstractNumId w:val="6"/>
  </w:num>
  <w:num w:numId="41" w16cid:durableId="994725414">
    <w:abstractNumId w:val="32"/>
  </w:num>
  <w:num w:numId="42" w16cid:durableId="79916156">
    <w:abstractNumId w:val="16"/>
  </w:num>
  <w:num w:numId="43" w16cid:durableId="995573419">
    <w:abstractNumId w:val="34"/>
  </w:num>
  <w:num w:numId="44" w16cid:durableId="401031050">
    <w:abstractNumId w:val="31"/>
  </w:num>
  <w:num w:numId="45" w16cid:durableId="1906066129">
    <w:abstractNumId w:val="8"/>
  </w:num>
  <w:num w:numId="46" w16cid:durableId="907494768">
    <w:abstractNumId w:val="13"/>
  </w:num>
  <w:num w:numId="47" w16cid:durableId="1445466221">
    <w:abstractNumId w:val="35"/>
  </w:num>
  <w:num w:numId="48" w16cid:durableId="1240870744">
    <w:abstractNumId w:val="5"/>
  </w:num>
  <w:num w:numId="49" w16cid:durableId="130758458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6CD9"/>
    <w:rsid w:val="000073C3"/>
    <w:rsid w:val="000226A5"/>
    <w:rsid w:val="00026917"/>
    <w:rsid w:val="00027507"/>
    <w:rsid w:val="000325F2"/>
    <w:rsid w:val="00046031"/>
    <w:rsid w:val="00046382"/>
    <w:rsid w:val="0005492C"/>
    <w:rsid w:val="000554C6"/>
    <w:rsid w:val="00080ABB"/>
    <w:rsid w:val="00081C58"/>
    <w:rsid w:val="000866C5"/>
    <w:rsid w:val="00086EC6"/>
    <w:rsid w:val="0009558E"/>
    <w:rsid w:val="0009624D"/>
    <w:rsid w:val="000B092B"/>
    <w:rsid w:val="000B4CD0"/>
    <w:rsid w:val="000B656A"/>
    <w:rsid w:val="000B714A"/>
    <w:rsid w:val="000D21CE"/>
    <w:rsid w:val="000D26AF"/>
    <w:rsid w:val="000D3ED4"/>
    <w:rsid w:val="000D437E"/>
    <w:rsid w:val="000E02F3"/>
    <w:rsid w:val="000E4BE0"/>
    <w:rsid w:val="000F1BFE"/>
    <w:rsid w:val="000F5175"/>
    <w:rsid w:val="000F5619"/>
    <w:rsid w:val="000F65A1"/>
    <w:rsid w:val="000F6E37"/>
    <w:rsid w:val="00101B59"/>
    <w:rsid w:val="00104264"/>
    <w:rsid w:val="00105094"/>
    <w:rsid w:val="001074F3"/>
    <w:rsid w:val="00116E74"/>
    <w:rsid w:val="0011762E"/>
    <w:rsid w:val="00124AF4"/>
    <w:rsid w:val="0012524F"/>
    <w:rsid w:val="001309A5"/>
    <w:rsid w:val="00140AD0"/>
    <w:rsid w:val="00140DD3"/>
    <w:rsid w:val="0014347B"/>
    <w:rsid w:val="00146B64"/>
    <w:rsid w:val="00151A44"/>
    <w:rsid w:val="00152C86"/>
    <w:rsid w:val="001544B1"/>
    <w:rsid w:val="00155A05"/>
    <w:rsid w:val="001570E2"/>
    <w:rsid w:val="00160463"/>
    <w:rsid w:val="00162431"/>
    <w:rsid w:val="00162E3E"/>
    <w:rsid w:val="001642C3"/>
    <w:rsid w:val="00166B4D"/>
    <w:rsid w:val="00172E01"/>
    <w:rsid w:val="00174E18"/>
    <w:rsid w:val="00176BD2"/>
    <w:rsid w:val="00177806"/>
    <w:rsid w:val="0018199C"/>
    <w:rsid w:val="00183E6B"/>
    <w:rsid w:val="00186449"/>
    <w:rsid w:val="00186899"/>
    <w:rsid w:val="001870FC"/>
    <w:rsid w:val="00187C5B"/>
    <w:rsid w:val="001918FE"/>
    <w:rsid w:val="0019703B"/>
    <w:rsid w:val="001A08F5"/>
    <w:rsid w:val="001A3D85"/>
    <w:rsid w:val="001A5C93"/>
    <w:rsid w:val="001B07B8"/>
    <w:rsid w:val="001B0B3A"/>
    <w:rsid w:val="001C02E3"/>
    <w:rsid w:val="001E0578"/>
    <w:rsid w:val="001E630D"/>
    <w:rsid w:val="001F085E"/>
    <w:rsid w:val="001F0E97"/>
    <w:rsid w:val="001F36C3"/>
    <w:rsid w:val="001F5FAD"/>
    <w:rsid w:val="001F62B3"/>
    <w:rsid w:val="00200FAD"/>
    <w:rsid w:val="0020453B"/>
    <w:rsid w:val="0021240C"/>
    <w:rsid w:val="00214B96"/>
    <w:rsid w:val="00220759"/>
    <w:rsid w:val="00220E6E"/>
    <w:rsid w:val="00223AE6"/>
    <w:rsid w:val="00226095"/>
    <w:rsid w:val="002301BC"/>
    <w:rsid w:val="00242AB9"/>
    <w:rsid w:val="00254948"/>
    <w:rsid w:val="00257312"/>
    <w:rsid w:val="00257D77"/>
    <w:rsid w:val="00261D86"/>
    <w:rsid w:val="00270667"/>
    <w:rsid w:val="00273CFE"/>
    <w:rsid w:val="00274E71"/>
    <w:rsid w:val="002813BE"/>
    <w:rsid w:val="0028141E"/>
    <w:rsid w:val="00281F3A"/>
    <w:rsid w:val="00283B0D"/>
    <w:rsid w:val="00284DC9"/>
    <w:rsid w:val="00286065"/>
    <w:rsid w:val="00286178"/>
    <w:rsid w:val="00292064"/>
    <w:rsid w:val="002950E3"/>
    <w:rsid w:val="00297366"/>
    <w:rsid w:val="002A6BB0"/>
    <w:rsid w:val="002A7B19"/>
    <w:rsid w:val="002B0791"/>
    <w:rsid w:val="002B25E8"/>
    <w:rsid w:val="002C5260"/>
    <w:rsid w:val="002C6A67"/>
    <w:rsid w:val="002D033F"/>
    <w:rsid w:val="002D14D9"/>
    <w:rsid w:val="002D1853"/>
    <w:rsid w:val="002D259B"/>
    <w:rsid w:val="002D31A0"/>
    <w:rsid w:val="002D5C7F"/>
    <w:rsid w:val="002D5E07"/>
    <w:rsid w:val="002D6BE4"/>
    <w:rsid w:val="002E061E"/>
    <w:rsid w:val="002E5F0A"/>
    <w:rsid w:val="002F4066"/>
    <w:rsid w:val="002F562E"/>
    <w:rsid w:val="002F576D"/>
    <w:rsid w:val="002F5939"/>
    <w:rsid w:val="003026AA"/>
    <w:rsid w:val="003033C1"/>
    <w:rsid w:val="00303957"/>
    <w:rsid w:val="00310982"/>
    <w:rsid w:val="00310B6A"/>
    <w:rsid w:val="00311234"/>
    <w:rsid w:val="00316404"/>
    <w:rsid w:val="00316B23"/>
    <w:rsid w:val="00330106"/>
    <w:rsid w:val="00332946"/>
    <w:rsid w:val="003376F1"/>
    <w:rsid w:val="0034204D"/>
    <w:rsid w:val="00342ACB"/>
    <w:rsid w:val="003506EE"/>
    <w:rsid w:val="003544EB"/>
    <w:rsid w:val="00354A38"/>
    <w:rsid w:val="00357BE3"/>
    <w:rsid w:val="00362DEA"/>
    <w:rsid w:val="00363B56"/>
    <w:rsid w:val="003648B9"/>
    <w:rsid w:val="0036503F"/>
    <w:rsid w:val="00366044"/>
    <w:rsid w:val="00371C24"/>
    <w:rsid w:val="00372D22"/>
    <w:rsid w:val="003755AE"/>
    <w:rsid w:val="00395B0F"/>
    <w:rsid w:val="003971DE"/>
    <w:rsid w:val="003A14D9"/>
    <w:rsid w:val="003A198A"/>
    <w:rsid w:val="003A2E10"/>
    <w:rsid w:val="003A72AF"/>
    <w:rsid w:val="003B2BB8"/>
    <w:rsid w:val="003B4846"/>
    <w:rsid w:val="003C0A87"/>
    <w:rsid w:val="003C383B"/>
    <w:rsid w:val="003C5AC7"/>
    <w:rsid w:val="003C60C2"/>
    <w:rsid w:val="003D025D"/>
    <w:rsid w:val="003D34FF"/>
    <w:rsid w:val="003D5871"/>
    <w:rsid w:val="003D59BD"/>
    <w:rsid w:val="003E04CF"/>
    <w:rsid w:val="003E0E42"/>
    <w:rsid w:val="003E2E02"/>
    <w:rsid w:val="003E4A4A"/>
    <w:rsid w:val="003F148F"/>
    <w:rsid w:val="003F5C0C"/>
    <w:rsid w:val="00401622"/>
    <w:rsid w:val="00406C94"/>
    <w:rsid w:val="004112E2"/>
    <w:rsid w:val="00411541"/>
    <w:rsid w:val="00411C47"/>
    <w:rsid w:val="004139FD"/>
    <w:rsid w:val="00417BD4"/>
    <w:rsid w:val="00421010"/>
    <w:rsid w:val="00421EC4"/>
    <w:rsid w:val="004258FD"/>
    <w:rsid w:val="00427EEA"/>
    <w:rsid w:val="00435F9D"/>
    <w:rsid w:val="00440AE7"/>
    <w:rsid w:val="00443DF5"/>
    <w:rsid w:val="00444DE2"/>
    <w:rsid w:val="00462668"/>
    <w:rsid w:val="00462D1A"/>
    <w:rsid w:val="004673DB"/>
    <w:rsid w:val="00471F3F"/>
    <w:rsid w:val="004747D0"/>
    <w:rsid w:val="00475090"/>
    <w:rsid w:val="004944B6"/>
    <w:rsid w:val="00496950"/>
    <w:rsid w:val="00497865"/>
    <w:rsid w:val="004B4AAD"/>
    <w:rsid w:val="004B54CA"/>
    <w:rsid w:val="004D092D"/>
    <w:rsid w:val="004D5B36"/>
    <w:rsid w:val="004E0783"/>
    <w:rsid w:val="004E1049"/>
    <w:rsid w:val="004E5981"/>
    <w:rsid w:val="004E5CBF"/>
    <w:rsid w:val="004F2566"/>
    <w:rsid w:val="005075AA"/>
    <w:rsid w:val="00512C1B"/>
    <w:rsid w:val="00513DD3"/>
    <w:rsid w:val="00514B4B"/>
    <w:rsid w:val="00521506"/>
    <w:rsid w:val="00522842"/>
    <w:rsid w:val="00525B60"/>
    <w:rsid w:val="00535D85"/>
    <w:rsid w:val="00542AB2"/>
    <w:rsid w:val="00550ABE"/>
    <w:rsid w:val="00552D7A"/>
    <w:rsid w:val="00553C47"/>
    <w:rsid w:val="005542AC"/>
    <w:rsid w:val="00557329"/>
    <w:rsid w:val="00557872"/>
    <w:rsid w:val="00557887"/>
    <w:rsid w:val="005601E0"/>
    <w:rsid w:val="0056173F"/>
    <w:rsid w:val="005634CF"/>
    <w:rsid w:val="005647AB"/>
    <w:rsid w:val="005675B5"/>
    <w:rsid w:val="005812AD"/>
    <w:rsid w:val="0058149C"/>
    <w:rsid w:val="00582997"/>
    <w:rsid w:val="005859BD"/>
    <w:rsid w:val="005874CB"/>
    <w:rsid w:val="005878F8"/>
    <w:rsid w:val="00597044"/>
    <w:rsid w:val="00597655"/>
    <w:rsid w:val="00597BD5"/>
    <w:rsid w:val="005A069C"/>
    <w:rsid w:val="005A0CAF"/>
    <w:rsid w:val="005A4AB5"/>
    <w:rsid w:val="005A5152"/>
    <w:rsid w:val="005B2AE4"/>
    <w:rsid w:val="005B476B"/>
    <w:rsid w:val="005C0605"/>
    <w:rsid w:val="005C09E3"/>
    <w:rsid w:val="005C2A14"/>
    <w:rsid w:val="005C3476"/>
    <w:rsid w:val="005C3AA9"/>
    <w:rsid w:val="005D0354"/>
    <w:rsid w:val="005D22BE"/>
    <w:rsid w:val="005D56F1"/>
    <w:rsid w:val="005E3124"/>
    <w:rsid w:val="005F5A4B"/>
    <w:rsid w:val="005F75D0"/>
    <w:rsid w:val="00602563"/>
    <w:rsid w:val="006068D8"/>
    <w:rsid w:val="0061496C"/>
    <w:rsid w:val="006201FF"/>
    <w:rsid w:val="006213C6"/>
    <w:rsid w:val="00621FC5"/>
    <w:rsid w:val="00622547"/>
    <w:rsid w:val="006245A5"/>
    <w:rsid w:val="006264F0"/>
    <w:rsid w:val="006272FF"/>
    <w:rsid w:val="006317F9"/>
    <w:rsid w:val="006323FB"/>
    <w:rsid w:val="00637B02"/>
    <w:rsid w:val="0064027C"/>
    <w:rsid w:val="0064067F"/>
    <w:rsid w:val="0064337C"/>
    <w:rsid w:val="00653CB0"/>
    <w:rsid w:val="00654EFF"/>
    <w:rsid w:val="00660B19"/>
    <w:rsid w:val="00666352"/>
    <w:rsid w:val="006720FA"/>
    <w:rsid w:val="00677854"/>
    <w:rsid w:val="006808EF"/>
    <w:rsid w:val="00680FD4"/>
    <w:rsid w:val="00681221"/>
    <w:rsid w:val="00682BDD"/>
    <w:rsid w:val="00683A84"/>
    <w:rsid w:val="00696A4D"/>
    <w:rsid w:val="006A06C1"/>
    <w:rsid w:val="006A1831"/>
    <w:rsid w:val="006A2398"/>
    <w:rsid w:val="006A3433"/>
    <w:rsid w:val="006A41A2"/>
    <w:rsid w:val="006A4A9D"/>
    <w:rsid w:val="006A4CE7"/>
    <w:rsid w:val="006B0614"/>
    <w:rsid w:val="006B42A4"/>
    <w:rsid w:val="006B57FA"/>
    <w:rsid w:val="006B6453"/>
    <w:rsid w:val="006C267D"/>
    <w:rsid w:val="006D1391"/>
    <w:rsid w:val="006D260B"/>
    <w:rsid w:val="006D28B4"/>
    <w:rsid w:val="006E1FBF"/>
    <w:rsid w:val="006E2089"/>
    <w:rsid w:val="006E2BEB"/>
    <w:rsid w:val="006E3C70"/>
    <w:rsid w:val="006F4A9D"/>
    <w:rsid w:val="00700090"/>
    <w:rsid w:val="0070120C"/>
    <w:rsid w:val="0070723D"/>
    <w:rsid w:val="007103E6"/>
    <w:rsid w:val="00711544"/>
    <w:rsid w:val="00715399"/>
    <w:rsid w:val="007164A4"/>
    <w:rsid w:val="007236A7"/>
    <w:rsid w:val="00733229"/>
    <w:rsid w:val="00733BC1"/>
    <w:rsid w:val="007344D7"/>
    <w:rsid w:val="00734897"/>
    <w:rsid w:val="00741DAC"/>
    <w:rsid w:val="007445C0"/>
    <w:rsid w:val="00746EAA"/>
    <w:rsid w:val="0075088A"/>
    <w:rsid w:val="00750C6F"/>
    <w:rsid w:val="0075406B"/>
    <w:rsid w:val="00756504"/>
    <w:rsid w:val="007608F5"/>
    <w:rsid w:val="00762A1B"/>
    <w:rsid w:val="00765167"/>
    <w:rsid w:val="00781690"/>
    <w:rsid w:val="007816F7"/>
    <w:rsid w:val="00785261"/>
    <w:rsid w:val="00794F02"/>
    <w:rsid w:val="007B0256"/>
    <w:rsid w:val="007B1156"/>
    <w:rsid w:val="007B47E1"/>
    <w:rsid w:val="007B6A27"/>
    <w:rsid w:val="007C5DD2"/>
    <w:rsid w:val="007D7E25"/>
    <w:rsid w:val="007E5083"/>
    <w:rsid w:val="007F04C5"/>
    <w:rsid w:val="007F265F"/>
    <w:rsid w:val="007F3E8D"/>
    <w:rsid w:val="007F4CA6"/>
    <w:rsid w:val="007F7EE1"/>
    <w:rsid w:val="0080184C"/>
    <w:rsid w:val="00803D73"/>
    <w:rsid w:val="008060D2"/>
    <w:rsid w:val="008148BD"/>
    <w:rsid w:val="00815042"/>
    <w:rsid w:val="0081555F"/>
    <w:rsid w:val="00821EC7"/>
    <w:rsid w:val="00823871"/>
    <w:rsid w:val="0082413F"/>
    <w:rsid w:val="008250D0"/>
    <w:rsid w:val="00825E4B"/>
    <w:rsid w:val="00826BB1"/>
    <w:rsid w:val="00826EEF"/>
    <w:rsid w:val="00827C5E"/>
    <w:rsid w:val="00830CE7"/>
    <w:rsid w:val="0083177B"/>
    <w:rsid w:val="008359BB"/>
    <w:rsid w:val="00837C40"/>
    <w:rsid w:val="00840033"/>
    <w:rsid w:val="0084028C"/>
    <w:rsid w:val="00840F75"/>
    <w:rsid w:val="008502CE"/>
    <w:rsid w:val="0085051C"/>
    <w:rsid w:val="008515B4"/>
    <w:rsid w:val="008515FC"/>
    <w:rsid w:val="0085639A"/>
    <w:rsid w:val="0086232C"/>
    <w:rsid w:val="00865471"/>
    <w:rsid w:val="00865C10"/>
    <w:rsid w:val="008661EC"/>
    <w:rsid w:val="00872A8B"/>
    <w:rsid w:val="00872C2E"/>
    <w:rsid w:val="00876A32"/>
    <w:rsid w:val="00883C6C"/>
    <w:rsid w:val="008841A9"/>
    <w:rsid w:val="008843DE"/>
    <w:rsid w:val="00886B86"/>
    <w:rsid w:val="008877AD"/>
    <w:rsid w:val="0089200B"/>
    <w:rsid w:val="00894B7D"/>
    <w:rsid w:val="008A0F4A"/>
    <w:rsid w:val="008A367A"/>
    <w:rsid w:val="008A4A81"/>
    <w:rsid w:val="008A6766"/>
    <w:rsid w:val="008A7677"/>
    <w:rsid w:val="008B2A11"/>
    <w:rsid w:val="008B69C8"/>
    <w:rsid w:val="008B719E"/>
    <w:rsid w:val="008C4E9A"/>
    <w:rsid w:val="008C5A30"/>
    <w:rsid w:val="008C639F"/>
    <w:rsid w:val="008C66DD"/>
    <w:rsid w:val="008C7563"/>
    <w:rsid w:val="008D1CBD"/>
    <w:rsid w:val="008D5A26"/>
    <w:rsid w:val="008D7E1B"/>
    <w:rsid w:val="008E38D9"/>
    <w:rsid w:val="008E3FB6"/>
    <w:rsid w:val="008E3FF1"/>
    <w:rsid w:val="008E4436"/>
    <w:rsid w:val="008E647D"/>
    <w:rsid w:val="008E6C5E"/>
    <w:rsid w:val="008E72C2"/>
    <w:rsid w:val="008E75D5"/>
    <w:rsid w:val="008E7B9A"/>
    <w:rsid w:val="008F09E0"/>
    <w:rsid w:val="008F3C6F"/>
    <w:rsid w:val="008F60F2"/>
    <w:rsid w:val="00901260"/>
    <w:rsid w:val="0090749A"/>
    <w:rsid w:val="0091035B"/>
    <w:rsid w:val="00910588"/>
    <w:rsid w:val="009122C4"/>
    <w:rsid w:val="0091722F"/>
    <w:rsid w:val="009225F0"/>
    <w:rsid w:val="009238DA"/>
    <w:rsid w:val="00926492"/>
    <w:rsid w:val="009319C3"/>
    <w:rsid w:val="00933F29"/>
    <w:rsid w:val="0093462C"/>
    <w:rsid w:val="00935C66"/>
    <w:rsid w:val="00935E73"/>
    <w:rsid w:val="009415E8"/>
    <w:rsid w:val="00945C68"/>
    <w:rsid w:val="00946D84"/>
    <w:rsid w:val="00947DE5"/>
    <w:rsid w:val="00953795"/>
    <w:rsid w:val="009548C4"/>
    <w:rsid w:val="009558B6"/>
    <w:rsid w:val="009615FC"/>
    <w:rsid w:val="00962E59"/>
    <w:rsid w:val="00970DA8"/>
    <w:rsid w:val="0097389B"/>
    <w:rsid w:val="00974189"/>
    <w:rsid w:val="00975C1A"/>
    <w:rsid w:val="00977279"/>
    <w:rsid w:val="00983888"/>
    <w:rsid w:val="00985917"/>
    <w:rsid w:val="009903D2"/>
    <w:rsid w:val="00990A0C"/>
    <w:rsid w:val="00990B40"/>
    <w:rsid w:val="009920A6"/>
    <w:rsid w:val="009926B0"/>
    <w:rsid w:val="00994FF8"/>
    <w:rsid w:val="00995B0F"/>
    <w:rsid w:val="00997306"/>
    <w:rsid w:val="009A7694"/>
    <w:rsid w:val="009B789B"/>
    <w:rsid w:val="009C0737"/>
    <w:rsid w:val="009D359A"/>
    <w:rsid w:val="009D4BD3"/>
    <w:rsid w:val="009D6232"/>
    <w:rsid w:val="009D6430"/>
    <w:rsid w:val="009D76ED"/>
    <w:rsid w:val="009E12F0"/>
    <w:rsid w:val="009E1680"/>
    <w:rsid w:val="009E4269"/>
    <w:rsid w:val="009E4AC0"/>
    <w:rsid w:val="009E689A"/>
    <w:rsid w:val="009F5A3C"/>
    <w:rsid w:val="00A0069A"/>
    <w:rsid w:val="00A02673"/>
    <w:rsid w:val="00A0440B"/>
    <w:rsid w:val="00A051B4"/>
    <w:rsid w:val="00A107B6"/>
    <w:rsid w:val="00A14786"/>
    <w:rsid w:val="00A24A04"/>
    <w:rsid w:val="00A25904"/>
    <w:rsid w:val="00A26F2C"/>
    <w:rsid w:val="00A27CFE"/>
    <w:rsid w:val="00A3197D"/>
    <w:rsid w:val="00A4406B"/>
    <w:rsid w:val="00A4471E"/>
    <w:rsid w:val="00A50C35"/>
    <w:rsid w:val="00A51FBF"/>
    <w:rsid w:val="00A5651F"/>
    <w:rsid w:val="00A56679"/>
    <w:rsid w:val="00A56905"/>
    <w:rsid w:val="00A57856"/>
    <w:rsid w:val="00A63FBE"/>
    <w:rsid w:val="00A65E30"/>
    <w:rsid w:val="00A667AC"/>
    <w:rsid w:val="00A73869"/>
    <w:rsid w:val="00A805E6"/>
    <w:rsid w:val="00A82290"/>
    <w:rsid w:val="00A828BD"/>
    <w:rsid w:val="00A841C0"/>
    <w:rsid w:val="00A94E23"/>
    <w:rsid w:val="00A95140"/>
    <w:rsid w:val="00A95374"/>
    <w:rsid w:val="00AA0C26"/>
    <w:rsid w:val="00AA0F57"/>
    <w:rsid w:val="00AA69C9"/>
    <w:rsid w:val="00AA7DCB"/>
    <w:rsid w:val="00AB006C"/>
    <w:rsid w:val="00AC23CA"/>
    <w:rsid w:val="00AC7F1A"/>
    <w:rsid w:val="00AD54FE"/>
    <w:rsid w:val="00AE0654"/>
    <w:rsid w:val="00AE159E"/>
    <w:rsid w:val="00AF1618"/>
    <w:rsid w:val="00AF3F54"/>
    <w:rsid w:val="00AF5D70"/>
    <w:rsid w:val="00AF7AA2"/>
    <w:rsid w:val="00B00125"/>
    <w:rsid w:val="00B00175"/>
    <w:rsid w:val="00B04ED8"/>
    <w:rsid w:val="00B05511"/>
    <w:rsid w:val="00B13016"/>
    <w:rsid w:val="00B13880"/>
    <w:rsid w:val="00B144F6"/>
    <w:rsid w:val="00B15FE4"/>
    <w:rsid w:val="00B20F12"/>
    <w:rsid w:val="00B22D2F"/>
    <w:rsid w:val="00B235A6"/>
    <w:rsid w:val="00B24057"/>
    <w:rsid w:val="00B246FD"/>
    <w:rsid w:val="00B24A0A"/>
    <w:rsid w:val="00B30E00"/>
    <w:rsid w:val="00B41A19"/>
    <w:rsid w:val="00B43611"/>
    <w:rsid w:val="00B44DE2"/>
    <w:rsid w:val="00B50315"/>
    <w:rsid w:val="00B56F74"/>
    <w:rsid w:val="00B6368E"/>
    <w:rsid w:val="00B66E21"/>
    <w:rsid w:val="00B72A27"/>
    <w:rsid w:val="00B73149"/>
    <w:rsid w:val="00B80C51"/>
    <w:rsid w:val="00B8334F"/>
    <w:rsid w:val="00B84A8B"/>
    <w:rsid w:val="00B862F2"/>
    <w:rsid w:val="00B8652A"/>
    <w:rsid w:val="00B874F6"/>
    <w:rsid w:val="00B87D55"/>
    <w:rsid w:val="00B91E3E"/>
    <w:rsid w:val="00BA1258"/>
    <w:rsid w:val="00BA13AC"/>
    <w:rsid w:val="00BA16FC"/>
    <w:rsid w:val="00BA2DB9"/>
    <w:rsid w:val="00BA4BE5"/>
    <w:rsid w:val="00BA5B46"/>
    <w:rsid w:val="00BA70D7"/>
    <w:rsid w:val="00BB298B"/>
    <w:rsid w:val="00BB373A"/>
    <w:rsid w:val="00BB43CB"/>
    <w:rsid w:val="00BB444F"/>
    <w:rsid w:val="00BB78B3"/>
    <w:rsid w:val="00BC1011"/>
    <w:rsid w:val="00BC4E53"/>
    <w:rsid w:val="00BC5026"/>
    <w:rsid w:val="00BD76A0"/>
    <w:rsid w:val="00BE2430"/>
    <w:rsid w:val="00BE343E"/>
    <w:rsid w:val="00BE7148"/>
    <w:rsid w:val="00BF0143"/>
    <w:rsid w:val="00BF4A13"/>
    <w:rsid w:val="00BF5C71"/>
    <w:rsid w:val="00BF78FA"/>
    <w:rsid w:val="00BF7F97"/>
    <w:rsid w:val="00C0110F"/>
    <w:rsid w:val="00C07065"/>
    <w:rsid w:val="00C12033"/>
    <w:rsid w:val="00C14B92"/>
    <w:rsid w:val="00C2621D"/>
    <w:rsid w:val="00C26397"/>
    <w:rsid w:val="00C309C3"/>
    <w:rsid w:val="00C325CE"/>
    <w:rsid w:val="00C37686"/>
    <w:rsid w:val="00C43F6A"/>
    <w:rsid w:val="00C4674B"/>
    <w:rsid w:val="00C516EE"/>
    <w:rsid w:val="00C53180"/>
    <w:rsid w:val="00C61BC4"/>
    <w:rsid w:val="00C625F8"/>
    <w:rsid w:val="00C63274"/>
    <w:rsid w:val="00C64BAB"/>
    <w:rsid w:val="00C733F9"/>
    <w:rsid w:val="00C77246"/>
    <w:rsid w:val="00C77A8B"/>
    <w:rsid w:val="00C809B4"/>
    <w:rsid w:val="00C84DD7"/>
    <w:rsid w:val="00C906B4"/>
    <w:rsid w:val="00C9499D"/>
    <w:rsid w:val="00CA011F"/>
    <w:rsid w:val="00CA1E6D"/>
    <w:rsid w:val="00CB00C5"/>
    <w:rsid w:val="00CB07FC"/>
    <w:rsid w:val="00CB5863"/>
    <w:rsid w:val="00CB6266"/>
    <w:rsid w:val="00CB6EEC"/>
    <w:rsid w:val="00CC0557"/>
    <w:rsid w:val="00CC410E"/>
    <w:rsid w:val="00CC4129"/>
    <w:rsid w:val="00CC479E"/>
    <w:rsid w:val="00CC6DE0"/>
    <w:rsid w:val="00CD0E24"/>
    <w:rsid w:val="00CD2ACE"/>
    <w:rsid w:val="00CD3FFA"/>
    <w:rsid w:val="00CE3287"/>
    <w:rsid w:val="00CF116E"/>
    <w:rsid w:val="00CF7083"/>
    <w:rsid w:val="00D00ACF"/>
    <w:rsid w:val="00D03232"/>
    <w:rsid w:val="00D04DE6"/>
    <w:rsid w:val="00D063C0"/>
    <w:rsid w:val="00D14A24"/>
    <w:rsid w:val="00D160E3"/>
    <w:rsid w:val="00D16108"/>
    <w:rsid w:val="00D1784F"/>
    <w:rsid w:val="00D24892"/>
    <w:rsid w:val="00D33656"/>
    <w:rsid w:val="00D34803"/>
    <w:rsid w:val="00D359CA"/>
    <w:rsid w:val="00D37AAC"/>
    <w:rsid w:val="00D4131B"/>
    <w:rsid w:val="00D414EB"/>
    <w:rsid w:val="00D50ACF"/>
    <w:rsid w:val="00D51640"/>
    <w:rsid w:val="00D5756A"/>
    <w:rsid w:val="00D57FC3"/>
    <w:rsid w:val="00D61686"/>
    <w:rsid w:val="00D662A2"/>
    <w:rsid w:val="00D72630"/>
    <w:rsid w:val="00D744B5"/>
    <w:rsid w:val="00D80695"/>
    <w:rsid w:val="00D82356"/>
    <w:rsid w:val="00D9329A"/>
    <w:rsid w:val="00D94BBF"/>
    <w:rsid w:val="00D9762A"/>
    <w:rsid w:val="00D97AF9"/>
    <w:rsid w:val="00DA243A"/>
    <w:rsid w:val="00DA47D9"/>
    <w:rsid w:val="00DA731F"/>
    <w:rsid w:val="00DC06AF"/>
    <w:rsid w:val="00DC0889"/>
    <w:rsid w:val="00DC221B"/>
    <w:rsid w:val="00DC3436"/>
    <w:rsid w:val="00DC4D1D"/>
    <w:rsid w:val="00DC6C53"/>
    <w:rsid w:val="00DC7F8C"/>
    <w:rsid w:val="00DE2F27"/>
    <w:rsid w:val="00DE38EA"/>
    <w:rsid w:val="00DE42AF"/>
    <w:rsid w:val="00DF7537"/>
    <w:rsid w:val="00E00F0A"/>
    <w:rsid w:val="00E06143"/>
    <w:rsid w:val="00E10807"/>
    <w:rsid w:val="00E125F7"/>
    <w:rsid w:val="00E14BAA"/>
    <w:rsid w:val="00E15EF4"/>
    <w:rsid w:val="00E168B3"/>
    <w:rsid w:val="00E25216"/>
    <w:rsid w:val="00E2551B"/>
    <w:rsid w:val="00E257A7"/>
    <w:rsid w:val="00E273E4"/>
    <w:rsid w:val="00E32082"/>
    <w:rsid w:val="00E333DD"/>
    <w:rsid w:val="00E37D09"/>
    <w:rsid w:val="00E4132F"/>
    <w:rsid w:val="00E433E3"/>
    <w:rsid w:val="00E44DDF"/>
    <w:rsid w:val="00E47A7D"/>
    <w:rsid w:val="00E47CD1"/>
    <w:rsid w:val="00E50CA2"/>
    <w:rsid w:val="00E519F7"/>
    <w:rsid w:val="00E519FB"/>
    <w:rsid w:val="00E51C8A"/>
    <w:rsid w:val="00E540DA"/>
    <w:rsid w:val="00E54CCE"/>
    <w:rsid w:val="00E555EF"/>
    <w:rsid w:val="00E62246"/>
    <w:rsid w:val="00E62531"/>
    <w:rsid w:val="00E66045"/>
    <w:rsid w:val="00E67325"/>
    <w:rsid w:val="00E75EAA"/>
    <w:rsid w:val="00E76D1C"/>
    <w:rsid w:val="00E77661"/>
    <w:rsid w:val="00E81225"/>
    <w:rsid w:val="00E8355E"/>
    <w:rsid w:val="00E85C1F"/>
    <w:rsid w:val="00E87F6C"/>
    <w:rsid w:val="00E91B15"/>
    <w:rsid w:val="00E93924"/>
    <w:rsid w:val="00E9559F"/>
    <w:rsid w:val="00E96203"/>
    <w:rsid w:val="00EA03B9"/>
    <w:rsid w:val="00EA23A8"/>
    <w:rsid w:val="00EA46D7"/>
    <w:rsid w:val="00EA7D5C"/>
    <w:rsid w:val="00EB37CB"/>
    <w:rsid w:val="00EB4A2A"/>
    <w:rsid w:val="00EB64A4"/>
    <w:rsid w:val="00EC0FBC"/>
    <w:rsid w:val="00EC5346"/>
    <w:rsid w:val="00EC5C63"/>
    <w:rsid w:val="00ED52E0"/>
    <w:rsid w:val="00EE24F8"/>
    <w:rsid w:val="00EE4A80"/>
    <w:rsid w:val="00EE5398"/>
    <w:rsid w:val="00EE629D"/>
    <w:rsid w:val="00EE6A22"/>
    <w:rsid w:val="00EF5141"/>
    <w:rsid w:val="00EF62D0"/>
    <w:rsid w:val="00EF715D"/>
    <w:rsid w:val="00EF7B9F"/>
    <w:rsid w:val="00F02D15"/>
    <w:rsid w:val="00F04E50"/>
    <w:rsid w:val="00F073A8"/>
    <w:rsid w:val="00F10D9C"/>
    <w:rsid w:val="00F12D09"/>
    <w:rsid w:val="00F16044"/>
    <w:rsid w:val="00F16105"/>
    <w:rsid w:val="00F16988"/>
    <w:rsid w:val="00F25146"/>
    <w:rsid w:val="00F25D5C"/>
    <w:rsid w:val="00F269DD"/>
    <w:rsid w:val="00F30AFE"/>
    <w:rsid w:val="00F4044B"/>
    <w:rsid w:val="00F40494"/>
    <w:rsid w:val="00F405F3"/>
    <w:rsid w:val="00F40E78"/>
    <w:rsid w:val="00F42C0C"/>
    <w:rsid w:val="00F44D68"/>
    <w:rsid w:val="00F5365B"/>
    <w:rsid w:val="00F54519"/>
    <w:rsid w:val="00F55E11"/>
    <w:rsid w:val="00F57ADC"/>
    <w:rsid w:val="00F60775"/>
    <w:rsid w:val="00F65AF2"/>
    <w:rsid w:val="00F66C7F"/>
    <w:rsid w:val="00F6758F"/>
    <w:rsid w:val="00F67733"/>
    <w:rsid w:val="00F74305"/>
    <w:rsid w:val="00F77235"/>
    <w:rsid w:val="00F81B8F"/>
    <w:rsid w:val="00F81C23"/>
    <w:rsid w:val="00F839E9"/>
    <w:rsid w:val="00F8422C"/>
    <w:rsid w:val="00F84421"/>
    <w:rsid w:val="00F86CE0"/>
    <w:rsid w:val="00F94903"/>
    <w:rsid w:val="00FA2177"/>
    <w:rsid w:val="00FA2B58"/>
    <w:rsid w:val="00FB7028"/>
    <w:rsid w:val="00FB7BAE"/>
    <w:rsid w:val="00FC168B"/>
    <w:rsid w:val="00FC3784"/>
    <w:rsid w:val="00FD7A0C"/>
    <w:rsid w:val="00FE0DCC"/>
    <w:rsid w:val="00FF533B"/>
    <w:rsid w:val="00FF667F"/>
    <w:rsid w:val="015EB4E8"/>
    <w:rsid w:val="020F953C"/>
    <w:rsid w:val="02F4ED19"/>
    <w:rsid w:val="0324ABC4"/>
    <w:rsid w:val="033137CF"/>
    <w:rsid w:val="039C729D"/>
    <w:rsid w:val="043EF7C1"/>
    <w:rsid w:val="0507A13D"/>
    <w:rsid w:val="062226B2"/>
    <w:rsid w:val="06A4EBD4"/>
    <w:rsid w:val="06E5E9FC"/>
    <w:rsid w:val="06E7E6D3"/>
    <w:rsid w:val="08039570"/>
    <w:rsid w:val="0864A524"/>
    <w:rsid w:val="088D6165"/>
    <w:rsid w:val="08ED15AB"/>
    <w:rsid w:val="08EE9CD5"/>
    <w:rsid w:val="0AE47B23"/>
    <w:rsid w:val="0B1D82AF"/>
    <w:rsid w:val="0B269F2B"/>
    <w:rsid w:val="0B3666EC"/>
    <w:rsid w:val="0B6E836E"/>
    <w:rsid w:val="0C512A45"/>
    <w:rsid w:val="0D59EBC9"/>
    <w:rsid w:val="0E6DF8D1"/>
    <w:rsid w:val="0EEFDEA6"/>
    <w:rsid w:val="0F1F411A"/>
    <w:rsid w:val="0F4B2A1C"/>
    <w:rsid w:val="0F768D82"/>
    <w:rsid w:val="0F82C826"/>
    <w:rsid w:val="10B768E9"/>
    <w:rsid w:val="10E3D0B2"/>
    <w:rsid w:val="11191DC8"/>
    <w:rsid w:val="11198266"/>
    <w:rsid w:val="118367C3"/>
    <w:rsid w:val="14F504F1"/>
    <w:rsid w:val="153C197B"/>
    <w:rsid w:val="160DD1B8"/>
    <w:rsid w:val="16A7ACEB"/>
    <w:rsid w:val="16BB19C1"/>
    <w:rsid w:val="177D456A"/>
    <w:rsid w:val="178CDB2B"/>
    <w:rsid w:val="17DC87A1"/>
    <w:rsid w:val="182EE8B3"/>
    <w:rsid w:val="18D95136"/>
    <w:rsid w:val="19AAEB68"/>
    <w:rsid w:val="1A6E3B46"/>
    <w:rsid w:val="1AF1E9CE"/>
    <w:rsid w:val="1B2A2CB1"/>
    <w:rsid w:val="1BAFA1BF"/>
    <w:rsid w:val="1BEEB94B"/>
    <w:rsid w:val="1BFC2710"/>
    <w:rsid w:val="1C83D992"/>
    <w:rsid w:val="1DD27035"/>
    <w:rsid w:val="1E8538FC"/>
    <w:rsid w:val="1EB50A72"/>
    <w:rsid w:val="1ECFEFEF"/>
    <w:rsid w:val="1F350F56"/>
    <w:rsid w:val="1F43F252"/>
    <w:rsid w:val="1F8030DD"/>
    <w:rsid w:val="20F2D5F9"/>
    <w:rsid w:val="21A50710"/>
    <w:rsid w:val="2322D6DC"/>
    <w:rsid w:val="2331F01F"/>
    <w:rsid w:val="23869F09"/>
    <w:rsid w:val="24836D36"/>
    <w:rsid w:val="24E758C2"/>
    <w:rsid w:val="264C800F"/>
    <w:rsid w:val="26530BF3"/>
    <w:rsid w:val="26E19A65"/>
    <w:rsid w:val="2711DBA2"/>
    <w:rsid w:val="27B39441"/>
    <w:rsid w:val="28F7CB47"/>
    <w:rsid w:val="298BE7E4"/>
    <w:rsid w:val="29C761A5"/>
    <w:rsid w:val="2A4100EA"/>
    <w:rsid w:val="2AF8C533"/>
    <w:rsid w:val="2C1640BD"/>
    <w:rsid w:val="2D674B1A"/>
    <w:rsid w:val="2E10544F"/>
    <w:rsid w:val="2F40BD42"/>
    <w:rsid w:val="30758949"/>
    <w:rsid w:val="3117BA46"/>
    <w:rsid w:val="314498D6"/>
    <w:rsid w:val="327F73FF"/>
    <w:rsid w:val="3294565D"/>
    <w:rsid w:val="32A46637"/>
    <w:rsid w:val="32B5326D"/>
    <w:rsid w:val="32B7A980"/>
    <w:rsid w:val="3338F73E"/>
    <w:rsid w:val="338B5AAB"/>
    <w:rsid w:val="35E80988"/>
    <w:rsid w:val="364517B6"/>
    <w:rsid w:val="36DD3EF0"/>
    <w:rsid w:val="37F250D9"/>
    <w:rsid w:val="38A6922C"/>
    <w:rsid w:val="38B5E875"/>
    <w:rsid w:val="38F79D29"/>
    <w:rsid w:val="39580275"/>
    <w:rsid w:val="3992B801"/>
    <w:rsid w:val="39AE12AC"/>
    <w:rsid w:val="3A25D610"/>
    <w:rsid w:val="3A33080E"/>
    <w:rsid w:val="3A5CD3C6"/>
    <w:rsid w:val="3A811A54"/>
    <w:rsid w:val="3B8D1312"/>
    <w:rsid w:val="3C08205F"/>
    <w:rsid w:val="3D58D9EE"/>
    <w:rsid w:val="4081924D"/>
    <w:rsid w:val="40E5D7C5"/>
    <w:rsid w:val="414CD862"/>
    <w:rsid w:val="41811AAC"/>
    <w:rsid w:val="42C43811"/>
    <w:rsid w:val="4318957E"/>
    <w:rsid w:val="447A2135"/>
    <w:rsid w:val="44F6BC46"/>
    <w:rsid w:val="4638671A"/>
    <w:rsid w:val="46F822E3"/>
    <w:rsid w:val="499D767D"/>
    <w:rsid w:val="49C83BD1"/>
    <w:rsid w:val="4A00C7CC"/>
    <w:rsid w:val="4A774ABD"/>
    <w:rsid w:val="4BDD50A4"/>
    <w:rsid w:val="4E6D703A"/>
    <w:rsid w:val="4EB61530"/>
    <w:rsid w:val="4EF1DA2B"/>
    <w:rsid w:val="4F8E77E9"/>
    <w:rsid w:val="500E2EB5"/>
    <w:rsid w:val="501EF4B0"/>
    <w:rsid w:val="50530538"/>
    <w:rsid w:val="5146AF6D"/>
    <w:rsid w:val="51628007"/>
    <w:rsid w:val="518A63F0"/>
    <w:rsid w:val="5253B168"/>
    <w:rsid w:val="528F6B36"/>
    <w:rsid w:val="52D85D17"/>
    <w:rsid w:val="52FE0CCC"/>
    <w:rsid w:val="5326A0FC"/>
    <w:rsid w:val="54D71531"/>
    <w:rsid w:val="54EA2FDF"/>
    <w:rsid w:val="54F9439E"/>
    <w:rsid w:val="558EF9F2"/>
    <w:rsid w:val="55D0C291"/>
    <w:rsid w:val="5612DBD1"/>
    <w:rsid w:val="561D0987"/>
    <w:rsid w:val="57E32CA9"/>
    <w:rsid w:val="58100994"/>
    <w:rsid w:val="58756A40"/>
    <w:rsid w:val="589C562F"/>
    <w:rsid w:val="59948D1F"/>
    <w:rsid w:val="5A51DDCA"/>
    <w:rsid w:val="5B437248"/>
    <w:rsid w:val="5B679EF1"/>
    <w:rsid w:val="5BBF2029"/>
    <w:rsid w:val="5C1A1679"/>
    <w:rsid w:val="5C3ED0D1"/>
    <w:rsid w:val="5C49AD26"/>
    <w:rsid w:val="5C7A3E45"/>
    <w:rsid w:val="5D7DB77D"/>
    <w:rsid w:val="5F26DAE8"/>
    <w:rsid w:val="5FC3C730"/>
    <w:rsid w:val="60060FDE"/>
    <w:rsid w:val="601F615B"/>
    <w:rsid w:val="612A9C59"/>
    <w:rsid w:val="6142A64A"/>
    <w:rsid w:val="616D530B"/>
    <w:rsid w:val="6198E17A"/>
    <w:rsid w:val="61C8EC68"/>
    <w:rsid w:val="621D13F0"/>
    <w:rsid w:val="62842E91"/>
    <w:rsid w:val="62D56A7E"/>
    <w:rsid w:val="63278521"/>
    <w:rsid w:val="645AADD1"/>
    <w:rsid w:val="6707B47F"/>
    <w:rsid w:val="67B1228D"/>
    <w:rsid w:val="67FC4512"/>
    <w:rsid w:val="686EC6B5"/>
    <w:rsid w:val="68991C07"/>
    <w:rsid w:val="68C5A9E8"/>
    <w:rsid w:val="6A5E0508"/>
    <w:rsid w:val="6A8ECED4"/>
    <w:rsid w:val="6B3FCB4E"/>
    <w:rsid w:val="6B41C279"/>
    <w:rsid w:val="6C1A0266"/>
    <w:rsid w:val="6C484EB2"/>
    <w:rsid w:val="6C59DD06"/>
    <w:rsid w:val="6CB8A425"/>
    <w:rsid w:val="6D1334A1"/>
    <w:rsid w:val="6D1B198C"/>
    <w:rsid w:val="6D59A06A"/>
    <w:rsid w:val="6E57397E"/>
    <w:rsid w:val="6F6D549D"/>
    <w:rsid w:val="6FE53B02"/>
    <w:rsid w:val="6FEF820F"/>
    <w:rsid w:val="700A15DB"/>
    <w:rsid w:val="703CC7DB"/>
    <w:rsid w:val="70B8E275"/>
    <w:rsid w:val="716FC7B9"/>
    <w:rsid w:val="71B10253"/>
    <w:rsid w:val="71FA98A8"/>
    <w:rsid w:val="7361B9FB"/>
    <w:rsid w:val="738A4936"/>
    <w:rsid w:val="75F8000D"/>
    <w:rsid w:val="766C1932"/>
    <w:rsid w:val="786C0AAD"/>
    <w:rsid w:val="7875B099"/>
    <w:rsid w:val="78998DA1"/>
    <w:rsid w:val="78B4894E"/>
    <w:rsid w:val="791AC0BF"/>
    <w:rsid w:val="795BBAE9"/>
    <w:rsid w:val="79F05CDF"/>
    <w:rsid w:val="7A24433F"/>
    <w:rsid w:val="7A4360E3"/>
    <w:rsid w:val="7B37E029"/>
    <w:rsid w:val="7BA9965A"/>
    <w:rsid w:val="7CB810D0"/>
    <w:rsid w:val="7D3F0739"/>
    <w:rsid w:val="7E74B029"/>
    <w:rsid w:val="7EED64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3EF08610-1097-4D79-AED8-7674BCAB6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  <w:style w:type="character" w:customStyle="1" w:styleId="wacimagecontainer">
    <w:name w:val="wacimagecontainer"/>
    <w:basedOn w:val="DefaultParagraphFont"/>
    <w:rsid w:val="00B87D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31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8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4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7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4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92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7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1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0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1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58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36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5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6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64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0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4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6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50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1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1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4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3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5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5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7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1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04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33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4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8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4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03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4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9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hyperlink" Target="https://www.dss.gov.au/responses-government-inquiries/resource/disability-royal-commission-progress-report-2025" TargetMode="External"/><Relationship Id="rId50" Type="http://schemas.openxmlformats.org/officeDocument/2006/relationships/image" Target="media/image39.png"/><Relationship Id="rId55" Type="http://schemas.openxmlformats.org/officeDocument/2006/relationships/hyperlink" Target="https://www.dss.gov.au/responses-government-inquiries/resource/disability-royal-commission-progress-report-2025" TargetMode="External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84" Type="http://schemas.openxmlformats.org/officeDocument/2006/relationships/image" Target="media/image72.png"/><Relationship Id="rId89" Type="http://schemas.openxmlformats.org/officeDocument/2006/relationships/image" Target="media/image75.png"/><Relationship Id="rId97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92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66" Type="http://schemas.openxmlformats.org/officeDocument/2006/relationships/image" Target="media/image54.jpeg"/><Relationship Id="rId74" Type="http://schemas.openxmlformats.org/officeDocument/2006/relationships/image" Target="media/image62.png"/><Relationship Id="rId79" Type="http://schemas.openxmlformats.org/officeDocument/2006/relationships/image" Target="media/image67.jpeg"/><Relationship Id="rId87" Type="http://schemas.openxmlformats.org/officeDocument/2006/relationships/image" Target="media/image74.png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82" Type="http://schemas.openxmlformats.org/officeDocument/2006/relationships/image" Target="media/image70.jpeg"/><Relationship Id="rId90" Type="http://schemas.openxmlformats.org/officeDocument/2006/relationships/hyperlink" Target="http://www.dss.gov.au/help-and-support-disability" TargetMode="External"/><Relationship Id="rId95" Type="http://schemas.openxmlformats.org/officeDocument/2006/relationships/header" Target="header3.xml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7.pn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footer" Target="footer1.xml"/><Relationship Id="rId98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7.jpeg"/><Relationship Id="rId67" Type="http://schemas.openxmlformats.org/officeDocument/2006/relationships/image" Target="media/image55.pn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hyperlink" Target="http://www.dss.gov.au/DRC-Aus-Gov-Response" TargetMode="External"/><Relationship Id="rId91" Type="http://schemas.openxmlformats.org/officeDocument/2006/relationships/header" Target="header1.xml"/><Relationship Id="rId9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jpe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hyperlink" Target="mailto:DRCTaskforceSecretariat@health.gov.au" TargetMode="External"/><Relationship Id="rId94" Type="http://schemas.openxmlformats.org/officeDocument/2006/relationships/footer" Target="footer2.xml"/><Relationship Id="rId99" Type="http://schemas.microsoft.com/office/2020/10/relationships/intelligence" Target="intelligence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image" Target="media/image29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78.png"/><Relationship Id="rId1" Type="http://schemas.openxmlformats.org/officeDocument/2006/relationships/image" Target="media/image7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f6d9be8-8e00-4ae0-b4b2-dd9a585f2417">
      <Terms xmlns="http://schemas.microsoft.com/office/infopath/2007/PartnerControls"/>
    </lcf76f155ced4ddcb4097134ff3c332f>
    <TaxCatchAll xmlns="82b24c52-de31-43d7-822c-ee8b611ee647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ED1AC722A79744BA3F7A5E2B1508283" ma:contentTypeVersion="10" ma:contentTypeDescription="Create a new document." ma:contentTypeScope="" ma:versionID="23110a89e41591b5962c1e8cb853211e">
  <xsd:schema xmlns:xsd="http://www.w3.org/2001/XMLSchema" xmlns:xs="http://www.w3.org/2001/XMLSchema" xmlns:p="http://schemas.microsoft.com/office/2006/metadata/properties" xmlns:ns2="0f6d9be8-8e00-4ae0-b4b2-dd9a585f2417" xmlns:ns3="82b24c52-de31-43d7-822c-ee8b611ee647" targetNamespace="http://schemas.microsoft.com/office/2006/metadata/properties" ma:root="true" ma:fieldsID="e0100b774ea077f2462bda146569b2d6" ns2:_="" ns3:_="">
    <xsd:import namespace="0f6d9be8-8e00-4ae0-b4b2-dd9a585f2417"/>
    <xsd:import namespace="82b24c52-de31-43d7-822c-ee8b611ee64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6d9be8-8e00-4ae0-b4b2-dd9a585f24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b24c52-de31-43d7-822c-ee8b611ee647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d900e9dc-4b50-4310-a022-b076ece497b0}" ma:internalName="TaxCatchAll" ma:showField="CatchAllData" ma:web="82b24c52-de31-43d7-822c-ee8b611ee64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infopath/2007/PartnerControls"/>
    <ds:schemaRef ds:uri="http://purl.org/dc/dcmitype/"/>
    <ds:schemaRef ds:uri="http://schemas.microsoft.com/office/2006/documentManagement/types"/>
    <ds:schemaRef ds:uri="http://purl.org/dc/elements/1.1/"/>
    <ds:schemaRef ds:uri="http://schemas.microsoft.com/office/2006/metadata/properties"/>
    <ds:schemaRef ds:uri="0f6d9be8-8e00-4ae0-b4b2-dd9a585f2417"/>
    <ds:schemaRef ds:uri="http://purl.org/dc/terms/"/>
    <ds:schemaRef ds:uri="82b24c52-de31-43d7-822c-ee8b611ee647"/>
    <ds:schemaRef ds:uri="http://schemas.openxmlformats.org/package/2006/metadata/core-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1F8D433F-48ED-41D6-A9FF-9BD101AA5F9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6d9be8-8e00-4ae0-b4b2-dd9a585f2417"/>
    <ds:schemaRef ds:uri="82b24c52-de31-43d7-822c-ee8b611ee64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540cdab9-3592-4269-8944-10949a3bf55a}" enabled="1" method="Privileged" siteId="{311f614e-2687-4905-bb5c-f592370e0d41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30</Pages>
  <Words>1307</Words>
  <Characters>7451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Disability Royal Commission June 2025 Easy Read Volume 6 Part 2</vt:lpstr>
    </vt:vector>
  </TitlesOfParts>
  <Company/>
  <LinksUpToDate>false</LinksUpToDate>
  <CharactersWithSpaces>8741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Disability Royal Commission June 2025 Easy Read Volume 6 Part 2</dc:title>
  <dc:subject>Disability Royal Commission</dc:subject>
  <dc:creator>Australian Government Department of Health Disability and Ageing</dc:creator>
  <cp:keywords>Disability and Carers</cp:keywords>
  <dc:description/>
  <cp:revision>6</cp:revision>
  <dcterms:created xsi:type="dcterms:W3CDTF">2025-08-14T23:38:00Z</dcterms:created>
  <dcterms:modified xsi:type="dcterms:W3CDTF">2025-11-17T23:44:00Z</dcterms:modified>
  <cp:category/>
</cp:coreProperties>
</file>