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F49DBF" w14:textId="77777777" w:rsidR="00B56F74" w:rsidRDefault="364517B6" w:rsidP="00B56F74">
      <w:pPr>
        <w:pStyle w:val="EasyReadTitle"/>
        <w:spacing w:line="360" w:lineRule="auto"/>
        <w:rPr>
          <w:color w:val="auto"/>
        </w:rPr>
      </w:pPr>
      <w:r w:rsidRPr="6FEF820F">
        <w:rPr>
          <w:color w:val="auto"/>
        </w:rPr>
        <w:t>Disability Royal Commission</w:t>
      </w:r>
    </w:p>
    <w:p w14:paraId="6794E872" w14:textId="72A1AD88" w:rsidR="00B00175" w:rsidRPr="00865471" w:rsidRDefault="00F32524" w:rsidP="00B56F74">
      <w:pPr>
        <w:pStyle w:val="EasyReadTitle"/>
        <w:spacing w:line="360" w:lineRule="auto"/>
        <w:rPr>
          <w:color w:val="auto"/>
        </w:rPr>
      </w:pPr>
      <w:r>
        <w:rPr>
          <w:color w:val="auto"/>
        </w:rPr>
        <w:t>Progress</w:t>
      </w:r>
      <w:r w:rsidRPr="6FEF820F">
        <w:rPr>
          <w:color w:val="auto"/>
        </w:rPr>
        <w:t xml:space="preserve"> </w:t>
      </w:r>
      <w:r w:rsidR="1A6E3B46" w:rsidRPr="6FEF820F">
        <w:rPr>
          <w:color w:val="auto"/>
        </w:rPr>
        <w:t>Report</w:t>
      </w:r>
      <w:r>
        <w:rPr>
          <w:color w:val="auto"/>
        </w:rPr>
        <w:t xml:space="preserve"> 2025</w:t>
      </w:r>
    </w:p>
    <w:p w14:paraId="59B40FF1" w14:textId="194F414E" w:rsidR="005647AB" w:rsidRPr="006A2398" w:rsidRDefault="005647AB" w:rsidP="006A2398">
      <w:pPr>
        <w:pStyle w:val="EasyRead14"/>
      </w:pPr>
    </w:p>
    <w:p w14:paraId="4580CAAE" w14:textId="13B78B97" w:rsidR="001F0E97" w:rsidRDefault="005647AB" w:rsidP="005647AB">
      <w:pPr>
        <w:pStyle w:val="EasyReadTitle"/>
        <w:spacing w:line="360" w:lineRule="auto"/>
        <w:rPr>
          <w:rFonts w:eastAsia="Arial" w:cs="Arial"/>
          <w:color w:val="auto"/>
          <w:sz w:val="52"/>
          <w:szCs w:val="52"/>
        </w:rPr>
      </w:pPr>
      <w:r w:rsidRPr="005647AB">
        <w:rPr>
          <w:rFonts w:eastAsia="Arial" w:cs="Arial"/>
          <w:color w:val="auto"/>
          <w:sz w:val="52"/>
          <w:szCs w:val="52"/>
        </w:rPr>
        <w:t xml:space="preserve">Volume </w:t>
      </w:r>
      <w:r w:rsidR="009615FC">
        <w:rPr>
          <w:rFonts w:eastAsia="Arial" w:cs="Arial"/>
          <w:color w:val="auto"/>
          <w:sz w:val="52"/>
          <w:szCs w:val="52"/>
        </w:rPr>
        <w:t>6</w:t>
      </w:r>
    </w:p>
    <w:p w14:paraId="16424342" w14:textId="73D91F97" w:rsidR="00553C47" w:rsidRPr="005647AB" w:rsidRDefault="00553C47" w:rsidP="005647AB">
      <w:pPr>
        <w:pStyle w:val="EasyReadTitle"/>
        <w:spacing w:line="360" w:lineRule="auto"/>
        <w:rPr>
          <w:rFonts w:eastAsiaTheme="minorHAnsi" w:cstheme="minorBidi"/>
          <w:b w:val="0"/>
          <w:bCs w:val="0"/>
          <w:color w:val="auto"/>
          <w:sz w:val="52"/>
          <w:szCs w:val="52"/>
        </w:rPr>
      </w:pPr>
      <w:r>
        <w:rPr>
          <w:rFonts w:eastAsia="Arial" w:cs="Arial"/>
          <w:color w:val="auto"/>
          <w:sz w:val="52"/>
          <w:szCs w:val="52"/>
        </w:rPr>
        <w:t>Part 1</w:t>
      </w:r>
    </w:p>
    <w:p w14:paraId="1D4FA4D9" w14:textId="66D0F1CB" w:rsidR="00DC7F8C" w:rsidRDefault="00DC7F8C" w:rsidP="00DC7F8C">
      <w:r>
        <w:br w:type="page"/>
      </w:r>
    </w:p>
    <w:p w14:paraId="7179221D" w14:textId="0D8EFC73" w:rsidR="00865471" w:rsidRDefault="00865471"/>
    <w:p w14:paraId="1BDE95B1" w14:textId="0707A926" w:rsidR="00865471" w:rsidRDefault="00865471"/>
    <w:p w14:paraId="200397A4" w14:textId="77777777" w:rsidR="003C0A87" w:rsidRDefault="003C0A87" w:rsidP="003C0A87"/>
    <w:p w14:paraId="44DD24FA" w14:textId="77777777" w:rsidR="003C0A87" w:rsidRDefault="003C0A87" w:rsidP="003C0A87">
      <w:pPr>
        <w:jc w:val="center"/>
      </w:pPr>
      <w:r w:rsidRPr="00E570EA">
        <w:rPr>
          <w:noProof/>
        </w:rPr>
        <w:drawing>
          <wp:inline distT="0" distB="0" distL="0" distR="0" wp14:anchorId="380BA033" wp14:editId="310D8C03">
            <wp:extent cx="2678430" cy="660679"/>
            <wp:effectExtent l="0" t="0" r="7620" b="6350"/>
            <wp:docPr id="1917555043" name="Picture 37" descr="Australian Governmen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555043" name="Picture 37" descr="Australian Government logo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109" cy="66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05FB6" w14:textId="77777777" w:rsidR="003C0A87" w:rsidRPr="00E570EA" w:rsidRDefault="003C0A87" w:rsidP="003C0A87">
      <w:pPr>
        <w:jc w:val="center"/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3C0A87" w14:paraId="3C6FD322" w14:textId="77777777" w:rsidTr="008662B2">
        <w:trPr>
          <w:trHeight w:val="2417"/>
          <w:jc w:val="center"/>
        </w:trPr>
        <w:tc>
          <w:tcPr>
            <w:tcW w:w="4508" w:type="dxa"/>
          </w:tcPr>
          <w:p w14:paraId="24C4C19B" w14:textId="77777777" w:rsidR="003C0A87" w:rsidRDefault="003C0A87" w:rsidP="008662B2">
            <w:pPr>
              <w:jc w:val="center"/>
              <w:rPr>
                <w:b/>
                <w:bCs/>
              </w:rPr>
            </w:pPr>
          </w:p>
          <w:p w14:paraId="2B440DC8" w14:textId="77777777" w:rsidR="003C0A87" w:rsidRDefault="003C0A87" w:rsidP="008662B2">
            <w:pPr>
              <w:jc w:val="center"/>
              <w:rPr>
                <w:b/>
                <w:bCs/>
              </w:rPr>
            </w:pPr>
          </w:p>
          <w:p w14:paraId="6CD18D84" w14:textId="77777777" w:rsidR="003C0A87" w:rsidRDefault="003C0A87" w:rsidP="008662B2">
            <w:pPr>
              <w:jc w:val="center"/>
              <w:rPr>
                <w:b/>
                <w:bCs/>
              </w:rPr>
            </w:pPr>
          </w:p>
          <w:p w14:paraId="3E2EF551" w14:textId="77777777" w:rsidR="003C0A87" w:rsidRPr="00D65704" w:rsidRDefault="003C0A87" w:rsidP="008662B2">
            <w:pPr>
              <w:jc w:val="center"/>
              <w:rPr>
                <w:b/>
                <w:bCs/>
              </w:rPr>
            </w:pPr>
            <w:r w:rsidRPr="00D65704">
              <w:rPr>
                <w:b/>
                <w:bCs/>
                <w:noProof/>
              </w:rPr>
              <w:drawing>
                <wp:inline distT="0" distB="0" distL="0" distR="0" wp14:anchorId="6FC10D81" wp14:editId="5C2FF377">
                  <wp:extent cx="1419225" cy="724551"/>
                  <wp:effectExtent l="0" t="0" r="0" b="0"/>
                  <wp:docPr id="643850714" name="Picture 35" descr="ACT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850714" name="Picture 35" descr="ACT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644" cy="733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601B7" w14:textId="77777777" w:rsidR="003C0A87" w:rsidRDefault="003C0A87" w:rsidP="008662B2">
            <w:r w:rsidRPr="007520EB">
              <w:rPr>
                <w:b/>
                <w:bCs/>
              </w:rPr>
              <w:br/>
            </w:r>
          </w:p>
        </w:tc>
        <w:tc>
          <w:tcPr>
            <w:tcW w:w="4508" w:type="dxa"/>
          </w:tcPr>
          <w:p w14:paraId="71FC826C" w14:textId="77777777" w:rsidR="003C0A87" w:rsidRDefault="003C0A87" w:rsidP="008662B2">
            <w:pPr>
              <w:jc w:val="center"/>
            </w:pPr>
          </w:p>
          <w:p w14:paraId="7F246B3B" w14:textId="77777777" w:rsidR="003C0A87" w:rsidRDefault="003C0A87" w:rsidP="008662B2">
            <w:pPr>
              <w:jc w:val="center"/>
            </w:pPr>
          </w:p>
          <w:p w14:paraId="3332BC55" w14:textId="77777777" w:rsidR="003C0A87" w:rsidRDefault="003C0A87" w:rsidP="008662B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9C01C2" wp14:editId="19FC4E0A">
                  <wp:extent cx="781050" cy="798790"/>
                  <wp:effectExtent l="0" t="0" r="0" b="1905"/>
                  <wp:docPr id="1964598772" name="Picture 32" descr="NSW-Government-Logo - 2s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NSW-Government-Logo - 2s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838" cy="810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11614">
              <w:rPr>
                <w:b/>
                <w:bCs/>
              </w:rPr>
              <w:br/>
            </w:r>
          </w:p>
        </w:tc>
      </w:tr>
      <w:tr w:rsidR="003C0A87" w14:paraId="2633C411" w14:textId="77777777" w:rsidTr="008662B2">
        <w:trPr>
          <w:trHeight w:val="2401"/>
          <w:jc w:val="center"/>
        </w:trPr>
        <w:tc>
          <w:tcPr>
            <w:tcW w:w="4508" w:type="dxa"/>
          </w:tcPr>
          <w:p w14:paraId="2903996B" w14:textId="77777777" w:rsidR="003C0A87" w:rsidRDefault="003C0A87" w:rsidP="008662B2">
            <w:pPr>
              <w:jc w:val="center"/>
            </w:pPr>
          </w:p>
          <w:p w14:paraId="0A215E17" w14:textId="77777777" w:rsidR="003C0A87" w:rsidRDefault="003C0A87" w:rsidP="008662B2">
            <w:pPr>
              <w:jc w:val="center"/>
            </w:pPr>
          </w:p>
          <w:p w14:paraId="3D233F05" w14:textId="77777777" w:rsidR="003C0A87" w:rsidRDefault="003C0A87" w:rsidP="008662B2">
            <w:pPr>
              <w:jc w:val="center"/>
            </w:pPr>
          </w:p>
          <w:p w14:paraId="0C35722B" w14:textId="77777777" w:rsidR="003C0A87" w:rsidRDefault="003C0A87" w:rsidP="008662B2">
            <w:pPr>
              <w:jc w:val="center"/>
            </w:pPr>
            <w:r w:rsidRPr="00F11614">
              <w:rPr>
                <w:noProof/>
              </w:rPr>
              <w:drawing>
                <wp:inline distT="0" distB="0" distL="0" distR="0" wp14:anchorId="7F4A91F2" wp14:editId="6ACDF995">
                  <wp:extent cx="1647825" cy="585699"/>
                  <wp:effectExtent l="0" t="0" r="0" b="5080"/>
                  <wp:docPr id="1750312887" name="Picture 12" descr="Northern Territory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Northern Territory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661" cy="59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11614">
              <w:rPr>
                <w:b/>
                <w:bCs/>
              </w:rPr>
              <w:br/>
            </w:r>
          </w:p>
        </w:tc>
        <w:tc>
          <w:tcPr>
            <w:tcW w:w="4508" w:type="dxa"/>
          </w:tcPr>
          <w:p w14:paraId="79699CCE" w14:textId="77777777" w:rsidR="003C0A87" w:rsidRDefault="003C0A87" w:rsidP="008662B2">
            <w:pPr>
              <w:jc w:val="center"/>
            </w:pPr>
          </w:p>
          <w:p w14:paraId="63B18C16" w14:textId="77777777" w:rsidR="003C0A87" w:rsidRDefault="003C0A87" w:rsidP="008662B2">
            <w:pPr>
              <w:jc w:val="center"/>
            </w:pPr>
          </w:p>
          <w:p w14:paraId="2D580E92" w14:textId="77777777" w:rsidR="003C0A87" w:rsidRDefault="003C0A87" w:rsidP="008662B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ECAEF4" wp14:editId="6500C125">
                  <wp:extent cx="1162050" cy="715820"/>
                  <wp:effectExtent l="0" t="0" r="0" b="0"/>
                  <wp:docPr id="411566017" name="Picture 33" descr="Queensland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566017" name="Picture 33" descr="Queensland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575" cy="726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11614">
              <w:rPr>
                <w:b/>
                <w:bCs/>
              </w:rPr>
              <w:br/>
            </w:r>
          </w:p>
        </w:tc>
      </w:tr>
      <w:tr w:rsidR="003C0A87" w14:paraId="440A7A80" w14:textId="77777777" w:rsidTr="008662B2">
        <w:trPr>
          <w:trHeight w:val="2535"/>
          <w:jc w:val="center"/>
        </w:trPr>
        <w:tc>
          <w:tcPr>
            <w:tcW w:w="4508" w:type="dxa"/>
          </w:tcPr>
          <w:p w14:paraId="2AF58F87" w14:textId="77777777" w:rsidR="003C0A87" w:rsidRDefault="003C0A87" w:rsidP="008662B2">
            <w:pPr>
              <w:jc w:val="center"/>
            </w:pPr>
          </w:p>
          <w:p w14:paraId="298FEF3B" w14:textId="77777777" w:rsidR="003C0A87" w:rsidRDefault="003C0A87" w:rsidP="008662B2">
            <w:pPr>
              <w:jc w:val="center"/>
            </w:pPr>
          </w:p>
          <w:p w14:paraId="11D98553" w14:textId="77777777" w:rsidR="003C0A87" w:rsidRDefault="003C0A87" w:rsidP="008662B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FEA80B" wp14:editId="0C8194A7">
                  <wp:extent cx="1219200" cy="784009"/>
                  <wp:effectExtent l="0" t="0" r="0" b="0"/>
                  <wp:docPr id="1259480763" name="Picture 31" descr="SA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480763" name="Picture 31" descr="SA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976" cy="794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C814A" w14:textId="77777777" w:rsidR="003C0A87" w:rsidRDefault="003C0A87" w:rsidP="008662B2">
            <w:pPr>
              <w:jc w:val="center"/>
            </w:pPr>
          </w:p>
        </w:tc>
        <w:tc>
          <w:tcPr>
            <w:tcW w:w="4508" w:type="dxa"/>
          </w:tcPr>
          <w:p w14:paraId="0658E04F" w14:textId="77777777" w:rsidR="003C0A87" w:rsidRDefault="003C0A87" w:rsidP="008662B2">
            <w:pPr>
              <w:jc w:val="center"/>
              <w:rPr>
                <w:b/>
                <w:bCs/>
              </w:rPr>
            </w:pPr>
          </w:p>
          <w:p w14:paraId="1AA1E3CF" w14:textId="77777777" w:rsidR="003C0A87" w:rsidRDefault="003C0A87" w:rsidP="008662B2">
            <w:pPr>
              <w:jc w:val="center"/>
              <w:rPr>
                <w:b/>
                <w:bCs/>
              </w:rPr>
            </w:pPr>
          </w:p>
          <w:p w14:paraId="4FAD3D03" w14:textId="77777777" w:rsidR="003C0A87" w:rsidRPr="00E6057E" w:rsidRDefault="003C0A87" w:rsidP="008662B2">
            <w:pPr>
              <w:jc w:val="center"/>
              <w:rPr>
                <w:b/>
                <w:bCs/>
              </w:rPr>
            </w:pPr>
            <w:r w:rsidRPr="00124E28">
              <w:rPr>
                <w:b/>
                <w:bCs/>
                <w:noProof/>
              </w:rPr>
              <w:drawing>
                <wp:inline distT="0" distB="0" distL="0" distR="0" wp14:anchorId="6230784C" wp14:editId="7883ED33">
                  <wp:extent cx="873184" cy="809625"/>
                  <wp:effectExtent l="0" t="0" r="0" b="0"/>
                  <wp:docPr id="1418487439" name="Picture 30" descr="Tasmania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487439" name="Picture 30" descr="Tasmania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442" cy="820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0A87" w14:paraId="1A46EAAA" w14:textId="77777777" w:rsidTr="008662B2">
        <w:trPr>
          <w:trHeight w:val="2557"/>
          <w:jc w:val="center"/>
        </w:trPr>
        <w:tc>
          <w:tcPr>
            <w:tcW w:w="4508" w:type="dxa"/>
          </w:tcPr>
          <w:p w14:paraId="610A553E" w14:textId="77777777" w:rsidR="003C0A87" w:rsidRDefault="003C0A87" w:rsidP="008662B2">
            <w:pPr>
              <w:jc w:val="center"/>
            </w:pPr>
          </w:p>
          <w:p w14:paraId="64751612" w14:textId="77777777" w:rsidR="003C0A87" w:rsidRDefault="003C0A87" w:rsidP="008662B2">
            <w:pPr>
              <w:jc w:val="center"/>
            </w:pPr>
          </w:p>
          <w:p w14:paraId="7ADC959D" w14:textId="77777777" w:rsidR="003C0A87" w:rsidRPr="00265795" w:rsidRDefault="003C0A87" w:rsidP="008662B2">
            <w:pPr>
              <w:jc w:val="center"/>
            </w:pPr>
            <w:r w:rsidRPr="00265795">
              <w:rPr>
                <w:noProof/>
              </w:rPr>
              <w:drawing>
                <wp:inline distT="0" distB="0" distL="0" distR="0" wp14:anchorId="782FA573" wp14:editId="56EB2A95">
                  <wp:extent cx="1095375" cy="626756"/>
                  <wp:effectExtent l="0" t="0" r="0" b="1905"/>
                  <wp:docPr id="938991292" name="Picture 26" descr="Victorian State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991292" name="Picture 26" descr="Victorian State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623" cy="637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4A982" w14:textId="77777777" w:rsidR="003C0A87" w:rsidRDefault="003C0A87" w:rsidP="008662B2"/>
        </w:tc>
        <w:tc>
          <w:tcPr>
            <w:tcW w:w="4508" w:type="dxa"/>
          </w:tcPr>
          <w:p w14:paraId="5FC7DBA2" w14:textId="77777777" w:rsidR="003C0A87" w:rsidRDefault="003C0A87" w:rsidP="008662B2">
            <w:pPr>
              <w:jc w:val="center"/>
            </w:pPr>
          </w:p>
          <w:p w14:paraId="1141B5FD" w14:textId="77777777" w:rsidR="003C0A87" w:rsidRPr="00F86063" w:rsidRDefault="003C0A87" w:rsidP="008662B2">
            <w:pPr>
              <w:jc w:val="center"/>
            </w:pPr>
            <w:r w:rsidRPr="00F86063">
              <w:rPr>
                <w:noProof/>
              </w:rPr>
              <w:drawing>
                <wp:inline distT="0" distB="0" distL="0" distR="0" wp14:anchorId="16CD6F12" wp14:editId="622AD051">
                  <wp:extent cx="895350" cy="859937"/>
                  <wp:effectExtent l="0" t="0" r="0" b="0"/>
                  <wp:docPr id="1961855351" name="Picture 28" descr="Western Australia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855351" name="Picture 28" descr="Western Australia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479" cy="868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F601D" w14:textId="77777777" w:rsidR="003C0A87" w:rsidRDefault="003C0A87" w:rsidP="008662B2"/>
        </w:tc>
      </w:tr>
    </w:tbl>
    <w:p w14:paraId="4A4845B6" w14:textId="2C09794F" w:rsidR="00865471" w:rsidRDefault="00865471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8D7E1B" w:rsidRPr="008E647D" w14:paraId="7FF1E956" w14:textId="77777777" w:rsidTr="160DD1B8">
        <w:trPr>
          <w:cantSplit/>
          <w:trHeight w:val="3402"/>
        </w:trPr>
        <w:tc>
          <w:tcPr>
            <w:tcW w:w="3216" w:type="dxa"/>
          </w:tcPr>
          <w:p w14:paraId="14B48A77" w14:textId="215D69A6" w:rsidR="008D7E1B" w:rsidRPr="008E647D" w:rsidRDefault="00B80C51" w:rsidP="00D37AAC">
            <w:pPr>
              <w:rPr>
                <w:rFonts w:cs="Arial"/>
                <w:sz w:val="28"/>
                <w:szCs w:val="28"/>
              </w:rPr>
            </w:pPr>
            <w:r w:rsidRPr="000C18A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7AAC2AC" wp14:editId="0CFB1143">
                  <wp:extent cx="1790746" cy="935665"/>
                  <wp:effectExtent l="0" t="0" r="0" b="0"/>
                  <wp:docPr id="1926346484" name="Picture 2" descr="Australian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ustralian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744" cy="942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15D6ACEC" w14:textId="3C9C26A9" w:rsidR="009238DA" w:rsidRPr="008E647D" w:rsidRDefault="54EA2FDF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160DD1B8">
              <w:rPr>
                <w:rFonts w:cs="Arial"/>
                <w:sz w:val="28"/>
                <w:szCs w:val="28"/>
              </w:rPr>
              <w:t xml:space="preserve">The Australian Government wrote this. </w:t>
            </w:r>
          </w:p>
          <w:p w14:paraId="7D73F8A6" w14:textId="77777777" w:rsidR="005812AD" w:rsidRDefault="005812AD" w:rsidP="5C1A167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40B28ED" w14:textId="77777777" w:rsidR="00EF7B9F" w:rsidRPr="008E647D" w:rsidRDefault="00EF7B9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D30B08C" w14:textId="097F9926" w:rsidR="008D7E1B" w:rsidRPr="008E647D" w:rsidRDefault="5612DBD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160DD1B8">
              <w:rPr>
                <w:rFonts w:cs="Arial"/>
                <w:sz w:val="28"/>
                <w:szCs w:val="28"/>
              </w:rPr>
              <w:t xml:space="preserve">When you see the </w:t>
            </w:r>
            <w:bookmarkStart w:id="0" w:name="_Int_NDy6d1ed"/>
            <w:proofErr w:type="gramStart"/>
            <w:r w:rsidRPr="160DD1B8">
              <w:rPr>
                <w:rFonts w:cs="Arial"/>
                <w:sz w:val="28"/>
                <w:szCs w:val="28"/>
              </w:rPr>
              <w:t>word</w:t>
            </w:r>
            <w:bookmarkEnd w:id="0"/>
            <w:proofErr w:type="gramEnd"/>
            <w:r w:rsidRPr="160DD1B8">
              <w:rPr>
                <w:rFonts w:cs="Arial"/>
                <w:sz w:val="28"/>
                <w:szCs w:val="28"/>
              </w:rPr>
              <w:t xml:space="preserve"> </w:t>
            </w:r>
            <w:r w:rsidRPr="160DD1B8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160DD1B8">
              <w:rPr>
                <w:rFonts w:cs="Arial"/>
                <w:sz w:val="28"/>
                <w:szCs w:val="28"/>
              </w:rPr>
              <w:t xml:space="preserve"> it means</w:t>
            </w:r>
            <w:r w:rsidR="30758949" w:rsidRPr="160DD1B8">
              <w:rPr>
                <w:rFonts w:cs="Arial"/>
                <w:sz w:val="28"/>
                <w:szCs w:val="28"/>
              </w:rPr>
              <w:t xml:space="preserve"> </w:t>
            </w:r>
            <w:r w:rsidR="20F2D5F9" w:rsidRPr="160DD1B8">
              <w:rPr>
                <w:rFonts w:cs="Arial"/>
                <w:sz w:val="28"/>
                <w:szCs w:val="28"/>
              </w:rPr>
              <w:t>the Australian Government</w:t>
            </w:r>
            <w:r w:rsidRPr="160DD1B8">
              <w:rPr>
                <w:rFonts w:cs="Arial"/>
                <w:sz w:val="28"/>
                <w:szCs w:val="28"/>
              </w:rPr>
              <w:t>.</w:t>
            </w:r>
          </w:p>
        </w:tc>
      </w:tr>
      <w:tr w:rsidR="008D7E1B" w:rsidRPr="008E647D" w14:paraId="07E2FE33" w14:textId="77777777" w:rsidTr="160DD1B8">
        <w:trPr>
          <w:cantSplit/>
          <w:trHeight w:val="3402"/>
        </w:trPr>
        <w:tc>
          <w:tcPr>
            <w:tcW w:w="3216" w:type="dxa"/>
          </w:tcPr>
          <w:p w14:paraId="7E917975" w14:textId="0678190A" w:rsidR="008D7E1B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21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Default="088D6165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AE47B23">
              <w:rPr>
                <w:rFonts w:cs="Arial"/>
                <w:sz w:val="28"/>
                <w:szCs w:val="28"/>
              </w:rPr>
              <w:t xml:space="preserve">We wrote this in an </w:t>
            </w:r>
            <w:bookmarkStart w:id="1" w:name="_Int_lh1GoyA7"/>
            <w:proofErr w:type="gramStart"/>
            <w:r w:rsidRPr="0AE47B23">
              <w:rPr>
                <w:rFonts w:cs="Arial"/>
                <w:sz w:val="28"/>
                <w:szCs w:val="28"/>
              </w:rPr>
              <w:t>easy to read</w:t>
            </w:r>
            <w:bookmarkEnd w:id="1"/>
            <w:proofErr w:type="gramEnd"/>
            <w:r w:rsidRPr="0AE47B23">
              <w:rPr>
                <w:rFonts w:cs="Arial"/>
                <w:sz w:val="28"/>
                <w:szCs w:val="28"/>
              </w:rPr>
              <w:t xml:space="preserve"> way.</w:t>
            </w:r>
          </w:p>
          <w:p w14:paraId="2617B9C0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160DD1B8">
        <w:trPr>
          <w:cantSplit/>
          <w:trHeight w:val="3402"/>
        </w:trPr>
        <w:tc>
          <w:tcPr>
            <w:tcW w:w="3216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39D02D03" w14:textId="77777777" w:rsidR="005812AD" w:rsidRPr="008E647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160DD1B8">
        <w:trPr>
          <w:cantSplit/>
          <w:trHeight w:val="3402"/>
        </w:trPr>
        <w:tc>
          <w:tcPr>
            <w:tcW w:w="3216" w:type="dxa"/>
          </w:tcPr>
          <w:p w14:paraId="4108881E" w14:textId="079E1532" w:rsidR="000F5619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2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Default="3C08205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160DD1B8">
              <w:rPr>
                <w:rFonts w:cs="Arial"/>
                <w:sz w:val="28"/>
                <w:szCs w:val="28"/>
              </w:rPr>
              <w:t xml:space="preserve">This is an Easy Read </w:t>
            </w:r>
            <w:r w:rsidRPr="00597655">
              <w:rPr>
                <w:rFonts w:cs="Arial"/>
                <w:b/>
                <w:bCs/>
                <w:sz w:val="28"/>
                <w:szCs w:val="28"/>
              </w:rPr>
              <w:t>summary</w:t>
            </w:r>
            <w:r w:rsidRPr="160DD1B8">
              <w:rPr>
                <w:rFonts w:cs="Arial"/>
                <w:sz w:val="28"/>
                <w:szCs w:val="28"/>
              </w:rPr>
              <w:t xml:space="preserve"> of another document.</w:t>
            </w:r>
          </w:p>
          <w:p w14:paraId="14F8713F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C0110F" w:rsidRPr="008E647D" w14:paraId="7C7B9B5F" w14:textId="77777777" w:rsidTr="160DD1B8">
        <w:trPr>
          <w:cantSplit/>
          <w:trHeight w:val="3402"/>
        </w:trPr>
        <w:tc>
          <w:tcPr>
            <w:tcW w:w="3216" w:type="dxa"/>
          </w:tcPr>
          <w:p w14:paraId="2F7D9A37" w14:textId="2DBD57C7" w:rsidR="00C0110F" w:rsidRPr="008E647D" w:rsidRDefault="00A63FBE" w:rsidP="00D37AAC">
            <w:pPr>
              <w:rPr>
                <w:rFonts w:cs="Arial"/>
                <w:sz w:val="28"/>
                <w:szCs w:val="28"/>
              </w:rPr>
            </w:pPr>
            <w:r w:rsidRPr="002B4E20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3DD3154" wp14:editId="67BA3AA8">
                  <wp:extent cx="1424763" cy="1424763"/>
                  <wp:effectExtent l="0" t="0" r="0" b="4445"/>
                  <wp:docPr id="173078775" name="Picture 1" descr="A young woman with glasses holding a sign that says 'easy read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78775" name="Picture 1" descr="A young woman with glasses holding a sign that says 'easy read'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663" cy="1428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4C730B9C" w14:textId="77777777" w:rsidR="003C60C2" w:rsidRDefault="003C60C2" w:rsidP="003C60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look at the </w:t>
            </w:r>
            <w:r w:rsidRPr="00894B7D">
              <w:rPr>
                <w:b/>
                <w:bCs/>
                <w:sz w:val="28"/>
                <w:szCs w:val="28"/>
              </w:rPr>
              <w:t>other updates</w:t>
            </w:r>
            <w:r>
              <w:rPr>
                <w:sz w:val="28"/>
                <w:szCs w:val="28"/>
              </w:rPr>
              <w:t xml:space="preserve"> in Easy Read.</w:t>
            </w:r>
          </w:p>
          <w:p w14:paraId="74912AE6" w14:textId="77777777" w:rsidR="003C60C2" w:rsidRDefault="003C60C2" w:rsidP="003C60C2">
            <w:pPr>
              <w:pStyle w:val="EasyRead16"/>
              <w:rPr>
                <w:sz w:val="28"/>
                <w:szCs w:val="28"/>
              </w:rPr>
            </w:pPr>
          </w:p>
          <w:p w14:paraId="0027A17C" w14:textId="77777777" w:rsidR="003C60C2" w:rsidRDefault="003C60C2" w:rsidP="003C60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have information about</w:t>
            </w:r>
          </w:p>
          <w:p w14:paraId="5EE95567" w14:textId="77777777" w:rsidR="007608F5" w:rsidRDefault="007608F5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09202A1" w14:textId="0129ECC8" w:rsidR="003C60C2" w:rsidRPr="003C60C2" w:rsidRDefault="00894B7D" w:rsidP="003C60C2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1732A5">
              <w:rPr>
                <w:rFonts w:cs="Arial"/>
                <w:b/>
                <w:bCs/>
                <w:sz w:val="28"/>
                <w:szCs w:val="28"/>
              </w:rPr>
              <w:t>Other volumes</w:t>
            </w:r>
          </w:p>
        </w:tc>
      </w:tr>
      <w:tr w:rsidR="00EF7B9F" w:rsidRPr="008E647D" w14:paraId="6920EFFF" w14:textId="77777777" w:rsidTr="160DD1B8">
        <w:trPr>
          <w:cantSplit/>
          <w:trHeight w:val="3402"/>
        </w:trPr>
        <w:tc>
          <w:tcPr>
            <w:tcW w:w="3216" w:type="dxa"/>
          </w:tcPr>
          <w:p w14:paraId="7CE7D555" w14:textId="7EE959DD" w:rsidR="00EF7B9F" w:rsidRPr="008E647D" w:rsidRDefault="004D092D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2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77777777" w:rsidR="00821EC7" w:rsidRPr="008E647D" w:rsidRDefault="1ECFEFE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160DD1B8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5C1A1679">
            <w:pPr>
              <w:numPr>
                <w:ilvl w:val="0"/>
                <w:numId w:val="3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5C1A1679">
            <w:pPr>
              <w:numPr>
                <w:ilvl w:val="0"/>
                <w:numId w:val="3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5C1A1679">
            <w:pPr>
              <w:numPr>
                <w:ilvl w:val="0"/>
                <w:numId w:val="3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0F5619" w:rsidRPr="008E647D" w14:paraId="0DC33CAB" w14:textId="77777777" w:rsidTr="160DD1B8">
        <w:trPr>
          <w:cantSplit/>
          <w:trHeight w:val="3402"/>
        </w:trPr>
        <w:tc>
          <w:tcPr>
            <w:tcW w:w="3216" w:type="dxa"/>
          </w:tcPr>
          <w:p w14:paraId="1F545FDD" w14:textId="24C68A2C" w:rsidR="000F5619" w:rsidRPr="008E647D" w:rsidRDefault="0091035B" w:rsidP="00D37AA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AF770C" wp14:editId="39936578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DAF1E1B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2EE5F1B" w14:textId="1D7B4782" w:rsidR="002F5939" w:rsidRPr="008E647D" w:rsidRDefault="41811AAC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160DD1B8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160DD1B8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160DD1B8">
              <w:rPr>
                <w:rFonts w:cs="Arial"/>
                <w:sz w:val="28"/>
                <w:szCs w:val="28"/>
              </w:rPr>
              <w:t xml:space="preserve"> of the land we live on.</w:t>
            </w:r>
          </w:p>
        </w:tc>
      </w:tr>
      <w:tr w:rsidR="00124AF4" w:rsidRPr="008E647D" w14:paraId="5292CC50" w14:textId="77777777" w:rsidTr="160DD1B8">
        <w:trPr>
          <w:cantSplit/>
          <w:trHeight w:val="3402"/>
        </w:trPr>
        <w:tc>
          <w:tcPr>
            <w:tcW w:w="3216" w:type="dxa"/>
          </w:tcPr>
          <w:p w14:paraId="0173D899" w14:textId="43AEA7CC" w:rsidR="4081924D" w:rsidRPr="008E647D" w:rsidRDefault="4081924D">
            <w:pPr>
              <w:rPr>
                <w:rFonts w:cs="Arial"/>
                <w:sz w:val="28"/>
                <w:szCs w:val="28"/>
              </w:rPr>
            </w:pPr>
          </w:p>
          <w:p w14:paraId="259B8F82" w14:textId="6A444689" w:rsidR="00124AF4" w:rsidRPr="008E647D" w:rsidRDefault="78998DA1" w:rsidP="00D37AAC">
            <w:r>
              <w:rPr>
                <w:noProof/>
              </w:rPr>
              <w:drawing>
                <wp:inline distT="0" distB="0" distL="0" distR="0" wp14:anchorId="5250B47A" wp14:editId="3A34EEA9">
                  <wp:extent cx="1587600" cy="1620000"/>
                  <wp:effectExtent l="0" t="0" r="0" b="0"/>
                  <wp:docPr id="1625723126" name="Picture 1625723126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428055A2" w14:textId="77777777" w:rsidR="002F5939" w:rsidRPr="008E647D" w:rsidRDefault="002F593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AD9768D" w14:textId="1B631098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14:paraId="691431B2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3A5DAB6" w14:textId="77777777" w:rsidR="004D092D" w:rsidRPr="008E647D" w:rsidRDefault="004D092D" w:rsidP="5C1A1679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14:paraId="5BDD4451" w14:textId="323515D5" w:rsidR="00124AF4" w:rsidRPr="0091035B" w:rsidRDefault="004D092D" w:rsidP="5C1A1679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Waters.</w:t>
            </w:r>
          </w:p>
        </w:tc>
      </w:tr>
    </w:tbl>
    <w:p w14:paraId="6844E4D2" w14:textId="593189E5" w:rsidR="00B15FE4" w:rsidRPr="007B1156" w:rsidRDefault="00B15FE4" w:rsidP="5C1A1679">
      <w:pPr>
        <w:pStyle w:val="EasyReadContents"/>
        <w:rPr>
          <w:color w:val="auto"/>
          <w:sz w:val="52"/>
          <w:szCs w:val="52"/>
        </w:rPr>
      </w:pPr>
      <w:r w:rsidRPr="007B1156">
        <w:rPr>
          <w:color w:val="auto"/>
          <w:sz w:val="52"/>
          <w:szCs w:val="52"/>
        </w:rPr>
        <w:lastRenderedPageBreak/>
        <w:t>Contents</w:t>
      </w:r>
    </w:p>
    <w:p w14:paraId="2BF310D0" w14:textId="77777777" w:rsidR="00D9762A" w:rsidRPr="00D51640" w:rsidRDefault="00D9762A" w:rsidP="00D9762A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54"/>
        <w:gridCol w:w="1562"/>
      </w:tblGrid>
      <w:tr w:rsidR="007B1156" w:rsidRPr="00826EEF" w14:paraId="164A5E44" w14:textId="77777777" w:rsidTr="00395B0F">
        <w:trPr>
          <w:trHeight w:val="1106"/>
        </w:trPr>
        <w:tc>
          <w:tcPr>
            <w:tcW w:w="7454" w:type="dxa"/>
          </w:tcPr>
          <w:p w14:paraId="37365405" w14:textId="3BC9B457" w:rsidR="00C4674B" w:rsidRPr="00826EEF" w:rsidRDefault="00395B0F" w:rsidP="00F16105">
            <w:pPr>
              <w:pStyle w:val="EasyReadContentsItems"/>
              <w:rPr>
                <w:color w:val="auto"/>
                <w:sz w:val="44"/>
                <w:szCs w:val="44"/>
              </w:rPr>
            </w:pPr>
            <w:r>
              <w:rPr>
                <w:color w:val="auto"/>
                <w:sz w:val="44"/>
                <w:szCs w:val="44"/>
              </w:rPr>
              <w:t>Disability Royal Commission</w:t>
            </w:r>
          </w:p>
        </w:tc>
        <w:tc>
          <w:tcPr>
            <w:tcW w:w="1562" w:type="dxa"/>
          </w:tcPr>
          <w:p w14:paraId="3A422320" w14:textId="79992832" w:rsidR="00C4674B" w:rsidRPr="00826EEF" w:rsidRDefault="00FE7890" w:rsidP="00826EEF">
            <w:pPr>
              <w:spacing w:line="36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6</w:t>
            </w:r>
          </w:p>
        </w:tc>
      </w:tr>
      <w:tr w:rsidR="007B1156" w:rsidRPr="00826EEF" w14:paraId="0CFF5240" w14:textId="77777777" w:rsidTr="00395B0F">
        <w:trPr>
          <w:trHeight w:val="1106"/>
        </w:trPr>
        <w:tc>
          <w:tcPr>
            <w:tcW w:w="7454" w:type="dxa"/>
          </w:tcPr>
          <w:p w14:paraId="555032D2" w14:textId="7B5211CF" w:rsidR="00C4674B" w:rsidRPr="00826EEF" w:rsidRDefault="00395B0F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What is the </w:t>
            </w:r>
            <w:r w:rsidR="00F32524">
              <w:rPr>
                <w:sz w:val="44"/>
                <w:szCs w:val="44"/>
              </w:rPr>
              <w:t>Progress</w:t>
            </w:r>
            <w:r>
              <w:rPr>
                <w:sz w:val="44"/>
                <w:szCs w:val="44"/>
              </w:rPr>
              <w:t xml:space="preserve"> report</w:t>
            </w:r>
          </w:p>
        </w:tc>
        <w:tc>
          <w:tcPr>
            <w:tcW w:w="1562" w:type="dxa"/>
          </w:tcPr>
          <w:p w14:paraId="00BA7AA2" w14:textId="03A80E8A" w:rsidR="00C4674B" w:rsidRPr="00826EEF" w:rsidRDefault="00FE7890" w:rsidP="00826EEF">
            <w:pPr>
              <w:spacing w:line="36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9</w:t>
            </w:r>
          </w:p>
        </w:tc>
      </w:tr>
      <w:tr w:rsidR="007B1156" w:rsidRPr="00826EEF" w14:paraId="7188D68E" w14:textId="77777777" w:rsidTr="00395B0F">
        <w:trPr>
          <w:trHeight w:val="1106"/>
        </w:trPr>
        <w:tc>
          <w:tcPr>
            <w:tcW w:w="7454" w:type="dxa"/>
          </w:tcPr>
          <w:p w14:paraId="6A4D555E" w14:textId="42F83FBE" w:rsidR="00C4674B" w:rsidRPr="00826EEF" w:rsidRDefault="00395B0F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About Volume 6</w:t>
            </w:r>
          </w:p>
        </w:tc>
        <w:tc>
          <w:tcPr>
            <w:tcW w:w="1562" w:type="dxa"/>
          </w:tcPr>
          <w:p w14:paraId="33D0EFB6" w14:textId="4B9208C3" w:rsidR="00C4674B" w:rsidRPr="00826EEF" w:rsidRDefault="00FE7890" w:rsidP="00826EEF">
            <w:pPr>
              <w:spacing w:line="36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12</w:t>
            </w:r>
          </w:p>
        </w:tc>
      </w:tr>
      <w:tr w:rsidR="007B1156" w:rsidRPr="00826EEF" w14:paraId="36FE107C" w14:textId="77777777" w:rsidTr="00395B0F">
        <w:trPr>
          <w:trHeight w:val="1106"/>
        </w:trPr>
        <w:tc>
          <w:tcPr>
            <w:tcW w:w="7454" w:type="dxa"/>
          </w:tcPr>
          <w:p w14:paraId="65A08568" w14:textId="47567312" w:rsidR="00C4674B" w:rsidRPr="00826EEF" w:rsidRDefault="00395B0F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Accessible communication</w:t>
            </w:r>
          </w:p>
        </w:tc>
        <w:tc>
          <w:tcPr>
            <w:tcW w:w="1562" w:type="dxa"/>
          </w:tcPr>
          <w:p w14:paraId="5A2ACCC2" w14:textId="544D06A9" w:rsidR="00C4674B" w:rsidRPr="00826EEF" w:rsidRDefault="00FE7890" w:rsidP="00826EEF">
            <w:pPr>
              <w:spacing w:line="36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15</w:t>
            </w:r>
          </w:p>
        </w:tc>
      </w:tr>
      <w:tr w:rsidR="007B1156" w:rsidRPr="00826EEF" w14:paraId="737F23D0" w14:textId="77777777" w:rsidTr="00395B0F">
        <w:trPr>
          <w:trHeight w:val="1106"/>
        </w:trPr>
        <w:tc>
          <w:tcPr>
            <w:tcW w:w="7454" w:type="dxa"/>
          </w:tcPr>
          <w:p w14:paraId="60975D8B" w14:textId="3F1F29E3" w:rsidR="00C77246" w:rsidRPr="00826EEF" w:rsidRDefault="00395B0F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Auslan interpreters</w:t>
            </w:r>
          </w:p>
        </w:tc>
        <w:tc>
          <w:tcPr>
            <w:tcW w:w="1562" w:type="dxa"/>
          </w:tcPr>
          <w:p w14:paraId="29EC90E3" w14:textId="455D28D2" w:rsidR="00C77246" w:rsidRPr="00826EEF" w:rsidRDefault="00FE7890" w:rsidP="00826EEF">
            <w:pPr>
              <w:spacing w:line="36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</w:t>
            </w:r>
            <w:r w:rsidR="00E42DBD">
              <w:rPr>
                <w:sz w:val="44"/>
                <w:szCs w:val="44"/>
              </w:rPr>
              <w:t>8</w:t>
            </w:r>
          </w:p>
        </w:tc>
      </w:tr>
      <w:tr w:rsidR="007B1156" w:rsidRPr="00826EEF" w14:paraId="0C3CA5D3" w14:textId="77777777" w:rsidTr="00395B0F">
        <w:trPr>
          <w:trHeight w:val="1106"/>
        </w:trPr>
        <w:tc>
          <w:tcPr>
            <w:tcW w:w="7454" w:type="dxa"/>
          </w:tcPr>
          <w:p w14:paraId="0F458561" w14:textId="7CFC3F0D" w:rsidR="00C77246" w:rsidRPr="00826EEF" w:rsidRDefault="00395B0F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Having the right skills</w:t>
            </w:r>
          </w:p>
        </w:tc>
        <w:tc>
          <w:tcPr>
            <w:tcW w:w="1562" w:type="dxa"/>
          </w:tcPr>
          <w:p w14:paraId="791A97C0" w14:textId="20A29114" w:rsidR="00C77246" w:rsidRPr="00826EEF" w:rsidRDefault="00FE7890" w:rsidP="00826EEF">
            <w:pPr>
              <w:spacing w:line="36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2</w:t>
            </w:r>
            <w:r w:rsidR="00E42DBD">
              <w:rPr>
                <w:sz w:val="44"/>
                <w:szCs w:val="44"/>
              </w:rPr>
              <w:t>1</w:t>
            </w:r>
          </w:p>
        </w:tc>
      </w:tr>
      <w:tr w:rsidR="00395B0F" w:rsidRPr="00826EEF" w14:paraId="6DB1AAA2" w14:textId="77777777" w:rsidTr="00395B0F">
        <w:trPr>
          <w:trHeight w:val="1106"/>
        </w:trPr>
        <w:tc>
          <w:tcPr>
            <w:tcW w:w="7454" w:type="dxa"/>
          </w:tcPr>
          <w:p w14:paraId="353208C5" w14:textId="404770B8" w:rsidR="00395B0F" w:rsidRDefault="00395B0F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Contact us</w:t>
            </w:r>
          </w:p>
        </w:tc>
        <w:tc>
          <w:tcPr>
            <w:tcW w:w="1562" w:type="dxa"/>
          </w:tcPr>
          <w:p w14:paraId="5B873964" w14:textId="1C5ADB43" w:rsidR="00395B0F" w:rsidRPr="00826EEF" w:rsidRDefault="00FE7890" w:rsidP="00826EEF">
            <w:pPr>
              <w:spacing w:line="36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2</w:t>
            </w:r>
            <w:r w:rsidR="00E42DBD">
              <w:rPr>
                <w:sz w:val="44"/>
                <w:szCs w:val="44"/>
              </w:rPr>
              <w:t>4</w:t>
            </w:r>
          </w:p>
        </w:tc>
      </w:tr>
    </w:tbl>
    <w:p w14:paraId="71C0E48E" w14:textId="360B3E55" w:rsidR="00B15FE4" w:rsidRDefault="00B15FE4">
      <w:r>
        <w:br w:type="page"/>
      </w:r>
    </w:p>
    <w:p w14:paraId="7830EA46" w14:textId="77777777" w:rsidR="0019703B" w:rsidRPr="002F0BB7" w:rsidRDefault="0019703B" w:rsidP="0019703B">
      <w:pPr>
        <w:pStyle w:val="EasyReadPageHeader"/>
        <w:rPr>
          <w:color w:val="auto"/>
        </w:rPr>
      </w:pPr>
      <w:r w:rsidRPr="160DD1B8">
        <w:rPr>
          <w:color w:val="auto"/>
        </w:rPr>
        <w:lastRenderedPageBreak/>
        <w:t>Disability Royal Commission</w:t>
      </w:r>
    </w:p>
    <w:p w14:paraId="079885DB" w14:textId="77777777" w:rsidR="0019703B" w:rsidRDefault="0019703B" w:rsidP="0019703B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26"/>
        <w:gridCol w:w="5900"/>
      </w:tblGrid>
      <w:tr w:rsidR="0019703B" w:rsidRPr="002F0BB7" w14:paraId="5052FFFB" w14:textId="77777777" w:rsidTr="0AE47B23"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153D0F2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EC7DC7">
              <w:rPr>
                <w:noProof/>
                <w:sz w:val="28"/>
                <w:szCs w:val="28"/>
              </w:rPr>
              <w:drawing>
                <wp:inline distT="0" distB="0" distL="0" distR="0" wp14:anchorId="4259611F" wp14:editId="79EFC696">
                  <wp:extent cx="1657350" cy="1657350"/>
                  <wp:effectExtent l="0" t="0" r="0" b="0"/>
                  <wp:docPr id="955381528" name="Picture 1" descr="Three people using magnifying glasses to examine something close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381528" name="Picture 1" descr="Three people using magnifying glasses to examine something closely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78371BD" w14:textId="77777777" w:rsidR="0019703B" w:rsidRPr="006A2FD5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6A2FD5">
              <w:rPr>
                <w:sz w:val="28"/>
                <w:szCs w:val="28"/>
              </w:rPr>
              <w:t xml:space="preserve">The </w:t>
            </w:r>
            <w:r w:rsidRPr="008F14A9">
              <w:rPr>
                <w:b/>
                <w:bCs/>
                <w:sz w:val="28"/>
                <w:szCs w:val="28"/>
              </w:rPr>
              <w:t>Disability Royal Commission</w:t>
            </w:r>
            <w:r w:rsidRPr="006A2FD5">
              <w:rPr>
                <w:sz w:val="28"/>
                <w:szCs w:val="28"/>
              </w:rPr>
              <w:t xml:space="preserve"> looked at how people with disability are treated.</w:t>
            </w:r>
          </w:p>
          <w:p w14:paraId="58AF1E60" w14:textId="77777777" w:rsidR="0019703B" w:rsidRPr="006A2FD5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4D83B210" w14:textId="14F928BC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6A2FD5">
              <w:rPr>
                <w:sz w:val="28"/>
                <w:szCs w:val="28"/>
              </w:rPr>
              <w:t xml:space="preserve">We call it </w:t>
            </w:r>
            <w:r w:rsidRPr="0019703B">
              <w:rPr>
                <w:b/>
                <w:bCs/>
                <w:sz w:val="28"/>
                <w:szCs w:val="28"/>
              </w:rPr>
              <w:t>DRC</w:t>
            </w:r>
            <w:r w:rsidRPr="006A2FD5">
              <w:rPr>
                <w:sz w:val="28"/>
                <w:szCs w:val="28"/>
              </w:rPr>
              <w:t xml:space="preserve"> for short.</w:t>
            </w:r>
          </w:p>
        </w:tc>
      </w:tr>
      <w:tr w:rsidR="0019703B" w:rsidRPr="002F0BB7" w14:paraId="67E075F3" w14:textId="77777777" w:rsidTr="0AE47B23"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B3316CE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EA27102" wp14:editId="38D65822">
                  <wp:extent cx="1752600" cy="1752600"/>
                  <wp:effectExtent l="0" t="0" r="0" b="0"/>
                  <wp:docPr id="1761958267" name="Picture 6" descr="An icon of a blue book and pen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958267" name="Picture 6" descr="An icon of a blue book and pen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1FE8F6A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6DD0A049" w14:textId="77777777" w:rsidR="0019703B" w:rsidRDefault="6B41C279" w:rsidP="008662B2">
            <w:pPr>
              <w:pStyle w:val="EasyRead16"/>
              <w:rPr>
                <w:sz w:val="28"/>
                <w:szCs w:val="28"/>
              </w:rPr>
            </w:pPr>
            <w:r w:rsidRPr="0AE47B23">
              <w:rPr>
                <w:sz w:val="28"/>
                <w:szCs w:val="28"/>
              </w:rPr>
              <w:t xml:space="preserve">DRC </w:t>
            </w:r>
            <w:bookmarkStart w:id="2" w:name="_Int_LxpyLPlR"/>
            <w:r w:rsidRPr="0AE47B23">
              <w:rPr>
                <w:sz w:val="28"/>
                <w:szCs w:val="28"/>
              </w:rPr>
              <w:t>wrote</w:t>
            </w:r>
            <w:bookmarkEnd w:id="2"/>
            <w:r w:rsidRPr="0AE47B23">
              <w:rPr>
                <w:sz w:val="28"/>
                <w:szCs w:val="28"/>
              </w:rPr>
              <w:t xml:space="preserve"> a report.</w:t>
            </w:r>
          </w:p>
          <w:p w14:paraId="77A1F4FF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5EE18FB1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report was </w:t>
            </w:r>
            <w:r w:rsidR="00535D85">
              <w:rPr>
                <w:sz w:val="28"/>
                <w:szCs w:val="28"/>
              </w:rPr>
              <w:t>in</w:t>
            </w:r>
            <w:r>
              <w:rPr>
                <w:sz w:val="28"/>
                <w:szCs w:val="28"/>
              </w:rPr>
              <w:t xml:space="preserve"> 12 parts.</w:t>
            </w:r>
          </w:p>
          <w:p w14:paraId="770513F8" w14:textId="77777777" w:rsidR="00A26F2C" w:rsidRDefault="00A26F2C" w:rsidP="008662B2">
            <w:pPr>
              <w:pStyle w:val="EasyRead16"/>
              <w:rPr>
                <w:sz w:val="28"/>
                <w:szCs w:val="28"/>
              </w:rPr>
            </w:pPr>
          </w:p>
          <w:p w14:paraId="1FB11788" w14:textId="2DCBE769" w:rsidR="00A26F2C" w:rsidRPr="006A2FD5" w:rsidRDefault="00A26F2C" w:rsidP="008662B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are called </w:t>
            </w:r>
            <w:r w:rsidRPr="00C10138">
              <w:rPr>
                <w:b/>
                <w:bCs/>
                <w:sz w:val="28"/>
                <w:szCs w:val="28"/>
              </w:rPr>
              <w:t>volumes</w:t>
            </w:r>
            <w:r>
              <w:rPr>
                <w:sz w:val="28"/>
                <w:szCs w:val="28"/>
              </w:rPr>
              <w:t>.</w:t>
            </w:r>
          </w:p>
        </w:tc>
      </w:tr>
      <w:tr w:rsidR="0019703B" w:rsidRPr="002F0BB7" w14:paraId="55A061E7" w14:textId="77777777" w:rsidTr="00ED52E0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919D84D" w14:textId="2FE9FCFF" w:rsidR="0019703B" w:rsidRPr="002F0BB7" w:rsidRDefault="006E2089" w:rsidP="008662B2">
            <w:pPr>
              <w:pStyle w:val="EasyRead16"/>
              <w:rPr>
                <w:sz w:val="28"/>
                <w:szCs w:val="28"/>
              </w:rPr>
            </w:pPr>
            <w:r w:rsidRPr="00516B06">
              <w:rPr>
                <w:noProof/>
                <w:sz w:val="28"/>
                <w:szCs w:val="28"/>
              </w:rPr>
              <w:drawing>
                <wp:inline distT="0" distB="0" distL="0" distR="0" wp14:anchorId="3E9B932F" wp14:editId="716A5607">
                  <wp:extent cx="1840230" cy="1226820"/>
                  <wp:effectExtent l="0" t="0" r="7620" b="0"/>
                  <wp:docPr id="739117562" name="Picture 10" descr="illustration of people sitting at a table with drc recommendations on the board behind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9117562" name="Picture 10" descr="illustration of people sitting at a table with drc recommendations on the board behind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F8BC076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0F635B71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report had </w:t>
            </w:r>
            <w:r w:rsidRPr="008357EE">
              <w:rPr>
                <w:b/>
                <w:bCs/>
                <w:sz w:val="28"/>
                <w:szCs w:val="28"/>
              </w:rPr>
              <w:t>recommendations</w:t>
            </w:r>
            <w:r>
              <w:rPr>
                <w:sz w:val="28"/>
                <w:szCs w:val="28"/>
              </w:rPr>
              <w:t>.</w:t>
            </w:r>
          </w:p>
          <w:p w14:paraId="71B7B917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3044ACA7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>Recommendations are ideas to do things better.</w:t>
            </w:r>
          </w:p>
        </w:tc>
      </w:tr>
      <w:tr w:rsidR="0019703B" w:rsidRPr="002F0BB7" w14:paraId="0C124447" w14:textId="77777777" w:rsidTr="0AE47B23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7D4F113" w14:textId="16386517" w:rsidR="0019703B" w:rsidRPr="0091722F" w:rsidRDefault="0019703B" w:rsidP="0091722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EE7D246" wp14:editId="2E7A9B5A">
                  <wp:extent cx="1819275" cy="1819275"/>
                  <wp:effectExtent l="0" t="0" r="0" b="0"/>
                  <wp:docPr id="1069897870" name="Picture 1" descr="An icon of a clipboard with a pen and check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897870" name="Picture 1" descr="An icon of a clipboard with a pen and checkl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F3128BE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6BF4B565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 xml:space="preserve">The report had a lot of recommendations. </w:t>
            </w:r>
          </w:p>
          <w:p w14:paraId="25DFE29F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1905BC37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help things be better for people with disability.</w:t>
            </w:r>
          </w:p>
        </w:tc>
      </w:tr>
      <w:tr w:rsidR="0019703B" w:rsidRPr="002F0BB7" w14:paraId="26408ECF" w14:textId="77777777" w:rsidTr="0AE47B23">
        <w:trPr>
          <w:trHeight w:val="339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3D21768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6003C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0A68FF5" wp14:editId="00ED6FB1">
                  <wp:extent cx="1704975" cy="1750120"/>
                  <wp:effectExtent l="0" t="0" r="0" b="2540"/>
                  <wp:docPr id="1941127968" name="Picture 1" descr="A diverse group of five people standing closely together, smiling, and holding hands. with a banner with the Australian map and a kangaroo in teal and wh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127968" name="Picture 1" descr="A diverse group of five people standing closely together, smiling, and holding hands. with a banner with the Australian map and a kangaroo in teal and white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792" cy="1764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DD8D2CA" w14:textId="77777777" w:rsidR="0019703B" w:rsidRDefault="6B41C279" w:rsidP="008662B2">
            <w:pPr>
              <w:pStyle w:val="EasyRead16"/>
              <w:rPr>
                <w:sz w:val="28"/>
                <w:szCs w:val="28"/>
              </w:rPr>
            </w:pPr>
            <w:r w:rsidRPr="0AE47B23">
              <w:rPr>
                <w:sz w:val="28"/>
                <w:szCs w:val="28"/>
              </w:rPr>
              <w:t xml:space="preserve">We want Australia to be a place </w:t>
            </w:r>
            <w:bookmarkStart w:id="3" w:name="_Int_ckruJXA4"/>
            <w:proofErr w:type="gramStart"/>
            <w:r w:rsidRPr="0AE47B23">
              <w:rPr>
                <w:sz w:val="28"/>
                <w:szCs w:val="28"/>
              </w:rPr>
              <w:t>where</w:t>
            </w:r>
            <w:bookmarkEnd w:id="3"/>
            <w:proofErr w:type="gramEnd"/>
            <w:r w:rsidRPr="0AE47B23">
              <w:rPr>
                <w:sz w:val="28"/>
                <w:szCs w:val="28"/>
              </w:rPr>
              <w:t xml:space="preserve"> people with disability </w:t>
            </w:r>
          </w:p>
          <w:p w14:paraId="221B5957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0E3F1CCD" w14:textId="77777777" w:rsidR="0019703B" w:rsidRPr="002F0BB7" w:rsidRDefault="0019703B" w:rsidP="0019703B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safe</w:t>
            </w:r>
          </w:p>
        </w:tc>
      </w:tr>
      <w:tr w:rsidR="0019703B" w:rsidRPr="002F0BB7" w14:paraId="37D25C54" w14:textId="77777777" w:rsidTr="0AE47B23">
        <w:trPr>
          <w:trHeight w:val="415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5B366BB" w14:textId="77777777" w:rsidR="0019703B" w:rsidRPr="00120B4C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120B4C">
              <w:rPr>
                <w:noProof/>
                <w:sz w:val="28"/>
                <w:szCs w:val="28"/>
              </w:rPr>
              <w:drawing>
                <wp:inline distT="0" distB="0" distL="0" distR="0" wp14:anchorId="2FE289EE" wp14:editId="20D244E2">
                  <wp:extent cx="1714500" cy="1714500"/>
                  <wp:effectExtent l="0" t="0" r="0" b="0"/>
                  <wp:docPr id="59244591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 group of people in white t-shirts giving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E78CB02" w14:textId="77777777" w:rsidR="0019703B" w:rsidRPr="00120B4C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1B10D29C" w14:textId="77777777" w:rsidR="0019703B" w:rsidRPr="00120B4C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6F6C7E11" w14:textId="77777777" w:rsidR="0019703B" w:rsidRPr="00120B4C" w:rsidRDefault="0019703B" w:rsidP="0019703B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 xml:space="preserve">Have their </w:t>
            </w:r>
            <w:r w:rsidRPr="00120B4C">
              <w:rPr>
                <w:b/>
                <w:bCs/>
                <w:sz w:val="28"/>
                <w:szCs w:val="28"/>
              </w:rPr>
              <w:t>rights</w:t>
            </w:r>
            <w:r w:rsidRPr="00120B4C">
              <w:rPr>
                <w:sz w:val="28"/>
                <w:szCs w:val="28"/>
              </w:rPr>
              <w:t xml:space="preserve"> protected</w:t>
            </w:r>
          </w:p>
          <w:p w14:paraId="302D3263" w14:textId="77777777" w:rsidR="0019703B" w:rsidRPr="00120B4C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50F2BC22" w14:textId="77777777" w:rsidR="0019703B" w:rsidRDefault="0019703B" w:rsidP="008662B2">
            <w:pPr>
              <w:spacing w:line="360" w:lineRule="auto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 xml:space="preserve">Rights are </w:t>
            </w:r>
            <w:r w:rsidRPr="4DAD5437">
              <w:rPr>
                <w:b/>
                <w:bCs/>
                <w:sz w:val="28"/>
                <w:szCs w:val="28"/>
              </w:rPr>
              <w:t>rules</w:t>
            </w:r>
            <w:r w:rsidRPr="4DAD5437">
              <w:rPr>
                <w:sz w:val="28"/>
                <w:szCs w:val="28"/>
              </w:rPr>
              <w:t xml:space="preserve"> about treating everyone</w:t>
            </w:r>
          </w:p>
          <w:p w14:paraId="1A3F41F8" w14:textId="77777777" w:rsidR="00CB00C5" w:rsidRPr="00120B4C" w:rsidRDefault="00CB00C5" w:rsidP="008662B2">
            <w:pPr>
              <w:spacing w:line="360" w:lineRule="auto"/>
              <w:rPr>
                <w:sz w:val="28"/>
                <w:szCs w:val="28"/>
              </w:rPr>
            </w:pPr>
          </w:p>
          <w:p w14:paraId="0B2838B9" w14:textId="77777777" w:rsidR="0019703B" w:rsidRPr="00120B4C" w:rsidRDefault="0019703B" w:rsidP="0019703B">
            <w:pPr>
              <w:numPr>
                <w:ilvl w:val="0"/>
                <w:numId w:val="15"/>
              </w:numPr>
              <w:spacing w:line="360" w:lineRule="auto"/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>Fair</w:t>
            </w:r>
          </w:p>
          <w:p w14:paraId="2114D8EA" w14:textId="77777777" w:rsidR="0019703B" w:rsidRPr="00120B4C" w:rsidRDefault="0019703B" w:rsidP="0019703B">
            <w:pPr>
              <w:numPr>
                <w:ilvl w:val="0"/>
                <w:numId w:val="16"/>
              </w:numPr>
              <w:spacing w:line="360" w:lineRule="auto"/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>Equal</w:t>
            </w:r>
            <w:r>
              <w:rPr>
                <w:sz w:val="28"/>
                <w:szCs w:val="28"/>
              </w:rPr>
              <w:t>ly</w:t>
            </w:r>
            <w:r w:rsidRPr="00120B4C">
              <w:rPr>
                <w:sz w:val="28"/>
                <w:szCs w:val="28"/>
              </w:rPr>
              <w:t>.</w:t>
            </w:r>
          </w:p>
        </w:tc>
      </w:tr>
      <w:tr w:rsidR="0019703B" w:rsidRPr="002F0BB7" w14:paraId="092BCC1A" w14:textId="77777777" w:rsidTr="0AE47B23">
        <w:trPr>
          <w:trHeight w:val="3471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C2CDBC2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AC5FD5">
              <w:rPr>
                <w:noProof/>
                <w:sz w:val="28"/>
                <w:szCs w:val="28"/>
              </w:rPr>
              <w:drawing>
                <wp:inline distT="0" distB="0" distL="0" distR="0" wp14:anchorId="3DA953C7" wp14:editId="23FFC7EF">
                  <wp:extent cx="1743075" cy="1743075"/>
                  <wp:effectExtent l="0" t="0" r="0" b="9525"/>
                  <wp:docPr id="2079404641" name="Picture 1" descr="Two women smiling, one standing and holding the hand of the other seat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04641" name="Picture 1" descr="Two women smiling, one standing and holding the hand of the other seated in a wheelchair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FF761C3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506E7032" w14:textId="77777777" w:rsidR="0019703B" w:rsidRDefault="6B41C279" w:rsidP="008662B2">
            <w:pPr>
              <w:pStyle w:val="EasyRead16"/>
              <w:rPr>
                <w:sz w:val="28"/>
                <w:szCs w:val="28"/>
              </w:rPr>
            </w:pPr>
            <w:r w:rsidRPr="0AE47B23">
              <w:rPr>
                <w:sz w:val="28"/>
                <w:szCs w:val="28"/>
              </w:rPr>
              <w:t xml:space="preserve">We want Australia to be a place </w:t>
            </w:r>
            <w:bookmarkStart w:id="4" w:name="_Int_XohkkdsS"/>
            <w:proofErr w:type="gramStart"/>
            <w:r w:rsidRPr="0AE47B23">
              <w:rPr>
                <w:sz w:val="28"/>
                <w:szCs w:val="28"/>
              </w:rPr>
              <w:t>where</w:t>
            </w:r>
            <w:bookmarkEnd w:id="4"/>
            <w:proofErr w:type="gramEnd"/>
            <w:r w:rsidRPr="0AE47B23">
              <w:rPr>
                <w:sz w:val="28"/>
                <w:szCs w:val="28"/>
              </w:rPr>
              <w:t xml:space="preserve"> people with disability </w:t>
            </w:r>
          </w:p>
          <w:p w14:paraId="37D31FD5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3978F6E9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70A51BE3" w14:textId="77777777" w:rsidR="0019703B" w:rsidRDefault="0019703B" w:rsidP="0019703B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respected</w:t>
            </w:r>
          </w:p>
        </w:tc>
      </w:tr>
      <w:tr w:rsidR="0019703B" w:rsidRPr="002F0BB7" w14:paraId="7121FAA3" w14:textId="77777777" w:rsidTr="0AE47B23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041C601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4A5A03">
              <w:rPr>
                <w:noProof/>
                <w:sz w:val="28"/>
                <w:szCs w:val="28"/>
              </w:rPr>
              <w:drawing>
                <wp:inline distT="0" distB="0" distL="0" distR="0" wp14:anchorId="26A5D452" wp14:editId="42CF25FB">
                  <wp:extent cx="1571625" cy="1571625"/>
                  <wp:effectExtent l="0" t="0" r="9525" b="9525"/>
                  <wp:docPr id="664902829" name="Picture 1" descr="A person in a striped shirt thinking with a checkmark and an 'X' in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902829" name="Picture 1" descr="A person in a striped shirt thinking with a checkmark and an 'X' in a thought bubble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655F5EC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70623BDC" w14:textId="77777777" w:rsidR="00F10D9C" w:rsidRDefault="00F10D9C" w:rsidP="008662B2">
            <w:pPr>
              <w:pStyle w:val="EasyRead16"/>
              <w:rPr>
                <w:sz w:val="28"/>
                <w:szCs w:val="28"/>
              </w:rPr>
            </w:pPr>
          </w:p>
          <w:p w14:paraId="2D109B49" w14:textId="19501096" w:rsidR="0019703B" w:rsidRDefault="00E91B15" w:rsidP="008662B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Can </w:t>
            </w:r>
            <w:r w:rsidRPr="00757E73">
              <w:rPr>
                <w:sz w:val="28"/>
                <w:szCs w:val="28"/>
              </w:rPr>
              <w:t xml:space="preserve">make </w:t>
            </w:r>
            <w:r w:rsidRPr="00F422E6">
              <w:rPr>
                <w:sz w:val="28"/>
                <w:szCs w:val="28"/>
              </w:rPr>
              <w:t>their own</w:t>
            </w:r>
            <w:r w:rsidRPr="00757E73">
              <w:rPr>
                <w:sz w:val="28"/>
                <w:szCs w:val="28"/>
              </w:rPr>
              <w:t xml:space="preserve"> choices</w:t>
            </w:r>
          </w:p>
        </w:tc>
      </w:tr>
      <w:tr w:rsidR="0019703B" w:rsidRPr="002F0BB7" w14:paraId="49539747" w14:textId="77777777" w:rsidTr="0AE47B23">
        <w:trPr>
          <w:trHeight w:val="367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F99251E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453F17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FF0E002" wp14:editId="76CE6DB0">
                  <wp:extent cx="1704975" cy="1704975"/>
                  <wp:effectExtent l="0" t="0" r="9525" b="9525"/>
                  <wp:docPr id="902628769" name="Picture 1" descr="A diverse group of five individuals, including a person in a wheelchair and a person with crutches, standing together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628769" name="Picture 1" descr="A diverse group of five individuals, including a person in a wheelchair and a person with crutches, standing together and smiling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131CAEF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1E432744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114619AC" w14:textId="77777777" w:rsidR="0019703B" w:rsidRDefault="0019703B" w:rsidP="0019703B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Live the lives that they want to.</w:t>
            </w:r>
          </w:p>
        </w:tc>
      </w:tr>
      <w:tr w:rsidR="0019703B" w:rsidRPr="002F0BB7" w14:paraId="7BF0076A" w14:textId="77777777" w:rsidTr="0AE47B23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6DF56B0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763D9A">
              <w:rPr>
                <w:noProof/>
              </w:rPr>
              <w:drawing>
                <wp:inline distT="0" distB="0" distL="0" distR="0" wp14:anchorId="6852E548" wp14:editId="4F32EE2C">
                  <wp:extent cx="1714500" cy="1714500"/>
                  <wp:effectExtent l="0" t="0" r="0" b="0"/>
                  <wp:docPr id="443331596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10D53E2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would make Australia an </w:t>
            </w:r>
            <w:r w:rsidRPr="00243A02">
              <w:rPr>
                <w:b/>
                <w:bCs/>
                <w:sz w:val="28"/>
                <w:szCs w:val="28"/>
              </w:rPr>
              <w:t>inclusive</w:t>
            </w:r>
            <w:r>
              <w:rPr>
                <w:sz w:val="28"/>
                <w:szCs w:val="28"/>
              </w:rPr>
              <w:t xml:space="preserve"> place for everyone.</w:t>
            </w:r>
          </w:p>
          <w:p w14:paraId="5757FCE9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658E617E" w14:textId="77777777" w:rsidR="0019703B" w:rsidRPr="0014515C" w:rsidRDefault="0019703B" w:rsidP="008662B2">
            <w:pPr>
              <w:pStyle w:val="EasyRead16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>Inclusive is when everyone</w:t>
            </w:r>
          </w:p>
          <w:p w14:paraId="223EF95D" w14:textId="77777777" w:rsidR="0019703B" w:rsidRPr="0014515C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64F12F69" w14:textId="77777777" w:rsidR="0019703B" w:rsidRPr="0014515C" w:rsidRDefault="0019703B" w:rsidP="0019703B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14515C">
              <w:rPr>
                <w:sz w:val="28"/>
                <w:szCs w:val="28"/>
              </w:rPr>
              <w:t xml:space="preserve">Can </w:t>
            </w:r>
            <w:r w:rsidRPr="0014515C">
              <w:rPr>
                <w:b/>
                <w:bCs/>
                <w:sz w:val="28"/>
                <w:szCs w:val="28"/>
              </w:rPr>
              <w:t>take part</w:t>
            </w:r>
          </w:p>
          <w:p w14:paraId="482CDB90" w14:textId="00E209F9" w:rsidR="0019703B" w:rsidRPr="00CB00C5" w:rsidRDefault="0019703B" w:rsidP="008662B2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14515C">
              <w:rPr>
                <w:sz w:val="28"/>
                <w:szCs w:val="28"/>
              </w:rPr>
              <w:t xml:space="preserve">Feel like they </w:t>
            </w:r>
            <w:r w:rsidRPr="0014515C">
              <w:rPr>
                <w:b/>
                <w:bCs/>
                <w:sz w:val="28"/>
                <w:szCs w:val="28"/>
              </w:rPr>
              <w:t>belong</w:t>
            </w:r>
            <w:r w:rsidRPr="0014515C">
              <w:rPr>
                <w:sz w:val="28"/>
                <w:szCs w:val="28"/>
              </w:rPr>
              <w:t>.</w:t>
            </w:r>
          </w:p>
        </w:tc>
      </w:tr>
    </w:tbl>
    <w:p w14:paraId="67991E6B" w14:textId="3403A088" w:rsidR="00CB00C5" w:rsidRDefault="00CB00C5"/>
    <w:p w14:paraId="0A326238" w14:textId="77777777" w:rsidR="00CB00C5" w:rsidRDefault="00CB00C5">
      <w:r>
        <w:br w:type="page"/>
      </w:r>
    </w:p>
    <w:p w14:paraId="6E9BBD68" w14:textId="64BF35B4" w:rsidR="00C2621D" w:rsidRPr="007B1156" w:rsidRDefault="08ED15AB" w:rsidP="00C2621D">
      <w:pPr>
        <w:pStyle w:val="EasyReadPageHeader"/>
        <w:rPr>
          <w:color w:val="auto"/>
          <w:sz w:val="48"/>
          <w:szCs w:val="48"/>
        </w:rPr>
      </w:pPr>
      <w:r w:rsidRPr="6FEF820F">
        <w:rPr>
          <w:color w:val="auto"/>
          <w:sz w:val="48"/>
          <w:szCs w:val="48"/>
        </w:rPr>
        <w:lastRenderedPageBreak/>
        <w:t xml:space="preserve">What is the </w:t>
      </w:r>
      <w:r w:rsidR="00F32524">
        <w:rPr>
          <w:color w:val="auto"/>
          <w:sz w:val="48"/>
          <w:szCs w:val="48"/>
        </w:rPr>
        <w:t>Progress</w:t>
      </w:r>
      <w:r w:rsidRPr="6FEF820F">
        <w:rPr>
          <w:color w:val="auto"/>
          <w:sz w:val="48"/>
          <w:szCs w:val="48"/>
        </w:rPr>
        <w:t xml:space="preserve"> report</w:t>
      </w:r>
    </w:p>
    <w:p w14:paraId="67BE3D2F" w14:textId="77777777" w:rsidR="00C2621D" w:rsidRDefault="00C2621D" w:rsidP="00C2621D"/>
    <w:tbl>
      <w:tblPr>
        <w:tblStyle w:val="TableGrid"/>
        <w:tblW w:w="9016" w:type="dxa"/>
        <w:tblLayout w:type="fixed"/>
        <w:tblLook w:val="04A0" w:firstRow="1" w:lastRow="0" w:firstColumn="1" w:lastColumn="0" w:noHBand="0" w:noVBand="1"/>
      </w:tblPr>
      <w:tblGrid>
        <w:gridCol w:w="3120"/>
        <w:gridCol w:w="5896"/>
      </w:tblGrid>
      <w:tr w:rsidR="00C2621D" w:rsidRPr="008E647D" w14:paraId="1DCB22B0" w14:textId="77777777" w:rsidTr="00496950">
        <w:trPr>
          <w:cantSplit/>
          <w:trHeight w:val="3686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083E1E67" w14:textId="77777777" w:rsidR="00C2621D" w:rsidRPr="008E647D" w:rsidRDefault="08ED15AB" w:rsidP="00FB16F5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03C752" wp14:editId="554A9C35">
                  <wp:extent cx="1844040" cy="1844040"/>
                  <wp:effectExtent l="0" t="0" r="0" b="3810"/>
                  <wp:docPr id="1478775885" name="Picture 3" descr="Cover of a spiral-bound report with the title 'Report' and an image of a person holding a paper that reads 'easy read.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775885" name="Picture 3" descr="Cover of a spiral-bound report with the title 'Report' and an image of a person holding a paper that reads 'easy read.'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5220FF3A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56EC3B8C" w14:textId="312F4C76" w:rsidR="00C2621D" w:rsidRDefault="08ED15AB" w:rsidP="00FB16F5">
            <w:pPr>
              <w:pStyle w:val="EasyRead16"/>
              <w:tabs>
                <w:tab w:val="left" w:pos="4650"/>
              </w:tabs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We told DRC we will write </w:t>
            </w:r>
            <w:r w:rsidR="00F32524" w:rsidRPr="5A685D18">
              <w:rPr>
                <w:sz w:val="28"/>
                <w:szCs w:val="28"/>
              </w:rPr>
              <w:t>report</w:t>
            </w:r>
            <w:r w:rsidR="00F32524">
              <w:rPr>
                <w:sz w:val="28"/>
                <w:szCs w:val="28"/>
              </w:rPr>
              <w:t>s about the work governments are doing</w:t>
            </w:r>
            <w:r w:rsidRPr="6FEF820F">
              <w:rPr>
                <w:sz w:val="28"/>
                <w:szCs w:val="28"/>
              </w:rPr>
              <w:t>.</w:t>
            </w:r>
          </w:p>
          <w:p w14:paraId="27F42E0E" w14:textId="77777777" w:rsidR="00C2621D" w:rsidRDefault="00C2621D" w:rsidP="00FB16F5">
            <w:pPr>
              <w:pStyle w:val="EasyRead16"/>
              <w:tabs>
                <w:tab w:val="left" w:pos="4650"/>
              </w:tabs>
              <w:rPr>
                <w:sz w:val="28"/>
                <w:szCs w:val="28"/>
              </w:rPr>
            </w:pPr>
          </w:p>
          <w:p w14:paraId="5D97A614" w14:textId="77777777" w:rsidR="00C2621D" w:rsidRDefault="08ED15AB" w:rsidP="00FB16F5">
            <w:pPr>
              <w:pStyle w:val="EasyRead16"/>
              <w:tabs>
                <w:tab w:val="left" w:pos="4650"/>
              </w:tabs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This is the first update.</w:t>
            </w:r>
          </w:p>
        </w:tc>
      </w:tr>
      <w:tr w:rsidR="00C2621D" w:rsidRPr="008E647D" w14:paraId="4D035543" w14:textId="77777777" w:rsidTr="00496950">
        <w:trPr>
          <w:cantSplit/>
          <w:trHeight w:val="4253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14FE701D" w14:textId="7530D8A0" w:rsidR="00C2621D" w:rsidRPr="008E647D" w:rsidRDefault="5C7A3E45" w:rsidP="6FEF820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EFBC357" wp14:editId="0CA75B54">
                  <wp:extent cx="1276350" cy="1914525"/>
                  <wp:effectExtent l="0" t="0" r="0" b="9525"/>
                  <wp:docPr id="193007350" name="Picture 2" descr="An illustration of a person with a thought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07350" name="Picture 2" descr="An illustration of a person with a thought bub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369" cy="1917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001FC887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5E5C9B2A" w14:textId="77777777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It does </w:t>
            </w:r>
            <w:r w:rsidRPr="6FEF820F">
              <w:rPr>
                <w:b/>
                <w:bCs/>
                <w:sz w:val="28"/>
                <w:szCs w:val="28"/>
              </w:rPr>
              <w:t>not</w:t>
            </w:r>
            <w:r w:rsidRPr="6FEF820F">
              <w:rPr>
                <w:sz w:val="28"/>
                <w:szCs w:val="28"/>
              </w:rPr>
              <w:t xml:space="preserve"> say all the things governments are doing.</w:t>
            </w:r>
          </w:p>
          <w:p w14:paraId="21B975F9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62EF9FE8" w14:textId="77777777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It has the main things we are working on.</w:t>
            </w:r>
          </w:p>
          <w:p w14:paraId="1DD667F1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455E482A" w14:textId="554A6C02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We started the work people with disability said was </w:t>
            </w:r>
            <w:r w:rsidRPr="00ED52E0">
              <w:rPr>
                <w:b/>
                <w:bCs/>
                <w:sz w:val="28"/>
                <w:szCs w:val="28"/>
              </w:rPr>
              <w:t>most</w:t>
            </w:r>
            <w:r w:rsidRPr="6FEF820F">
              <w:rPr>
                <w:sz w:val="28"/>
                <w:szCs w:val="28"/>
              </w:rPr>
              <w:t xml:space="preserve"> important.</w:t>
            </w:r>
          </w:p>
        </w:tc>
      </w:tr>
      <w:tr w:rsidR="00C2621D" w:rsidRPr="008E647D" w14:paraId="4695228C" w14:textId="77777777" w:rsidTr="00496950">
        <w:trPr>
          <w:cantSplit/>
          <w:trHeight w:val="300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13EADBA9" w14:textId="0C3E1608" w:rsidR="00C2621D" w:rsidRPr="008E647D" w:rsidRDefault="37F250D9" w:rsidP="6FEF820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B7CC401" wp14:editId="0F9E9D19">
                  <wp:extent cx="1276350" cy="1914525"/>
                  <wp:effectExtent l="0" t="0" r="0" b="9525"/>
                  <wp:docPr id="763873820" name="Picture 5" descr="an illustration of a person with disability holding a clipboard with DRC recommendation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873820" name="Picture 5" descr="an illustration of a person with disability holding a clipboard with DRC recommendation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312" cy="1915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33F9A096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0A926B32" w14:textId="77777777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We shared how we will make</w:t>
            </w:r>
          </w:p>
          <w:p w14:paraId="2E270254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29912DF4" w14:textId="77777777" w:rsidR="00C2621D" w:rsidRDefault="08ED15AB" w:rsidP="00C2621D">
            <w:pPr>
              <w:pStyle w:val="EasyRead16"/>
              <w:numPr>
                <w:ilvl w:val="0"/>
                <w:numId w:val="46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Changes</w:t>
            </w:r>
          </w:p>
          <w:p w14:paraId="419CB086" w14:textId="77777777" w:rsidR="00C2621D" w:rsidRDefault="08ED15AB" w:rsidP="00C2621D">
            <w:pPr>
              <w:pStyle w:val="EasyRead16"/>
              <w:numPr>
                <w:ilvl w:val="0"/>
                <w:numId w:val="46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Things better for people with disability.</w:t>
            </w:r>
          </w:p>
          <w:p w14:paraId="332CD813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5A6A311C" w14:textId="77777777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We have started this work.</w:t>
            </w:r>
          </w:p>
          <w:p w14:paraId="36EAE1B4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6BE18AC2" w14:textId="77777777" w:rsidR="00C2621D" w:rsidRPr="00AF306A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It will take a long time.</w:t>
            </w:r>
          </w:p>
        </w:tc>
      </w:tr>
      <w:tr w:rsidR="00C2621D" w:rsidRPr="008E647D" w14:paraId="79073FF5" w14:textId="77777777" w:rsidTr="00496950">
        <w:trPr>
          <w:cantSplit/>
          <w:trHeight w:val="3402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2BCBCBD2" w14:textId="01B04DFB" w:rsidR="00C2621D" w:rsidRPr="008E647D" w:rsidRDefault="08ED15AB" w:rsidP="00FB16F5">
            <w:pPr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923A7B" wp14:editId="0001075F">
                  <wp:extent cx="1844040" cy="1844040"/>
                  <wp:effectExtent l="0" t="0" r="3810" b="3810"/>
                  <wp:docPr id="1682498169" name="Picture 7" descr="An illustration of a person standing in front of a group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498169" name="Picture 7" descr="An illustration of a person standing in front of a group of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44570BA9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1FB94D54" w14:textId="77777777" w:rsidR="00C77A8B" w:rsidRDefault="00C77A8B" w:rsidP="00FB16F5">
            <w:pPr>
              <w:pStyle w:val="EasyRead16"/>
              <w:rPr>
                <w:sz w:val="28"/>
                <w:szCs w:val="28"/>
              </w:rPr>
            </w:pPr>
          </w:p>
          <w:p w14:paraId="1E8F42ED" w14:textId="7A614875" w:rsidR="00C2621D" w:rsidRDefault="08ED15AB" w:rsidP="00C77A8B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We will say how we are going for each recommendation.</w:t>
            </w:r>
          </w:p>
        </w:tc>
      </w:tr>
      <w:tr w:rsidR="00C77A8B" w:rsidRPr="008E647D" w14:paraId="67C2C7C1" w14:textId="77777777" w:rsidTr="00496950">
        <w:trPr>
          <w:cantSplit/>
          <w:trHeight w:val="5670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21E49292" w14:textId="7358EE4D" w:rsidR="00C77A8B" w:rsidRDefault="00C77A8B" w:rsidP="00FB16F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BAFFE0" wp14:editId="61F7109C">
                  <wp:extent cx="1840230" cy="1840230"/>
                  <wp:effectExtent l="0" t="0" r="7620" b="7620"/>
                  <wp:docPr id="1567357310" name="Picture 1" descr="teal icon of a che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796172" name="Picture 1" descr="teal icon of a check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024B59C1" w14:textId="77777777" w:rsidR="00C77A8B" w:rsidRDefault="00C77A8B" w:rsidP="00C77A8B">
            <w:pPr>
              <w:pStyle w:val="EasyRead16"/>
              <w:rPr>
                <w:sz w:val="28"/>
                <w:szCs w:val="28"/>
              </w:rPr>
            </w:pPr>
          </w:p>
          <w:p w14:paraId="5FB9A230" w14:textId="7382F704" w:rsidR="00C77A8B" w:rsidRDefault="00C77A8B" w:rsidP="00C77A8B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We will say if we </w:t>
            </w:r>
          </w:p>
          <w:p w14:paraId="6F8FF097" w14:textId="77777777" w:rsidR="00C77A8B" w:rsidRDefault="00C77A8B" w:rsidP="00C77A8B">
            <w:pPr>
              <w:pStyle w:val="EasyRead16"/>
              <w:rPr>
                <w:sz w:val="28"/>
                <w:szCs w:val="28"/>
              </w:rPr>
            </w:pPr>
          </w:p>
          <w:p w14:paraId="000DB2F1" w14:textId="77777777" w:rsidR="00C77A8B" w:rsidRDefault="00C77A8B" w:rsidP="00C77A8B">
            <w:pPr>
              <w:pStyle w:val="EasyRead16"/>
              <w:numPr>
                <w:ilvl w:val="0"/>
                <w:numId w:val="47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Have </w:t>
            </w:r>
            <w:r w:rsidRPr="6FEF820F">
              <w:rPr>
                <w:b/>
                <w:bCs/>
                <w:sz w:val="28"/>
                <w:szCs w:val="28"/>
              </w:rPr>
              <w:t>finished</w:t>
            </w:r>
            <w:r w:rsidRPr="6FEF820F">
              <w:rPr>
                <w:sz w:val="28"/>
                <w:szCs w:val="28"/>
              </w:rPr>
              <w:t xml:space="preserve"> this work</w:t>
            </w:r>
          </w:p>
          <w:p w14:paraId="28967230" w14:textId="77777777" w:rsidR="00C77A8B" w:rsidRDefault="00C77A8B" w:rsidP="00C77A8B">
            <w:pPr>
              <w:pStyle w:val="EasyRead16"/>
              <w:rPr>
                <w:sz w:val="28"/>
                <w:szCs w:val="28"/>
              </w:rPr>
            </w:pPr>
          </w:p>
          <w:p w14:paraId="2EA75C7A" w14:textId="77777777" w:rsidR="00C77A8B" w:rsidRDefault="00C77A8B" w:rsidP="00C77A8B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This means we</w:t>
            </w:r>
          </w:p>
          <w:p w14:paraId="65938EE8" w14:textId="77777777" w:rsidR="00C77A8B" w:rsidRDefault="00C77A8B" w:rsidP="00C77A8B">
            <w:pPr>
              <w:pStyle w:val="EasyRead16"/>
              <w:rPr>
                <w:sz w:val="28"/>
                <w:szCs w:val="28"/>
              </w:rPr>
            </w:pPr>
          </w:p>
          <w:p w14:paraId="68DE4B45" w14:textId="77777777" w:rsidR="00C77A8B" w:rsidRDefault="00C77A8B" w:rsidP="00C77A8B">
            <w:pPr>
              <w:pStyle w:val="EasyRead16"/>
              <w:numPr>
                <w:ilvl w:val="0"/>
                <w:numId w:val="47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Agreed to the recommendation</w:t>
            </w:r>
          </w:p>
          <w:p w14:paraId="58D7BEE2" w14:textId="32FA92F9" w:rsidR="00C77A8B" w:rsidRDefault="00C77A8B" w:rsidP="00C77A8B">
            <w:pPr>
              <w:pStyle w:val="EasyRead16"/>
              <w:numPr>
                <w:ilvl w:val="0"/>
                <w:numId w:val="47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Have finished the work to make the change.</w:t>
            </w:r>
          </w:p>
        </w:tc>
      </w:tr>
      <w:tr w:rsidR="00C2621D" w:rsidRPr="008E647D" w14:paraId="7029B5E7" w14:textId="77777777" w:rsidTr="00496950">
        <w:trPr>
          <w:cantSplit/>
          <w:trHeight w:val="300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262D8D3F" w14:textId="77777777" w:rsidR="00C2621D" w:rsidRPr="008E647D" w:rsidRDefault="08ED15AB" w:rsidP="00FB16F5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25E4488" wp14:editId="57805AE3">
                  <wp:extent cx="1840230" cy="1840230"/>
                  <wp:effectExtent l="0" t="0" r="7620" b="7620"/>
                  <wp:docPr id="2023016772" name="Picture 6" descr="Illustration of people with disability wor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15248" name="Picture 6" descr="Illustration of people with disability wor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3C906B73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0B76F226" w14:textId="77777777" w:rsidR="00C2621D" w:rsidRDefault="08ED15AB" w:rsidP="00C2621D">
            <w:pPr>
              <w:pStyle w:val="EasyRead16"/>
              <w:numPr>
                <w:ilvl w:val="0"/>
                <w:numId w:val="47"/>
              </w:numPr>
              <w:rPr>
                <w:sz w:val="28"/>
                <w:szCs w:val="28"/>
              </w:rPr>
            </w:pPr>
            <w:r w:rsidRPr="6FEF820F">
              <w:rPr>
                <w:b/>
                <w:bCs/>
                <w:sz w:val="28"/>
                <w:szCs w:val="28"/>
              </w:rPr>
              <w:t>Still doing work</w:t>
            </w:r>
            <w:r w:rsidRPr="6FEF820F">
              <w:rPr>
                <w:sz w:val="28"/>
                <w:szCs w:val="28"/>
              </w:rPr>
              <w:t xml:space="preserve"> on the recommendation</w:t>
            </w:r>
          </w:p>
          <w:p w14:paraId="6D344756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09A19C8A" w14:textId="77777777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This means we</w:t>
            </w:r>
          </w:p>
          <w:p w14:paraId="17FF1BFF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30E1D284" w14:textId="77777777" w:rsidR="00C2621D" w:rsidRDefault="08ED15AB" w:rsidP="00C2621D">
            <w:pPr>
              <w:pStyle w:val="EasyRead16"/>
              <w:numPr>
                <w:ilvl w:val="0"/>
                <w:numId w:val="48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Agree to the recommendation</w:t>
            </w:r>
          </w:p>
          <w:p w14:paraId="6255D35D" w14:textId="77777777" w:rsidR="00C2621D" w:rsidRDefault="08ED15AB" w:rsidP="00C2621D">
            <w:pPr>
              <w:pStyle w:val="EasyRead16"/>
              <w:numPr>
                <w:ilvl w:val="0"/>
                <w:numId w:val="48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Have started making changes</w:t>
            </w:r>
          </w:p>
          <w:p w14:paraId="119A8695" w14:textId="77777777" w:rsidR="00C2621D" w:rsidRDefault="08ED15AB" w:rsidP="00C2621D">
            <w:pPr>
              <w:pStyle w:val="EasyRead16"/>
              <w:numPr>
                <w:ilvl w:val="0"/>
                <w:numId w:val="48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Need more time to finish this work</w:t>
            </w:r>
          </w:p>
        </w:tc>
      </w:tr>
      <w:tr w:rsidR="00C2621D" w:rsidRPr="008E647D" w14:paraId="371C37AC" w14:textId="77777777" w:rsidTr="00496950">
        <w:trPr>
          <w:cantSplit/>
          <w:trHeight w:val="4536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0B344C77" w14:textId="2A64E1E0" w:rsidR="00C2621D" w:rsidRPr="008E647D" w:rsidRDefault="58756A40" w:rsidP="00FB16F5">
            <w:pPr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ADBF40" wp14:editId="1BD381CF">
                  <wp:extent cx="1844040" cy="1844040"/>
                  <wp:effectExtent l="0" t="0" r="3810" b="3810"/>
                  <wp:docPr id="1457376219" name="Picture 6" descr="An illustration of a group of people sitting at desks with laptops and a person standing behind them, with a whiteboard saying work to d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7376219" name="Picture 6" descr="An illustration of a group of people sitting at desks with laptops and a person standing behind them, with a whiteboard saying work to d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70663A48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1CD6E02F" w14:textId="77777777" w:rsidR="00C2621D" w:rsidRDefault="08ED15AB" w:rsidP="00C2621D">
            <w:pPr>
              <w:pStyle w:val="EasyRead16"/>
              <w:numPr>
                <w:ilvl w:val="0"/>
                <w:numId w:val="48"/>
              </w:numPr>
              <w:rPr>
                <w:sz w:val="28"/>
                <w:szCs w:val="28"/>
              </w:rPr>
            </w:pPr>
            <w:r w:rsidRPr="6FEF820F">
              <w:rPr>
                <w:b/>
                <w:bCs/>
                <w:sz w:val="28"/>
                <w:szCs w:val="28"/>
              </w:rPr>
              <w:t>Have more work</w:t>
            </w:r>
            <w:r w:rsidRPr="6FEF820F">
              <w:rPr>
                <w:sz w:val="28"/>
                <w:szCs w:val="28"/>
              </w:rPr>
              <w:t xml:space="preserve"> to do on the recommendation</w:t>
            </w:r>
          </w:p>
          <w:p w14:paraId="7A6320A5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47E85546" w14:textId="77777777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This means we need more time to decide how to make the changes.</w:t>
            </w:r>
          </w:p>
        </w:tc>
      </w:tr>
      <w:tr w:rsidR="00C2621D" w:rsidRPr="008E647D" w14:paraId="11A681A4" w14:textId="77777777" w:rsidTr="00496950">
        <w:trPr>
          <w:cantSplit/>
          <w:trHeight w:val="4536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509081C6" w14:textId="77777777" w:rsidR="00C2621D" w:rsidRPr="008E647D" w:rsidRDefault="08ED15AB" w:rsidP="00FB16F5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BBC559D" wp14:editId="1A1945C0">
                  <wp:extent cx="1844040" cy="1844040"/>
                  <wp:effectExtent l="0" t="0" r="0" b="0"/>
                  <wp:docPr id="992810521" name="Picture 9" descr="Clipboard with a red 'X' mark on the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810521" name="Picture 9" descr="Clipboard with a red 'X' mark on the pap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52CF5CEC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782CBB53" w14:textId="77777777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There are </w:t>
            </w:r>
            <w:r w:rsidRPr="6FEF820F">
              <w:rPr>
                <w:b/>
                <w:bCs/>
                <w:sz w:val="28"/>
                <w:szCs w:val="28"/>
              </w:rPr>
              <w:t>no</w:t>
            </w:r>
            <w:r w:rsidRPr="6FEF820F">
              <w:rPr>
                <w:sz w:val="28"/>
                <w:szCs w:val="28"/>
              </w:rPr>
              <w:t xml:space="preserve"> recommendations for volumes</w:t>
            </w:r>
          </w:p>
          <w:p w14:paraId="671B4713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1C82A1B6" w14:textId="77777777" w:rsidR="00C2621D" w:rsidRDefault="08ED15AB" w:rsidP="00C2621D">
            <w:pPr>
              <w:pStyle w:val="EasyRead16"/>
              <w:numPr>
                <w:ilvl w:val="0"/>
                <w:numId w:val="49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1</w:t>
            </w:r>
          </w:p>
          <w:p w14:paraId="5A82759E" w14:textId="77777777" w:rsidR="00C2621D" w:rsidRDefault="08ED15AB" w:rsidP="00C2621D">
            <w:pPr>
              <w:pStyle w:val="EasyRead16"/>
              <w:numPr>
                <w:ilvl w:val="0"/>
                <w:numId w:val="49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2</w:t>
            </w:r>
          </w:p>
          <w:p w14:paraId="59E71892" w14:textId="77777777" w:rsidR="00C2621D" w:rsidRDefault="08ED15AB" w:rsidP="00C2621D">
            <w:pPr>
              <w:pStyle w:val="EasyRead16"/>
              <w:numPr>
                <w:ilvl w:val="0"/>
                <w:numId w:val="49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3</w:t>
            </w:r>
          </w:p>
        </w:tc>
      </w:tr>
      <w:tr w:rsidR="00C2621D" w:rsidRPr="008E647D" w14:paraId="55A31BFD" w14:textId="77777777" w:rsidTr="00496950">
        <w:trPr>
          <w:cantSplit/>
          <w:trHeight w:val="300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3BC839EF" w14:textId="77777777" w:rsidR="00C2621D" w:rsidRPr="008E647D" w:rsidRDefault="08ED15AB" w:rsidP="00FB16F5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3317A94" wp14:editId="44D84361">
                  <wp:extent cx="1844040" cy="1844040"/>
                  <wp:effectExtent l="0" t="0" r="3810" b="3810"/>
                  <wp:docPr id="1775690899" name="Picture 11" descr="A teal computer with mouse and mouse p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690899" name="Picture 11" descr="A teal computer with mouse and mouse p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0B635900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7D59F9F0" w14:textId="6D0B9C7D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This has updates for </w:t>
            </w:r>
            <w:r w:rsidRPr="6FEF820F">
              <w:rPr>
                <w:b/>
                <w:bCs/>
                <w:sz w:val="28"/>
                <w:szCs w:val="28"/>
              </w:rPr>
              <w:t>volume 6</w:t>
            </w:r>
            <w:r w:rsidRPr="6FEF820F">
              <w:rPr>
                <w:sz w:val="28"/>
                <w:szCs w:val="28"/>
              </w:rPr>
              <w:t>.</w:t>
            </w:r>
          </w:p>
          <w:p w14:paraId="7FD65B14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5D7107DF" w14:textId="77777777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You can read the updates for the other volumes on our website.</w:t>
            </w:r>
          </w:p>
          <w:p w14:paraId="5447EEB8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669DFA95" w14:textId="1E25A7B4" w:rsidR="00C2621D" w:rsidRDefault="005E1E48" w:rsidP="00FB16F5">
            <w:pPr>
              <w:pStyle w:val="EasyRead16"/>
              <w:rPr>
                <w:sz w:val="28"/>
                <w:szCs w:val="28"/>
              </w:rPr>
            </w:pPr>
            <w:hyperlink r:id="rId47" w:history="1">
              <w:r>
                <w:rPr>
                  <w:rStyle w:val="Hyperlink"/>
                  <w:sz w:val="28"/>
                  <w:szCs w:val="28"/>
                </w:rPr>
                <w:t>www.dss.gov.au/responses-government-inquiries/resource/disability-royal-commission-progress-report-2025</w:t>
              </w:r>
            </w:hyperlink>
            <w:r>
              <w:rPr>
                <w:sz w:val="28"/>
                <w:szCs w:val="28"/>
              </w:rPr>
              <w:t xml:space="preserve"> </w:t>
            </w:r>
          </w:p>
        </w:tc>
      </w:tr>
    </w:tbl>
    <w:p w14:paraId="6D75AE65" w14:textId="77777777" w:rsidR="00C2621D" w:rsidRDefault="00C2621D" w:rsidP="00C2621D">
      <w:r>
        <w:br w:type="page"/>
      </w:r>
    </w:p>
    <w:p w14:paraId="08D67B13" w14:textId="5AEF6F5E" w:rsidR="008515B4" w:rsidRPr="007B1156" w:rsidRDefault="00DC6C53" w:rsidP="00462D1A">
      <w:pPr>
        <w:pStyle w:val="EasyReadPageHeader"/>
        <w:rPr>
          <w:color w:val="auto"/>
          <w:sz w:val="48"/>
          <w:szCs w:val="48"/>
        </w:rPr>
      </w:pPr>
      <w:r>
        <w:rPr>
          <w:color w:val="auto"/>
          <w:sz w:val="48"/>
          <w:szCs w:val="48"/>
        </w:rPr>
        <w:lastRenderedPageBreak/>
        <w:t xml:space="preserve">About Volume </w:t>
      </w:r>
      <w:r w:rsidR="009615FC">
        <w:rPr>
          <w:color w:val="auto"/>
          <w:sz w:val="48"/>
          <w:szCs w:val="48"/>
        </w:rPr>
        <w:t>6</w:t>
      </w:r>
    </w:p>
    <w:p w14:paraId="4AA26239" w14:textId="77777777" w:rsidR="008515B4" w:rsidRDefault="008515B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8515B4" w:rsidRPr="008E647D" w14:paraId="3076022B" w14:textId="77777777" w:rsidTr="00496950">
        <w:trPr>
          <w:cantSplit/>
          <w:trHeight w:val="6237"/>
        </w:trPr>
        <w:tc>
          <w:tcPr>
            <w:tcW w:w="3114" w:type="dxa"/>
          </w:tcPr>
          <w:p w14:paraId="3473143A" w14:textId="51BFDB44" w:rsidR="008515B4" w:rsidRPr="008E647D" w:rsidRDefault="00BF78FA" w:rsidP="003A72AF">
            <w:pPr>
              <w:pStyle w:val="EasyRead16"/>
              <w:rPr>
                <w:sz w:val="28"/>
                <w:szCs w:val="28"/>
              </w:rPr>
            </w:pPr>
            <w:r w:rsidRPr="004638DC">
              <w:rPr>
                <w:rFonts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84BACB9" wp14:editId="1A2E1A10">
                  <wp:extent cx="1840230" cy="1840230"/>
                  <wp:effectExtent l="0" t="0" r="7620" b="0"/>
                  <wp:docPr id="800360171" name="Picture 2" descr="Comparison of a complex form with a simple, easy-read form., 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omparison of a complex form with a simple, easy-read form., 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0C2319E" w14:textId="77777777" w:rsidR="008661EC" w:rsidRDefault="008661EC" w:rsidP="002D033F">
            <w:pPr>
              <w:pStyle w:val="EasyRead16"/>
              <w:rPr>
                <w:sz w:val="28"/>
                <w:szCs w:val="28"/>
              </w:rPr>
            </w:pPr>
          </w:p>
          <w:p w14:paraId="5CBFD6FA" w14:textId="77777777" w:rsidR="00B43611" w:rsidRDefault="4EF1DA2B" w:rsidP="002D033F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Volume 6 talks about</w:t>
            </w:r>
          </w:p>
          <w:p w14:paraId="165C87DB" w14:textId="77777777" w:rsidR="00B43611" w:rsidRDefault="00B43611" w:rsidP="002D033F">
            <w:pPr>
              <w:pStyle w:val="EasyRead16"/>
              <w:rPr>
                <w:sz w:val="28"/>
                <w:szCs w:val="28"/>
              </w:rPr>
            </w:pPr>
          </w:p>
          <w:p w14:paraId="128E8EE0" w14:textId="77777777" w:rsidR="00B43611" w:rsidRPr="009B789B" w:rsidRDefault="009B789B" w:rsidP="009B789B">
            <w:pPr>
              <w:pStyle w:val="EasyRead16"/>
              <w:numPr>
                <w:ilvl w:val="0"/>
                <w:numId w:val="20"/>
              </w:numPr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Having a plan to make </w:t>
            </w:r>
            <w:r w:rsidRPr="009B789B">
              <w:rPr>
                <w:b/>
                <w:bCs/>
                <w:sz w:val="28"/>
                <w:szCs w:val="28"/>
              </w:rPr>
              <w:t>accessible communication</w:t>
            </w:r>
          </w:p>
          <w:p w14:paraId="6645244F" w14:textId="77777777" w:rsidR="009B789B" w:rsidRDefault="009B789B" w:rsidP="009B789B">
            <w:pPr>
              <w:pStyle w:val="EasyRead16"/>
              <w:rPr>
                <w:sz w:val="28"/>
                <w:szCs w:val="28"/>
              </w:rPr>
            </w:pPr>
          </w:p>
          <w:p w14:paraId="058EDD91" w14:textId="77777777" w:rsidR="00A95140" w:rsidRPr="0075780A" w:rsidRDefault="00A95140" w:rsidP="00A95140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75780A">
              <w:rPr>
                <w:rFonts w:cs="Arial"/>
                <w:sz w:val="28"/>
                <w:szCs w:val="28"/>
              </w:rPr>
              <w:t>Accessible communication is information that everyone can use.</w:t>
            </w:r>
          </w:p>
          <w:p w14:paraId="54D6C89C" w14:textId="77777777" w:rsidR="00A95140" w:rsidRPr="0075780A" w:rsidRDefault="00A95140" w:rsidP="00A95140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DDBB330" w14:textId="4EDAE6B5" w:rsidR="00A95140" w:rsidRPr="008E647D" w:rsidRDefault="00A95140" w:rsidP="00A95140">
            <w:pPr>
              <w:pStyle w:val="EasyRead16"/>
              <w:rPr>
                <w:sz w:val="28"/>
                <w:szCs w:val="28"/>
              </w:rPr>
            </w:pPr>
            <w:r w:rsidRPr="0075780A">
              <w:rPr>
                <w:rFonts w:cs="Arial"/>
                <w:sz w:val="28"/>
                <w:szCs w:val="28"/>
              </w:rPr>
              <w:t>Like Easy Read.</w:t>
            </w:r>
          </w:p>
        </w:tc>
      </w:tr>
      <w:tr w:rsidR="008515B4" w:rsidRPr="008E647D" w14:paraId="2630B365" w14:textId="77777777" w:rsidTr="00496950">
        <w:trPr>
          <w:cantSplit/>
          <w:trHeight w:val="3402"/>
        </w:trPr>
        <w:tc>
          <w:tcPr>
            <w:tcW w:w="3114" w:type="dxa"/>
          </w:tcPr>
          <w:p w14:paraId="3A3DFB45" w14:textId="5E188DD5" w:rsidR="008515B4" w:rsidRPr="008E647D" w:rsidRDefault="002D1853" w:rsidP="003A72AF">
            <w:pPr>
              <w:pStyle w:val="EasyRead16"/>
              <w:rPr>
                <w:sz w:val="28"/>
                <w:szCs w:val="28"/>
              </w:rPr>
            </w:pPr>
            <w:r w:rsidRPr="00942188">
              <w:rPr>
                <w:rFonts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F0607A8" wp14:editId="5560ABB8">
                  <wp:extent cx="1840230" cy="1226185"/>
                  <wp:effectExtent l="0" t="0" r="7620" b="0"/>
                  <wp:docPr id="1072296724" name="Picture 2" descr="A person using auslan to translate to a person sitting at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296724" name="Picture 2" descr="A person using auslan to translate to a person sitting at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2AB6AF9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0BC37E6F" w14:textId="77777777" w:rsidR="00027507" w:rsidRDefault="00027507" w:rsidP="00027507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Having more </w:t>
            </w:r>
            <w:r w:rsidRPr="00027507">
              <w:rPr>
                <w:b/>
                <w:bCs/>
                <w:sz w:val="28"/>
                <w:szCs w:val="28"/>
              </w:rPr>
              <w:t>Auslan interpreters</w:t>
            </w:r>
          </w:p>
          <w:p w14:paraId="64FC064A" w14:textId="77777777" w:rsidR="00027507" w:rsidRDefault="00027507" w:rsidP="00027507">
            <w:pPr>
              <w:pStyle w:val="EasyRead16"/>
              <w:rPr>
                <w:sz w:val="28"/>
                <w:szCs w:val="28"/>
              </w:rPr>
            </w:pPr>
          </w:p>
          <w:p w14:paraId="76DD6320" w14:textId="5E06E756" w:rsidR="00027507" w:rsidRPr="00EE6A22" w:rsidRDefault="00EE6A22" w:rsidP="00027507">
            <w:pPr>
              <w:pStyle w:val="EasyRead16"/>
              <w:rPr>
                <w:rFonts w:cs="Arial"/>
                <w:sz w:val="28"/>
                <w:szCs w:val="28"/>
              </w:rPr>
            </w:pPr>
            <w:r w:rsidRPr="00F56233">
              <w:rPr>
                <w:rFonts w:cs="Arial"/>
                <w:sz w:val="28"/>
                <w:szCs w:val="28"/>
              </w:rPr>
              <w:t>Auslan is Australian sign language.</w:t>
            </w:r>
          </w:p>
        </w:tc>
      </w:tr>
      <w:tr w:rsidR="008515B4" w:rsidRPr="008E647D" w14:paraId="78F089DC" w14:textId="77777777" w:rsidTr="00496950">
        <w:trPr>
          <w:cantSplit/>
          <w:trHeight w:val="2835"/>
        </w:trPr>
        <w:tc>
          <w:tcPr>
            <w:tcW w:w="3114" w:type="dxa"/>
          </w:tcPr>
          <w:p w14:paraId="355EEB68" w14:textId="6C5FACE4" w:rsidR="008515B4" w:rsidRPr="008E647D" w:rsidRDefault="009D6232" w:rsidP="003A72AF">
            <w:pPr>
              <w:pStyle w:val="EasyRead16"/>
              <w:rPr>
                <w:sz w:val="28"/>
                <w:szCs w:val="28"/>
              </w:rPr>
            </w:pPr>
            <w:r w:rsidRPr="00076211">
              <w:rPr>
                <w:noProof/>
                <w:sz w:val="28"/>
                <w:szCs w:val="28"/>
              </w:rPr>
              <w:drawing>
                <wp:inline distT="0" distB="0" distL="0" distR="0" wp14:anchorId="2D788F0E" wp14:editId="0514D90B">
                  <wp:extent cx="1647825" cy="1647825"/>
                  <wp:effectExtent l="0" t="0" r="9525" b="0"/>
                  <wp:docPr id="1976873420" name="Picture 1" descr="Two women having a conversation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6873420" name="Picture 1" descr="Two women having a conversation at a table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170886C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4C4AFE95" w14:textId="4C33FCF4" w:rsidR="003971DE" w:rsidRDefault="00155A05" w:rsidP="00155A05">
            <w:pPr>
              <w:spacing w:line="360" w:lineRule="auto"/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</w:rPr>
              <w:t>Interpreters</w:t>
            </w:r>
            <w:r w:rsidR="003971DE">
              <w:rPr>
                <w:sz w:val="28"/>
                <w:szCs w:val="28"/>
              </w:rPr>
              <w:t xml:space="preserve"> are people who</w:t>
            </w:r>
          </w:p>
          <w:p w14:paraId="2E457214" w14:textId="77777777" w:rsidR="0070120C" w:rsidRDefault="0070120C" w:rsidP="00155A05">
            <w:pPr>
              <w:spacing w:line="360" w:lineRule="auto"/>
              <w:rPr>
                <w:sz w:val="28"/>
                <w:szCs w:val="28"/>
              </w:rPr>
            </w:pPr>
          </w:p>
          <w:p w14:paraId="02B2DF4F" w14:textId="77777777" w:rsidR="003971DE" w:rsidRDefault="003971DE" w:rsidP="003971DE">
            <w:pPr>
              <w:pStyle w:val="ListParagraph"/>
              <w:numPr>
                <w:ilvl w:val="0"/>
                <w:numId w:val="20"/>
              </w:num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Use your language </w:t>
            </w:r>
          </w:p>
          <w:p w14:paraId="1579B3B9" w14:textId="5627B2A6" w:rsidR="00155A05" w:rsidRPr="0070120C" w:rsidRDefault="003971DE" w:rsidP="0070120C">
            <w:pPr>
              <w:pStyle w:val="ListParagraph"/>
              <w:numPr>
                <w:ilvl w:val="0"/>
                <w:numId w:val="20"/>
              </w:num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Help you understand what someone is saying</w:t>
            </w:r>
            <w:r w:rsidR="00E519F7">
              <w:rPr>
                <w:sz w:val="28"/>
                <w:szCs w:val="28"/>
              </w:rPr>
              <w:t>.</w:t>
            </w:r>
          </w:p>
        </w:tc>
      </w:tr>
      <w:tr w:rsidR="008515B4" w:rsidRPr="008E647D" w14:paraId="6ABFB1C7" w14:textId="77777777" w:rsidTr="00496950">
        <w:trPr>
          <w:cantSplit/>
          <w:trHeight w:val="3969"/>
        </w:trPr>
        <w:tc>
          <w:tcPr>
            <w:tcW w:w="3114" w:type="dxa"/>
          </w:tcPr>
          <w:p w14:paraId="3EE5ABF7" w14:textId="4511E25C" w:rsidR="008515B4" w:rsidRPr="008E647D" w:rsidRDefault="002D14D9" w:rsidP="003A72AF">
            <w:pPr>
              <w:pStyle w:val="EasyRead16"/>
              <w:rPr>
                <w:sz w:val="28"/>
                <w:szCs w:val="28"/>
              </w:rPr>
            </w:pPr>
            <w:r w:rsidRPr="002D14D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C0C78E4" wp14:editId="3EFBF11B">
                  <wp:extent cx="1840230" cy="1840230"/>
                  <wp:effectExtent l="0" t="0" r="0" b="7620"/>
                  <wp:docPr id="23808304" name="Picture 4" descr="Woman in professional attire holding a notepad with a large green checkmark symbol beside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08304" name="Picture 4" descr="Woman in professional attire holding a notepad with a large green checkmark symbol beside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F88B3D7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51C0A511" w14:textId="77777777" w:rsidR="009D359A" w:rsidRDefault="009D359A" w:rsidP="003A72AF">
            <w:pPr>
              <w:pStyle w:val="EasyRead16"/>
              <w:rPr>
                <w:sz w:val="28"/>
                <w:szCs w:val="28"/>
              </w:rPr>
            </w:pPr>
          </w:p>
          <w:p w14:paraId="0C030411" w14:textId="6F17D42D" w:rsidR="009D359A" w:rsidRPr="008E647D" w:rsidRDefault="00A5651F" w:rsidP="009D359A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Making sure Auslan interpreters have the right skills</w:t>
            </w:r>
          </w:p>
        </w:tc>
      </w:tr>
      <w:tr w:rsidR="00A5651F" w:rsidRPr="008E647D" w14:paraId="5DEF5790" w14:textId="77777777" w:rsidTr="00496950">
        <w:trPr>
          <w:cantSplit/>
          <w:trHeight w:val="5103"/>
        </w:trPr>
        <w:tc>
          <w:tcPr>
            <w:tcW w:w="3114" w:type="dxa"/>
          </w:tcPr>
          <w:p w14:paraId="7DAAE25C" w14:textId="04DE249D" w:rsidR="00A5651F" w:rsidRPr="008E647D" w:rsidRDefault="00105094" w:rsidP="003A72AF">
            <w:pPr>
              <w:pStyle w:val="EasyRead16"/>
              <w:rPr>
                <w:sz w:val="28"/>
                <w:szCs w:val="28"/>
              </w:rPr>
            </w:pPr>
            <w:r w:rsidRPr="00F56233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92F5122" wp14:editId="074864BD">
                  <wp:extent cx="1838325" cy="1838325"/>
                  <wp:effectExtent l="0" t="0" r="0" b="9525"/>
                  <wp:docPr id="1003210937" name="Picture 1" descr="Four diverse individuals, three standing and one in a wheelchair, raising their hands in front of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210937" name="Picture 1" descr="Four diverse individuals, three standing and one in a wheelchair, raising their hands in front of speech bubbles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C832FB3" w14:textId="77777777" w:rsidR="00A5651F" w:rsidRDefault="00A5651F" w:rsidP="003A72AF">
            <w:pPr>
              <w:pStyle w:val="EasyRead16"/>
              <w:rPr>
                <w:sz w:val="28"/>
                <w:szCs w:val="28"/>
              </w:rPr>
            </w:pPr>
          </w:p>
          <w:p w14:paraId="3A3FB468" w14:textId="77777777" w:rsidR="00A5651F" w:rsidRDefault="00A5651F" w:rsidP="003A72AF">
            <w:pPr>
              <w:pStyle w:val="EasyRead16"/>
              <w:rPr>
                <w:sz w:val="28"/>
                <w:szCs w:val="28"/>
              </w:rPr>
            </w:pPr>
          </w:p>
          <w:p w14:paraId="6E940C42" w14:textId="77777777" w:rsidR="00A5651F" w:rsidRDefault="00A5651F" w:rsidP="00A5651F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Having more money to support </w:t>
            </w:r>
            <w:r w:rsidRPr="00105094">
              <w:rPr>
                <w:b/>
                <w:bCs/>
                <w:sz w:val="28"/>
                <w:szCs w:val="28"/>
              </w:rPr>
              <w:t>advocacy</w:t>
            </w:r>
            <w:r>
              <w:rPr>
                <w:sz w:val="28"/>
                <w:szCs w:val="28"/>
              </w:rPr>
              <w:t xml:space="preserve"> programs</w:t>
            </w:r>
          </w:p>
          <w:p w14:paraId="673CC5BC" w14:textId="77777777" w:rsidR="00A5651F" w:rsidRDefault="00A5651F" w:rsidP="00A5651F">
            <w:pPr>
              <w:pStyle w:val="EasyRead16"/>
              <w:rPr>
                <w:sz w:val="28"/>
                <w:szCs w:val="28"/>
              </w:rPr>
            </w:pPr>
          </w:p>
          <w:p w14:paraId="1FBAD7A3" w14:textId="7134C2ED" w:rsidR="00A5651F" w:rsidRPr="00F16044" w:rsidRDefault="00F16044" w:rsidP="00A5651F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F56233">
              <w:rPr>
                <w:rFonts w:cs="Arial"/>
                <w:sz w:val="28"/>
                <w:szCs w:val="28"/>
              </w:rPr>
              <w:t xml:space="preserve">Advocacy is when someone supports you to speak up for your </w:t>
            </w:r>
            <w:r w:rsidRPr="00F56233">
              <w:rPr>
                <w:rFonts w:cs="Arial"/>
                <w:b/>
                <w:bCs/>
                <w:sz w:val="28"/>
                <w:szCs w:val="28"/>
              </w:rPr>
              <w:t>rights</w:t>
            </w:r>
            <w:r w:rsidRPr="00F56233">
              <w:rPr>
                <w:rFonts w:cs="Arial"/>
                <w:sz w:val="28"/>
                <w:szCs w:val="28"/>
              </w:rPr>
              <w:t>.</w:t>
            </w:r>
          </w:p>
        </w:tc>
      </w:tr>
      <w:tr w:rsidR="00A5651F" w:rsidRPr="008E647D" w14:paraId="3B936D11" w14:textId="77777777" w:rsidTr="00496950">
        <w:trPr>
          <w:cantSplit/>
          <w:trHeight w:val="2835"/>
        </w:trPr>
        <w:tc>
          <w:tcPr>
            <w:tcW w:w="3114" w:type="dxa"/>
          </w:tcPr>
          <w:p w14:paraId="5C43397C" w14:textId="46080ADD" w:rsidR="00A5651F" w:rsidRPr="008E647D" w:rsidRDefault="004944B6" w:rsidP="003A72AF">
            <w:pPr>
              <w:pStyle w:val="EasyRead16"/>
              <w:rPr>
                <w:sz w:val="28"/>
                <w:szCs w:val="28"/>
              </w:rPr>
            </w:pPr>
            <w:r w:rsidRPr="007C6AC0">
              <w:rPr>
                <w:noProof/>
                <w:sz w:val="28"/>
                <w:szCs w:val="28"/>
              </w:rPr>
              <w:drawing>
                <wp:inline distT="0" distB="0" distL="0" distR="0" wp14:anchorId="3D959075" wp14:editId="2DD3BFFB">
                  <wp:extent cx="1685925" cy="1685925"/>
                  <wp:effectExtent l="0" t="0" r="9525" b="0"/>
                  <wp:docPr id="502986163" name="Picture 25" descr="A graph with a red 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A graph with a red 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7E73367" w14:textId="77777777" w:rsidR="00CC4129" w:rsidRDefault="00CC4129" w:rsidP="003A72AF">
            <w:pPr>
              <w:pStyle w:val="EasyRead16"/>
              <w:rPr>
                <w:sz w:val="28"/>
                <w:szCs w:val="28"/>
              </w:rPr>
            </w:pPr>
          </w:p>
          <w:p w14:paraId="752CB2A3" w14:textId="52C8243A" w:rsidR="00CC4129" w:rsidRDefault="00CC4129" w:rsidP="00CC4129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Having better </w:t>
            </w:r>
            <w:r w:rsidRPr="00CC4129">
              <w:rPr>
                <w:b/>
                <w:bCs/>
                <w:sz w:val="28"/>
                <w:szCs w:val="28"/>
              </w:rPr>
              <w:t>data</w:t>
            </w:r>
            <w:r>
              <w:rPr>
                <w:sz w:val="28"/>
                <w:szCs w:val="28"/>
              </w:rPr>
              <w:t xml:space="preserve"> about </w:t>
            </w:r>
            <w:r w:rsidR="000F6E37">
              <w:rPr>
                <w:sz w:val="28"/>
                <w:szCs w:val="28"/>
              </w:rPr>
              <w:t>who</w:t>
            </w:r>
            <w:r>
              <w:rPr>
                <w:sz w:val="28"/>
                <w:szCs w:val="28"/>
              </w:rPr>
              <w:t xml:space="preserve"> need</w:t>
            </w:r>
            <w:r w:rsidR="000F6E37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advocacy</w:t>
            </w:r>
            <w:r w:rsidR="000F6E37">
              <w:rPr>
                <w:sz w:val="28"/>
                <w:szCs w:val="28"/>
              </w:rPr>
              <w:t xml:space="preserve"> services</w:t>
            </w:r>
          </w:p>
          <w:p w14:paraId="5368156A" w14:textId="77777777" w:rsidR="007F7EE1" w:rsidRDefault="007F7EE1" w:rsidP="007F7EE1">
            <w:pPr>
              <w:pStyle w:val="EasyRead16"/>
              <w:rPr>
                <w:sz w:val="28"/>
                <w:szCs w:val="28"/>
              </w:rPr>
            </w:pPr>
          </w:p>
          <w:p w14:paraId="5B0A58C6" w14:textId="77777777" w:rsidR="007F7EE1" w:rsidRPr="00FB4077" w:rsidRDefault="007F7EE1" w:rsidP="007F7EE1">
            <w:pPr>
              <w:spacing w:line="360" w:lineRule="auto"/>
              <w:rPr>
                <w:b/>
                <w:sz w:val="28"/>
                <w:szCs w:val="28"/>
                <w:lang w:val="en-US"/>
              </w:rPr>
            </w:pPr>
            <w:r w:rsidRPr="008F0906">
              <w:rPr>
                <w:bCs/>
                <w:sz w:val="28"/>
                <w:szCs w:val="28"/>
                <w:lang w:val="en-US"/>
              </w:rPr>
              <w:t>Data</w:t>
            </w:r>
            <w:r w:rsidRPr="00FB4077">
              <w:rPr>
                <w:b/>
                <w:sz w:val="28"/>
                <w:szCs w:val="28"/>
                <w:lang w:val="en-US"/>
              </w:rPr>
              <w:t xml:space="preserve"> </w:t>
            </w:r>
            <w:r w:rsidRPr="00FB4077">
              <w:rPr>
                <w:sz w:val="28"/>
                <w:szCs w:val="28"/>
                <w:lang w:val="en-US"/>
              </w:rPr>
              <w:t>is</w:t>
            </w:r>
          </w:p>
          <w:p w14:paraId="36FC98E5" w14:textId="77777777" w:rsidR="007F7EE1" w:rsidRPr="00FB4077" w:rsidRDefault="007F7EE1" w:rsidP="007F7EE1">
            <w:pPr>
              <w:spacing w:line="360" w:lineRule="auto"/>
              <w:rPr>
                <w:b/>
                <w:sz w:val="28"/>
                <w:szCs w:val="28"/>
              </w:rPr>
            </w:pPr>
          </w:p>
          <w:p w14:paraId="1382516D" w14:textId="77777777" w:rsidR="007F7EE1" w:rsidRPr="00FB4077" w:rsidRDefault="007F7EE1" w:rsidP="007F7EE1">
            <w:pPr>
              <w:numPr>
                <w:ilvl w:val="0"/>
                <w:numId w:val="21"/>
              </w:numPr>
              <w:spacing w:line="360" w:lineRule="auto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  <w:lang w:val="en-US"/>
              </w:rPr>
              <w:t>Facts</w:t>
            </w:r>
          </w:p>
          <w:p w14:paraId="097A79F9" w14:textId="77777777" w:rsidR="007F7EE1" w:rsidRPr="00FB4077" w:rsidRDefault="007F7EE1" w:rsidP="007F7EE1">
            <w:pPr>
              <w:numPr>
                <w:ilvl w:val="0"/>
                <w:numId w:val="22"/>
              </w:numPr>
              <w:spacing w:line="360" w:lineRule="auto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  <w:lang w:val="en-US"/>
              </w:rPr>
              <w:t>Information</w:t>
            </w:r>
          </w:p>
          <w:p w14:paraId="1A013679" w14:textId="2E35CC2D" w:rsidR="007F7EE1" w:rsidRPr="007F7EE1" w:rsidRDefault="007F7EE1" w:rsidP="007F7EE1">
            <w:pPr>
              <w:numPr>
                <w:ilvl w:val="0"/>
                <w:numId w:val="23"/>
              </w:numPr>
              <w:spacing w:line="360" w:lineRule="auto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  <w:lang w:val="en-US"/>
              </w:rPr>
              <w:t>Records.</w:t>
            </w:r>
          </w:p>
        </w:tc>
      </w:tr>
      <w:tr w:rsidR="00A5651F" w:rsidRPr="008E647D" w14:paraId="68211FDE" w14:textId="77777777" w:rsidTr="004529AE">
        <w:trPr>
          <w:cantSplit/>
          <w:trHeight w:val="6379"/>
        </w:trPr>
        <w:tc>
          <w:tcPr>
            <w:tcW w:w="3114" w:type="dxa"/>
          </w:tcPr>
          <w:p w14:paraId="72639388" w14:textId="62E026E9" w:rsidR="00A5651F" w:rsidRPr="008E647D" w:rsidRDefault="00990A0C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419F25" wp14:editId="19FC306B">
                  <wp:extent cx="1800000" cy="1800000"/>
                  <wp:effectExtent l="0" t="0" r="0" b="0"/>
                  <wp:docPr id="48427985" name="Picture 1" descr="Illustration of people talking as a group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27985" name="Picture 1" descr="Illustration of people talking as a group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9F355CE" w14:textId="77777777" w:rsidR="00A5651F" w:rsidRDefault="00A5651F" w:rsidP="003A72AF">
            <w:pPr>
              <w:pStyle w:val="EasyRead16"/>
              <w:rPr>
                <w:sz w:val="28"/>
                <w:szCs w:val="28"/>
              </w:rPr>
            </w:pPr>
          </w:p>
          <w:p w14:paraId="23933749" w14:textId="77777777" w:rsidR="00B862F2" w:rsidRPr="0085639A" w:rsidRDefault="00B862F2" w:rsidP="00B862F2">
            <w:pPr>
              <w:pStyle w:val="EasyRead16"/>
              <w:numPr>
                <w:ilvl w:val="0"/>
                <w:numId w:val="20"/>
              </w:numPr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>Making sure advocacy is</w:t>
            </w:r>
            <w:r w:rsidRPr="0085639A">
              <w:rPr>
                <w:b/>
                <w:bCs/>
                <w:sz w:val="28"/>
                <w:szCs w:val="28"/>
              </w:rPr>
              <w:t xml:space="preserve"> culturally safe</w:t>
            </w:r>
          </w:p>
          <w:p w14:paraId="1D3AA228" w14:textId="77777777" w:rsidR="0085639A" w:rsidRDefault="0085639A" w:rsidP="0085639A">
            <w:pPr>
              <w:pStyle w:val="EasyRead16"/>
              <w:rPr>
                <w:sz w:val="28"/>
                <w:szCs w:val="28"/>
              </w:rPr>
            </w:pPr>
          </w:p>
          <w:p w14:paraId="141A9F5C" w14:textId="13985488" w:rsidR="004112E2" w:rsidRPr="00244646" w:rsidRDefault="004112E2" w:rsidP="004112E2">
            <w:pPr>
              <w:pStyle w:val="EasyRead16"/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 xml:space="preserve">Culturally </w:t>
            </w:r>
            <w:r>
              <w:rPr>
                <w:sz w:val="28"/>
                <w:szCs w:val="28"/>
              </w:rPr>
              <w:t>safe</w:t>
            </w:r>
            <w:r w:rsidRPr="00244646">
              <w:rPr>
                <w:sz w:val="28"/>
                <w:szCs w:val="28"/>
              </w:rPr>
              <w:t xml:space="preserve"> means respecting peoples</w:t>
            </w:r>
          </w:p>
          <w:p w14:paraId="5C6051E1" w14:textId="77777777" w:rsidR="004112E2" w:rsidRPr="00244646" w:rsidRDefault="004112E2" w:rsidP="004112E2">
            <w:pPr>
              <w:pStyle w:val="EasyRead16"/>
              <w:rPr>
                <w:sz w:val="28"/>
                <w:szCs w:val="28"/>
              </w:rPr>
            </w:pPr>
          </w:p>
          <w:p w14:paraId="76320D2F" w14:textId="77777777" w:rsidR="004112E2" w:rsidRPr="00244646" w:rsidRDefault="004112E2" w:rsidP="004112E2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Rights</w:t>
            </w:r>
          </w:p>
          <w:p w14:paraId="7930CC37" w14:textId="77777777" w:rsidR="004112E2" w:rsidRPr="00244646" w:rsidRDefault="004112E2" w:rsidP="004112E2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Cultures</w:t>
            </w:r>
          </w:p>
          <w:p w14:paraId="60175BD4" w14:textId="77777777" w:rsidR="004112E2" w:rsidRDefault="004112E2" w:rsidP="004112E2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Traditions.</w:t>
            </w:r>
          </w:p>
          <w:p w14:paraId="62DA5281" w14:textId="77777777" w:rsidR="004112E2" w:rsidRPr="00244646" w:rsidRDefault="004112E2" w:rsidP="000F6E37">
            <w:pPr>
              <w:pStyle w:val="EasyRead16"/>
              <w:rPr>
                <w:sz w:val="28"/>
                <w:szCs w:val="28"/>
              </w:rPr>
            </w:pPr>
          </w:p>
          <w:p w14:paraId="711FB2F4" w14:textId="7B2ACBF9" w:rsidR="0085639A" w:rsidRDefault="004112E2" w:rsidP="004112E2">
            <w:pPr>
              <w:pStyle w:val="EasyRead16"/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This helps people feel safe to be themselves.</w:t>
            </w:r>
          </w:p>
        </w:tc>
      </w:tr>
      <w:tr w:rsidR="004529AE" w:rsidRPr="008E647D" w14:paraId="7F332DE9" w14:textId="77777777" w:rsidTr="00BB0323">
        <w:trPr>
          <w:cantSplit/>
          <w:trHeight w:val="2835"/>
        </w:trPr>
        <w:tc>
          <w:tcPr>
            <w:tcW w:w="3114" w:type="dxa"/>
          </w:tcPr>
          <w:p w14:paraId="27F92211" w14:textId="77777777" w:rsidR="004529AE" w:rsidRDefault="004529AE" w:rsidP="00BB0323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754E09" wp14:editId="543F9BFD">
                  <wp:extent cx="1844040" cy="1844040"/>
                  <wp:effectExtent l="0" t="0" r="3810" b="3810"/>
                  <wp:docPr id="20065589" name="Picture 11" descr="A teal computer with mouse and mouse p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690899" name="Picture 11" descr="A teal computer with mouse and mouse p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B9CB30E" w14:textId="77777777" w:rsidR="004529AE" w:rsidRDefault="004529AE" w:rsidP="00BB0323">
            <w:pPr>
              <w:pStyle w:val="EasyRead16"/>
              <w:rPr>
                <w:sz w:val="28"/>
                <w:szCs w:val="28"/>
              </w:rPr>
            </w:pPr>
          </w:p>
          <w:p w14:paraId="658DE17F" w14:textId="77777777" w:rsidR="004529AE" w:rsidRDefault="004529AE" w:rsidP="00BB032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Volume 6 has 2 parts.</w:t>
            </w:r>
          </w:p>
          <w:p w14:paraId="0F10B4EF" w14:textId="77777777" w:rsidR="004529AE" w:rsidRDefault="004529AE" w:rsidP="00BB0323">
            <w:pPr>
              <w:pStyle w:val="EasyRead16"/>
              <w:rPr>
                <w:sz w:val="28"/>
                <w:szCs w:val="28"/>
              </w:rPr>
            </w:pPr>
          </w:p>
          <w:p w14:paraId="0EF9E89A" w14:textId="2EC1E366" w:rsidR="004529AE" w:rsidRDefault="004529AE" w:rsidP="00BB032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</w:t>
            </w:r>
            <w:r w:rsidRPr="00525B60">
              <w:rPr>
                <w:sz w:val="28"/>
                <w:szCs w:val="28"/>
              </w:rPr>
              <w:t>is</w:t>
            </w:r>
            <w:r w:rsidRPr="00525B60">
              <w:rPr>
                <w:b/>
                <w:bCs/>
                <w:sz w:val="28"/>
                <w:szCs w:val="28"/>
              </w:rPr>
              <w:t xml:space="preserve"> part </w:t>
            </w:r>
            <w:r w:rsidR="00FE7890">
              <w:rPr>
                <w:b/>
                <w:bCs/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.</w:t>
            </w:r>
          </w:p>
          <w:p w14:paraId="245D2321" w14:textId="77777777" w:rsidR="004529AE" w:rsidRDefault="004529AE" w:rsidP="00BB0323">
            <w:pPr>
              <w:pStyle w:val="EasyRead16"/>
              <w:rPr>
                <w:sz w:val="28"/>
                <w:szCs w:val="28"/>
              </w:rPr>
            </w:pPr>
          </w:p>
          <w:p w14:paraId="149A5B03" w14:textId="77777777" w:rsidR="004529AE" w:rsidRDefault="004529AE" w:rsidP="00BB032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read part </w:t>
            </w:r>
            <w:r w:rsidR="00FE7890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 xml:space="preserve"> on our website.</w:t>
            </w:r>
          </w:p>
          <w:p w14:paraId="690AB790" w14:textId="77777777" w:rsidR="005E1E48" w:rsidRDefault="005E1E48" w:rsidP="00BB0323">
            <w:pPr>
              <w:pStyle w:val="EasyRead16"/>
              <w:rPr>
                <w:sz w:val="28"/>
                <w:szCs w:val="28"/>
              </w:rPr>
            </w:pPr>
          </w:p>
          <w:p w14:paraId="241971E5" w14:textId="2123ADCF" w:rsidR="005E1E48" w:rsidRDefault="005E1E48" w:rsidP="00BB0323">
            <w:pPr>
              <w:pStyle w:val="EasyRead16"/>
              <w:rPr>
                <w:sz w:val="28"/>
                <w:szCs w:val="28"/>
              </w:rPr>
            </w:pPr>
            <w:hyperlink r:id="rId55" w:history="1">
              <w:r>
                <w:rPr>
                  <w:rStyle w:val="Hyperlink"/>
                  <w:sz w:val="28"/>
                  <w:szCs w:val="28"/>
                </w:rPr>
                <w:t>www.dss.gov.au/responses-government-inquiries/resource/disability-royal-commission-progress-report-2025</w:t>
              </w:r>
            </w:hyperlink>
            <w:r>
              <w:rPr>
                <w:sz w:val="28"/>
                <w:szCs w:val="28"/>
              </w:rPr>
              <w:t xml:space="preserve"> </w:t>
            </w:r>
          </w:p>
        </w:tc>
      </w:tr>
    </w:tbl>
    <w:p w14:paraId="5EE8BABC" w14:textId="77777777" w:rsidR="0058149C" w:rsidRDefault="0058149C">
      <w:r>
        <w:br w:type="page"/>
      </w:r>
    </w:p>
    <w:p w14:paraId="7AE15BEE" w14:textId="45FFF304" w:rsidR="008515B4" w:rsidRPr="007816F7" w:rsidRDefault="55D0C291" w:rsidP="00CB6EEC">
      <w:pPr>
        <w:pStyle w:val="Heading2"/>
        <w:spacing w:line="360" w:lineRule="auto"/>
        <w:rPr>
          <w:sz w:val="48"/>
          <w:szCs w:val="48"/>
        </w:rPr>
      </w:pPr>
      <w:r w:rsidRPr="6FEF820F">
        <w:rPr>
          <w:sz w:val="48"/>
          <w:szCs w:val="48"/>
        </w:rPr>
        <w:lastRenderedPageBreak/>
        <w:t>Accessible communication</w:t>
      </w:r>
    </w:p>
    <w:p w14:paraId="39A64660" w14:textId="77777777" w:rsidR="008515B4" w:rsidRDefault="008515B4"/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421010" w:rsidRPr="008E647D" w14:paraId="4C44ACEE" w14:textId="77777777" w:rsidTr="001870FC">
        <w:trPr>
          <w:cantSplit/>
          <w:trHeight w:val="56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9782325" w14:textId="0D19533A" w:rsidR="00421010" w:rsidRPr="00E2798D" w:rsidRDefault="00910588" w:rsidP="003A72AF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4638DC">
              <w:rPr>
                <w:rFonts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1F9A870D" wp14:editId="063BD34B">
                  <wp:extent cx="1840230" cy="1840230"/>
                  <wp:effectExtent l="0" t="0" r="7620" b="0"/>
                  <wp:docPr id="61159315" name="Picture 2" descr="Comparison of a complex form with a simple, easy-read form., 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omparison of a complex form with a simple, easy-read form., 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62C332F" w14:textId="77777777" w:rsidR="00421010" w:rsidRDefault="00421010" w:rsidP="003A72AF">
            <w:pPr>
              <w:pStyle w:val="EasyRead16"/>
              <w:rPr>
                <w:sz w:val="28"/>
                <w:szCs w:val="28"/>
              </w:rPr>
            </w:pPr>
          </w:p>
          <w:p w14:paraId="4BD870B1" w14:textId="00D1AF28" w:rsidR="00F74305" w:rsidRDefault="1DD27035" w:rsidP="003A72AF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This </w:t>
            </w:r>
            <w:r w:rsidR="70B8E275" w:rsidRPr="6FEF820F">
              <w:rPr>
                <w:sz w:val="28"/>
                <w:szCs w:val="28"/>
              </w:rPr>
              <w:t>ha</w:t>
            </w:r>
            <w:r w:rsidRPr="6FEF820F">
              <w:rPr>
                <w:sz w:val="28"/>
                <w:szCs w:val="28"/>
              </w:rPr>
              <w:t xml:space="preserve">s the </w:t>
            </w:r>
            <w:r w:rsidRPr="00ED52E0">
              <w:rPr>
                <w:b/>
                <w:bCs/>
                <w:sz w:val="28"/>
                <w:szCs w:val="28"/>
              </w:rPr>
              <w:t>mos</w:t>
            </w:r>
            <w:r w:rsidR="16A7ACEB" w:rsidRPr="00ED52E0">
              <w:rPr>
                <w:b/>
                <w:bCs/>
                <w:sz w:val="28"/>
                <w:szCs w:val="28"/>
              </w:rPr>
              <w:t xml:space="preserve">t </w:t>
            </w:r>
            <w:r w:rsidR="16A7ACEB" w:rsidRPr="6FEF820F">
              <w:rPr>
                <w:sz w:val="28"/>
                <w:szCs w:val="28"/>
              </w:rPr>
              <w:t>important update</w:t>
            </w:r>
            <w:r w:rsidR="70B8E275" w:rsidRPr="6FEF820F">
              <w:rPr>
                <w:sz w:val="28"/>
                <w:szCs w:val="28"/>
              </w:rPr>
              <w:t>s</w:t>
            </w:r>
            <w:r w:rsidR="16A7ACEB" w:rsidRPr="6FEF820F">
              <w:rPr>
                <w:sz w:val="28"/>
                <w:szCs w:val="28"/>
              </w:rPr>
              <w:t xml:space="preserve"> about this recommendation.</w:t>
            </w:r>
          </w:p>
          <w:p w14:paraId="652FFFDC" w14:textId="77777777" w:rsidR="00F74305" w:rsidRDefault="00F74305" w:rsidP="003A72AF">
            <w:pPr>
              <w:pStyle w:val="EasyRead16"/>
              <w:rPr>
                <w:sz w:val="28"/>
                <w:szCs w:val="28"/>
              </w:rPr>
            </w:pPr>
          </w:p>
          <w:p w14:paraId="37E7CCD1" w14:textId="23A11B0F" w:rsidR="00421010" w:rsidRDefault="00421010" w:rsidP="06A4EBD4">
            <w:pPr>
              <w:pStyle w:val="EasyRead16"/>
              <w:rPr>
                <w:sz w:val="28"/>
                <w:szCs w:val="28"/>
              </w:rPr>
            </w:pPr>
            <w:r w:rsidRPr="178CDB2B">
              <w:rPr>
                <w:sz w:val="28"/>
                <w:szCs w:val="28"/>
              </w:rPr>
              <w:t>The recommendation sa</w:t>
            </w:r>
            <w:r w:rsidR="00746EAA" w:rsidRPr="178CDB2B">
              <w:rPr>
                <w:sz w:val="28"/>
                <w:szCs w:val="28"/>
              </w:rPr>
              <w:t>id</w:t>
            </w:r>
            <w:r w:rsidRPr="178CDB2B">
              <w:rPr>
                <w:sz w:val="28"/>
                <w:szCs w:val="28"/>
              </w:rPr>
              <w:t xml:space="preserve"> </w:t>
            </w:r>
          </w:p>
          <w:p w14:paraId="0483D697" w14:textId="2F60C884" w:rsidR="00421010" w:rsidRDefault="00421010" w:rsidP="06A4EBD4">
            <w:pPr>
              <w:pStyle w:val="EasyRead16"/>
              <w:rPr>
                <w:sz w:val="28"/>
                <w:szCs w:val="28"/>
              </w:rPr>
            </w:pPr>
          </w:p>
          <w:p w14:paraId="40E92BDE" w14:textId="4CBB3F45" w:rsidR="00421010" w:rsidRDefault="327F73FF" w:rsidP="00681221">
            <w:pPr>
              <w:pStyle w:val="EasyRead16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06A4EBD4">
              <w:rPr>
                <w:sz w:val="28"/>
                <w:szCs w:val="28"/>
              </w:rPr>
              <w:t>T</w:t>
            </w:r>
            <w:r w:rsidR="00421010" w:rsidRPr="06A4EBD4">
              <w:rPr>
                <w:sz w:val="28"/>
                <w:szCs w:val="28"/>
              </w:rPr>
              <w:t>here should be a plan made</w:t>
            </w:r>
            <w:r w:rsidR="000F6E37" w:rsidRPr="06A4EBD4">
              <w:rPr>
                <w:sz w:val="28"/>
                <w:szCs w:val="28"/>
              </w:rPr>
              <w:t xml:space="preserve"> a</w:t>
            </w:r>
            <w:r w:rsidR="00421010" w:rsidRPr="06A4EBD4">
              <w:rPr>
                <w:sz w:val="28"/>
                <w:szCs w:val="28"/>
              </w:rPr>
              <w:t xml:space="preserve">bout making </w:t>
            </w:r>
            <w:r w:rsidR="00DC0889" w:rsidRPr="06A4EBD4">
              <w:rPr>
                <w:sz w:val="28"/>
                <w:szCs w:val="28"/>
              </w:rPr>
              <w:t>accessible communication.</w:t>
            </w:r>
          </w:p>
        </w:tc>
      </w:tr>
      <w:tr w:rsidR="008515B4" w:rsidRPr="008E647D" w14:paraId="5141751E" w14:textId="77777777" w:rsidTr="001870FC"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59742AC" w14:textId="23235982" w:rsidR="008515B4" w:rsidRPr="008E647D" w:rsidRDefault="00F54519" w:rsidP="003A72AF">
            <w:pPr>
              <w:pStyle w:val="EasyRead16"/>
              <w:rPr>
                <w:sz w:val="28"/>
                <w:szCs w:val="28"/>
              </w:rPr>
            </w:pPr>
            <w:r w:rsidRPr="00E2798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1E2D8A26" wp14:editId="541996F1">
                  <wp:extent cx="1840230" cy="1840230"/>
                  <wp:effectExtent l="0" t="0" r="7620" b="7620"/>
                  <wp:docPr id="503600545" name="Picture 2" descr="illustration of people with disability with different nee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600545" name="Picture 2" descr="illustration of people with disability with different nee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78D4F0E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0DD3B2DE" w14:textId="77777777" w:rsidR="004B4AAD" w:rsidRDefault="004B4AAD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Governments are working on a plan to mak</w:t>
            </w:r>
            <w:r w:rsidR="00A02673">
              <w:rPr>
                <w:sz w:val="28"/>
                <w:szCs w:val="28"/>
              </w:rPr>
              <w:t xml:space="preserve">e information </w:t>
            </w:r>
            <w:r w:rsidR="00A02673" w:rsidRPr="00A02673">
              <w:rPr>
                <w:b/>
                <w:bCs/>
                <w:sz w:val="28"/>
                <w:szCs w:val="28"/>
              </w:rPr>
              <w:t>accessible</w:t>
            </w:r>
            <w:r w:rsidR="00A02673">
              <w:rPr>
                <w:sz w:val="28"/>
                <w:szCs w:val="28"/>
              </w:rPr>
              <w:t>.</w:t>
            </w:r>
          </w:p>
          <w:p w14:paraId="40B6FCFD" w14:textId="77777777" w:rsidR="00A02673" w:rsidRDefault="00A02673" w:rsidP="003A72AF">
            <w:pPr>
              <w:pStyle w:val="EasyRead16"/>
              <w:rPr>
                <w:sz w:val="28"/>
                <w:szCs w:val="28"/>
              </w:rPr>
            </w:pPr>
          </w:p>
          <w:p w14:paraId="26E59993" w14:textId="4E5ED11C" w:rsidR="00A02673" w:rsidRPr="008E647D" w:rsidRDefault="003A2E10" w:rsidP="003A72AF">
            <w:pPr>
              <w:pStyle w:val="EasyRead16"/>
              <w:rPr>
                <w:sz w:val="28"/>
                <w:szCs w:val="28"/>
              </w:rPr>
            </w:pPr>
            <w:r w:rsidRPr="00F56233">
              <w:rPr>
                <w:rFonts w:cs="Arial"/>
                <w:sz w:val="28"/>
                <w:szCs w:val="28"/>
              </w:rPr>
              <w:t>Accessible means everyone can use it.</w:t>
            </w:r>
          </w:p>
        </w:tc>
      </w:tr>
      <w:tr w:rsidR="008515B4" w:rsidRPr="008E647D" w14:paraId="3C7647C5" w14:textId="77777777" w:rsidTr="001870FC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BADDA92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5736DC22" w14:textId="38A1D526" w:rsidR="00945C68" w:rsidRPr="008E647D" w:rsidRDefault="00945C68" w:rsidP="003A72AF">
            <w:pPr>
              <w:pStyle w:val="EasyRead16"/>
              <w:rPr>
                <w:sz w:val="28"/>
                <w:szCs w:val="28"/>
              </w:rPr>
            </w:pPr>
            <w:r w:rsidRPr="00CE1E7A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337AEB39" wp14:editId="0D9EAA13">
                  <wp:extent cx="1836942" cy="1019175"/>
                  <wp:effectExtent l="0" t="0" r="0" b="0"/>
                  <wp:docPr id="853186346" name="Picture 853186346" descr="Australia's Disability Strategy 2021-2031, Creating an inclusive community togeth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186346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9558" cy="1020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174D51E" w14:textId="77777777" w:rsidR="00962E59" w:rsidRDefault="00962E59" w:rsidP="003A72AF">
            <w:pPr>
              <w:pStyle w:val="EasyRead16"/>
              <w:rPr>
                <w:sz w:val="28"/>
                <w:szCs w:val="28"/>
              </w:rPr>
            </w:pPr>
          </w:p>
          <w:p w14:paraId="147A8830" w14:textId="77777777" w:rsidR="00C809B4" w:rsidRDefault="00C809B4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plan will work with </w:t>
            </w:r>
            <w:r w:rsidRPr="0070120C">
              <w:rPr>
                <w:b/>
                <w:bCs/>
                <w:sz w:val="28"/>
                <w:szCs w:val="28"/>
              </w:rPr>
              <w:t>Australia’s Disability Strategy.</w:t>
            </w:r>
          </w:p>
          <w:p w14:paraId="66716F1A" w14:textId="77777777" w:rsidR="00C809B4" w:rsidRDefault="00C809B4" w:rsidP="003A72AF">
            <w:pPr>
              <w:pStyle w:val="EasyRead16"/>
              <w:rPr>
                <w:sz w:val="28"/>
                <w:szCs w:val="28"/>
              </w:rPr>
            </w:pPr>
          </w:p>
          <w:p w14:paraId="6EA7F531" w14:textId="5274B6C8" w:rsidR="00C809B4" w:rsidRPr="008E647D" w:rsidRDefault="00C809B4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70120C">
              <w:rPr>
                <w:b/>
                <w:bCs/>
                <w:sz w:val="28"/>
                <w:szCs w:val="28"/>
              </w:rPr>
              <w:t>ADS</w:t>
            </w:r>
            <w:r>
              <w:rPr>
                <w:sz w:val="28"/>
                <w:szCs w:val="28"/>
              </w:rPr>
              <w:t xml:space="preserve"> for short.</w:t>
            </w:r>
          </w:p>
        </w:tc>
      </w:tr>
      <w:tr w:rsidR="00994FF8" w:rsidRPr="008E647D" w14:paraId="7558F37A" w14:textId="77777777" w:rsidTr="001870FC">
        <w:trPr>
          <w:cantSplit/>
          <w:trHeight w:val="7371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5257132" w14:textId="77777777" w:rsidR="00994FF8" w:rsidRDefault="00994FF8" w:rsidP="009106F2">
            <w:pPr>
              <w:pStyle w:val="EasyRead16"/>
              <w:rPr>
                <w:sz w:val="28"/>
                <w:szCs w:val="28"/>
              </w:rPr>
            </w:pPr>
            <w:r w:rsidRPr="00CE1E7A">
              <w:rPr>
                <w:b/>
                <w:bCs/>
                <w:noProof/>
                <w:sz w:val="28"/>
                <w:szCs w:val="28"/>
              </w:rPr>
              <w:lastRenderedPageBreak/>
              <w:drawing>
                <wp:inline distT="0" distB="0" distL="0" distR="0" wp14:anchorId="70818E2C" wp14:editId="35381BC1">
                  <wp:extent cx="1819275" cy="1819275"/>
                  <wp:effectExtent l="0" t="0" r="0" b="9525"/>
                  <wp:docPr id="1843784709" name="Picture 1" descr="group of poeple talking together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326848" name="Picture 1" descr="group of poeple talking together with speech bubbles above their heads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874623C" w14:textId="77777777" w:rsidR="00994FF8" w:rsidRPr="003F1A80" w:rsidRDefault="00994FF8" w:rsidP="009106F2">
            <w:pPr>
              <w:pStyle w:val="EasyRead14"/>
            </w:pPr>
          </w:p>
          <w:p w14:paraId="13E94DD3" w14:textId="77777777" w:rsidR="00994FF8" w:rsidRPr="003F1A80" w:rsidRDefault="00994FF8" w:rsidP="009106F2">
            <w:pPr>
              <w:pStyle w:val="EasyRead14"/>
            </w:pPr>
            <w:r w:rsidRPr="003F1A80">
              <w:t>ADS is the governments way of working together to support people with disability</w:t>
            </w:r>
            <w:r>
              <w:t xml:space="preserve"> to</w:t>
            </w:r>
            <w:r w:rsidRPr="003F1A80">
              <w:t xml:space="preserve"> live good lives.</w:t>
            </w:r>
          </w:p>
          <w:p w14:paraId="785B49B4" w14:textId="77777777" w:rsidR="00994FF8" w:rsidRPr="003F1A80" w:rsidRDefault="00994FF8" w:rsidP="009106F2">
            <w:pPr>
              <w:pStyle w:val="EasyRead14"/>
            </w:pPr>
          </w:p>
          <w:p w14:paraId="6127651E" w14:textId="746425D9" w:rsidR="00994FF8" w:rsidRPr="003F1A80" w:rsidRDefault="00C516EE" w:rsidP="009106F2">
            <w:pPr>
              <w:pStyle w:val="EasyRead14"/>
            </w:pPr>
            <w:r>
              <w:t xml:space="preserve">We </w:t>
            </w:r>
            <w:r w:rsidR="00994FF8" w:rsidRPr="003F1A80">
              <w:t>do this by working with</w:t>
            </w:r>
          </w:p>
          <w:p w14:paraId="3F5F0AF0" w14:textId="77777777" w:rsidR="00994FF8" w:rsidRPr="003F1A80" w:rsidRDefault="00994FF8" w:rsidP="009106F2">
            <w:pPr>
              <w:pStyle w:val="EasyRead14"/>
            </w:pPr>
          </w:p>
          <w:p w14:paraId="3C336743" w14:textId="77777777" w:rsidR="00994FF8" w:rsidRPr="003F1A80" w:rsidRDefault="00994FF8" w:rsidP="00994FF8">
            <w:pPr>
              <w:pStyle w:val="EasyRead14"/>
              <w:numPr>
                <w:ilvl w:val="0"/>
                <w:numId w:val="25"/>
              </w:numPr>
            </w:pPr>
            <w:r w:rsidRPr="003F1A80">
              <w:t>People with disability</w:t>
            </w:r>
          </w:p>
          <w:p w14:paraId="1B0D5986" w14:textId="77777777" w:rsidR="00994FF8" w:rsidRPr="003F1A80" w:rsidRDefault="00994FF8" w:rsidP="00994FF8">
            <w:pPr>
              <w:pStyle w:val="EasyRead14"/>
              <w:numPr>
                <w:ilvl w:val="0"/>
                <w:numId w:val="25"/>
              </w:numPr>
            </w:pPr>
            <w:r w:rsidRPr="003F1A80">
              <w:t>The community.</w:t>
            </w:r>
          </w:p>
          <w:p w14:paraId="6A301789" w14:textId="77777777" w:rsidR="00994FF8" w:rsidRPr="00DA563D" w:rsidRDefault="00994FF8" w:rsidP="009106F2">
            <w:pPr>
              <w:pStyle w:val="EasyRead14"/>
            </w:pPr>
          </w:p>
          <w:p w14:paraId="5203C2E7" w14:textId="77777777" w:rsidR="00994FF8" w:rsidRPr="00EE09C3" w:rsidRDefault="00994FF8" w:rsidP="009106F2">
            <w:pPr>
              <w:pStyle w:val="EasyRead14"/>
              <w:rPr>
                <w:b/>
                <w:bCs/>
              </w:rPr>
            </w:pPr>
            <w:r w:rsidRPr="00DA563D">
              <w:t>This makes the community a more welcoming place for everyone.</w:t>
            </w:r>
          </w:p>
        </w:tc>
      </w:tr>
      <w:tr w:rsidR="00A94E23" w:rsidRPr="008E647D" w14:paraId="744D881C" w14:textId="77777777" w:rsidTr="00975C1A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47C4311" w14:textId="7FF7A2ED" w:rsidR="00A94E23" w:rsidRPr="008E647D" w:rsidRDefault="00C63274" w:rsidP="003A72AF">
            <w:pPr>
              <w:pStyle w:val="EasyRead16"/>
              <w:rPr>
                <w:sz w:val="28"/>
                <w:szCs w:val="28"/>
              </w:rPr>
            </w:pPr>
            <w:r w:rsidRPr="004A12F3">
              <w:rPr>
                <w:noProof/>
              </w:rPr>
              <w:drawing>
                <wp:inline distT="0" distB="0" distL="0" distR="0" wp14:anchorId="5A326E09" wp14:editId="5BB4268F">
                  <wp:extent cx="1840230" cy="1226185"/>
                  <wp:effectExtent l="0" t="0" r="7620" b="0"/>
                  <wp:docPr id="2009424144" name="Picture 2" descr="illustration of state and territory and federal governmen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424144" name="Picture 2" descr="illustration of state and territory and federal government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E833467" w14:textId="77777777" w:rsidR="00A94E23" w:rsidRDefault="00A94E23" w:rsidP="003A72AF">
            <w:pPr>
              <w:pStyle w:val="EasyRead16"/>
              <w:rPr>
                <w:sz w:val="28"/>
                <w:szCs w:val="28"/>
              </w:rPr>
            </w:pPr>
          </w:p>
          <w:p w14:paraId="731B4D56" w14:textId="77777777" w:rsidR="00D14A24" w:rsidRDefault="00D14A24" w:rsidP="00D14A24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Australian Government</w:t>
            </w:r>
          </w:p>
          <w:p w14:paraId="66FE4573" w14:textId="77777777" w:rsidR="00D14A24" w:rsidRDefault="00D14A24" w:rsidP="00D14A24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 and territory governments</w:t>
            </w:r>
          </w:p>
          <w:p w14:paraId="02FB1111" w14:textId="77777777" w:rsidR="00D14A24" w:rsidRDefault="00D14A24" w:rsidP="00D14A24">
            <w:pPr>
              <w:pStyle w:val="EasyRead16"/>
              <w:rPr>
                <w:sz w:val="28"/>
                <w:szCs w:val="28"/>
              </w:rPr>
            </w:pPr>
          </w:p>
          <w:p w14:paraId="2E259EE5" w14:textId="3CF92ABC" w:rsidR="00D14A24" w:rsidRDefault="00D14A24" w:rsidP="00D14A2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Will keep working with people with disability.</w:t>
            </w:r>
          </w:p>
        </w:tc>
      </w:tr>
      <w:tr w:rsidR="00D14A24" w:rsidRPr="008E647D" w14:paraId="6CA00ABB" w14:textId="77777777" w:rsidTr="00975C1A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FB8999B" w14:textId="28685676" w:rsidR="00D14A24" w:rsidRPr="008E647D" w:rsidRDefault="009D4BD3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1B9384" wp14:editId="1C43EBB4">
                  <wp:extent cx="1840230" cy="1840230"/>
                  <wp:effectExtent l="0" t="0" r="0" b="0"/>
                  <wp:docPr id="441101482" name="Picture 13" descr="Smiling elderly woman in purple with a light bulb illustr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101482" name="Picture 13" descr="Smiling elderly woman in purple with a light bulb illustr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2C5480D" w14:textId="77777777" w:rsidR="00D14A24" w:rsidRDefault="00D14A24" w:rsidP="003A72AF">
            <w:pPr>
              <w:pStyle w:val="EasyRead16"/>
              <w:rPr>
                <w:sz w:val="28"/>
                <w:szCs w:val="28"/>
              </w:rPr>
            </w:pPr>
          </w:p>
          <w:p w14:paraId="3EE77611" w14:textId="6E915D78" w:rsidR="00D14A24" w:rsidRDefault="00C516EE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</w:t>
            </w:r>
            <w:r w:rsidR="009920A6">
              <w:rPr>
                <w:sz w:val="28"/>
                <w:szCs w:val="28"/>
              </w:rPr>
              <w:t xml:space="preserve">are working on an </w:t>
            </w:r>
            <w:r w:rsidR="009920A6" w:rsidRPr="008C7563">
              <w:rPr>
                <w:b/>
                <w:bCs/>
                <w:sz w:val="28"/>
                <w:szCs w:val="28"/>
              </w:rPr>
              <w:t>engagement</w:t>
            </w:r>
            <w:r w:rsidR="009920A6">
              <w:rPr>
                <w:sz w:val="28"/>
                <w:szCs w:val="28"/>
              </w:rPr>
              <w:t xml:space="preserve"> plan.</w:t>
            </w:r>
          </w:p>
          <w:p w14:paraId="0AA2C81C" w14:textId="77777777" w:rsidR="008C7563" w:rsidRDefault="008C7563" w:rsidP="003A72AF">
            <w:pPr>
              <w:pStyle w:val="EasyRead16"/>
              <w:rPr>
                <w:sz w:val="28"/>
                <w:szCs w:val="28"/>
              </w:rPr>
            </w:pPr>
          </w:p>
          <w:p w14:paraId="47E9BA62" w14:textId="21E3888E" w:rsidR="008C7563" w:rsidRDefault="008C7563" w:rsidP="003A72AF">
            <w:pPr>
              <w:pStyle w:val="EasyRead16"/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</w:rPr>
              <w:t>Engage</w:t>
            </w:r>
            <w:r>
              <w:rPr>
                <w:sz w:val="28"/>
                <w:szCs w:val="28"/>
              </w:rPr>
              <w:t>ment</w:t>
            </w:r>
            <w:r w:rsidRPr="00076211">
              <w:rPr>
                <w:sz w:val="28"/>
                <w:szCs w:val="28"/>
              </w:rPr>
              <w:t xml:space="preserve"> means</w:t>
            </w:r>
            <w:r>
              <w:rPr>
                <w:sz w:val="28"/>
                <w:szCs w:val="28"/>
              </w:rPr>
              <w:t xml:space="preserve"> the community can</w:t>
            </w:r>
            <w:r w:rsidRPr="00076211">
              <w:rPr>
                <w:sz w:val="28"/>
                <w:szCs w:val="28"/>
              </w:rPr>
              <w:t xml:space="preserve"> share their ideas with </w:t>
            </w:r>
            <w:r>
              <w:rPr>
                <w:sz w:val="28"/>
                <w:szCs w:val="28"/>
              </w:rPr>
              <w:t>the government</w:t>
            </w:r>
            <w:r w:rsidRPr="00076211">
              <w:rPr>
                <w:sz w:val="28"/>
                <w:szCs w:val="28"/>
              </w:rPr>
              <w:t>.</w:t>
            </w:r>
          </w:p>
        </w:tc>
      </w:tr>
      <w:tr w:rsidR="002C6A67" w:rsidRPr="008E647D" w14:paraId="39A40E0C" w14:textId="77777777" w:rsidTr="00975C1A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EFB5A1E" w14:textId="77777777" w:rsidR="002C6A67" w:rsidRPr="008E647D" w:rsidRDefault="002C6A67" w:rsidP="009106F2">
            <w:pPr>
              <w:pStyle w:val="EasyRead16"/>
              <w:rPr>
                <w:sz w:val="28"/>
                <w:szCs w:val="28"/>
              </w:rPr>
            </w:pPr>
            <w:r w:rsidRPr="009A0EF7">
              <w:rPr>
                <w:noProof/>
                <w:sz w:val="28"/>
                <w:szCs w:val="28"/>
              </w:rPr>
              <w:drawing>
                <wp:inline distT="0" distB="0" distL="0" distR="0" wp14:anchorId="65BBC63D" wp14:editId="6FB0F0DE">
                  <wp:extent cx="1840230" cy="1840230"/>
                  <wp:effectExtent l="0" t="0" r="7620" b="7620"/>
                  <wp:docPr id="32515248" name="Picture 6" descr="Illustration of people with disability wor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15248" name="Picture 6" descr="Illustration of people with disability wor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BBD2A0E" w14:textId="77777777" w:rsidR="002C6A67" w:rsidRDefault="002C6A67" w:rsidP="009106F2">
            <w:pPr>
              <w:pStyle w:val="EasyRead16"/>
              <w:rPr>
                <w:sz w:val="28"/>
                <w:szCs w:val="28"/>
              </w:rPr>
            </w:pPr>
          </w:p>
          <w:p w14:paraId="53035046" w14:textId="77777777" w:rsidR="002C6A67" w:rsidRDefault="002C6A67" w:rsidP="009106F2">
            <w:pPr>
              <w:pStyle w:val="EasyRead16"/>
              <w:rPr>
                <w:sz w:val="28"/>
                <w:szCs w:val="28"/>
              </w:rPr>
            </w:pPr>
          </w:p>
          <w:p w14:paraId="412B6A91" w14:textId="77777777" w:rsidR="002C6A67" w:rsidRDefault="002C6A67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are still doing work on this recommendation.</w:t>
            </w:r>
          </w:p>
        </w:tc>
      </w:tr>
    </w:tbl>
    <w:p w14:paraId="33A1A152" w14:textId="77777777" w:rsidR="008515B4" w:rsidRDefault="008515B4">
      <w:pPr>
        <w:rPr>
          <w:b/>
          <w:bCs/>
        </w:rPr>
      </w:pPr>
      <w:r>
        <w:rPr>
          <w:b/>
          <w:bCs/>
        </w:rPr>
        <w:br w:type="page"/>
      </w:r>
    </w:p>
    <w:p w14:paraId="76C5B84A" w14:textId="25E1DE7B" w:rsidR="00B246FD" w:rsidRPr="007816F7" w:rsidRDefault="0084028C" w:rsidP="00B246FD">
      <w:pPr>
        <w:pStyle w:val="Heading2"/>
        <w:spacing w:line="360" w:lineRule="auto"/>
        <w:rPr>
          <w:sz w:val="48"/>
          <w:szCs w:val="48"/>
        </w:rPr>
      </w:pPr>
      <w:r>
        <w:rPr>
          <w:sz w:val="48"/>
          <w:szCs w:val="48"/>
        </w:rPr>
        <w:lastRenderedPageBreak/>
        <w:t>Auslan interpreters</w:t>
      </w:r>
    </w:p>
    <w:p w14:paraId="1A3BF0F6" w14:textId="77777777" w:rsidR="00B246FD" w:rsidRDefault="00B246FD" w:rsidP="00B246FD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421010" w:rsidRPr="008E647D" w14:paraId="37C26B84" w14:textId="77777777" w:rsidTr="00975C1A">
        <w:trPr>
          <w:cantSplit/>
          <w:trHeight w:val="3686"/>
        </w:trPr>
        <w:tc>
          <w:tcPr>
            <w:tcW w:w="3114" w:type="dxa"/>
          </w:tcPr>
          <w:p w14:paraId="30E3D81C" w14:textId="0480F9E5" w:rsidR="00421010" w:rsidRPr="008E647D" w:rsidRDefault="00DE38EA" w:rsidP="009106F2">
            <w:pPr>
              <w:pStyle w:val="EasyRead16"/>
              <w:rPr>
                <w:sz w:val="28"/>
                <w:szCs w:val="28"/>
              </w:rPr>
            </w:pPr>
            <w:r w:rsidRPr="00942188">
              <w:rPr>
                <w:rFonts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2FF661C" wp14:editId="7AFD288B">
                  <wp:extent cx="1840230" cy="1226185"/>
                  <wp:effectExtent l="0" t="0" r="7620" b="0"/>
                  <wp:docPr id="1986739777" name="Picture 2" descr="A person using auslan to translate to a person sitting at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296724" name="Picture 2" descr="A person using auslan to translate to a person sitting at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10FBA41" w14:textId="77777777" w:rsidR="00421010" w:rsidRDefault="00421010" w:rsidP="009106F2">
            <w:pPr>
              <w:pStyle w:val="EasyRead16"/>
              <w:rPr>
                <w:sz w:val="28"/>
                <w:szCs w:val="28"/>
              </w:rPr>
            </w:pPr>
          </w:p>
          <w:p w14:paraId="07FB9123" w14:textId="767A481B" w:rsidR="00421010" w:rsidRDefault="00421010" w:rsidP="06A4EBD4">
            <w:pPr>
              <w:pStyle w:val="EasyRead16"/>
              <w:rPr>
                <w:sz w:val="28"/>
                <w:szCs w:val="28"/>
              </w:rPr>
            </w:pPr>
            <w:r w:rsidRPr="178CDB2B">
              <w:rPr>
                <w:sz w:val="28"/>
                <w:szCs w:val="28"/>
              </w:rPr>
              <w:t>The recommendation sa</w:t>
            </w:r>
            <w:r w:rsidR="00746EAA" w:rsidRPr="178CDB2B">
              <w:rPr>
                <w:sz w:val="28"/>
                <w:szCs w:val="28"/>
              </w:rPr>
              <w:t>id</w:t>
            </w:r>
            <w:r w:rsidRPr="178CDB2B">
              <w:rPr>
                <w:sz w:val="28"/>
                <w:szCs w:val="28"/>
              </w:rPr>
              <w:t xml:space="preserve"> </w:t>
            </w:r>
          </w:p>
          <w:p w14:paraId="1838AB22" w14:textId="7CAC51E9" w:rsidR="00421010" w:rsidRDefault="00421010" w:rsidP="06A4EBD4">
            <w:pPr>
              <w:pStyle w:val="EasyRead16"/>
              <w:rPr>
                <w:sz w:val="28"/>
                <w:szCs w:val="28"/>
              </w:rPr>
            </w:pPr>
          </w:p>
          <w:p w14:paraId="2FE67926" w14:textId="6C4A6EC7" w:rsidR="00421010" w:rsidRDefault="3117BA46" w:rsidP="00681221">
            <w:pPr>
              <w:pStyle w:val="EasyRead16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06A4EBD4">
              <w:rPr>
                <w:sz w:val="28"/>
                <w:szCs w:val="28"/>
              </w:rPr>
              <w:t>T</w:t>
            </w:r>
            <w:r w:rsidR="00421010" w:rsidRPr="06A4EBD4">
              <w:rPr>
                <w:sz w:val="28"/>
                <w:szCs w:val="28"/>
              </w:rPr>
              <w:t>here should be more Auslan interpreters.</w:t>
            </w:r>
          </w:p>
        </w:tc>
      </w:tr>
      <w:tr w:rsidR="00B246FD" w:rsidRPr="008E647D" w14:paraId="15B7EC1A" w14:textId="77777777" w:rsidTr="00975C1A">
        <w:trPr>
          <w:cantSplit/>
          <w:trHeight w:val="5670"/>
        </w:trPr>
        <w:tc>
          <w:tcPr>
            <w:tcW w:w="3114" w:type="dxa"/>
          </w:tcPr>
          <w:p w14:paraId="0897CD6F" w14:textId="7BC4D739" w:rsidR="00B246FD" w:rsidRPr="008E647D" w:rsidRDefault="00D72630" w:rsidP="009106F2">
            <w:pPr>
              <w:pStyle w:val="EasyRead16"/>
              <w:rPr>
                <w:sz w:val="28"/>
                <w:szCs w:val="28"/>
              </w:rPr>
            </w:pPr>
            <w:r w:rsidRPr="00D72630">
              <w:rPr>
                <w:noProof/>
                <w:sz w:val="28"/>
                <w:szCs w:val="28"/>
              </w:rPr>
              <w:drawing>
                <wp:inline distT="0" distB="0" distL="0" distR="0" wp14:anchorId="17DD379D" wp14:editId="021289FA">
                  <wp:extent cx="1840230" cy="1840230"/>
                  <wp:effectExtent l="0" t="0" r="0" b="7620"/>
                  <wp:docPr id="1652787898" name="Picture 15" descr="Two young women sitting on chairs, talking and gesturing with their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2787898" name="Picture 15" descr="Two young women sitting on chairs, talking and gesturing with their hand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B941D34" w14:textId="77777777" w:rsidR="00B246FD" w:rsidRDefault="00B246FD" w:rsidP="009106F2">
            <w:pPr>
              <w:pStyle w:val="EasyRead16"/>
              <w:rPr>
                <w:sz w:val="28"/>
                <w:szCs w:val="28"/>
              </w:rPr>
            </w:pPr>
          </w:p>
          <w:p w14:paraId="5BC79FCF" w14:textId="77777777" w:rsidR="00830CE7" w:rsidRDefault="00830CE7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All governments know it is important to have Auslan interpreters</w:t>
            </w:r>
            <w:r w:rsidR="00BF5C71">
              <w:rPr>
                <w:sz w:val="28"/>
                <w:szCs w:val="28"/>
              </w:rPr>
              <w:t>.</w:t>
            </w:r>
          </w:p>
          <w:p w14:paraId="1005F67D" w14:textId="77777777" w:rsidR="00BF5C71" w:rsidRDefault="00BF5C71" w:rsidP="009106F2">
            <w:pPr>
              <w:pStyle w:val="EasyRead16"/>
              <w:rPr>
                <w:sz w:val="28"/>
                <w:szCs w:val="28"/>
              </w:rPr>
            </w:pPr>
          </w:p>
          <w:p w14:paraId="5D6B161C" w14:textId="13E1C0E6" w:rsidR="00BF5C71" w:rsidRDefault="00BF5C71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help give information to people who are</w:t>
            </w:r>
          </w:p>
          <w:p w14:paraId="4E669813" w14:textId="77777777" w:rsidR="00BF5C71" w:rsidRDefault="00BF5C71" w:rsidP="009106F2">
            <w:pPr>
              <w:pStyle w:val="EasyRead16"/>
              <w:rPr>
                <w:sz w:val="28"/>
                <w:szCs w:val="28"/>
              </w:rPr>
            </w:pPr>
          </w:p>
          <w:p w14:paraId="517ECCA7" w14:textId="77777777" w:rsidR="00BF5C71" w:rsidRDefault="00BF5C71" w:rsidP="00BF5C71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Deaf</w:t>
            </w:r>
          </w:p>
          <w:p w14:paraId="42B0DA6A" w14:textId="5C85FCB5" w:rsidR="00BF5C71" w:rsidRPr="008E647D" w:rsidRDefault="00BF5C71" w:rsidP="00BF5C71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Hard of hearing.</w:t>
            </w:r>
          </w:p>
        </w:tc>
      </w:tr>
      <w:tr w:rsidR="00B246FD" w:rsidRPr="008E647D" w14:paraId="31640542" w14:textId="77777777" w:rsidTr="00975C1A">
        <w:trPr>
          <w:cantSplit/>
          <w:trHeight w:val="2835"/>
        </w:trPr>
        <w:tc>
          <w:tcPr>
            <w:tcW w:w="3114" w:type="dxa"/>
          </w:tcPr>
          <w:p w14:paraId="4BE961E2" w14:textId="4ACABDC6" w:rsidR="00B246FD" w:rsidRPr="003A198A" w:rsidRDefault="003A198A" w:rsidP="009106F2">
            <w:pPr>
              <w:pStyle w:val="EasyRead16"/>
              <w:rPr>
                <w:sz w:val="28"/>
                <w:szCs w:val="28"/>
              </w:rPr>
            </w:pPr>
            <w:r w:rsidRPr="003A198A">
              <w:rPr>
                <w:noProof/>
                <w:sz w:val="28"/>
                <w:szCs w:val="28"/>
              </w:rPr>
              <w:drawing>
                <wp:inline distT="0" distB="0" distL="0" distR="0" wp14:anchorId="6BCFFB76" wp14:editId="365F537C">
                  <wp:extent cx="1840230" cy="1840230"/>
                  <wp:effectExtent l="0" t="0" r="7620" b="7620"/>
                  <wp:docPr id="459245780" name="Picture 18" descr="A diverse group of twelve people standing together within a circular fram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245780" name="Picture 18" descr="A diverse group of twelve people standing together within a circular fram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5ABBFE3" w14:textId="77777777" w:rsidR="00B246FD" w:rsidRDefault="00B246FD" w:rsidP="009106F2">
            <w:pPr>
              <w:pStyle w:val="EasyRead16"/>
              <w:rPr>
                <w:sz w:val="28"/>
                <w:szCs w:val="28"/>
              </w:rPr>
            </w:pPr>
          </w:p>
          <w:p w14:paraId="1D60E1DC" w14:textId="5ACE61A0" w:rsidR="00BF5C71" w:rsidRDefault="00C07065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Interpreters are important</w:t>
            </w:r>
            <w:r w:rsidR="00756504">
              <w:rPr>
                <w:sz w:val="28"/>
                <w:szCs w:val="28"/>
              </w:rPr>
              <w:t xml:space="preserve"> to help people</w:t>
            </w:r>
          </w:p>
          <w:p w14:paraId="3A090E4B" w14:textId="77777777" w:rsidR="00756504" w:rsidRDefault="00756504" w:rsidP="009106F2">
            <w:pPr>
              <w:pStyle w:val="EasyRead16"/>
              <w:rPr>
                <w:sz w:val="28"/>
                <w:szCs w:val="28"/>
              </w:rPr>
            </w:pPr>
          </w:p>
          <w:p w14:paraId="535CFD08" w14:textId="23B106F4" w:rsidR="00756504" w:rsidRPr="008E647D" w:rsidRDefault="79F05CDF" w:rsidP="00756504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 w:rsidRPr="0AE47B23">
              <w:rPr>
                <w:sz w:val="28"/>
                <w:szCs w:val="28"/>
              </w:rPr>
              <w:t xml:space="preserve">From </w:t>
            </w:r>
            <w:bookmarkStart w:id="5" w:name="_Int_gAzShgOC"/>
            <w:r w:rsidRPr="0AE47B23">
              <w:rPr>
                <w:sz w:val="28"/>
                <w:szCs w:val="28"/>
              </w:rPr>
              <w:t>different backgrounds</w:t>
            </w:r>
            <w:bookmarkEnd w:id="5"/>
          </w:p>
        </w:tc>
      </w:tr>
      <w:tr w:rsidR="00B246FD" w:rsidRPr="008E647D" w14:paraId="10401A4E" w14:textId="77777777" w:rsidTr="00975C1A">
        <w:trPr>
          <w:cantSplit/>
          <w:trHeight w:val="5103"/>
        </w:trPr>
        <w:tc>
          <w:tcPr>
            <w:tcW w:w="3114" w:type="dxa"/>
          </w:tcPr>
          <w:p w14:paraId="652A7749" w14:textId="246C6D95" w:rsidR="00B246FD" w:rsidRPr="008E647D" w:rsidRDefault="00C309C3" w:rsidP="009106F2">
            <w:pPr>
              <w:pStyle w:val="EasyRead16"/>
              <w:rPr>
                <w:sz w:val="28"/>
                <w:szCs w:val="28"/>
              </w:rPr>
            </w:pPr>
            <w:r w:rsidRPr="00CE1E7A">
              <w:rPr>
                <w:b/>
                <w:bCs/>
                <w:noProof/>
                <w:sz w:val="28"/>
                <w:szCs w:val="28"/>
              </w:rPr>
              <w:lastRenderedPageBreak/>
              <w:drawing>
                <wp:inline distT="0" distB="0" distL="0" distR="0" wp14:anchorId="6EB4BC67" wp14:editId="26AC9C01">
                  <wp:extent cx="1840230" cy="1742440"/>
                  <wp:effectExtent l="0" t="0" r="7620" b="0"/>
                  <wp:docPr id="1643227646" name="Picture 1" descr="a collection of image with a guide dog, a blue square with a white outline of ear with a line through, braille with a hand, a communication devi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227646" name="Picture 1" descr="a collection of image with a guide dog, a blue square with a white outline of ear with a line through, braille with a hand, a communication device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42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1FDE3C5" w14:textId="77777777" w:rsidR="00756504" w:rsidRDefault="00756504" w:rsidP="009106F2">
            <w:pPr>
              <w:pStyle w:val="EasyRead16"/>
              <w:rPr>
                <w:sz w:val="28"/>
                <w:szCs w:val="28"/>
              </w:rPr>
            </w:pPr>
          </w:p>
          <w:p w14:paraId="3F12ACB0" w14:textId="77777777" w:rsidR="00756504" w:rsidRDefault="00756504" w:rsidP="00756504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With </w:t>
            </w:r>
            <w:r w:rsidR="005D22BE">
              <w:rPr>
                <w:sz w:val="28"/>
                <w:szCs w:val="28"/>
              </w:rPr>
              <w:t xml:space="preserve">a </w:t>
            </w:r>
            <w:r w:rsidRPr="007D7E25">
              <w:rPr>
                <w:b/>
                <w:sz w:val="28"/>
                <w:szCs w:val="28"/>
              </w:rPr>
              <w:t>s</w:t>
            </w:r>
            <w:r w:rsidRPr="00C309C3">
              <w:rPr>
                <w:b/>
                <w:bCs/>
                <w:sz w:val="28"/>
                <w:szCs w:val="28"/>
              </w:rPr>
              <w:t xml:space="preserve">ensory </w:t>
            </w:r>
            <w:r w:rsidR="005D22BE" w:rsidRPr="00C309C3">
              <w:rPr>
                <w:b/>
                <w:bCs/>
                <w:sz w:val="28"/>
                <w:szCs w:val="28"/>
              </w:rPr>
              <w:t>disability</w:t>
            </w:r>
            <w:r w:rsidR="005D22BE">
              <w:rPr>
                <w:sz w:val="28"/>
                <w:szCs w:val="28"/>
              </w:rPr>
              <w:t xml:space="preserve"> </w:t>
            </w:r>
          </w:p>
          <w:p w14:paraId="6D29691A" w14:textId="77777777" w:rsidR="000226A5" w:rsidRDefault="000226A5" w:rsidP="000226A5">
            <w:pPr>
              <w:pStyle w:val="EasyRead16"/>
              <w:rPr>
                <w:sz w:val="28"/>
                <w:szCs w:val="28"/>
              </w:rPr>
            </w:pPr>
          </w:p>
          <w:p w14:paraId="68B1F49E" w14:textId="5C2A2C36" w:rsidR="000226A5" w:rsidRDefault="00C516EE" w:rsidP="000226A5">
            <w:pPr>
              <w:pStyle w:val="EasyRead16"/>
              <w:rPr>
                <w:rFonts w:cs="Arial"/>
                <w:sz w:val="28"/>
                <w:szCs w:val="28"/>
              </w:rPr>
            </w:pPr>
            <w:r w:rsidRPr="06A4EBD4">
              <w:rPr>
                <w:rFonts w:cs="Arial"/>
                <w:sz w:val="28"/>
                <w:szCs w:val="28"/>
              </w:rPr>
              <w:t xml:space="preserve">A sensory disability </w:t>
            </w:r>
            <w:r w:rsidR="000226A5" w:rsidRPr="06A4EBD4">
              <w:rPr>
                <w:rFonts w:cs="Arial"/>
                <w:sz w:val="28"/>
                <w:szCs w:val="28"/>
              </w:rPr>
              <w:t>can affect how you</w:t>
            </w:r>
          </w:p>
          <w:p w14:paraId="0E023A14" w14:textId="77777777" w:rsidR="000226A5" w:rsidRDefault="000226A5" w:rsidP="000226A5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67ABB3B" w14:textId="77777777" w:rsidR="000226A5" w:rsidRPr="00176BD2" w:rsidRDefault="000226A5" w:rsidP="00176BD2">
            <w:pPr>
              <w:pStyle w:val="EasyRead16"/>
              <w:numPr>
                <w:ilvl w:val="0"/>
                <w:numId w:val="32"/>
              </w:numPr>
              <w:ind w:left="1360" w:hanging="680"/>
              <w:rPr>
                <w:sz w:val="28"/>
                <w:szCs w:val="28"/>
              </w:rPr>
            </w:pPr>
            <w:r w:rsidRPr="00176BD2">
              <w:rPr>
                <w:rFonts w:cs="Arial"/>
                <w:sz w:val="28"/>
                <w:szCs w:val="28"/>
              </w:rPr>
              <w:t>S</w:t>
            </w:r>
            <w:r w:rsidRPr="00176BD2">
              <w:rPr>
                <w:sz w:val="28"/>
                <w:szCs w:val="28"/>
              </w:rPr>
              <w:t>ee</w:t>
            </w:r>
          </w:p>
          <w:p w14:paraId="2D6D6F1F" w14:textId="77777777" w:rsidR="000226A5" w:rsidRPr="00176BD2" w:rsidRDefault="000226A5" w:rsidP="00176BD2">
            <w:pPr>
              <w:pStyle w:val="EasyRead16"/>
              <w:numPr>
                <w:ilvl w:val="0"/>
                <w:numId w:val="32"/>
              </w:numPr>
              <w:ind w:left="1360" w:hanging="680"/>
              <w:rPr>
                <w:sz w:val="28"/>
                <w:szCs w:val="28"/>
              </w:rPr>
            </w:pPr>
            <w:r w:rsidRPr="00176BD2">
              <w:rPr>
                <w:sz w:val="28"/>
                <w:szCs w:val="28"/>
              </w:rPr>
              <w:t>Hear</w:t>
            </w:r>
          </w:p>
          <w:p w14:paraId="292F2235" w14:textId="5A4CC3F0" w:rsidR="000226A5" w:rsidRPr="008E647D" w:rsidRDefault="000226A5" w:rsidP="00176BD2">
            <w:pPr>
              <w:pStyle w:val="EasyRead16"/>
              <w:numPr>
                <w:ilvl w:val="0"/>
                <w:numId w:val="32"/>
              </w:numPr>
              <w:ind w:left="1360" w:hanging="680"/>
              <w:rPr>
                <w:sz w:val="28"/>
                <w:szCs w:val="28"/>
              </w:rPr>
            </w:pPr>
            <w:r w:rsidRPr="00176BD2">
              <w:rPr>
                <w:sz w:val="28"/>
                <w:szCs w:val="28"/>
              </w:rPr>
              <w:t>Spe</w:t>
            </w:r>
            <w:r>
              <w:rPr>
                <w:rFonts w:cs="Arial"/>
                <w:sz w:val="28"/>
                <w:szCs w:val="28"/>
              </w:rPr>
              <w:t>ak.</w:t>
            </w:r>
          </w:p>
        </w:tc>
      </w:tr>
      <w:tr w:rsidR="00C309C3" w:rsidRPr="008E647D" w14:paraId="7590FA88" w14:textId="77777777" w:rsidTr="00975C1A">
        <w:trPr>
          <w:cantSplit/>
          <w:trHeight w:val="5670"/>
        </w:trPr>
        <w:tc>
          <w:tcPr>
            <w:tcW w:w="3114" w:type="dxa"/>
          </w:tcPr>
          <w:p w14:paraId="5618A06E" w14:textId="1B6E7AB9" w:rsidR="00C309C3" w:rsidRPr="00CE1E7A" w:rsidRDefault="009A7694" w:rsidP="009106F2">
            <w:pPr>
              <w:pStyle w:val="EasyRead16"/>
              <w:rPr>
                <w:b/>
                <w:bCs/>
                <w:noProof/>
                <w:sz w:val="28"/>
                <w:szCs w:val="28"/>
              </w:rPr>
            </w:pPr>
            <w:r w:rsidRPr="009A7694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0A06279" wp14:editId="63C5CD3C">
                  <wp:extent cx="1840230" cy="1840230"/>
                  <wp:effectExtent l="0" t="0" r="7620" b="7620"/>
                  <wp:docPr id="1593317515" name="Picture 20" descr="Two people at a table, one confused and the other offering inform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317515" name="Picture 20" descr="Two people at a table, one confused and the other offering inform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B316856" w14:textId="77777777" w:rsidR="00F60775" w:rsidRDefault="00F60775" w:rsidP="009106F2">
            <w:pPr>
              <w:pStyle w:val="EasyRead16"/>
              <w:rPr>
                <w:sz w:val="28"/>
                <w:szCs w:val="28"/>
              </w:rPr>
            </w:pPr>
          </w:p>
          <w:p w14:paraId="1B5B250D" w14:textId="77777777" w:rsidR="00F60775" w:rsidRDefault="00CC0557" w:rsidP="00CC0557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With a </w:t>
            </w:r>
            <w:r w:rsidRPr="007D7E25">
              <w:rPr>
                <w:b/>
                <w:sz w:val="28"/>
                <w:szCs w:val="28"/>
              </w:rPr>
              <w:t>c</w:t>
            </w:r>
            <w:r w:rsidRPr="006C267D">
              <w:rPr>
                <w:b/>
                <w:bCs/>
                <w:sz w:val="28"/>
                <w:szCs w:val="28"/>
              </w:rPr>
              <w:t>ognitive disability</w:t>
            </w:r>
          </w:p>
          <w:p w14:paraId="7E69F47C" w14:textId="77777777" w:rsidR="00CC0557" w:rsidRDefault="00CC0557" w:rsidP="00CC0557">
            <w:pPr>
              <w:pStyle w:val="EasyRead16"/>
              <w:rPr>
                <w:sz w:val="28"/>
                <w:szCs w:val="28"/>
              </w:rPr>
            </w:pPr>
          </w:p>
          <w:p w14:paraId="39FE42D4" w14:textId="77777777" w:rsidR="00104264" w:rsidRDefault="58100994" w:rsidP="00104264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A cognitive disability can affect how you </w:t>
            </w:r>
          </w:p>
          <w:p w14:paraId="6A569D33" w14:textId="77777777" w:rsidR="00104264" w:rsidRPr="00FB4077" w:rsidRDefault="00104264" w:rsidP="00104264">
            <w:pPr>
              <w:pStyle w:val="EasyRead16"/>
              <w:rPr>
                <w:sz w:val="28"/>
                <w:szCs w:val="28"/>
              </w:rPr>
            </w:pPr>
          </w:p>
          <w:p w14:paraId="17D993BB" w14:textId="77777777" w:rsidR="00104264" w:rsidRPr="00FB4077" w:rsidRDefault="00104264" w:rsidP="00176BD2">
            <w:pPr>
              <w:pStyle w:val="EasyRead16"/>
              <w:numPr>
                <w:ilvl w:val="0"/>
                <w:numId w:val="32"/>
              </w:numPr>
              <w:ind w:left="1360" w:hanging="680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</w:rPr>
              <w:t xml:space="preserve">Think </w:t>
            </w:r>
          </w:p>
          <w:p w14:paraId="11053D7C" w14:textId="77777777" w:rsidR="00104264" w:rsidRPr="00FB4077" w:rsidRDefault="00104264" w:rsidP="00176BD2">
            <w:pPr>
              <w:pStyle w:val="EasyRead16"/>
              <w:numPr>
                <w:ilvl w:val="0"/>
                <w:numId w:val="32"/>
              </w:numPr>
              <w:ind w:left="1360" w:hanging="680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</w:rPr>
              <w:t xml:space="preserve">Learn new things </w:t>
            </w:r>
          </w:p>
          <w:p w14:paraId="11147BA4" w14:textId="77777777" w:rsidR="00104264" w:rsidRPr="00FB4077" w:rsidRDefault="00104264" w:rsidP="00176BD2">
            <w:pPr>
              <w:pStyle w:val="EasyRead16"/>
              <w:numPr>
                <w:ilvl w:val="0"/>
                <w:numId w:val="32"/>
              </w:numPr>
              <w:ind w:left="1360" w:hanging="680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</w:rPr>
              <w:t xml:space="preserve">Make decisions </w:t>
            </w:r>
          </w:p>
          <w:p w14:paraId="09CF6CE3" w14:textId="0D12C4C2" w:rsidR="00CC0557" w:rsidRPr="00104264" w:rsidRDefault="00104264" w:rsidP="00176BD2">
            <w:pPr>
              <w:pStyle w:val="EasyRead16"/>
              <w:numPr>
                <w:ilvl w:val="0"/>
                <w:numId w:val="32"/>
              </w:numPr>
              <w:ind w:left="1360" w:hanging="680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</w:rPr>
              <w:t>Pay attention.</w:t>
            </w:r>
          </w:p>
        </w:tc>
      </w:tr>
      <w:tr w:rsidR="006C267D" w:rsidRPr="008E647D" w14:paraId="091A9434" w14:textId="77777777" w:rsidTr="00975C1A">
        <w:trPr>
          <w:cantSplit/>
          <w:trHeight w:val="2835"/>
        </w:trPr>
        <w:tc>
          <w:tcPr>
            <w:tcW w:w="3114" w:type="dxa"/>
          </w:tcPr>
          <w:p w14:paraId="5934080C" w14:textId="57D3CBB6" w:rsidR="006C267D" w:rsidRPr="00CE1E7A" w:rsidRDefault="00F04E50" w:rsidP="009106F2">
            <w:pPr>
              <w:pStyle w:val="EasyRead16"/>
              <w:rPr>
                <w:b/>
                <w:bC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A5D707" wp14:editId="7BCF88F3">
                  <wp:extent cx="1840230" cy="1840230"/>
                  <wp:effectExtent l="0" t="0" r="0" b="0"/>
                  <wp:docPr id="220567834" name="Picture 16" descr="Speech bubbles with text in different languages including Polish, Welsh, Bengali, Arabic, and Somal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567834" name="Picture 16" descr="Speech bubbles with text in different languages including Polish, Welsh, Bengali, Arabic, and Somali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F0F2E8D" w14:textId="77777777" w:rsidR="006C267D" w:rsidRDefault="006C267D" w:rsidP="009106F2">
            <w:pPr>
              <w:pStyle w:val="EasyRead16"/>
              <w:rPr>
                <w:sz w:val="28"/>
                <w:szCs w:val="28"/>
              </w:rPr>
            </w:pPr>
          </w:p>
          <w:p w14:paraId="6EE2C748" w14:textId="77777777" w:rsidR="00F6758F" w:rsidRDefault="00F6758F" w:rsidP="009106F2">
            <w:pPr>
              <w:pStyle w:val="EasyRead16"/>
              <w:rPr>
                <w:sz w:val="28"/>
                <w:szCs w:val="28"/>
              </w:rPr>
            </w:pPr>
          </w:p>
          <w:p w14:paraId="3C2596E5" w14:textId="472DD8D1" w:rsidR="006C267D" w:rsidRDefault="006C267D" w:rsidP="006C267D">
            <w:pPr>
              <w:pStyle w:val="EasyRead16"/>
              <w:numPr>
                <w:ilvl w:val="0"/>
                <w:numId w:val="3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Who speak different languages</w:t>
            </w:r>
            <w:r w:rsidR="00F6758F">
              <w:rPr>
                <w:sz w:val="28"/>
                <w:szCs w:val="28"/>
              </w:rPr>
              <w:t>.</w:t>
            </w:r>
          </w:p>
        </w:tc>
      </w:tr>
      <w:tr w:rsidR="00F6758F" w:rsidRPr="008E647D" w14:paraId="4BAABD83" w14:textId="77777777" w:rsidTr="00975C1A">
        <w:trPr>
          <w:cantSplit/>
          <w:trHeight w:val="5670"/>
        </w:trPr>
        <w:tc>
          <w:tcPr>
            <w:tcW w:w="3114" w:type="dxa"/>
          </w:tcPr>
          <w:p w14:paraId="35E7BE92" w14:textId="2E963638" w:rsidR="00F6758F" w:rsidRPr="00CE1E7A" w:rsidRDefault="00C26397" w:rsidP="009106F2">
            <w:pPr>
              <w:pStyle w:val="EasyRead16"/>
              <w:rPr>
                <w:b/>
                <w:bCs/>
                <w:noProof/>
                <w:sz w:val="28"/>
                <w:szCs w:val="28"/>
              </w:rPr>
            </w:pPr>
            <w:r w:rsidRPr="003C3260">
              <w:rPr>
                <w:noProof/>
              </w:rPr>
              <w:lastRenderedPageBreak/>
              <w:drawing>
                <wp:inline distT="0" distB="0" distL="0" distR="0" wp14:anchorId="7C28BA9B" wp14:editId="418BCAB6">
                  <wp:extent cx="1840230" cy="1226820"/>
                  <wp:effectExtent l="0" t="0" r="7620" b="0"/>
                  <wp:docPr id="52100502" name="Picture 4" descr="illustration of local, state and federal govern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00502" name="Picture 4" descr="illustration of local, state and federal govern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72C2E" w:rsidRPr="007A7266">
              <w:rPr>
                <w:noProof/>
              </w:rPr>
              <w:drawing>
                <wp:inline distT="0" distB="0" distL="0" distR="0" wp14:anchorId="53AAD284" wp14:editId="5B5AF96E">
                  <wp:extent cx="1840230" cy="1840230"/>
                  <wp:effectExtent l="0" t="0" r="0" b="7620"/>
                  <wp:docPr id="327439867" name="Picture 8" descr="Person giving a thumbs-up with a large green checkmark symbo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439867" name="Picture 8" descr="Person giving a thumbs-up with a large green checkmark symbo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25E9AA6" w14:textId="77777777" w:rsidR="00F6758F" w:rsidRDefault="00F6758F" w:rsidP="009106F2">
            <w:pPr>
              <w:pStyle w:val="EasyRead16"/>
              <w:rPr>
                <w:sz w:val="28"/>
                <w:szCs w:val="28"/>
              </w:rPr>
            </w:pPr>
          </w:p>
          <w:p w14:paraId="33F32798" w14:textId="77777777" w:rsidR="00F6758F" w:rsidRDefault="00F6758F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All governments are working on having more </w:t>
            </w:r>
          </w:p>
          <w:p w14:paraId="2462323D" w14:textId="77777777" w:rsidR="00935E73" w:rsidRDefault="00935E73" w:rsidP="009106F2">
            <w:pPr>
              <w:pStyle w:val="EasyRead16"/>
              <w:rPr>
                <w:sz w:val="28"/>
                <w:szCs w:val="28"/>
              </w:rPr>
            </w:pPr>
          </w:p>
          <w:p w14:paraId="5BB59041" w14:textId="77777777" w:rsidR="00935E73" w:rsidRDefault="00935E73" w:rsidP="00935E73">
            <w:pPr>
              <w:pStyle w:val="EasyRead16"/>
              <w:numPr>
                <w:ilvl w:val="0"/>
                <w:numId w:val="3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Auslan interpreters</w:t>
            </w:r>
          </w:p>
          <w:p w14:paraId="1686C7C6" w14:textId="6E09DDC6" w:rsidR="00935E73" w:rsidRDefault="00935E73" w:rsidP="00935E73">
            <w:pPr>
              <w:pStyle w:val="EasyRead16"/>
              <w:numPr>
                <w:ilvl w:val="0"/>
                <w:numId w:val="3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Deaf interpreters</w:t>
            </w:r>
            <w:r w:rsidR="00E9559F">
              <w:rPr>
                <w:sz w:val="28"/>
                <w:szCs w:val="28"/>
              </w:rPr>
              <w:t>.</w:t>
            </w:r>
          </w:p>
        </w:tc>
      </w:tr>
      <w:tr w:rsidR="003C383B" w:rsidRPr="008E647D" w14:paraId="6357321B" w14:textId="77777777" w:rsidTr="00975C1A">
        <w:trPr>
          <w:cantSplit/>
          <w:trHeight w:val="2835"/>
        </w:trPr>
        <w:tc>
          <w:tcPr>
            <w:tcW w:w="3114" w:type="dxa"/>
          </w:tcPr>
          <w:p w14:paraId="48A756D1" w14:textId="77777777" w:rsidR="003C383B" w:rsidRPr="008E647D" w:rsidRDefault="003C383B" w:rsidP="009106F2">
            <w:pPr>
              <w:pStyle w:val="EasyRead16"/>
              <w:rPr>
                <w:sz w:val="28"/>
                <w:szCs w:val="28"/>
              </w:rPr>
            </w:pPr>
            <w:r w:rsidRPr="009A0EF7">
              <w:rPr>
                <w:noProof/>
                <w:sz w:val="28"/>
                <w:szCs w:val="28"/>
              </w:rPr>
              <w:drawing>
                <wp:inline distT="0" distB="0" distL="0" distR="0" wp14:anchorId="232A120C" wp14:editId="200320D7">
                  <wp:extent cx="1840230" cy="1840230"/>
                  <wp:effectExtent l="0" t="0" r="7620" b="7620"/>
                  <wp:docPr id="1352428697" name="Picture 6" descr="Illustration of people with disability wor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15248" name="Picture 6" descr="Illustration of people with disability wor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6BA6BDD" w14:textId="77777777" w:rsidR="003C383B" w:rsidRDefault="003C383B" w:rsidP="009106F2">
            <w:pPr>
              <w:pStyle w:val="EasyRead16"/>
              <w:rPr>
                <w:sz w:val="28"/>
                <w:szCs w:val="28"/>
              </w:rPr>
            </w:pPr>
          </w:p>
          <w:p w14:paraId="48C8D241" w14:textId="77777777" w:rsidR="003C383B" w:rsidRDefault="003C383B" w:rsidP="009106F2">
            <w:pPr>
              <w:pStyle w:val="EasyRead16"/>
              <w:rPr>
                <w:sz w:val="28"/>
                <w:szCs w:val="28"/>
              </w:rPr>
            </w:pPr>
          </w:p>
          <w:p w14:paraId="5B36E0B4" w14:textId="77777777" w:rsidR="003C383B" w:rsidRDefault="003C383B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are still doing work on this recommendation.</w:t>
            </w:r>
          </w:p>
        </w:tc>
      </w:tr>
    </w:tbl>
    <w:p w14:paraId="18C649B3" w14:textId="77777777" w:rsidR="00B246FD" w:rsidRDefault="00B246FD" w:rsidP="00B246FD">
      <w:pPr>
        <w:rPr>
          <w:b/>
          <w:bCs/>
        </w:rPr>
      </w:pPr>
      <w:r>
        <w:rPr>
          <w:b/>
          <w:bCs/>
        </w:rPr>
        <w:br w:type="page"/>
      </w:r>
    </w:p>
    <w:p w14:paraId="0A06115A" w14:textId="74FD8352" w:rsidR="00B246FD" w:rsidRPr="007816F7" w:rsidRDefault="002813BE" w:rsidP="00B246FD">
      <w:pPr>
        <w:pStyle w:val="Heading2"/>
        <w:spacing w:line="360" w:lineRule="auto"/>
        <w:rPr>
          <w:sz w:val="48"/>
          <w:szCs w:val="48"/>
        </w:rPr>
      </w:pPr>
      <w:r>
        <w:rPr>
          <w:sz w:val="48"/>
          <w:szCs w:val="48"/>
        </w:rPr>
        <w:lastRenderedPageBreak/>
        <w:t>Having the right skills</w:t>
      </w:r>
    </w:p>
    <w:p w14:paraId="25D45B73" w14:textId="77777777" w:rsidR="00B246FD" w:rsidRDefault="00B246FD" w:rsidP="00B246FD"/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B246FD" w:rsidRPr="008E647D" w14:paraId="0B8638CD" w14:textId="77777777" w:rsidTr="00AF7AA2">
        <w:trPr>
          <w:cantSplit/>
          <w:trHeight w:val="482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EC515A1" w14:textId="68D3F239" w:rsidR="00B246FD" w:rsidRPr="008E647D" w:rsidRDefault="00872C2E" w:rsidP="009106F2">
            <w:pPr>
              <w:pStyle w:val="EasyRead16"/>
              <w:rPr>
                <w:sz w:val="28"/>
                <w:szCs w:val="28"/>
              </w:rPr>
            </w:pPr>
            <w:r w:rsidRPr="00872C2E">
              <w:rPr>
                <w:noProof/>
                <w:sz w:val="28"/>
                <w:szCs w:val="28"/>
              </w:rPr>
              <w:drawing>
                <wp:inline distT="0" distB="0" distL="0" distR="0" wp14:anchorId="02E3CA3E" wp14:editId="7E8FA8AF">
                  <wp:extent cx="1840230" cy="1800860"/>
                  <wp:effectExtent l="0" t="0" r="7620" b="8890"/>
                  <wp:docPr id="610038726" name="Picture 22" descr="people sitting at chairs looking at someone talking with a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038726" name="Picture 22" descr="people sitting at chairs looking at someone talking with a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0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2CFD433" w14:textId="77777777" w:rsidR="00B246FD" w:rsidRDefault="00B246FD" w:rsidP="009106F2">
            <w:pPr>
              <w:pStyle w:val="EasyRead16"/>
              <w:rPr>
                <w:sz w:val="28"/>
                <w:szCs w:val="28"/>
              </w:rPr>
            </w:pPr>
          </w:p>
          <w:p w14:paraId="2523A2F9" w14:textId="6CEF5407" w:rsidR="00DC0889" w:rsidRDefault="00DC0889" w:rsidP="009106F2">
            <w:pPr>
              <w:pStyle w:val="EasyRead16"/>
              <w:rPr>
                <w:sz w:val="28"/>
                <w:szCs w:val="28"/>
              </w:rPr>
            </w:pPr>
            <w:r w:rsidRPr="178CDB2B">
              <w:rPr>
                <w:sz w:val="28"/>
                <w:szCs w:val="28"/>
              </w:rPr>
              <w:t>The recommendations sa</w:t>
            </w:r>
            <w:r w:rsidR="00746EAA" w:rsidRPr="178CDB2B">
              <w:rPr>
                <w:sz w:val="28"/>
                <w:szCs w:val="28"/>
              </w:rPr>
              <w:t>id</w:t>
            </w:r>
            <w:r w:rsidRPr="178CDB2B">
              <w:rPr>
                <w:sz w:val="28"/>
                <w:szCs w:val="28"/>
              </w:rPr>
              <w:t xml:space="preserve"> there should be a plan to</w:t>
            </w:r>
          </w:p>
          <w:p w14:paraId="43A8EEB7" w14:textId="77777777" w:rsidR="00DC0889" w:rsidRDefault="00DC0889" w:rsidP="009106F2">
            <w:pPr>
              <w:pStyle w:val="EasyRead16"/>
              <w:rPr>
                <w:sz w:val="28"/>
                <w:szCs w:val="28"/>
              </w:rPr>
            </w:pPr>
          </w:p>
          <w:p w14:paraId="6929ED87" w14:textId="3D69C07A" w:rsidR="00DC0889" w:rsidRDefault="00DC0889" w:rsidP="00DC0889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Teach more interpreters</w:t>
            </w:r>
          </w:p>
          <w:p w14:paraId="2A540ADA" w14:textId="77777777" w:rsidR="00406C94" w:rsidRDefault="00406C94" w:rsidP="00DC0889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For </w:t>
            </w:r>
            <w:r w:rsidR="00BA4BE5">
              <w:rPr>
                <w:sz w:val="28"/>
                <w:szCs w:val="28"/>
              </w:rPr>
              <w:t xml:space="preserve">all </w:t>
            </w:r>
            <w:r>
              <w:rPr>
                <w:sz w:val="28"/>
                <w:szCs w:val="28"/>
              </w:rPr>
              <w:t>interpreters to have the right skills.</w:t>
            </w:r>
          </w:p>
          <w:p w14:paraId="49DBACEF" w14:textId="5A0F6D06" w:rsidR="005542AC" w:rsidRPr="008E647D" w:rsidRDefault="005542AC" w:rsidP="00DC0889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For interpreters to better understand the needs of people with disability.</w:t>
            </w:r>
          </w:p>
        </w:tc>
      </w:tr>
      <w:tr w:rsidR="00B246FD" w:rsidRPr="008E647D" w14:paraId="52429DFD" w14:textId="77777777" w:rsidTr="00AF7AA2"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73DBA22" w14:textId="1FA50A97" w:rsidR="00B246FD" w:rsidRPr="008E647D" w:rsidRDefault="00316404" w:rsidP="009106F2">
            <w:pPr>
              <w:pStyle w:val="EasyRead16"/>
              <w:rPr>
                <w:sz w:val="28"/>
                <w:szCs w:val="28"/>
              </w:rPr>
            </w:pPr>
            <w:r w:rsidRPr="00316404">
              <w:rPr>
                <w:noProof/>
                <w:sz w:val="28"/>
                <w:szCs w:val="28"/>
              </w:rPr>
              <w:drawing>
                <wp:inline distT="0" distB="0" distL="0" distR="0" wp14:anchorId="79EB2D5F" wp14:editId="565E5429">
                  <wp:extent cx="1840230" cy="1840230"/>
                  <wp:effectExtent l="0" t="0" r="0" b="7620"/>
                  <wp:docPr id="1398501816" name="Picture 24" descr="Person holding books with a confident express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8501816" name="Picture 24" descr="Person holding books with a confident express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2736487" w14:textId="77777777" w:rsidR="00B246FD" w:rsidRDefault="00B246FD" w:rsidP="009106F2">
            <w:pPr>
              <w:pStyle w:val="EasyRead16"/>
              <w:rPr>
                <w:sz w:val="28"/>
                <w:szCs w:val="28"/>
              </w:rPr>
            </w:pPr>
          </w:p>
          <w:p w14:paraId="3B9949B3" w14:textId="77777777" w:rsidR="00406C94" w:rsidRDefault="00406C94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  <w:r w:rsidRPr="007D7E25">
              <w:rPr>
                <w:b/>
                <w:sz w:val="28"/>
                <w:szCs w:val="28"/>
              </w:rPr>
              <w:t>National Accreditation Authority for Translat</w:t>
            </w:r>
            <w:r w:rsidR="00522842" w:rsidRPr="007D7E25">
              <w:rPr>
                <w:b/>
                <w:sz w:val="28"/>
                <w:szCs w:val="28"/>
              </w:rPr>
              <w:t>ors and Interpreters</w:t>
            </w:r>
            <w:r w:rsidR="00522842">
              <w:rPr>
                <w:sz w:val="28"/>
                <w:szCs w:val="28"/>
              </w:rPr>
              <w:t xml:space="preserve"> are making the training information.</w:t>
            </w:r>
          </w:p>
          <w:p w14:paraId="45FBA0D2" w14:textId="77777777" w:rsidR="003971DE" w:rsidRDefault="003971DE" w:rsidP="009106F2">
            <w:pPr>
              <w:pStyle w:val="EasyRead16"/>
              <w:rPr>
                <w:sz w:val="28"/>
                <w:szCs w:val="28"/>
              </w:rPr>
            </w:pPr>
          </w:p>
          <w:p w14:paraId="13BD49A0" w14:textId="5E1BB5BA" w:rsidR="003971DE" w:rsidRDefault="003971DE" w:rsidP="009106F2">
            <w:pPr>
              <w:pStyle w:val="EasyRead16"/>
              <w:rPr>
                <w:sz w:val="28"/>
                <w:szCs w:val="28"/>
              </w:rPr>
            </w:pPr>
            <w:r w:rsidRPr="160DD1B8">
              <w:rPr>
                <w:sz w:val="28"/>
                <w:szCs w:val="28"/>
              </w:rPr>
              <w:t xml:space="preserve">We call them </w:t>
            </w:r>
            <w:r w:rsidRPr="160DD1B8">
              <w:rPr>
                <w:b/>
                <w:bCs/>
                <w:sz w:val="28"/>
                <w:szCs w:val="28"/>
              </w:rPr>
              <w:t>NAATI</w:t>
            </w:r>
            <w:r w:rsidRPr="160DD1B8">
              <w:rPr>
                <w:sz w:val="28"/>
                <w:szCs w:val="28"/>
              </w:rPr>
              <w:t xml:space="preserve"> for short</w:t>
            </w:r>
          </w:p>
          <w:p w14:paraId="3B06B4D2" w14:textId="77777777" w:rsidR="003971DE" w:rsidRDefault="003971DE" w:rsidP="009106F2">
            <w:pPr>
              <w:pStyle w:val="EasyRead16"/>
              <w:rPr>
                <w:sz w:val="28"/>
                <w:szCs w:val="28"/>
              </w:rPr>
            </w:pPr>
          </w:p>
          <w:p w14:paraId="78B23BF7" w14:textId="681783EC" w:rsidR="003971DE" w:rsidRDefault="003971DE" w:rsidP="009106F2">
            <w:pPr>
              <w:pStyle w:val="EasyRead16"/>
              <w:rPr>
                <w:sz w:val="28"/>
                <w:szCs w:val="28"/>
              </w:rPr>
            </w:pPr>
            <w:r w:rsidRPr="160DD1B8">
              <w:rPr>
                <w:sz w:val="28"/>
                <w:szCs w:val="28"/>
              </w:rPr>
              <w:t xml:space="preserve">NAATI makes sure that </w:t>
            </w:r>
            <w:r w:rsidR="006B57FA" w:rsidRPr="160DD1B8">
              <w:rPr>
                <w:sz w:val="28"/>
                <w:szCs w:val="28"/>
              </w:rPr>
              <w:t xml:space="preserve">there are </w:t>
            </w:r>
            <w:r w:rsidRPr="160DD1B8">
              <w:rPr>
                <w:sz w:val="28"/>
                <w:szCs w:val="28"/>
              </w:rPr>
              <w:t xml:space="preserve">translators and interpreters </w:t>
            </w:r>
            <w:r w:rsidR="006B57FA" w:rsidRPr="160DD1B8">
              <w:rPr>
                <w:sz w:val="28"/>
                <w:szCs w:val="28"/>
              </w:rPr>
              <w:t xml:space="preserve">that </w:t>
            </w:r>
            <w:r w:rsidRPr="160DD1B8">
              <w:rPr>
                <w:sz w:val="28"/>
                <w:szCs w:val="28"/>
              </w:rPr>
              <w:t>are</w:t>
            </w:r>
          </w:p>
          <w:p w14:paraId="413A4B88" w14:textId="77777777" w:rsidR="00D82356" w:rsidRDefault="00D82356" w:rsidP="009106F2">
            <w:pPr>
              <w:pStyle w:val="EasyRead16"/>
              <w:rPr>
                <w:sz w:val="28"/>
                <w:szCs w:val="28"/>
              </w:rPr>
            </w:pPr>
          </w:p>
          <w:p w14:paraId="091737E7" w14:textId="79FEB0E5" w:rsidR="003971DE" w:rsidRDefault="006B57FA" w:rsidP="003971DE">
            <w:pPr>
              <w:pStyle w:val="EasyRead16"/>
              <w:numPr>
                <w:ilvl w:val="0"/>
                <w:numId w:val="45"/>
              </w:numPr>
              <w:rPr>
                <w:sz w:val="28"/>
                <w:szCs w:val="28"/>
              </w:rPr>
            </w:pPr>
            <w:r w:rsidRPr="160DD1B8">
              <w:rPr>
                <w:sz w:val="28"/>
                <w:szCs w:val="28"/>
              </w:rPr>
              <w:t xml:space="preserve">Taught </w:t>
            </w:r>
            <w:r w:rsidR="00933F29" w:rsidRPr="160DD1B8">
              <w:rPr>
                <w:sz w:val="28"/>
                <w:szCs w:val="28"/>
              </w:rPr>
              <w:t>the right way</w:t>
            </w:r>
            <w:r w:rsidRPr="160DD1B8">
              <w:rPr>
                <w:sz w:val="28"/>
                <w:szCs w:val="28"/>
              </w:rPr>
              <w:t xml:space="preserve"> </w:t>
            </w:r>
          </w:p>
          <w:p w14:paraId="56A74CFC" w14:textId="6A27157D" w:rsidR="003971DE" w:rsidRDefault="006B57FA" w:rsidP="00471F3F">
            <w:pPr>
              <w:pStyle w:val="EasyRead16"/>
              <w:numPr>
                <w:ilvl w:val="0"/>
                <w:numId w:val="4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  <w:r w:rsidR="003971DE">
              <w:rPr>
                <w:sz w:val="28"/>
                <w:szCs w:val="28"/>
              </w:rPr>
              <w:t>elpful</w:t>
            </w:r>
            <w:r w:rsidR="00E168B3">
              <w:rPr>
                <w:sz w:val="28"/>
                <w:szCs w:val="28"/>
              </w:rPr>
              <w:t>.</w:t>
            </w:r>
          </w:p>
          <w:p w14:paraId="5B7575ED" w14:textId="77777777" w:rsidR="003971DE" w:rsidRDefault="003971DE" w:rsidP="009106F2">
            <w:pPr>
              <w:pStyle w:val="EasyRead16"/>
              <w:rPr>
                <w:sz w:val="28"/>
                <w:szCs w:val="28"/>
              </w:rPr>
            </w:pPr>
          </w:p>
          <w:p w14:paraId="561A83E4" w14:textId="5A6A7A1A" w:rsidR="00522842" w:rsidRPr="008E647D" w:rsidRDefault="00522842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will keep working on the training.</w:t>
            </w:r>
          </w:p>
        </w:tc>
      </w:tr>
      <w:tr w:rsidR="00B246FD" w:rsidRPr="008E647D" w14:paraId="3346943A" w14:textId="77777777" w:rsidTr="00AF7AA2"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0B3DCC8" w14:textId="19D53265" w:rsidR="00B246FD" w:rsidRPr="008E647D" w:rsidRDefault="009E1680" w:rsidP="009106F2">
            <w:pPr>
              <w:pStyle w:val="EasyRead16"/>
              <w:rPr>
                <w:sz w:val="28"/>
                <w:szCs w:val="28"/>
              </w:rPr>
            </w:pPr>
            <w:r w:rsidRPr="009E1680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F48D752" wp14:editId="13198DB7">
                  <wp:extent cx="1840230" cy="1840230"/>
                  <wp:effectExtent l="0" t="0" r="7620" b="7620"/>
                  <wp:docPr id="320944420" name="Picture 26" descr="Calendar icon displaying the year 2025 with a green hea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944420" name="Picture 26" descr="Calendar icon displaying the year 2025 with a green head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FAE071B" w14:textId="77777777" w:rsidR="00B246FD" w:rsidRDefault="00B246FD" w:rsidP="009106F2">
            <w:pPr>
              <w:pStyle w:val="EasyRead16"/>
              <w:rPr>
                <w:sz w:val="28"/>
                <w:szCs w:val="28"/>
              </w:rPr>
            </w:pPr>
          </w:p>
          <w:p w14:paraId="2CB60349" w14:textId="77777777" w:rsidR="00522842" w:rsidRDefault="00522842" w:rsidP="009106F2">
            <w:pPr>
              <w:pStyle w:val="EasyRead16"/>
              <w:rPr>
                <w:sz w:val="28"/>
                <w:szCs w:val="28"/>
              </w:rPr>
            </w:pPr>
          </w:p>
          <w:p w14:paraId="6F29D7BE" w14:textId="0A1B4C46" w:rsidR="00522842" w:rsidRPr="008E647D" w:rsidRDefault="00522842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training will be finished in 2025.</w:t>
            </w:r>
          </w:p>
        </w:tc>
      </w:tr>
      <w:tr w:rsidR="00522842" w:rsidRPr="008E647D" w14:paraId="505A77C3" w14:textId="77777777" w:rsidTr="00AF7AA2"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4D4DB61" w14:textId="7BA03ACE" w:rsidR="00522842" w:rsidRPr="008E647D" w:rsidRDefault="00223AE6" w:rsidP="009106F2">
            <w:pPr>
              <w:pStyle w:val="EasyRead16"/>
              <w:rPr>
                <w:sz w:val="28"/>
                <w:szCs w:val="28"/>
              </w:rPr>
            </w:pPr>
            <w:r w:rsidRPr="00F62AED">
              <w:rPr>
                <w:noProof/>
                <w:sz w:val="28"/>
                <w:szCs w:val="28"/>
              </w:rPr>
              <w:drawing>
                <wp:inline distT="0" distB="0" distL="0" distR="0" wp14:anchorId="4CFCF8AE" wp14:editId="1FDD1131">
                  <wp:extent cx="1849275" cy="1724025"/>
                  <wp:effectExtent l="0" t="0" r="0" b="0"/>
                  <wp:docPr id="700202740" name="Picture 1" descr="purple building icon with the words NDIA abo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27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3C6E951" w14:textId="77777777" w:rsidR="00522842" w:rsidRDefault="00522842" w:rsidP="009106F2">
            <w:pPr>
              <w:pStyle w:val="EasyRead16"/>
              <w:rPr>
                <w:sz w:val="28"/>
                <w:szCs w:val="28"/>
              </w:rPr>
            </w:pPr>
          </w:p>
          <w:p w14:paraId="70ED0D03" w14:textId="77777777" w:rsidR="00522842" w:rsidRDefault="00522842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  <w:r w:rsidRPr="007B47E1">
              <w:rPr>
                <w:b/>
                <w:bCs/>
                <w:sz w:val="28"/>
                <w:szCs w:val="28"/>
              </w:rPr>
              <w:t>National Disability Insurance Agency</w:t>
            </w:r>
            <w:r>
              <w:rPr>
                <w:sz w:val="28"/>
                <w:szCs w:val="28"/>
              </w:rPr>
              <w:t xml:space="preserve"> is making </w:t>
            </w:r>
            <w:r w:rsidR="00B22D2F">
              <w:rPr>
                <w:sz w:val="28"/>
                <w:szCs w:val="28"/>
              </w:rPr>
              <w:t>online training.</w:t>
            </w:r>
          </w:p>
          <w:p w14:paraId="4DB6ABB7" w14:textId="77777777" w:rsidR="00B22D2F" w:rsidRDefault="00B22D2F" w:rsidP="009106F2">
            <w:pPr>
              <w:pStyle w:val="EasyRead16"/>
              <w:rPr>
                <w:sz w:val="28"/>
                <w:szCs w:val="28"/>
              </w:rPr>
            </w:pPr>
          </w:p>
          <w:p w14:paraId="34FA069A" w14:textId="77777777" w:rsidR="00B22D2F" w:rsidRDefault="00B22D2F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them </w:t>
            </w:r>
            <w:r w:rsidRPr="007B47E1">
              <w:rPr>
                <w:b/>
                <w:bCs/>
                <w:sz w:val="28"/>
                <w:szCs w:val="28"/>
              </w:rPr>
              <w:t>NDIA</w:t>
            </w:r>
            <w:r>
              <w:rPr>
                <w:sz w:val="28"/>
                <w:szCs w:val="28"/>
              </w:rPr>
              <w:t xml:space="preserve"> for short.</w:t>
            </w:r>
          </w:p>
          <w:p w14:paraId="70DB90F6" w14:textId="77777777" w:rsidR="00B22D2F" w:rsidRDefault="00B22D2F" w:rsidP="009106F2">
            <w:pPr>
              <w:pStyle w:val="EasyRead16"/>
              <w:rPr>
                <w:sz w:val="28"/>
                <w:szCs w:val="28"/>
              </w:rPr>
            </w:pPr>
          </w:p>
          <w:p w14:paraId="24F1190B" w14:textId="2646FEAD" w:rsidR="003971DE" w:rsidRDefault="00223AE6" w:rsidP="009106F2">
            <w:pPr>
              <w:pStyle w:val="EasyRead16"/>
              <w:rPr>
                <w:sz w:val="28"/>
                <w:szCs w:val="28"/>
              </w:rPr>
            </w:pPr>
            <w:r w:rsidRPr="160DD1B8">
              <w:rPr>
                <w:sz w:val="28"/>
                <w:szCs w:val="28"/>
              </w:rPr>
              <w:t xml:space="preserve">They </w:t>
            </w:r>
            <w:r w:rsidR="007B47E1" w:rsidRPr="160DD1B8">
              <w:rPr>
                <w:sz w:val="28"/>
                <w:szCs w:val="28"/>
              </w:rPr>
              <w:t>look after the NDIS</w:t>
            </w:r>
          </w:p>
        </w:tc>
      </w:tr>
      <w:tr w:rsidR="00BF0143" w:rsidRPr="008E647D" w14:paraId="16970C68" w14:textId="77777777" w:rsidTr="00AF7AA2"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1FB914D" w14:textId="3647E782" w:rsidR="00BF0143" w:rsidRPr="00F62AED" w:rsidRDefault="00311234" w:rsidP="009106F2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EFE71BE" wp14:editId="4A873551">
                  <wp:extent cx="1840230" cy="1715770"/>
                  <wp:effectExtent l="0" t="0" r="0" b="0"/>
                  <wp:docPr id="131533439" name="Picture 27" descr="Man sitting at a table with a laptop showing 'WWW', looking back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533439" name="Picture 27" descr="Man sitting at a table with a laptop showing 'WWW', looking back and smil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1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AF56EAA" w14:textId="77777777" w:rsidR="00BF0143" w:rsidRDefault="00BF0143" w:rsidP="009106F2">
            <w:pPr>
              <w:pStyle w:val="EasyRead16"/>
              <w:rPr>
                <w:sz w:val="28"/>
                <w:szCs w:val="28"/>
              </w:rPr>
            </w:pPr>
          </w:p>
          <w:p w14:paraId="1BF2D8D0" w14:textId="77777777" w:rsidR="00411C47" w:rsidRDefault="00411C47" w:rsidP="009106F2">
            <w:pPr>
              <w:pStyle w:val="EasyRead16"/>
              <w:rPr>
                <w:sz w:val="28"/>
                <w:szCs w:val="28"/>
              </w:rPr>
            </w:pPr>
          </w:p>
          <w:p w14:paraId="7B01FEC0" w14:textId="5CE0D8AA" w:rsidR="00BF0143" w:rsidRDefault="00BF0143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online training will be about making communication accessible.</w:t>
            </w:r>
          </w:p>
        </w:tc>
      </w:tr>
      <w:tr w:rsidR="000F65A1" w:rsidRPr="008E647D" w14:paraId="0B6651F7" w14:textId="77777777" w:rsidTr="00DC06AF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735664F" w14:textId="4DC58EFA" w:rsidR="000F65A1" w:rsidRPr="00F62AED" w:rsidRDefault="00146B64" w:rsidP="009106F2">
            <w:pPr>
              <w:pStyle w:val="EasyRead16"/>
              <w:rPr>
                <w:noProof/>
                <w:sz w:val="28"/>
                <w:szCs w:val="28"/>
              </w:rPr>
            </w:pPr>
            <w:r w:rsidRPr="00146B64">
              <w:rPr>
                <w:noProof/>
                <w:sz w:val="28"/>
                <w:szCs w:val="28"/>
              </w:rPr>
              <w:drawing>
                <wp:inline distT="0" distB="0" distL="0" distR="0" wp14:anchorId="2D0B3151" wp14:editId="6DCE016C">
                  <wp:extent cx="1840230" cy="1228090"/>
                  <wp:effectExtent l="0" t="0" r="7620" b="0"/>
                  <wp:docPr id="1522336547" name="Picture 29" descr="Close up woman using tablet at h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336547" name="Picture 29" descr="Close up woman using tablet at h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8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9EF513C" w14:textId="77777777" w:rsidR="000F65A1" w:rsidRDefault="000F65A1" w:rsidP="009106F2">
            <w:pPr>
              <w:pStyle w:val="EasyRead16"/>
              <w:rPr>
                <w:sz w:val="28"/>
                <w:szCs w:val="28"/>
              </w:rPr>
            </w:pPr>
          </w:p>
          <w:p w14:paraId="7B48E3C9" w14:textId="77777777" w:rsidR="000F65A1" w:rsidRDefault="000F65A1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will talk about</w:t>
            </w:r>
          </w:p>
          <w:p w14:paraId="57C38AB1" w14:textId="77777777" w:rsidR="000F65A1" w:rsidRDefault="000F65A1" w:rsidP="009106F2">
            <w:pPr>
              <w:pStyle w:val="EasyRead16"/>
              <w:rPr>
                <w:sz w:val="28"/>
                <w:szCs w:val="28"/>
              </w:rPr>
            </w:pPr>
          </w:p>
          <w:p w14:paraId="66A2B77E" w14:textId="425BC003" w:rsidR="000F65A1" w:rsidRDefault="000F65A1" w:rsidP="000F65A1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Different communication needs</w:t>
            </w:r>
          </w:p>
        </w:tc>
      </w:tr>
      <w:tr w:rsidR="000F65A1" w:rsidRPr="008E647D" w14:paraId="6BDC14E5" w14:textId="77777777" w:rsidTr="00DC06AF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32AB9FB" w14:textId="0A6B6A89" w:rsidR="000F65A1" w:rsidRPr="00F62AED" w:rsidRDefault="00D97AF9" w:rsidP="009106F2">
            <w:pPr>
              <w:pStyle w:val="EasyRead16"/>
              <w:rPr>
                <w:noProof/>
                <w:sz w:val="28"/>
                <w:szCs w:val="28"/>
              </w:rPr>
            </w:pPr>
            <w:r w:rsidRPr="00942188">
              <w:rPr>
                <w:rFonts w:cs="Arial"/>
                <w:b/>
                <w:bCs/>
                <w:noProof/>
                <w:sz w:val="28"/>
                <w:szCs w:val="28"/>
              </w:rPr>
              <w:lastRenderedPageBreak/>
              <w:drawing>
                <wp:inline distT="0" distB="0" distL="0" distR="0" wp14:anchorId="55E2AD22" wp14:editId="7418E75C">
                  <wp:extent cx="1840230" cy="1226185"/>
                  <wp:effectExtent l="0" t="0" r="7620" b="0"/>
                  <wp:docPr id="1244486964" name="Picture 2" descr="A person using auslan to translate to a person sitting at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296724" name="Picture 2" descr="A person using auslan to translate to a person sitting at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5473372" w14:textId="77777777" w:rsidR="000F65A1" w:rsidRDefault="000F65A1" w:rsidP="009106F2">
            <w:pPr>
              <w:pStyle w:val="EasyRead16"/>
              <w:rPr>
                <w:sz w:val="28"/>
                <w:szCs w:val="28"/>
              </w:rPr>
            </w:pPr>
          </w:p>
          <w:p w14:paraId="33C8A94B" w14:textId="77777777" w:rsidR="000F65A1" w:rsidRDefault="000F65A1" w:rsidP="009106F2">
            <w:pPr>
              <w:pStyle w:val="EasyRead16"/>
              <w:rPr>
                <w:sz w:val="28"/>
                <w:szCs w:val="28"/>
              </w:rPr>
            </w:pPr>
          </w:p>
          <w:p w14:paraId="2580A117" w14:textId="77777777" w:rsidR="000F65A1" w:rsidRDefault="000F65A1" w:rsidP="000F65A1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How to book an interpreter</w:t>
            </w:r>
          </w:p>
          <w:p w14:paraId="626B689D" w14:textId="77777777" w:rsidR="000F65A1" w:rsidRDefault="000F65A1" w:rsidP="000F65A1">
            <w:pPr>
              <w:pStyle w:val="EasyRead16"/>
              <w:rPr>
                <w:sz w:val="28"/>
                <w:szCs w:val="28"/>
              </w:rPr>
            </w:pPr>
          </w:p>
          <w:p w14:paraId="792DC499" w14:textId="19661FD1" w:rsidR="000F65A1" w:rsidRDefault="000F65A1" w:rsidP="000F65A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</w:t>
            </w:r>
            <w:r w:rsidR="006B57FA">
              <w:rPr>
                <w:sz w:val="28"/>
                <w:szCs w:val="28"/>
              </w:rPr>
              <w:t xml:space="preserve"> </w:t>
            </w:r>
            <w:r w:rsidR="003971DE">
              <w:rPr>
                <w:sz w:val="28"/>
                <w:szCs w:val="28"/>
              </w:rPr>
              <w:t>help</w:t>
            </w:r>
            <w:r w:rsidR="006B57FA">
              <w:rPr>
                <w:sz w:val="28"/>
                <w:szCs w:val="28"/>
              </w:rPr>
              <w:t>s</w:t>
            </w:r>
            <w:r w:rsidR="003971DE">
              <w:rPr>
                <w:sz w:val="28"/>
                <w:szCs w:val="28"/>
              </w:rPr>
              <w:t xml:space="preserve"> </w:t>
            </w:r>
            <w:r w:rsidR="006B57FA">
              <w:rPr>
                <w:sz w:val="28"/>
                <w:szCs w:val="28"/>
              </w:rPr>
              <w:t xml:space="preserve">you to </w:t>
            </w:r>
            <w:r w:rsidR="003971DE">
              <w:rPr>
                <w:sz w:val="28"/>
                <w:szCs w:val="28"/>
              </w:rPr>
              <w:t xml:space="preserve">get </w:t>
            </w:r>
            <w:r>
              <w:rPr>
                <w:sz w:val="28"/>
                <w:szCs w:val="28"/>
              </w:rPr>
              <w:t xml:space="preserve">an interpreter </w:t>
            </w:r>
            <w:r w:rsidR="005542AC">
              <w:rPr>
                <w:sz w:val="28"/>
                <w:szCs w:val="28"/>
              </w:rPr>
              <w:t xml:space="preserve">if you need one. </w:t>
            </w:r>
          </w:p>
        </w:tc>
      </w:tr>
      <w:tr w:rsidR="00E32082" w:rsidRPr="008E647D" w14:paraId="0BB89BE0" w14:textId="77777777" w:rsidTr="00DC06AF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D920CF0" w14:textId="0EB1618A" w:rsidR="00E32082" w:rsidRPr="00F62AED" w:rsidRDefault="00F073A8" w:rsidP="009106F2">
            <w:pPr>
              <w:pStyle w:val="EasyRead16"/>
              <w:rPr>
                <w:noProof/>
                <w:sz w:val="28"/>
                <w:szCs w:val="28"/>
              </w:rPr>
            </w:pPr>
            <w:r w:rsidRPr="00F073A8">
              <w:rPr>
                <w:noProof/>
                <w:sz w:val="28"/>
                <w:szCs w:val="28"/>
              </w:rPr>
              <w:drawing>
                <wp:inline distT="0" distB="0" distL="0" distR="0" wp14:anchorId="46BD0461" wp14:editId="726B9850">
                  <wp:extent cx="1840230" cy="1840230"/>
                  <wp:effectExtent l="0" t="0" r="0" b="7620"/>
                  <wp:docPr id="1592557730" name="Picture 31" descr="Man in suit extending hand for a handshake with 'Welcome to your new job' text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2557730" name="Picture 31" descr="Man in suit extending hand for a handshake with 'Welcome to your new job' text in the backgrou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EBC699C" w14:textId="77777777" w:rsidR="00E32082" w:rsidRDefault="00E32082" w:rsidP="009106F2">
            <w:pPr>
              <w:pStyle w:val="EasyRead16"/>
              <w:rPr>
                <w:sz w:val="28"/>
                <w:szCs w:val="28"/>
              </w:rPr>
            </w:pPr>
          </w:p>
          <w:p w14:paraId="5E2685E1" w14:textId="77777777" w:rsidR="00E32082" w:rsidRDefault="36DD3EF0" w:rsidP="009106F2">
            <w:pPr>
              <w:pStyle w:val="EasyRead16"/>
              <w:rPr>
                <w:sz w:val="28"/>
                <w:szCs w:val="28"/>
              </w:rPr>
            </w:pPr>
            <w:r w:rsidRPr="0AE47B23">
              <w:rPr>
                <w:sz w:val="28"/>
                <w:szCs w:val="28"/>
              </w:rPr>
              <w:t xml:space="preserve">They will update their training for </w:t>
            </w:r>
            <w:bookmarkStart w:id="6" w:name="_Int_roUIVtCl"/>
            <w:r w:rsidRPr="0AE47B23">
              <w:rPr>
                <w:sz w:val="28"/>
                <w:szCs w:val="28"/>
              </w:rPr>
              <w:t>new staff</w:t>
            </w:r>
            <w:bookmarkEnd w:id="6"/>
            <w:r w:rsidRPr="0AE47B23">
              <w:rPr>
                <w:sz w:val="28"/>
                <w:szCs w:val="28"/>
              </w:rPr>
              <w:t>.</w:t>
            </w:r>
          </w:p>
          <w:p w14:paraId="7D678966" w14:textId="77777777" w:rsidR="00E32082" w:rsidRDefault="00E32082" w:rsidP="009106F2">
            <w:pPr>
              <w:pStyle w:val="EasyRead16"/>
              <w:rPr>
                <w:sz w:val="28"/>
                <w:szCs w:val="28"/>
              </w:rPr>
            </w:pPr>
          </w:p>
          <w:p w14:paraId="17073CEA" w14:textId="118DBD88" w:rsidR="00E32082" w:rsidRDefault="00E32082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will also learn how to book an interpreter.</w:t>
            </w:r>
          </w:p>
        </w:tc>
      </w:tr>
      <w:tr w:rsidR="00E9559F" w:rsidRPr="008E647D" w14:paraId="0D8C0C5B" w14:textId="77777777" w:rsidTr="00DC06AF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BEC161E" w14:textId="77777777" w:rsidR="00E9559F" w:rsidRPr="008E647D" w:rsidRDefault="00E9559F" w:rsidP="009106F2">
            <w:pPr>
              <w:pStyle w:val="EasyRead16"/>
              <w:rPr>
                <w:sz w:val="28"/>
                <w:szCs w:val="28"/>
              </w:rPr>
            </w:pPr>
            <w:r w:rsidRPr="009A0EF7">
              <w:rPr>
                <w:noProof/>
                <w:sz w:val="28"/>
                <w:szCs w:val="28"/>
              </w:rPr>
              <w:drawing>
                <wp:inline distT="0" distB="0" distL="0" distR="0" wp14:anchorId="50C2AF9D" wp14:editId="57D7E87C">
                  <wp:extent cx="1840230" cy="1840230"/>
                  <wp:effectExtent l="0" t="0" r="7620" b="7620"/>
                  <wp:docPr id="328573539" name="Picture 6" descr="Illustration of people with disability wor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15248" name="Picture 6" descr="Illustration of people with disability wor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B194D86" w14:textId="77777777" w:rsidR="00E9559F" w:rsidRDefault="00E9559F" w:rsidP="009106F2">
            <w:pPr>
              <w:pStyle w:val="EasyRead16"/>
              <w:rPr>
                <w:sz w:val="28"/>
                <w:szCs w:val="28"/>
              </w:rPr>
            </w:pPr>
          </w:p>
          <w:p w14:paraId="54BFD23D" w14:textId="77777777" w:rsidR="00E9559F" w:rsidRDefault="00E9559F" w:rsidP="009106F2">
            <w:pPr>
              <w:pStyle w:val="EasyRead16"/>
              <w:rPr>
                <w:sz w:val="28"/>
                <w:szCs w:val="28"/>
              </w:rPr>
            </w:pPr>
          </w:p>
          <w:p w14:paraId="5DF14FB7" w14:textId="77777777" w:rsidR="00E9559F" w:rsidRDefault="00E9559F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are still doing work on this recommendation.</w:t>
            </w:r>
          </w:p>
        </w:tc>
      </w:tr>
    </w:tbl>
    <w:p w14:paraId="2A9D7DF1" w14:textId="77777777" w:rsidR="00B246FD" w:rsidRDefault="00B246FD" w:rsidP="00B246FD">
      <w:pPr>
        <w:rPr>
          <w:b/>
          <w:bCs/>
        </w:rPr>
      </w:pPr>
      <w:r>
        <w:rPr>
          <w:b/>
          <w:bCs/>
        </w:rPr>
        <w:br w:type="page"/>
      </w:r>
    </w:p>
    <w:p w14:paraId="36E15704" w14:textId="7EB7AFC5" w:rsidR="00354A38" w:rsidRPr="007816F7" w:rsidRDefault="00354A38" w:rsidP="5C1A1679">
      <w:pPr>
        <w:pStyle w:val="Heading2"/>
        <w:rPr>
          <w:sz w:val="48"/>
          <w:szCs w:val="48"/>
        </w:rPr>
      </w:pPr>
      <w:r w:rsidRPr="007816F7">
        <w:rPr>
          <w:sz w:val="48"/>
          <w:szCs w:val="48"/>
        </w:rPr>
        <w:lastRenderedPageBreak/>
        <w:t>Contact us</w:t>
      </w:r>
    </w:p>
    <w:p w14:paraId="4918BD3B" w14:textId="77777777" w:rsidR="00354A38" w:rsidRDefault="00354A38"/>
    <w:tbl>
      <w:tblPr>
        <w:tblStyle w:val="TableGrid"/>
        <w:tblW w:w="0" w:type="auto"/>
        <w:tblInd w:w="5" w:type="dxa"/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9C0737" w:rsidRPr="007445C0" w14:paraId="197870A4" w14:textId="77777777" w:rsidTr="00140DD3">
        <w:trPr>
          <w:trHeight w:val="2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53B902F" w14:textId="3EAA3B54" w:rsidR="00D51640" w:rsidRPr="0070723D" w:rsidRDefault="00140DD3" w:rsidP="007445C0">
            <w:pPr>
              <w:spacing w:line="360" w:lineRule="auto"/>
            </w:pPr>
            <w:r w:rsidRPr="00140DD3">
              <w:rPr>
                <w:noProof/>
              </w:rPr>
              <w:drawing>
                <wp:inline distT="0" distB="0" distL="0" distR="0" wp14:anchorId="23B2E1C1" wp14:editId="323530CD">
                  <wp:extent cx="1840230" cy="1840230"/>
                  <wp:effectExtent l="0" t="0" r="0" b="7620"/>
                  <wp:docPr id="337048697" name="Picture 1" descr="Woman pointing at a sign on an easel that reads 'More Info Here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048697" name="Picture 1" descr="Woman pointing at a sign on an easel that reads 'More Info Here'.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ECB3181" w14:textId="77777777" w:rsidR="0070723D" w:rsidRDefault="0070723D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49172F25" w14:textId="3C8E010D" w:rsidR="00D51640" w:rsidRPr="007445C0" w:rsidRDefault="26E19A65" w:rsidP="5C1A1679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</w:rPr>
              <w:t xml:space="preserve">You can contact us if you </w:t>
            </w:r>
            <w:r w:rsidRPr="5C1A1679">
              <w:rPr>
                <w:b/>
                <w:bCs/>
                <w:sz w:val="28"/>
                <w:szCs w:val="28"/>
              </w:rPr>
              <w:t>need more information.</w:t>
            </w:r>
          </w:p>
        </w:tc>
      </w:tr>
      <w:tr w:rsidR="009C0737" w:rsidRPr="007445C0" w14:paraId="266FE053" w14:textId="77777777" w:rsidTr="00140DD3">
        <w:trPr>
          <w:trHeight w:val="327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C860105" w14:textId="6A7C1A38" w:rsidR="00D51640" w:rsidRPr="008843DE" w:rsidRDefault="003B4846" w:rsidP="007445C0">
            <w:pPr>
              <w:spacing w:line="360" w:lineRule="auto"/>
            </w:pPr>
            <w:r w:rsidRPr="003B4846">
              <w:rPr>
                <w:noProof/>
              </w:rPr>
              <w:drawing>
                <wp:inline distT="0" distB="0" distL="0" distR="0" wp14:anchorId="3606C7DC" wp14:editId="2096E6AC">
                  <wp:extent cx="1840230" cy="1840230"/>
                  <wp:effectExtent l="0" t="0" r="7620" b="0"/>
                  <wp:docPr id="836142761" name="Picture 1" descr="Laptop screen displaying an envelope with the word 'e-mail' on a blu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142761" name="Picture 1" descr="Laptop screen displaying an envelope with the word 'e-mail' on a blue background.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1D12153" w14:textId="77777777" w:rsidR="008843DE" w:rsidRDefault="008843DE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1DA9D3C3" w14:textId="6883C2B2" w:rsidR="00D51640" w:rsidRDefault="26E19A65" w:rsidP="5C1A1679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</w:rPr>
              <w:t xml:space="preserve">You can </w:t>
            </w:r>
            <w:r w:rsidR="60060FDE" w:rsidRPr="5C1A1679">
              <w:rPr>
                <w:sz w:val="28"/>
                <w:szCs w:val="28"/>
              </w:rPr>
              <w:t xml:space="preserve">send us an </w:t>
            </w:r>
            <w:r w:rsidRPr="5C1A1679">
              <w:rPr>
                <w:sz w:val="28"/>
                <w:szCs w:val="28"/>
              </w:rPr>
              <w:t>email</w:t>
            </w:r>
            <w:r w:rsidR="60060FDE" w:rsidRPr="5C1A1679">
              <w:rPr>
                <w:sz w:val="28"/>
                <w:szCs w:val="28"/>
              </w:rPr>
              <w:t>.</w:t>
            </w:r>
          </w:p>
          <w:p w14:paraId="4BF4CB07" w14:textId="77777777" w:rsidR="00512C1B" w:rsidRDefault="00512C1B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7BE1F48E" w14:textId="150CFE2D" w:rsidR="00512C1B" w:rsidRPr="00762A1B" w:rsidRDefault="005C1547" w:rsidP="5C1A1679">
            <w:pPr>
              <w:spacing w:line="360" w:lineRule="auto"/>
              <w:rPr>
                <w:sz w:val="28"/>
                <w:szCs w:val="28"/>
              </w:rPr>
            </w:pPr>
            <w:hyperlink r:id="rId77" w:history="1">
              <w:r>
                <w:rPr>
                  <w:rStyle w:val="Hyperlink"/>
                  <w:sz w:val="28"/>
                  <w:szCs w:val="28"/>
                </w:rPr>
                <w:t>DRCTaskforceSecretariat@health.gov.au</w:t>
              </w:r>
            </w:hyperlink>
          </w:p>
        </w:tc>
      </w:tr>
      <w:tr w:rsidR="00EE24F8" w:rsidRPr="007445C0" w14:paraId="373B3827" w14:textId="77777777" w:rsidTr="00140DD3">
        <w:trPr>
          <w:trHeight w:val="327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8F83481" w14:textId="6E40CD64" w:rsidR="00EE24F8" w:rsidRPr="003B4846" w:rsidRDefault="00EE24F8" w:rsidP="007445C0">
            <w:pPr>
              <w:spacing w:line="360" w:lineRule="auto"/>
              <w:rPr>
                <w:noProof/>
              </w:rPr>
            </w:pPr>
            <w:r w:rsidRPr="00EE24F8">
              <w:rPr>
                <w:noProof/>
              </w:rPr>
              <w:drawing>
                <wp:inline distT="0" distB="0" distL="0" distR="0" wp14:anchorId="471454B6" wp14:editId="227284CF">
                  <wp:extent cx="1840230" cy="1714500"/>
                  <wp:effectExtent l="0" t="0" r="0" b="0"/>
                  <wp:docPr id="2036193867" name="Picture 1" descr="Man sitting at a table with a laptop showing 'WWW', looking back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6193867" name="Picture 1" descr="Man sitting at a table with a laptop showing 'WWW', looking back and smiling.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46053B6" w14:textId="77777777" w:rsidR="00EE24F8" w:rsidRDefault="001F085E" w:rsidP="001F085E">
            <w:pPr>
              <w:pStyle w:val="EasyRead14"/>
              <w:rPr>
                <w:lang w:val="en-US"/>
              </w:rPr>
            </w:pPr>
            <w:r w:rsidRPr="00E007DA">
              <w:rPr>
                <w:lang w:val="en-US"/>
              </w:rPr>
              <w:t>You can look at our website.</w:t>
            </w:r>
          </w:p>
          <w:p w14:paraId="3A719235" w14:textId="77777777" w:rsidR="001F085E" w:rsidRDefault="001F085E" w:rsidP="001F085E">
            <w:pPr>
              <w:pStyle w:val="EasyRead14"/>
              <w:rPr>
                <w:lang w:val="en-US"/>
              </w:rPr>
            </w:pPr>
          </w:p>
          <w:p w14:paraId="150335FF" w14:textId="335C1CF2" w:rsidR="001F085E" w:rsidRPr="00762A1B" w:rsidRDefault="006F4A9D" w:rsidP="001F085E">
            <w:pPr>
              <w:pStyle w:val="EasyRead14"/>
            </w:pPr>
            <w:hyperlink r:id="rId79" w:history="1">
              <w:r w:rsidRPr="00762A1B">
                <w:rPr>
                  <w:rStyle w:val="Hyperlink"/>
                </w:rPr>
                <w:t>www.dss.gov.au/DRC-Aus-Gov-Response</w:t>
              </w:r>
            </w:hyperlink>
          </w:p>
        </w:tc>
      </w:tr>
      <w:tr w:rsidR="00552D7A" w:rsidRPr="00E007DA" w14:paraId="6148D621" w14:textId="77777777" w:rsidTr="00140DD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542"/>
        </w:trPr>
        <w:tc>
          <w:tcPr>
            <w:tcW w:w="3114" w:type="dxa"/>
          </w:tcPr>
          <w:p w14:paraId="58EAEA13" w14:textId="77777777" w:rsidR="00552D7A" w:rsidRPr="00E007DA" w:rsidRDefault="00552D7A" w:rsidP="008662B2">
            <w:pPr>
              <w:pStyle w:val="EasyRead14"/>
              <w:rPr>
                <w:noProof/>
              </w:rPr>
            </w:pPr>
            <w:r w:rsidRPr="005B4F56">
              <w:rPr>
                <w:noProof/>
              </w:rPr>
              <w:drawing>
                <wp:inline distT="0" distB="0" distL="0" distR="0" wp14:anchorId="424BA0D5" wp14:editId="6A65D3FB">
                  <wp:extent cx="1419225" cy="1419225"/>
                  <wp:effectExtent l="0" t="0" r="9525" b="9525"/>
                  <wp:docPr id="642067124" name="Picture 1" descr="Woman at a desk with envelopes and papers, asking for hel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067124" name="Picture 1" descr="Woman at a desk with envelopes and papers, asking for help.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994" cy="1423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722AFDF" w14:textId="77777777" w:rsidR="00552D7A" w:rsidRDefault="00552D7A" w:rsidP="008662B2">
            <w:p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You can get help and support.</w:t>
            </w:r>
          </w:p>
          <w:p w14:paraId="18C1D71B" w14:textId="77777777" w:rsidR="00552D7A" w:rsidRDefault="00552D7A" w:rsidP="008662B2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5F65D929" w14:textId="77777777" w:rsidR="00552D7A" w:rsidRPr="00F84421" w:rsidRDefault="00552D7A" w:rsidP="008662B2">
            <w:pPr>
              <w:pStyle w:val="EasyRead14"/>
              <w:rPr>
                <w:lang w:val="en-US"/>
              </w:rPr>
            </w:pPr>
            <w:hyperlink r:id="rId81" w:history="1">
              <w:r w:rsidRPr="00F84421">
                <w:rPr>
                  <w:rStyle w:val="Hyperlink"/>
                  <w:lang w:val="en-US"/>
                </w:rPr>
                <w:t>www.dss.gov.au/help-and-support-disability</w:t>
              </w:r>
            </w:hyperlink>
            <w:r w:rsidRPr="00F84421">
              <w:rPr>
                <w:lang w:val="en-US"/>
              </w:rPr>
              <w:t xml:space="preserve"> </w:t>
            </w:r>
          </w:p>
        </w:tc>
      </w:tr>
    </w:tbl>
    <w:p w14:paraId="54A47618" w14:textId="7A59FC41" w:rsidR="71B10253" w:rsidRDefault="00E540DA" w:rsidP="00E540DA">
      <w:pPr>
        <w:spacing w:line="480" w:lineRule="auto"/>
        <w:jc w:val="center"/>
      </w:pPr>
      <w:r w:rsidRPr="1B2A2CB1">
        <w:rPr>
          <w:rFonts w:eastAsia="Arial" w:cs="Arial"/>
          <w:sz w:val="24"/>
          <w:szCs w:val="24"/>
        </w:rPr>
        <w:t xml:space="preserve">Images in this Easy Read must </w:t>
      </w:r>
      <w:r w:rsidRPr="1B2A2CB1">
        <w:rPr>
          <w:rFonts w:eastAsia="Arial" w:cs="Arial"/>
          <w:b/>
          <w:bCs/>
          <w:sz w:val="24"/>
          <w:szCs w:val="24"/>
        </w:rPr>
        <w:t>not</w:t>
      </w:r>
      <w:r w:rsidRPr="1B2A2CB1">
        <w:rPr>
          <w:rFonts w:eastAsia="Arial" w:cs="Arial"/>
          <w:sz w:val="24"/>
          <w:szCs w:val="24"/>
        </w:rPr>
        <w:t xml:space="preserve"> be used or copied without permission</w:t>
      </w:r>
    </w:p>
    <w:sectPr w:rsidR="71B10253" w:rsidSect="006D260B">
      <w:headerReference w:type="even" r:id="rId82"/>
      <w:footerReference w:type="even" r:id="rId83"/>
      <w:footerReference w:type="default" r:id="rId84"/>
      <w:headerReference w:type="first" r:id="rId85"/>
      <w:footerReference w:type="first" r:id="rId86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57359E" w14:textId="77777777" w:rsidR="00DB4D14" w:rsidRDefault="00DB4D14" w:rsidP="00B04ED8">
      <w:pPr>
        <w:spacing w:after="0" w:line="240" w:lineRule="auto"/>
      </w:pPr>
      <w:r>
        <w:separator/>
      </w:r>
    </w:p>
  </w:endnote>
  <w:endnote w:type="continuationSeparator" w:id="0">
    <w:p w14:paraId="6A2F7BA2" w14:textId="77777777" w:rsidR="00DB4D14" w:rsidRDefault="00DB4D14" w:rsidP="00B04ED8">
      <w:pPr>
        <w:spacing w:after="0" w:line="240" w:lineRule="auto"/>
      </w:pPr>
      <w:r>
        <w:continuationSeparator/>
      </w:r>
    </w:p>
  </w:endnote>
  <w:endnote w:type="continuationNotice" w:id="1">
    <w:p w14:paraId="2D69203D" w14:textId="77777777" w:rsidR="00DB4D14" w:rsidRDefault="00DB4D1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FE0FB8" w14:textId="68D96440" w:rsidR="001B0B3A" w:rsidRDefault="0034657F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6E7DF16" wp14:editId="288A0ECC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45799976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6EACF11" w14:textId="3916A348" w:rsidR="0034657F" w:rsidRPr="0034657F" w:rsidRDefault="0034657F" w:rsidP="0034657F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34657F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6E7DF16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1.85pt;z-index:25165926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 filled="f" stroked="f">
              <v:textbox style="mso-fit-shape-to-text:t" inset="0,0,0,15pt">
                <w:txbxContent>
                  <w:p w14:paraId="46EACF11" w14:textId="3916A348" w:rsidR="0034657F" w:rsidRPr="0034657F" w:rsidRDefault="0034657F" w:rsidP="0034657F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34657F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F2CACE" w14:textId="375148C7" w:rsidR="00B04ED8" w:rsidRPr="00BB43CB" w:rsidRDefault="00BB43CB" w:rsidP="00BB43CB">
    <w:pPr>
      <w:pStyle w:val="Footer"/>
      <w:jc w:val="right"/>
      <w:rPr>
        <w:sz w:val="32"/>
        <w:szCs w:val="32"/>
      </w:rPr>
    </w:pPr>
    <w:r w:rsidRPr="6FEF820F">
      <w:rPr>
        <w:noProof/>
        <w:sz w:val="28"/>
        <w:szCs w:val="28"/>
      </w:rPr>
      <w:fldChar w:fldCharType="begin"/>
    </w:r>
    <w:r w:rsidRPr="6FEF820F">
      <w:rPr>
        <w:sz w:val="32"/>
        <w:szCs w:val="32"/>
      </w:rPr>
      <w:instrText xml:space="preserve"> PAGE   \* MERGEFORMAT </w:instrText>
    </w:r>
    <w:r w:rsidRPr="6FEF820F">
      <w:rPr>
        <w:sz w:val="32"/>
        <w:szCs w:val="32"/>
      </w:rPr>
      <w:fldChar w:fldCharType="separate"/>
    </w:r>
    <w:r w:rsidR="6FEF820F" w:rsidRPr="6FEF820F">
      <w:rPr>
        <w:noProof/>
        <w:sz w:val="28"/>
        <w:szCs w:val="28"/>
      </w:rPr>
      <w:t>2</w:t>
    </w:r>
    <w:r w:rsidRPr="6FEF820F">
      <w:rPr>
        <w:noProof/>
        <w:sz w:val="28"/>
        <w:szCs w:val="2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B63146" w14:textId="4378C670" w:rsidR="003D5871" w:rsidRDefault="00977279">
    <w:pPr>
      <w:pStyle w:val="Footer"/>
    </w:pPr>
    <w:r w:rsidRPr="00FD018D">
      <w:rPr>
        <w:noProof/>
      </w:rPr>
      <w:drawing>
        <wp:anchor distT="0" distB="0" distL="114300" distR="114300" simplePos="0" relativeHeight="251655168" behindDoc="0" locked="0" layoutInCell="1" allowOverlap="1" wp14:anchorId="3A63020F" wp14:editId="0B619EEB">
          <wp:simplePos x="0" y="0"/>
          <wp:positionH relativeFrom="column">
            <wp:posOffset>4705350</wp:posOffset>
          </wp:positionH>
          <wp:positionV relativeFrom="paragraph">
            <wp:posOffset>-1733550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B373A">
      <w:rPr>
        <w:noProof/>
      </w:rPr>
      <w:drawing>
        <wp:anchor distT="0" distB="0" distL="114300" distR="114300" simplePos="0" relativeHeight="251657216" behindDoc="0" locked="0" layoutInCell="1" allowOverlap="1" wp14:anchorId="6BCB00B5" wp14:editId="5722CEE1">
          <wp:simplePos x="0" y="0"/>
          <wp:positionH relativeFrom="page">
            <wp:posOffset>9525</wp:posOffset>
          </wp:positionH>
          <wp:positionV relativeFrom="page">
            <wp:posOffset>8662035</wp:posOffset>
          </wp:positionV>
          <wp:extent cx="7534275" cy="2030095"/>
          <wp:effectExtent l="0" t="0" r="9525" b="8255"/>
          <wp:wrapSquare wrapText="bothSides"/>
          <wp:docPr id="527798179" name="Picture 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7798179" name="Picture 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20300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B7C804E" w14:textId="77777777" w:rsidR="00DB4D14" w:rsidRDefault="00DB4D14" w:rsidP="00B04ED8">
      <w:pPr>
        <w:spacing w:after="0" w:line="240" w:lineRule="auto"/>
      </w:pPr>
      <w:r>
        <w:separator/>
      </w:r>
    </w:p>
  </w:footnote>
  <w:footnote w:type="continuationSeparator" w:id="0">
    <w:p w14:paraId="25C5DD04" w14:textId="77777777" w:rsidR="00DB4D14" w:rsidRDefault="00DB4D14" w:rsidP="00B04ED8">
      <w:pPr>
        <w:spacing w:after="0" w:line="240" w:lineRule="auto"/>
      </w:pPr>
      <w:r>
        <w:continuationSeparator/>
      </w:r>
    </w:p>
  </w:footnote>
  <w:footnote w:type="continuationNotice" w:id="1">
    <w:p w14:paraId="087FF53F" w14:textId="77777777" w:rsidR="00DB4D14" w:rsidRDefault="00DB4D14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4B0AB3" w14:textId="7F0B79BD" w:rsidR="001B0B3A" w:rsidRDefault="0034657F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764A3979" wp14:editId="3AE0DB07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1432220640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74B9755" w14:textId="39F96DBF" w:rsidR="0034657F" w:rsidRPr="0034657F" w:rsidRDefault="0034657F" w:rsidP="0034657F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34657F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64A3979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1.85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 filled="f" stroked="f">
              <v:textbox style="mso-fit-shape-to-text:t" inset="0,15pt,0,0">
                <w:txbxContent>
                  <w:p w14:paraId="474B9755" w14:textId="39F96DBF" w:rsidR="0034657F" w:rsidRPr="0034657F" w:rsidRDefault="0034657F" w:rsidP="0034657F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34657F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1E033" w14:textId="4B7772EC" w:rsidR="002950E3" w:rsidRPr="00947DE5" w:rsidRDefault="001309A5" w:rsidP="00947DE5">
    <w:pPr>
      <w:pStyle w:val="Header"/>
    </w:pPr>
    <w:r>
      <w:rPr>
        <w:noProof/>
      </w:rPr>
      <w:drawing>
        <wp:anchor distT="0" distB="0" distL="114300" distR="114300" simplePos="0" relativeHeight="251656192" behindDoc="0" locked="0" layoutInCell="1" allowOverlap="1" wp14:anchorId="51E63283" wp14:editId="75C27FCD">
          <wp:simplePos x="0" y="0"/>
          <wp:positionH relativeFrom="column">
            <wp:posOffset>-896620</wp:posOffset>
          </wp:positionH>
          <wp:positionV relativeFrom="page">
            <wp:posOffset>-6985</wp:posOffset>
          </wp:positionV>
          <wp:extent cx="7524000" cy="2070000"/>
          <wp:effectExtent l="0" t="0" r="1270" b="0"/>
          <wp:wrapSquare wrapText="bothSides"/>
          <wp:docPr id="1326119611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26119611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4000" cy="2070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AQPYHDJSaild/F" int2:id="beDUD1US">
      <int2:state int2:value="Rejected" int2:type="spell"/>
    </int2:textHash>
    <int2:bookmark int2:bookmarkName="_Int_LxpyLPlR" int2:invalidationBookmarkName="" int2:hashCode="8ogkYOWmbzqw+W" int2:id="AnFSwF9s">
      <int2:state int2:value="Rejected" int2:type="style"/>
    </int2:bookmark>
    <int2:bookmark int2:bookmarkName="_Int_gAzShgOC" int2:invalidationBookmarkName="" int2:hashCode="HstGEeq8yhr86a" int2:id="6vnortFL">
      <int2:state int2:value="Rejected" int2:type="style"/>
    </int2:bookmark>
    <int2:bookmark int2:bookmarkName="_Int_ckruJXA4" int2:invalidationBookmarkName="" int2:hashCode="RhSMw7TSs6yAc/" int2:id="kVnfok8f">
      <int2:state int2:value="Rejected" int2:type="gram"/>
    </int2:bookmark>
    <int2:bookmark int2:bookmarkName="_Int_roUIVtCl" int2:invalidationBookmarkName="" int2:hashCode="swyFe70cQ/NeuA" int2:id="E55ujfZa">
      <int2:state int2:value="Rejected" int2:type="style"/>
    </int2:bookmark>
    <int2:bookmark int2:bookmarkName="_Int_XohkkdsS" int2:invalidationBookmarkName="" int2:hashCode="RhSMw7TSs6yAc/" int2:id="et9fCBk8">
      <int2:state int2:value="Rejected" int2:type="gram"/>
    </int2:bookmark>
    <int2:bookmark int2:bookmarkName="_Int_NDy6d1ed" int2:invalidationBookmarkName="" int2:hashCode="PLzZCtxLGSqHpi" int2:id="rNev60xD">
      <int2:state int2:value="Rejected" int2:type="gram"/>
    </int2:bookmark>
    <int2:bookmark int2:bookmarkName="_Int_lh1GoyA7" int2:invalidationBookmarkName="" int2:hashCode="N0jX5ilPrD4fuu" int2:id="9TzvMPQ9">
      <int2:state int2:value="Rejected" int2:type="gram"/>
    </int2:bookmark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0A6D05"/>
    <w:multiLevelType w:val="hybridMultilevel"/>
    <w:tmpl w:val="CD8060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E6D18C"/>
    <w:multiLevelType w:val="hybridMultilevel"/>
    <w:tmpl w:val="93D25274"/>
    <w:lvl w:ilvl="0" w:tplc="86FCDA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0FE426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2A4538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7AB2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9AD7E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81A98B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8629A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B62DA7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46E1CF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1713AD"/>
    <w:multiLevelType w:val="hybridMultilevel"/>
    <w:tmpl w:val="DA98BC4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477D56"/>
    <w:multiLevelType w:val="hybridMultilevel"/>
    <w:tmpl w:val="483805B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0F15454C"/>
    <w:multiLevelType w:val="hybridMultilevel"/>
    <w:tmpl w:val="0958D6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0F219E"/>
    <w:multiLevelType w:val="hybridMultilevel"/>
    <w:tmpl w:val="DADA77C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7C64A8"/>
    <w:multiLevelType w:val="multilevel"/>
    <w:tmpl w:val="03461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14D67C34"/>
    <w:multiLevelType w:val="hybridMultilevel"/>
    <w:tmpl w:val="3D36B79E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9" w15:restartNumberingAfterBreak="0">
    <w:nsid w:val="1A2703E9"/>
    <w:multiLevelType w:val="hybridMultilevel"/>
    <w:tmpl w:val="670825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D3C4A88"/>
    <w:multiLevelType w:val="hybridMultilevel"/>
    <w:tmpl w:val="FCEED0C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34F4D87"/>
    <w:multiLevelType w:val="hybridMultilevel"/>
    <w:tmpl w:val="D99001B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B32A55"/>
    <w:multiLevelType w:val="hybridMultilevel"/>
    <w:tmpl w:val="E3D888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AE12A1"/>
    <w:multiLevelType w:val="hybridMultilevel"/>
    <w:tmpl w:val="BB82116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FC48E2"/>
    <w:multiLevelType w:val="hybridMultilevel"/>
    <w:tmpl w:val="23BC69C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D636D2F"/>
    <w:multiLevelType w:val="hybridMultilevel"/>
    <w:tmpl w:val="F77AB61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1595B13"/>
    <w:multiLevelType w:val="hybridMultilevel"/>
    <w:tmpl w:val="43D4AB0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1FE0C5B"/>
    <w:multiLevelType w:val="hybridMultilevel"/>
    <w:tmpl w:val="DA3CD1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205301A"/>
    <w:multiLevelType w:val="hybridMultilevel"/>
    <w:tmpl w:val="F8DA84B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37945482"/>
    <w:multiLevelType w:val="hybridMultilevel"/>
    <w:tmpl w:val="8050215C"/>
    <w:lvl w:ilvl="0" w:tplc="0C090003">
      <w:start w:val="1"/>
      <w:numFmt w:val="bullet"/>
      <w:lvlText w:val="o"/>
      <w:lvlJc w:val="left"/>
      <w:pPr>
        <w:ind w:left="795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1" w15:restartNumberingAfterBreak="0">
    <w:nsid w:val="3A9E6DF9"/>
    <w:multiLevelType w:val="hybridMultilevel"/>
    <w:tmpl w:val="AAE497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BA368E"/>
    <w:multiLevelType w:val="hybridMultilevel"/>
    <w:tmpl w:val="CF9629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DCB674F"/>
    <w:multiLevelType w:val="hybridMultilevel"/>
    <w:tmpl w:val="0C323D2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FFC683D"/>
    <w:multiLevelType w:val="multilevel"/>
    <w:tmpl w:val="A7DC4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418C5A6B"/>
    <w:multiLevelType w:val="hybridMultilevel"/>
    <w:tmpl w:val="1B7241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34B53E0"/>
    <w:multiLevelType w:val="multilevel"/>
    <w:tmpl w:val="E87EA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A195526"/>
    <w:multiLevelType w:val="hybridMultilevel"/>
    <w:tmpl w:val="7E7CD9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F344F00"/>
    <w:multiLevelType w:val="hybridMultilevel"/>
    <w:tmpl w:val="84BCBF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4F32E38"/>
    <w:multiLevelType w:val="hybridMultilevel"/>
    <w:tmpl w:val="BFCEB36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52B14B0"/>
    <w:multiLevelType w:val="hybridMultilevel"/>
    <w:tmpl w:val="B4328B3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67D31F5"/>
    <w:multiLevelType w:val="hybridMultilevel"/>
    <w:tmpl w:val="5A106A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79B19AC"/>
    <w:multiLevelType w:val="multilevel"/>
    <w:tmpl w:val="67D276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5C556D68"/>
    <w:multiLevelType w:val="hybridMultilevel"/>
    <w:tmpl w:val="ED20959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D875403"/>
    <w:multiLevelType w:val="hybridMultilevel"/>
    <w:tmpl w:val="F5C66B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7" w15:restartNumberingAfterBreak="0">
    <w:nsid w:val="60C937EF"/>
    <w:multiLevelType w:val="hybridMultilevel"/>
    <w:tmpl w:val="E6447D2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2588CEF"/>
    <w:multiLevelType w:val="hybridMultilevel"/>
    <w:tmpl w:val="9C5E323E"/>
    <w:lvl w:ilvl="0" w:tplc="E056F3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484664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3366AF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0D4296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42C71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6A00B5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484528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C8C6E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EBC277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1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CF301AF"/>
    <w:multiLevelType w:val="hybridMultilevel"/>
    <w:tmpl w:val="84088B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EAEDC4B"/>
    <w:multiLevelType w:val="hybridMultilevel"/>
    <w:tmpl w:val="D6529872"/>
    <w:lvl w:ilvl="0" w:tplc="F23210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988A82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A8CBF2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3A284B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9D238F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EC65DF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01EF85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B5E6B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7ECC51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EDA6438"/>
    <w:multiLevelType w:val="hybridMultilevel"/>
    <w:tmpl w:val="08142B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8B17329"/>
    <w:multiLevelType w:val="multilevel"/>
    <w:tmpl w:val="40183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6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FA40F53"/>
    <w:multiLevelType w:val="hybridMultilevel"/>
    <w:tmpl w:val="FE2C61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88621241">
    <w:abstractNumId w:val="38"/>
  </w:num>
  <w:num w:numId="2" w16cid:durableId="626815748">
    <w:abstractNumId w:val="43"/>
  </w:num>
  <w:num w:numId="3" w16cid:durableId="1085499317">
    <w:abstractNumId w:val="27"/>
  </w:num>
  <w:num w:numId="4" w16cid:durableId="1110932197">
    <w:abstractNumId w:val="41"/>
  </w:num>
  <w:num w:numId="5" w16cid:durableId="1143885024">
    <w:abstractNumId w:val="47"/>
  </w:num>
  <w:num w:numId="6" w16cid:durableId="1685938198">
    <w:abstractNumId w:val="46"/>
  </w:num>
  <w:num w:numId="7" w16cid:durableId="2051688351">
    <w:abstractNumId w:val="19"/>
  </w:num>
  <w:num w:numId="8" w16cid:durableId="2026251064">
    <w:abstractNumId w:val="4"/>
  </w:num>
  <w:num w:numId="9" w16cid:durableId="1694837826">
    <w:abstractNumId w:val="40"/>
  </w:num>
  <w:num w:numId="10" w16cid:durableId="2036540090">
    <w:abstractNumId w:val="36"/>
  </w:num>
  <w:num w:numId="11" w16cid:durableId="227035660">
    <w:abstractNumId w:val="39"/>
  </w:num>
  <w:num w:numId="12" w16cid:durableId="236332608">
    <w:abstractNumId w:val="9"/>
  </w:num>
  <w:num w:numId="13" w16cid:durableId="375813814">
    <w:abstractNumId w:val="42"/>
  </w:num>
  <w:num w:numId="14" w16cid:durableId="529031037">
    <w:abstractNumId w:val="48"/>
  </w:num>
  <w:num w:numId="15" w16cid:durableId="1460950426">
    <w:abstractNumId w:val="24"/>
  </w:num>
  <w:num w:numId="16" w16cid:durableId="538126137">
    <w:abstractNumId w:val="26"/>
  </w:num>
  <w:num w:numId="17" w16cid:durableId="1443500090">
    <w:abstractNumId w:val="12"/>
  </w:num>
  <w:num w:numId="18" w16cid:durableId="1408381175">
    <w:abstractNumId w:val="17"/>
  </w:num>
  <w:num w:numId="19" w16cid:durableId="1178154163">
    <w:abstractNumId w:val="1"/>
  </w:num>
  <w:num w:numId="20" w16cid:durableId="1356880549">
    <w:abstractNumId w:val="18"/>
  </w:num>
  <w:num w:numId="21" w16cid:durableId="1451629209">
    <w:abstractNumId w:val="33"/>
  </w:num>
  <w:num w:numId="22" w16cid:durableId="311328611">
    <w:abstractNumId w:val="7"/>
  </w:num>
  <w:num w:numId="23" w16cid:durableId="1670256631">
    <w:abstractNumId w:val="45"/>
  </w:num>
  <w:num w:numId="24" w16cid:durableId="1434128016">
    <w:abstractNumId w:val="44"/>
  </w:num>
  <w:num w:numId="25" w16cid:durableId="248471776">
    <w:abstractNumId w:val="28"/>
  </w:num>
  <w:num w:numId="26" w16cid:durableId="797719817">
    <w:abstractNumId w:val="25"/>
  </w:num>
  <w:num w:numId="27" w16cid:durableId="1872185770">
    <w:abstractNumId w:val="23"/>
  </w:num>
  <w:num w:numId="28" w16cid:durableId="1587373206">
    <w:abstractNumId w:val="3"/>
  </w:num>
  <w:num w:numId="29" w16cid:durableId="2126151398">
    <w:abstractNumId w:val="11"/>
  </w:num>
  <w:num w:numId="30" w16cid:durableId="672805073">
    <w:abstractNumId w:val="2"/>
  </w:num>
  <w:num w:numId="31" w16cid:durableId="1330257592">
    <w:abstractNumId w:val="14"/>
  </w:num>
  <w:num w:numId="32" w16cid:durableId="1600288373">
    <w:abstractNumId w:val="20"/>
  </w:num>
  <w:num w:numId="33" w16cid:durableId="1597980571">
    <w:abstractNumId w:val="29"/>
  </w:num>
  <w:num w:numId="34" w16cid:durableId="121583824">
    <w:abstractNumId w:val="30"/>
  </w:num>
  <w:num w:numId="35" w16cid:durableId="1589384718">
    <w:abstractNumId w:val="21"/>
  </w:num>
  <w:num w:numId="36" w16cid:durableId="1574852157">
    <w:abstractNumId w:val="15"/>
  </w:num>
  <w:num w:numId="37" w16cid:durableId="1808158960">
    <w:abstractNumId w:val="37"/>
  </w:num>
  <w:num w:numId="38" w16cid:durableId="1500004372">
    <w:abstractNumId w:val="0"/>
  </w:num>
  <w:num w:numId="39" w16cid:durableId="1507749606">
    <w:abstractNumId w:val="22"/>
  </w:num>
  <w:num w:numId="40" w16cid:durableId="277445567">
    <w:abstractNumId w:val="6"/>
  </w:num>
  <w:num w:numId="41" w16cid:durableId="994725414">
    <w:abstractNumId w:val="32"/>
  </w:num>
  <w:num w:numId="42" w16cid:durableId="79916156">
    <w:abstractNumId w:val="16"/>
  </w:num>
  <w:num w:numId="43" w16cid:durableId="995573419">
    <w:abstractNumId w:val="34"/>
  </w:num>
  <w:num w:numId="44" w16cid:durableId="401031050">
    <w:abstractNumId w:val="31"/>
  </w:num>
  <w:num w:numId="45" w16cid:durableId="1906066129">
    <w:abstractNumId w:val="8"/>
  </w:num>
  <w:num w:numId="46" w16cid:durableId="907494768">
    <w:abstractNumId w:val="13"/>
  </w:num>
  <w:num w:numId="47" w16cid:durableId="1445466221">
    <w:abstractNumId w:val="35"/>
  </w:num>
  <w:num w:numId="48" w16cid:durableId="1240870744">
    <w:abstractNumId w:val="5"/>
  </w:num>
  <w:num w:numId="49" w16cid:durableId="130758458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5633"/>
    <w:rsid w:val="00006CD9"/>
    <w:rsid w:val="000073C3"/>
    <w:rsid w:val="000226A5"/>
    <w:rsid w:val="00026917"/>
    <w:rsid w:val="00027507"/>
    <w:rsid w:val="000325F2"/>
    <w:rsid w:val="00046031"/>
    <w:rsid w:val="00046382"/>
    <w:rsid w:val="0005492C"/>
    <w:rsid w:val="000554C6"/>
    <w:rsid w:val="00080ABB"/>
    <w:rsid w:val="00081708"/>
    <w:rsid w:val="00081C58"/>
    <w:rsid w:val="0008650A"/>
    <w:rsid w:val="000866C5"/>
    <w:rsid w:val="00086EC6"/>
    <w:rsid w:val="0009558E"/>
    <w:rsid w:val="0009624D"/>
    <w:rsid w:val="000B092B"/>
    <w:rsid w:val="000B656A"/>
    <w:rsid w:val="000B714A"/>
    <w:rsid w:val="000D21CE"/>
    <w:rsid w:val="000D26AF"/>
    <w:rsid w:val="000D3ED4"/>
    <w:rsid w:val="000D437E"/>
    <w:rsid w:val="000E4BE0"/>
    <w:rsid w:val="000F1BFE"/>
    <w:rsid w:val="000F5175"/>
    <w:rsid w:val="000F5619"/>
    <w:rsid w:val="000F65A1"/>
    <w:rsid w:val="000F6E37"/>
    <w:rsid w:val="00101B59"/>
    <w:rsid w:val="00104264"/>
    <w:rsid w:val="00105094"/>
    <w:rsid w:val="001074F3"/>
    <w:rsid w:val="00116E74"/>
    <w:rsid w:val="0011762E"/>
    <w:rsid w:val="00124AF4"/>
    <w:rsid w:val="0012524F"/>
    <w:rsid w:val="001309A5"/>
    <w:rsid w:val="00131505"/>
    <w:rsid w:val="00140AD0"/>
    <w:rsid w:val="00140DD3"/>
    <w:rsid w:val="0014347B"/>
    <w:rsid w:val="00146B64"/>
    <w:rsid w:val="00151A44"/>
    <w:rsid w:val="00152C86"/>
    <w:rsid w:val="001544B1"/>
    <w:rsid w:val="00155A05"/>
    <w:rsid w:val="001570E2"/>
    <w:rsid w:val="00160463"/>
    <w:rsid w:val="00162431"/>
    <w:rsid w:val="00162E3E"/>
    <w:rsid w:val="001642C3"/>
    <w:rsid w:val="00166B4D"/>
    <w:rsid w:val="00172E01"/>
    <w:rsid w:val="00176BD2"/>
    <w:rsid w:val="00177806"/>
    <w:rsid w:val="0018199C"/>
    <w:rsid w:val="00183E6B"/>
    <w:rsid w:val="00186899"/>
    <w:rsid w:val="001870FC"/>
    <w:rsid w:val="00187C5B"/>
    <w:rsid w:val="001918FE"/>
    <w:rsid w:val="0019703B"/>
    <w:rsid w:val="001A08F5"/>
    <w:rsid w:val="001A3D85"/>
    <w:rsid w:val="001A5C93"/>
    <w:rsid w:val="001B07B8"/>
    <w:rsid w:val="001B0B3A"/>
    <w:rsid w:val="001C02E3"/>
    <w:rsid w:val="001E0578"/>
    <w:rsid w:val="001E630D"/>
    <w:rsid w:val="001F085E"/>
    <w:rsid w:val="001F0E97"/>
    <w:rsid w:val="001F2856"/>
    <w:rsid w:val="001F36C3"/>
    <w:rsid w:val="001F5FAD"/>
    <w:rsid w:val="001F62B3"/>
    <w:rsid w:val="00200FAD"/>
    <w:rsid w:val="0020453B"/>
    <w:rsid w:val="0021240C"/>
    <w:rsid w:val="00214B96"/>
    <w:rsid w:val="00220759"/>
    <w:rsid w:val="00220E6E"/>
    <w:rsid w:val="00223AE6"/>
    <w:rsid w:val="00226095"/>
    <w:rsid w:val="00242AB9"/>
    <w:rsid w:val="00254948"/>
    <w:rsid w:val="00257312"/>
    <w:rsid w:val="00257D77"/>
    <w:rsid w:val="00261D86"/>
    <w:rsid w:val="00270667"/>
    <w:rsid w:val="00273CFE"/>
    <w:rsid w:val="00274E71"/>
    <w:rsid w:val="002813BE"/>
    <w:rsid w:val="0028141E"/>
    <w:rsid w:val="00281F3A"/>
    <w:rsid w:val="00283B0D"/>
    <w:rsid w:val="00284DC9"/>
    <w:rsid w:val="00286065"/>
    <w:rsid w:val="00286178"/>
    <w:rsid w:val="00292064"/>
    <w:rsid w:val="002950E3"/>
    <w:rsid w:val="00297366"/>
    <w:rsid w:val="002A6BB0"/>
    <w:rsid w:val="002A7B19"/>
    <w:rsid w:val="002B0791"/>
    <w:rsid w:val="002B25E8"/>
    <w:rsid w:val="002C5260"/>
    <w:rsid w:val="002C6A67"/>
    <w:rsid w:val="002D033F"/>
    <w:rsid w:val="002D14D9"/>
    <w:rsid w:val="002D1853"/>
    <w:rsid w:val="002D259B"/>
    <w:rsid w:val="002D31A0"/>
    <w:rsid w:val="002D5C7F"/>
    <w:rsid w:val="002D5E07"/>
    <w:rsid w:val="002D6BE4"/>
    <w:rsid w:val="002E061E"/>
    <w:rsid w:val="002E5F0A"/>
    <w:rsid w:val="002F3772"/>
    <w:rsid w:val="002F4066"/>
    <w:rsid w:val="002F562E"/>
    <w:rsid w:val="002F576D"/>
    <w:rsid w:val="002F5939"/>
    <w:rsid w:val="003026AA"/>
    <w:rsid w:val="003033C1"/>
    <w:rsid w:val="00303957"/>
    <w:rsid w:val="00310982"/>
    <w:rsid w:val="00310B6A"/>
    <w:rsid w:val="00311234"/>
    <w:rsid w:val="00316404"/>
    <w:rsid w:val="00316B23"/>
    <w:rsid w:val="00330106"/>
    <w:rsid w:val="00332946"/>
    <w:rsid w:val="003376F1"/>
    <w:rsid w:val="0034204D"/>
    <w:rsid w:val="00342ACB"/>
    <w:rsid w:val="0034657F"/>
    <w:rsid w:val="003506EE"/>
    <w:rsid w:val="003544EB"/>
    <w:rsid w:val="00354A38"/>
    <w:rsid w:val="00363B56"/>
    <w:rsid w:val="003648B9"/>
    <w:rsid w:val="0036503F"/>
    <w:rsid w:val="00366044"/>
    <w:rsid w:val="00371C24"/>
    <w:rsid w:val="00372D22"/>
    <w:rsid w:val="003755AE"/>
    <w:rsid w:val="00395B0F"/>
    <w:rsid w:val="003971DE"/>
    <w:rsid w:val="003A14D9"/>
    <w:rsid w:val="003A198A"/>
    <w:rsid w:val="003A2E10"/>
    <w:rsid w:val="003A72AF"/>
    <w:rsid w:val="003B2BB8"/>
    <w:rsid w:val="003B4846"/>
    <w:rsid w:val="003C0A87"/>
    <w:rsid w:val="003C383B"/>
    <w:rsid w:val="003C5AC7"/>
    <w:rsid w:val="003C60C2"/>
    <w:rsid w:val="003D025D"/>
    <w:rsid w:val="003D34FF"/>
    <w:rsid w:val="003D5871"/>
    <w:rsid w:val="003D59BD"/>
    <w:rsid w:val="003E04CF"/>
    <w:rsid w:val="003E0E42"/>
    <w:rsid w:val="003E4A4A"/>
    <w:rsid w:val="003F5C0C"/>
    <w:rsid w:val="00401622"/>
    <w:rsid w:val="00406C94"/>
    <w:rsid w:val="004112E2"/>
    <w:rsid w:val="00411541"/>
    <w:rsid w:val="00411C47"/>
    <w:rsid w:val="004139FD"/>
    <w:rsid w:val="00417BD4"/>
    <w:rsid w:val="00421010"/>
    <w:rsid w:val="00421EC4"/>
    <w:rsid w:val="004258FD"/>
    <w:rsid w:val="00427EEA"/>
    <w:rsid w:val="00435F9D"/>
    <w:rsid w:val="00444DE2"/>
    <w:rsid w:val="004529AE"/>
    <w:rsid w:val="00462668"/>
    <w:rsid w:val="00462D1A"/>
    <w:rsid w:val="004673DB"/>
    <w:rsid w:val="00471F3F"/>
    <w:rsid w:val="004747D0"/>
    <w:rsid w:val="00475090"/>
    <w:rsid w:val="00481FF0"/>
    <w:rsid w:val="004944B6"/>
    <w:rsid w:val="00496950"/>
    <w:rsid w:val="00497865"/>
    <w:rsid w:val="004B4AAD"/>
    <w:rsid w:val="004B54CA"/>
    <w:rsid w:val="004D092D"/>
    <w:rsid w:val="004D5B36"/>
    <w:rsid w:val="004E0783"/>
    <w:rsid w:val="004E1049"/>
    <w:rsid w:val="004E5981"/>
    <w:rsid w:val="004E5CBF"/>
    <w:rsid w:val="004F2566"/>
    <w:rsid w:val="005075AA"/>
    <w:rsid w:val="00512C1B"/>
    <w:rsid w:val="00513DD3"/>
    <w:rsid w:val="00514B4B"/>
    <w:rsid w:val="00521506"/>
    <w:rsid w:val="00522842"/>
    <w:rsid w:val="00535D85"/>
    <w:rsid w:val="00542AB2"/>
    <w:rsid w:val="00550ABE"/>
    <w:rsid w:val="00552D7A"/>
    <w:rsid w:val="00553C47"/>
    <w:rsid w:val="005542AC"/>
    <w:rsid w:val="00557329"/>
    <w:rsid w:val="00557887"/>
    <w:rsid w:val="005601E0"/>
    <w:rsid w:val="0056173F"/>
    <w:rsid w:val="005634CF"/>
    <w:rsid w:val="005647AB"/>
    <w:rsid w:val="005675B5"/>
    <w:rsid w:val="005812AD"/>
    <w:rsid w:val="0058149C"/>
    <w:rsid w:val="00582997"/>
    <w:rsid w:val="005859BD"/>
    <w:rsid w:val="005874CB"/>
    <w:rsid w:val="005878F8"/>
    <w:rsid w:val="00597044"/>
    <w:rsid w:val="00597655"/>
    <w:rsid w:val="00597BD5"/>
    <w:rsid w:val="005A069C"/>
    <w:rsid w:val="005A0CAF"/>
    <w:rsid w:val="005A4AB5"/>
    <w:rsid w:val="005B2AE4"/>
    <w:rsid w:val="005B3F4B"/>
    <w:rsid w:val="005B476B"/>
    <w:rsid w:val="005C0605"/>
    <w:rsid w:val="005C09E3"/>
    <w:rsid w:val="005C1547"/>
    <w:rsid w:val="005C2A14"/>
    <w:rsid w:val="005C3476"/>
    <w:rsid w:val="005C3AA9"/>
    <w:rsid w:val="005D0354"/>
    <w:rsid w:val="005D22BE"/>
    <w:rsid w:val="005D50EF"/>
    <w:rsid w:val="005D56F1"/>
    <w:rsid w:val="005E1E48"/>
    <w:rsid w:val="005E3124"/>
    <w:rsid w:val="005F5A4B"/>
    <w:rsid w:val="005F75D0"/>
    <w:rsid w:val="00602563"/>
    <w:rsid w:val="006068D8"/>
    <w:rsid w:val="0061496C"/>
    <w:rsid w:val="006201FF"/>
    <w:rsid w:val="006213C6"/>
    <w:rsid w:val="00621FC5"/>
    <w:rsid w:val="00622547"/>
    <w:rsid w:val="006245A5"/>
    <w:rsid w:val="006264F0"/>
    <w:rsid w:val="006272FF"/>
    <w:rsid w:val="006317F9"/>
    <w:rsid w:val="006323FB"/>
    <w:rsid w:val="00637B02"/>
    <w:rsid w:val="0064027C"/>
    <w:rsid w:val="0064067F"/>
    <w:rsid w:val="0064337C"/>
    <w:rsid w:val="00653CB0"/>
    <w:rsid w:val="00660B19"/>
    <w:rsid w:val="006720FA"/>
    <w:rsid w:val="00677854"/>
    <w:rsid w:val="006808EF"/>
    <w:rsid w:val="00680FD4"/>
    <w:rsid w:val="00681221"/>
    <w:rsid w:val="00682BDD"/>
    <w:rsid w:val="00683A84"/>
    <w:rsid w:val="00683F15"/>
    <w:rsid w:val="00696A4D"/>
    <w:rsid w:val="006A06C1"/>
    <w:rsid w:val="006A1831"/>
    <w:rsid w:val="006A2398"/>
    <w:rsid w:val="006A3433"/>
    <w:rsid w:val="006A41A2"/>
    <w:rsid w:val="006A4A9D"/>
    <w:rsid w:val="006A4CE7"/>
    <w:rsid w:val="006B0614"/>
    <w:rsid w:val="006B42A4"/>
    <w:rsid w:val="006B57FA"/>
    <w:rsid w:val="006C267D"/>
    <w:rsid w:val="006D1391"/>
    <w:rsid w:val="006D260B"/>
    <w:rsid w:val="006D28B4"/>
    <w:rsid w:val="006E1FBF"/>
    <w:rsid w:val="006E2089"/>
    <w:rsid w:val="006E2BEB"/>
    <w:rsid w:val="006E3C70"/>
    <w:rsid w:val="006F4A9D"/>
    <w:rsid w:val="00700090"/>
    <w:rsid w:val="0070120C"/>
    <w:rsid w:val="0070723D"/>
    <w:rsid w:val="007103E6"/>
    <w:rsid w:val="00711544"/>
    <w:rsid w:val="00715399"/>
    <w:rsid w:val="007164A4"/>
    <w:rsid w:val="007236A7"/>
    <w:rsid w:val="00733229"/>
    <w:rsid w:val="00733BC1"/>
    <w:rsid w:val="007344D7"/>
    <w:rsid w:val="00734897"/>
    <w:rsid w:val="00741DAC"/>
    <w:rsid w:val="007445C0"/>
    <w:rsid w:val="00746EAA"/>
    <w:rsid w:val="00750C6F"/>
    <w:rsid w:val="0075406B"/>
    <w:rsid w:val="00756504"/>
    <w:rsid w:val="007608F5"/>
    <w:rsid w:val="00762A1B"/>
    <w:rsid w:val="00765167"/>
    <w:rsid w:val="00781690"/>
    <w:rsid w:val="007816F7"/>
    <w:rsid w:val="00785261"/>
    <w:rsid w:val="00794F02"/>
    <w:rsid w:val="007A7F1E"/>
    <w:rsid w:val="007B0256"/>
    <w:rsid w:val="007B1156"/>
    <w:rsid w:val="007B47E1"/>
    <w:rsid w:val="007B6A27"/>
    <w:rsid w:val="007C5DD2"/>
    <w:rsid w:val="007D7E25"/>
    <w:rsid w:val="007E5083"/>
    <w:rsid w:val="007F04C5"/>
    <w:rsid w:val="007F265F"/>
    <w:rsid w:val="007F3E8D"/>
    <w:rsid w:val="007F4CA6"/>
    <w:rsid w:val="007F7EE1"/>
    <w:rsid w:val="0080184C"/>
    <w:rsid w:val="00803D73"/>
    <w:rsid w:val="00804ABC"/>
    <w:rsid w:val="008060D2"/>
    <w:rsid w:val="008148BD"/>
    <w:rsid w:val="00815042"/>
    <w:rsid w:val="0081555F"/>
    <w:rsid w:val="00821EC7"/>
    <w:rsid w:val="00823871"/>
    <w:rsid w:val="0082413F"/>
    <w:rsid w:val="008250D0"/>
    <w:rsid w:val="00825E4B"/>
    <w:rsid w:val="00826BB1"/>
    <w:rsid w:val="00826EEF"/>
    <w:rsid w:val="00827C5E"/>
    <w:rsid w:val="00830CE7"/>
    <w:rsid w:val="0083177B"/>
    <w:rsid w:val="008359BB"/>
    <w:rsid w:val="00837C40"/>
    <w:rsid w:val="00840033"/>
    <w:rsid w:val="0084028C"/>
    <w:rsid w:val="00840F75"/>
    <w:rsid w:val="008502CE"/>
    <w:rsid w:val="0085051C"/>
    <w:rsid w:val="008515B4"/>
    <w:rsid w:val="008515FC"/>
    <w:rsid w:val="0085439C"/>
    <w:rsid w:val="0085639A"/>
    <w:rsid w:val="0086232C"/>
    <w:rsid w:val="00865471"/>
    <w:rsid w:val="00865C10"/>
    <w:rsid w:val="008661EC"/>
    <w:rsid w:val="00872A8B"/>
    <w:rsid w:val="00872C2E"/>
    <w:rsid w:val="00876A32"/>
    <w:rsid w:val="00883C6C"/>
    <w:rsid w:val="008841A9"/>
    <w:rsid w:val="008843DE"/>
    <w:rsid w:val="00886B86"/>
    <w:rsid w:val="008877AD"/>
    <w:rsid w:val="0089200B"/>
    <w:rsid w:val="00894B7D"/>
    <w:rsid w:val="008A0F4A"/>
    <w:rsid w:val="008A367A"/>
    <w:rsid w:val="008A4A81"/>
    <w:rsid w:val="008A6766"/>
    <w:rsid w:val="008B2A11"/>
    <w:rsid w:val="008B69C8"/>
    <w:rsid w:val="008B719E"/>
    <w:rsid w:val="008C4E9A"/>
    <w:rsid w:val="008C5A30"/>
    <w:rsid w:val="008C639F"/>
    <w:rsid w:val="008C66DD"/>
    <w:rsid w:val="008C7563"/>
    <w:rsid w:val="008D1CBD"/>
    <w:rsid w:val="008D5A26"/>
    <w:rsid w:val="008D7E1B"/>
    <w:rsid w:val="008E38D9"/>
    <w:rsid w:val="008E3FF1"/>
    <w:rsid w:val="008E4436"/>
    <w:rsid w:val="008E647D"/>
    <w:rsid w:val="008E6C5E"/>
    <w:rsid w:val="008E72C2"/>
    <w:rsid w:val="008E75D5"/>
    <w:rsid w:val="008E7B9A"/>
    <w:rsid w:val="008F09E0"/>
    <w:rsid w:val="008F3C6F"/>
    <w:rsid w:val="008F60F2"/>
    <w:rsid w:val="0090749A"/>
    <w:rsid w:val="0091035B"/>
    <w:rsid w:val="00910588"/>
    <w:rsid w:val="009122C4"/>
    <w:rsid w:val="0091722F"/>
    <w:rsid w:val="009225F0"/>
    <w:rsid w:val="009238DA"/>
    <w:rsid w:val="00926492"/>
    <w:rsid w:val="009319C3"/>
    <w:rsid w:val="00933F29"/>
    <w:rsid w:val="0093462C"/>
    <w:rsid w:val="00935C66"/>
    <w:rsid w:val="00935E73"/>
    <w:rsid w:val="00945C68"/>
    <w:rsid w:val="00946D84"/>
    <w:rsid w:val="00947DE5"/>
    <w:rsid w:val="00953795"/>
    <w:rsid w:val="009558B6"/>
    <w:rsid w:val="009615FC"/>
    <w:rsid w:val="00962E59"/>
    <w:rsid w:val="00970DA8"/>
    <w:rsid w:val="0097389B"/>
    <w:rsid w:val="00974189"/>
    <w:rsid w:val="00975C1A"/>
    <w:rsid w:val="00977279"/>
    <w:rsid w:val="00983888"/>
    <w:rsid w:val="00985917"/>
    <w:rsid w:val="009903D2"/>
    <w:rsid w:val="00990A0C"/>
    <w:rsid w:val="00990B40"/>
    <w:rsid w:val="009920A6"/>
    <w:rsid w:val="009926B0"/>
    <w:rsid w:val="00994FF8"/>
    <w:rsid w:val="00995B0F"/>
    <w:rsid w:val="00997306"/>
    <w:rsid w:val="009A7694"/>
    <w:rsid w:val="009B789B"/>
    <w:rsid w:val="009C0737"/>
    <w:rsid w:val="009D359A"/>
    <w:rsid w:val="009D4BD3"/>
    <w:rsid w:val="009D6232"/>
    <w:rsid w:val="009D6430"/>
    <w:rsid w:val="009D76ED"/>
    <w:rsid w:val="009E12F0"/>
    <w:rsid w:val="009E1680"/>
    <w:rsid w:val="009E4269"/>
    <w:rsid w:val="009E4AC0"/>
    <w:rsid w:val="009E689A"/>
    <w:rsid w:val="009F5A3C"/>
    <w:rsid w:val="00A0069A"/>
    <w:rsid w:val="00A02673"/>
    <w:rsid w:val="00A0440B"/>
    <w:rsid w:val="00A051B4"/>
    <w:rsid w:val="00A107B6"/>
    <w:rsid w:val="00A14786"/>
    <w:rsid w:val="00A24A04"/>
    <w:rsid w:val="00A25904"/>
    <w:rsid w:val="00A26F2C"/>
    <w:rsid w:val="00A27CFE"/>
    <w:rsid w:val="00A3197D"/>
    <w:rsid w:val="00A4406B"/>
    <w:rsid w:val="00A4471E"/>
    <w:rsid w:val="00A50C35"/>
    <w:rsid w:val="00A51FBF"/>
    <w:rsid w:val="00A5651F"/>
    <w:rsid w:val="00A56679"/>
    <w:rsid w:val="00A56905"/>
    <w:rsid w:val="00A57856"/>
    <w:rsid w:val="00A63FBE"/>
    <w:rsid w:val="00A65E30"/>
    <w:rsid w:val="00A667AC"/>
    <w:rsid w:val="00A73869"/>
    <w:rsid w:val="00A805E6"/>
    <w:rsid w:val="00A82290"/>
    <w:rsid w:val="00A828BD"/>
    <w:rsid w:val="00A841C0"/>
    <w:rsid w:val="00A94E23"/>
    <w:rsid w:val="00A95140"/>
    <w:rsid w:val="00A95374"/>
    <w:rsid w:val="00AA0C26"/>
    <w:rsid w:val="00AA0F57"/>
    <w:rsid w:val="00AA69C9"/>
    <w:rsid w:val="00AA7DCB"/>
    <w:rsid w:val="00AB006C"/>
    <w:rsid w:val="00AC23CA"/>
    <w:rsid w:val="00AC7F1A"/>
    <w:rsid w:val="00AD54FE"/>
    <w:rsid w:val="00AE0654"/>
    <w:rsid w:val="00AE159E"/>
    <w:rsid w:val="00AF1618"/>
    <w:rsid w:val="00AF3F54"/>
    <w:rsid w:val="00AF5D70"/>
    <w:rsid w:val="00AF7AA2"/>
    <w:rsid w:val="00B00125"/>
    <w:rsid w:val="00B00175"/>
    <w:rsid w:val="00B04ED8"/>
    <w:rsid w:val="00B05511"/>
    <w:rsid w:val="00B068B1"/>
    <w:rsid w:val="00B11CB4"/>
    <w:rsid w:val="00B13016"/>
    <w:rsid w:val="00B13880"/>
    <w:rsid w:val="00B144F6"/>
    <w:rsid w:val="00B15FE4"/>
    <w:rsid w:val="00B22D2F"/>
    <w:rsid w:val="00B235A6"/>
    <w:rsid w:val="00B24057"/>
    <w:rsid w:val="00B246FD"/>
    <w:rsid w:val="00B24A0A"/>
    <w:rsid w:val="00B30E00"/>
    <w:rsid w:val="00B378D5"/>
    <w:rsid w:val="00B37DA5"/>
    <w:rsid w:val="00B41A19"/>
    <w:rsid w:val="00B43611"/>
    <w:rsid w:val="00B44DE2"/>
    <w:rsid w:val="00B50315"/>
    <w:rsid w:val="00B56F74"/>
    <w:rsid w:val="00B6368E"/>
    <w:rsid w:val="00B66E21"/>
    <w:rsid w:val="00B72A27"/>
    <w:rsid w:val="00B73046"/>
    <w:rsid w:val="00B73149"/>
    <w:rsid w:val="00B80C51"/>
    <w:rsid w:val="00B8334F"/>
    <w:rsid w:val="00B84A8B"/>
    <w:rsid w:val="00B862F2"/>
    <w:rsid w:val="00B8652A"/>
    <w:rsid w:val="00B874F6"/>
    <w:rsid w:val="00B87D55"/>
    <w:rsid w:val="00B91E3E"/>
    <w:rsid w:val="00BA1258"/>
    <w:rsid w:val="00BA13AC"/>
    <w:rsid w:val="00BA16FC"/>
    <w:rsid w:val="00BA2DB9"/>
    <w:rsid w:val="00BA4BE5"/>
    <w:rsid w:val="00BA5B46"/>
    <w:rsid w:val="00BA70D7"/>
    <w:rsid w:val="00BB298B"/>
    <w:rsid w:val="00BB373A"/>
    <w:rsid w:val="00BB43CB"/>
    <w:rsid w:val="00BB444F"/>
    <w:rsid w:val="00BB78B3"/>
    <w:rsid w:val="00BC1011"/>
    <w:rsid w:val="00BC4E53"/>
    <w:rsid w:val="00BC5026"/>
    <w:rsid w:val="00BD76A0"/>
    <w:rsid w:val="00BE2430"/>
    <w:rsid w:val="00BE343E"/>
    <w:rsid w:val="00BE7148"/>
    <w:rsid w:val="00BF0143"/>
    <w:rsid w:val="00BF4A13"/>
    <w:rsid w:val="00BF5C71"/>
    <w:rsid w:val="00BF78FA"/>
    <w:rsid w:val="00BF7F97"/>
    <w:rsid w:val="00C0110F"/>
    <w:rsid w:val="00C07065"/>
    <w:rsid w:val="00C14B92"/>
    <w:rsid w:val="00C2621D"/>
    <w:rsid w:val="00C26397"/>
    <w:rsid w:val="00C309C3"/>
    <w:rsid w:val="00C325CE"/>
    <w:rsid w:val="00C37686"/>
    <w:rsid w:val="00C43F6A"/>
    <w:rsid w:val="00C4674B"/>
    <w:rsid w:val="00C516EE"/>
    <w:rsid w:val="00C53180"/>
    <w:rsid w:val="00C61BC4"/>
    <w:rsid w:val="00C625F8"/>
    <w:rsid w:val="00C63274"/>
    <w:rsid w:val="00C64BAB"/>
    <w:rsid w:val="00C733F9"/>
    <w:rsid w:val="00C77246"/>
    <w:rsid w:val="00C77A8B"/>
    <w:rsid w:val="00C809B4"/>
    <w:rsid w:val="00C84DD7"/>
    <w:rsid w:val="00C906B4"/>
    <w:rsid w:val="00C9499D"/>
    <w:rsid w:val="00CA011F"/>
    <w:rsid w:val="00CA1E6D"/>
    <w:rsid w:val="00CB00C5"/>
    <w:rsid w:val="00CB07FC"/>
    <w:rsid w:val="00CB5863"/>
    <w:rsid w:val="00CB6266"/>
    <w:rsid w:val="00CB6EEC"/>
    <w:rsid w:val="00CC0557"/>
    <w:rsid w:val="00CC4129"/>
    <w:rsid w:val="00CC479E"/>
    <w:rsid w:val="00CC6DE0"/>
    <w:rsid w:val="00CD0E24"/>
    <w:rsid w:val="00CD2ACE"/>
    <w:rsid w:val="00CD3FFA"/>
    <w:rsid w:val="00CE0AA2"/>
    <w:rsid w:val="00CE3287"/>
    <w:rsid w:val="00CF03A1"/>
    <w:rsid w:val="00CF116E"/>
    <w:rsid w:val="00CF7083"/>
    <w:rsid w:val="00D00ACF"/>
    <w:rsid w:val="00D03232"/>
    <w:rsid w:val="00D04DE6"/>
    <w:rsid w:val="00D063C0"/>
    <w:rsid w:val="00D14A24"/>
    <w:rsid w:val="00D160E3"/>
    <w:rsid w:val="00D16108"/>
    <w:rsid w:val="00D16D64"/>
    <w:rsid w:val="00D24892"/>
    <w:rsid w:val="00D34803"/>
    <w:rsid w:val="00D359CA"/>
    <w:rsid w:val="00D37AAC"/>
    <w:rsid w:val="00D4131B"/>
    <w:rsid w:val="00D414EB"/>
    <w:rsid w:val="00D50ACF"/>
    <w:rsid w:val="00D51640"/>
    <w:rsid w:val="00D5756A"/>
    <w:rsid w:val="00D57FC3"/>
    <w:rsid w:val="00D61686"/>
    <w:rsid w:val="00D662A2"/>
    <w:rsid w:val="00D72630"/>
    <w:rsid w:val="00D744B5"/>
    <w:rsid w:val="00D80695"/>
    <w:rsid w:val="00D82356"/>
    <w:rsid w:val="00D9329A"/>
    <w:rsid w:val="00D94BBF"/>
    <w:rsid w:val="00D9762A"/>
    <w:rsid w:val="00D97AF9"/>
    <w:rsid w:val="00DA243A"/>
    <w:rsid w:val="00DA47D9"/>
    <w:rsid w:val="00DA731F"/>
    <w:rsid w:val="00DB4D14"/>
    <w:rsid w:val="00DC06AF"/>
    <w:rsid w:val="00DC0889"/>
    <w:rsid w:val="00DC221B"/>
    <w:rsid w:val="00DC3436"/>
    <w:rsid w:val="00DC4D1D"/>
    <w:rsid w:val="00DC6C53"/>
    <w:rsid w:val="00DC7F8C"/>
    <w:rsid w:val="00DE2F27"/>
    <w:rsid w:val="00DE38EA"/>
    <w:rsid w:val="00DE42AF"/>
    <w:rsid w:val="00DF7537"/>
    <w:rsid w:val="00E00F0A"/>
    <w:rsid w:val="00E06143"/>
    <w:rsid w:val="00E10807"/>
    <w:rsid w:val="00E125F7"/>
    <w:rsid w:val="00E14BAA"/>
    <w:rsid w:val="00E15EF4"/>
    <w:rsid w:val="00E168B3"/>
    <w:rsid w:val="00E25216"/>
    <w:rsid w:val="00E2551B"/>
    <w:rsid w:val="00E257A7"/>
    <w:rsid w:val="00E273E4"/>
    <w:rsid w:val="00E32082"/>
    <w:rsid w:val="00E333DD"/>
    <w:rsid w:val="00E37D09"/>
    <w:rsid w:val="00E42DBD"/>
    <w:rsid w:val="00E433E3"/>
    <w:rsid w:val="00E44DDF"/>
    <w:rsid w:val="00E47A7D"/>
    <w:rsid w:val="00E47CD1"/>
    <w:rsid w:val="00E50CA2"/>
    <w:rsid w:val="00E519F7"/>
    <w:rsid w:val="00E519FB"/>
    <w:rsid w:val="00E51C8A"/>
    <w:rsid w:val="00E540DA"/>
    <w:rsid w:val="00E54CCE"/>
    <w:rsid w:val="00E555EF"/>
    <w:rsid w:val="00E62246"/>
    <w:rsid w:val="00E62531"/>
    <w:rsid w:val="00E63DCD"/>
    <w:rsid w:val="00E66045"/>
    <w:rsid w:val="00E67325"/>
    <w:rsid w:val="00E75EAA"/>
    <w:rsid w:val="00E77661"/>
    <w:rsid w:val="00E81225"/>
    <w:rsid w:val="00E8355E"/>
    <w:rsid w:val="00E85C1F"/>
    <w:rsid w:val="00E87F6C"/>
    <w:rsid w:val="00E91B15"/>
    <w:rsid w:val="00E93924"/>
    <w:rsid w:val="00E9559F"/>
    <w:rsid w:val="00E96203"/>
    <w:rsid w:val="00EA03B9"/>
    <w:rsid w:val="00EA46D7"/>
    <w:rsid w:val="00EA7D5C"/>
    <w:rsid w:val="00EB37CB"/>
    <w:rsid w:val="00EB4A2A"/>
    <w:rsid w:val="00EB64A4"/>
    <w:rsid w:val="00EC0FBC"/>
    <w:rsid w:val="00EC5346"/>
    <w:rsid w:val="00EC5C63"/>
    <w:rsid w:val="00ED52E0"/>
    <w:rsid w:val="00EE24F8"/>
    <w:rsid w:val="00EE4A80"/>
    <w:rsid w:val="00EE5398"/>
    <w:rsid w:val="00EE629D"/>
    <w:rsid w:val="00EE6A22"/>
    <w:rsid w:val="00EF5141"/>
    <w:rsid w:val="00EF62D0"/>
    <w:rsid w:val="00EF715D"/>
    <w:rsid w:val="00EF7B9F"/>
    <w:rsid w:val="00F02D15"/>
    <w:rsid w:val="00F04E50"/>
    <w:rsid w:val="00F073A8"/>
    <w:rsid w:val="00F10D9C"/>
    <w:rsid w:val="00F12D09"/>
    <w:rsid w:val="00F16044"/>
    <w:rsid w:val="00F16105"/>
    <w:rsid w:val="00F16988"/>
    <w:rsid w:val="00F25146"/>
    <w:rsid w:val="00F25D5C"/>
    <w:rsid w:val="00F269DD"/>
    <w:rsid w:val="00F30AFE"/>
    <w:rsid w:val="00F32524"/>
    <w:rsid w:val="00F4044B"/>
    <w:rsid w:val="00F40494"/>
    <w:rsid w:val="00F405F3"/>
    <w:rsid w:val="00F40E78"/>
    <w:rsid w:val="00F42C0C"/>
    <w:rsid w:val="00F44D68"/>
    <w:rsid w:val="00F5365B"/>
    <w:rsid w:val="00F53CA9"/>
    <w:rsid w:val="00F54519"/>
    <w:rsid w:val="00F55E11"/>
    <w:rsid w:val="00F57ADC"/>
    <w:rsid w:val="00F60775"/>
    <w:rsid w:val="00F65AF2"/>
    <w:rsid w:val="00F6758F"/>
    <w:rsid w:val="00F67733"/>
    <w:rsid w:val="00F74305"/>
    <w:rsid w:val="00F77235"/>
    <w:rsid w:val="00F81B8F"/>
    <w:rsid w:val="00F839E9"/>
    <w:rsid w:val="00F8422C"/>
    <w:rsid w:val="00F84421"/>
    <w:rsid w:val="00F86CE0"/>
    <w:rsid w:val="00F94903"/>
    <w:rsid w:val="00FA2177"/>
    <w:rsid w:val="00FA2B58"/>
    <w:rsid w:val="00FA571E"/>
    <w:rsid w:val="00FB7028"/>
    <w:rsid w:val="00FB7BAE"/>
    <w:rsid w:val="00FC168B"/>
    <w:rsid w:val="00FC3784"/>
    <w:rsid w:val="00FD7A0C"/>
    <w:rsid w:val="00FE0DCC"/>
    <w:rsid w:val="00FE7890"/>
    <w:rsid w:val="00FF533B"/>
    <w:rsid w:val="00FF667F"/>
    <w:rsid w:val="015EB4E8"/>
    <w:rsid w:val="020F953C"/>
    <w:rsid w:val="02F4ED19"/>
    <w:rsid w:val="0324ABC4"/>
    <w:rsid w:val="033137CF"/>
    <w:rsid w:val="039C729D"/>
    <w:rsid w:val="043EF7C1"/>
    <w:rsid w:val="0507A13D"/>
    <w:rsid w:val="062226B2"/>
    <w:rsid w:val="06A4EBD4"/>
    <w:rsid w:val="06E5E9FC"/>
    <w:rsid w:val="06E7E6D3"/>
    <w:rsid w:val="08039570"/>
    <w:rsid w:val="0864A524"/>
    <w:rsid w:val="088D6165"/>
    <w:rsid w:val="08ED15AB"/>
    <w:rsid w:val="08EE9CD5"/>
    <w:rsid w:val="0AE47B23"/>
    <w:rsid w:val="0B1D82AF"/>
    <w:rsid w:val="0B269F2B"/>
    <w:rsid w:val="0B3666EC"/>
    <w:rsid w:val="0B6E836E"/>
    <w:rsid w:val="0C512A45"/>
    <w:rsid w:val="0D59EBC9"/>
    <w:rsid w:val="0E6DF8D1"/>
    <w:rsid w:val="0EEFDEA6"/>
    <w:rsid w:val="0F1F411A"/>
    <w:rsid w:val="0F4B2A1C"/>
    <w:rsid w:val="0F768D82"/>
    <w:rsid w:val="0F82C826"/>
    <w:rsid w:val="10B768E9"/>
    <w:rsid w:val="10E3D0B2"/>
    <w:rsid w:val="11191DC8"/>
    <w:rsid w:val="11198266"/>
    <w:rsid w:val="118367C3"/>
    <w:rsid w:val="14F504F1"/>
    <w:rsid w:val="153C197B"/>
    <w:rsid w:val="160DD1B8"/>
    <w:rsid w:val="16A7ACEB"/>
    <w:rsid w:val="16BB19C1"/>
    <w:rsid w:val="177D456A"/>
    <w:rsid w:val="178CDB2B"/>
    <w:rsid w:val="17DC87A1"/>
    <w:rsid w:val="182EE8B3"/>
    <w:rsid w:val="18D95136"/>
    <w:rsid w:val="19AAEB68"/>
    <w:rsid w:val="1A6E3B46"/>
    <w:rsid w:val="1AF1E9CE"/>
    <w:rsid w:val="1B2A2CB1"/>
    <w:rsid w:val="1BAFA1BF"/>
    <w:rsid w:val="1BEEB94B"/>
    <w:rsid w:val="1BFC2710"/>
    <w:rsid w:val="1C83D992"/>
    <w:rsid w:val="1DD27035"/>
    <w:rsid w:val="1E8538FC"/>
    <w:rsid w:val="1EB50A72"/>
    <w:rsid w:val="1ECFEFEF"/>
    <w:rsid w:val="1F350F56"/>
    <w:rsid w:val="1F43F252"/>
    <w:rsid w:val="1F8030DD"/>
    <w:rsid w:val="20F2D5F9"/>
    <w:rsid w:val="21A50710"/>
    <w:rsid w:val="2322D6DC"/>
    <w:rsid w:val="2331F01F"/>
    <w:rsid w:val="23869F09"/>
    <w:rsid w:val="24836D36"/>
    <w:rsid w:val="24E758C2"/>
    <w:rsid w:val="264C800F"/>
    <w:rsid w:val="26530BF3"/>
    <w:rsid w:val="26E19A65"/>
    <w:rsid w:val="2711DBA2"/>
    <w:rsid w:val="27B39441"/>
    <w:rsid w:val="28F7CB47"/>
    <w:rsid w:val="298BE7E4"/>
    <w:rsid w:val="29C761A5"/>
    <w:rsid w:val="2A4100EA"/>
    <w:rsid w:val="2AF8C533"/>
    <w:rsid w:val="2C1640BD"/>
    <w:rsid w:val="2D674B1A"/>
    <w:rsid w:val="2E10544F"/>
    <w:rsid w:val="2F40BD42"/>
    <w:rsid w:val="30758949"/>
    <w:rsid w:val="3117BA46"/>
    <w:rsid w:val="314498D6"/>
    <w:rsid w:val="327F73FF"/>
    <w:rsid w:val="3294565D"/>
    <w:rsid w:val="32A46637"/>
    <w:rsid w:val="32B5326D"/>
    <w:rsid w:val="32B7A980"/>
    <w:rsid w:val="3338F73E"/>
    <w:rsid w:val="338B5AAB"/>
    <w:rsid w:val="35E80988"/>
    <w:rsid w:val="364517B6"/>
    <w:rsid w:val="36DD3EF0"/>
    <w:rsid w:val="37F250D9"/>
    <w:rsid w:val="38A6922C"/>
    <w:rsid w:val="38B5E875"/>
    <w:rsid w:val="38F79D29"/>
    <w:rsid w:val="39580275"/>
    <w:rsid w:val="3992B801"/>
    <w:rsid w:val="39AE12AC"/>
    <w:rsid w:val="3A25D610"/>
    <w:rsid w:val="3A33080E"/>
    <w:rsid w:val="3A5CD3C6"/>
    <w:rsid w:val="3A811A54"/>
    <w:rsid w:val="3B8D1312"/>
    <w:rsid w:val="3C08205F"/>
    <w:rsid w:val="3D58D9EE"/>
    <w:rsid w:val="4081924D"/>
    <w:rsid w:val="40E5D7C5"/>
    <w:rsid w:val="414CD862"/>
    <w:rsid w:val="41811AAC"/>
    <w:rsid w:val="42C43811"/>
    <w:rsid w:val="4318957E"/>
    <w:rsid w:val="447A2135"/>
    <w:rsid w:val="44F6BC46"/>
    <w:rsid w:val="4638671A"/>
    <w:rsid w:val="46F822E3"/>
    <w:rsid w:val="499D767D"/>
    <w:rsid w:val="49C83BD1"/>
    <w:rsid w:val="4A00C7CC"/>
    <w:rsid w:val="4A774ABD"/>
    <w:rsid w:val="4BDD50A4"/>
    <w:rsid w:val="4E6D703A"/>
    <w:rsid w:val="4EB61530"/>
    <w:rsid w:val="4EF1DA2B"/>
    <w:rsid w:val="4F8E77E9"/>
    <w:rsid w:val="500E2EB5"/>
    <w:rsid w:val="501EF4B0"/>
    <w:rsid w:val="50530538"/>
    <w:rsid w:val="5146AF6D"/>
    <w:rsid w:val="51628007"/>
    <w:rsid w:val="518A63F0"/>
    <w:rsid w:val="5253B168"/>
    <w:rsid w:val="528F6B36"/>
    <w:rsid w:val="52D85D17"/>
    <w:rsid w:val="52FE0CCC"/>
    <w:rsid w:val="5326A0FC"/>
    <w:rsid w:val="54D71531"/>
    <w:rsid w:val="54EA2FDF"/>
    <w:rsid w:val="54F9439E"/>
    <w:rsid w:val="558EF9F2"/>
    <w:rsid w:val="55D0C291"/>
    <w:rsid w:val="5612DBD1"/>
    <w:rsid w:val="561D0987"/>
    <w:rsid w:val="57E32CA9"/>
    <w:rsid w:val="58100994"/>
    <w:rsid w:val="58756A40"/>
    <w:rsid w:val="589C562F"/>
    <w:rsid w:val="59948D1F"/>
    <w:rsid w:val="5A51DDCA"/>
    <w:rsid w:val="5B437248"/>
    <w:rsid w:val="5B679EF1"/>
    <w:rsid w:val="5BBF2029"/>
    <w:rsid w:val="5C1A1679"/>
    <w:rsid w:val="5C3ED0D1"/>
    <w:rsid w:val="5C49AD26"/>
    <w:rsid w:val="5C7A3E45"/>
    <w:rsid w:val="5D7DB77D"/>
    <w:rsid w:val="5F26DAE8"/>
    <w:rsid w:val="5FC3C730"/>
    <w:rsid w:val="60060FDE"/>
    <w:rsid w:val="601F615B"/>
    <w:rsid w:val="612A9C59"/>
    <w:rsid w:val="6142A64A"/>
    <w:rsid w:val="616D530B"/>
    <w:rsid w:val="61723F65"/>
    <w:rsid w:val="6198E17A"/>
    <w:rsid w:val="61C8EC68"/>
    <w:rsid w:val="621D13F0"/>
    <w:rsid w:val="62842E91"/>
    <w:rsid w:val="62D56A7E"/>
    <w:rsid w:val="63278521"/>
    <w:rsid w:val="645AADD1"/>
    <w:rsid w:val="6707B47F"/>
    <w:rsid w:val="67B1228D"/>
    <w:rsid w:val="67FC4512"/>
    <w:rsid w:val="686EC6B5"/>
    <w:rsid w:val="68991C07"/>
    <w:rsid w:val="68C5A9E8"/>
    <w:rsid w:val="6A5E0508"/>
    <w:rsid w:val="6A8ECED4"/>
    <w:rsid w:val="6B3FCB4E"/>
    <w:rsid w:val="6B41C279"/>
    <w:rsid w:val="6C1A0266"/>
    <w:rsid w:val="6C484EB2"/>
    <w:rsid w:val="6C59DD06"/>
    <w:rsid w:val="6CB8A425"/>
    <w:rsid w:val="6D1334A1"/>
    <w:rsid w:val="6D1B198C"/>
    <w:rsid w:val="6D59A06A"/>
    <w:rsid w:val="6E57397E"/>
    <w:rsid w:val="6F6D549D"/>
    <w:rsid w:val="6FE53B02"/>
    <w:rsid w:val="6FEF820F"/>
    <w:rsid w:val="700A15DB"/>
    <w:rsid w:val="703CC7DB"/>
    <w:rsid w:val="70B8E275"/>
    <w:rsid w:val="716FC7B9"/>
    <w:rsid w:val="71B10253"/>
    <w:rsid w:val="71FA98A8"/>
    <w:rsid w:val="7361B9FB"/>
    <w:rsid w:val="738A4936"/>
    <w:rsid w:val="75F8000D"/>
    <w:rsid w:val="766C1932"/>
    <w:rsid w:val="786C0AAD"/>
    <w:rsid w:val="7875B099"/>
    <w:rsid w:val="78998DA1"/>
    <w:rsid w:val="78B4894E"/>
    <w:rsid w:val="791AC0BF"/>
    <w:rsid w:val="795BBAE9"/>
    <w:rsid w:val="79F05CDF"/>
    <w:rsid w:val="7A24433F"/>
    <w:rsid w:val="7A4360E3"/>
    <w:rsid w:val="7B37E029"/>
    <w:rsid w:val="7BA9965A"/>
    <w:rsid w:val="7CB810D0"/>
    <w:rsid w:val="7D3F0739"/>
    <w:rsid w:val="7E74B029"/>
    <w:rsid w:val="7EED6402"/>
    <w:rsid w:val="7F509F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3EF08610-1097-4D79-AED8-7674BCAB6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462D1A"/>
    <w:rPr>
      <w:sz w:val="48"/>
      <w:szCs w:val="48"/>
    </w:rPr>
  </w:style>
  <w:style w:type="character" w:customStyle="1" w:styleId="wacimagecontainer">
    <w:name w:val="wacimagecontainer"/>
    <w:basedOn w:val="DefaultParagraphFont"/>
    <w:rsid w:val="00B87D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31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6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8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4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7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94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7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8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92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7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1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5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7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1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0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98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1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58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62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36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2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15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02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30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4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56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64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0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44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86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50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1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1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94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37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3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5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5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7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1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8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04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0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5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1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33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8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6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94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8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8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74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03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4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6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94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99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hyperlink" Target="https://www.dss.gov.au/responses-government-inquiries/resource/disability-royal-commission-progress-report-2025" TargetMode="External"/><Relationship Id="rId50" Type="http://schemas.openxmlformats.org/officeDocument/2006/relationships/image" Target="media/image39.png"/><Relationship Id="rId55" Type="http://schemas.openxmlformats.org/officeDocument/2006/relationships/hyperlink" Target="https://www.dss.gov.au/responses-government-inquiries/resource/disability-royal-commission-progress-report-2025" TargetMode="External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image" Target="media/image64.png"/><Relationship Id="rId84" Type="http://schemas.openxmlformats.org/officeDocument/2006/relationships/footer" Target="footer2.xml"/><Relationship Id="rId89" Type="http://schemas.microsoft.com/office/2020/10/relationships/intelligence" Target="intelligence2.xml"/><Relationship Id="rId7" Type="http://schemas.openxmlformats.org/officeDocument/2006/relationships/settings" Target="settings.xml"/><Relationship Id="rId71" Type="http://schemas.openxmlformats.org/officeDocument/2006/relationships/image" Target="media/image59.pn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2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hyperlink" Target="http://www.dss.gov.au/DRC-Aus-Gov-Response" TargetMode="External"/><Relationship Id="rId87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image" Target="media/image49.png"/><Relationship Id="rId82" Type="http://schemas.openxmlformats.org/officeDocument/2006/relationships/header" Target="header1.xml"/><Relationship Id="rId19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7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hyperlink" Target="mailto:DRCTaskforceSecretariat@health.gov.au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80" Type="http://schemas.openxmlformats.org/officeDocument/2006/relationships/image" Target="media/image66.png"/><Relationship Id="rId85" Type="http://schemas.openxmlformats.org/officeDocument/2006/relationships/header" Target="header2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59" Type="http://schemas.openxmlformats.org/officeDocument/2006/relationships/image" Target="media/image47.jpeg"/><Relationship Id="rId67" Type="http://schemas.openxmlformats.org/officeDocument/2006/relationships/image" Target="media/image55.pn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3.jpe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footer" Target="footer1.xml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8.jpeg"/><Relationship Id="rId57" Type="http://schemas.openxmlformats.org/officeDocument/2006/relationships/image" Target="media/image45.jpe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52" Type="http://schemas.openxmlformats.org/officeDocument/2006/relationships/image" Target="media/image41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jpeg"/><Relationship Id="rId78" Type="http://schemas.openxmlformats.org/officeDocument/2006/relationships/image" Target="media/image65.png"/><Relationship Id="rId81" Type="http://schemas.openxmlformats.org/officeDocument/2006/relationships/hyperlink" Target="http://www.dss.gov.au/help-and-support-disability" TargetMode="External"/><Relationship Id="rId86" Type="http://schemas.openxmlformats.org/officeDocument/2006/relationships/footer" Target="footer3.xml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69.png"/><Relationship Id="rId1" Type="http://schemas.openxmlformats.org/officeDocument/2006/relationships/image" Target="media/image6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f6d9be8-8e00-4ae0-b4b2-dd9a585f2417">
      <Terms xmlns="http://schemas.microsoft.com/office/infopath/2007/PartnerControls"/>
    </lcf76f155ced4ddcb4097134ff3c332f>
    <TaxCatchAll xmlns="82b24c52-de31-43d7-822c-ee8b611ee647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ED1AC722A79744BA3F7A5E2B1508283" ma:contentTypeVersion="10" ma:contentTypeDescription="Create a new document." ma:contentTypeScope="" ma:versionID="23110a89e41591b5962c1e8cb853211e">
  <xsd:schema xmlns:xsd="http://www.w3.org/2001/XMLSchema" xmlns:xs="http://www.w3.org/2001/XMLSchema" xmlns:p="http://schemas.microsoft.com/office/2006/metadata/properties" xmlns:ns2="0f6d9be8-8e00-4ae0-b4b2-dd9a585f2417" xmlns:ns3="82b24c52-de31-43d7-822c-ee8b611ee647" targetNamespace="http://schemas.microsoft.com/office/2006/metadata/properties" ma:root="true" ma:fieldsID="e0100b774ea077f2462bda146569b2d6" ns2:_="" ns3:_="">
    <xsd:import namespace="0f6d9be8-8e00-4ae0-b4b2-dd9a585f2417"/>
    <xsd:import namespace="82b24c52-de31-43d7-822c-ee8b611ee64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6d9be8-8e00-4ae0-b4b2-dd9a585f241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2b24c52-de31-43d7-822c-ee8b611ee647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d900e9dc-4b50-4310-a022-b076ece497b0}" ma:internalName="TaxCatchAll" ma:showField="CatchAllData" ma:web="82b24c52-de31-43d7-822c-ee8b611ee64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purl.org/dc/terms/"/>
    <ds:schemaRef ds:uri="0f6d9be8-8e00-4ae0-b4b2-dd9a585f2417"/>
    <ds:schemaRef ds:uri="http://purl.org/dc/dcmitype/"/>
    <ds:schemaRef ds:uri="http://schemas.microsoft.com/office/2006/documentManagement/types"/>
    <ds:schemaRef ds:uri="http://schemas.openxmlformats.org/package/2006/metadata/core-properties"/>
    <ds:schemaRef ds:uri="82b24c52-de31-43d7-822c-ee8b611ee647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DBA62A03-54CD-4674-B055-CCAE43003EA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6d9be8-8e00-4ae0-b4b2-dd9a585f2417"/>
    <ds:schemaRef ds:uri="82b24c52-de31-43d7-822c-ee8b611ee64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540cdab9-3592-4269-8944-10949a3bf55a}" enabled="1" method="Privileged" siteId="{311f614e-2687-4905-bb5c-f592370e0d41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24</Pages>
  <Words>1188</Words>
  <Characters>6322</Characters>
  <Application>Microsoft Office Word</Application>
  <DocSecurity>0</DocSecurity>
  <Lines>632</Lines>
  <Paragraphs>258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Disability Royal Commission June 2025 Easy Read Volume 6 Part 1</vt:lpstr>
    </vt:vector>
  </TitlesOfParts>
  <Company/>
  <LinksUpToDate>false</LinksUpToDate>
  <CharactersWithSpaces>7252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Disability Royal Commission June 2025 Easy Read Volume 6 Part 1</dc:title>
  <dc:subject>Disability Royal Commission</dc:subject>
  <dc:creator>Australian Government Department of Health Disability and Ageing</dc:creator>
  <cp:keywords>Disability and Carers</cp:keywords>
  <dc:description/>
  <cp:revision>5</cp:revision>
  <dcterms:created xsi:type="dcterms:W3CDTF">2025-08-14T23:10:00Z</dcterms:created>
  <dcterms:modified xsi:type="dcterms:W3CDTF">2025-11-17T02:19:00Z</dcterms:modified>
  <cp:category/>
</cp:coreProperties>
</file>