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014929" w14:textId="1308A6B9" w:rsidR="00750C6F" w:rsidRPr="00F226B5" w:rsidRDefault="00860423" w:rsidP="00E411CA">
      <w:pPr>
        <w:pStyle w:val="EasyReadTitle"/>
      </w:pPr>
      <w:bookmarkStart w:id="0" w:name="_Hlk204331143"/>
      <w:r w:rsidRPr="3DAF8EA9">
        <w:t xml:space="preserve">What </w:t>
      </w:r>
      <w:proofErr w:type="gramStart"/>
      <w:r w:rsidRPr="3DAF8EA9">
        <w:t>are</w:t>
      </w:r>
      <w:proofErr w:type="gramEnd"/>
      <w:r w:rsidR="00796BF6" w:rsidRPr="3DAF8EA9">
        <w:t xml:space="preserve"> Disability </w:t>
      </w:r>
      <w:r w:rsidR="00D36A2D" w:rsidRPr="3DAF8EA9">
        <w:t>Repres</w:t>
      </w:r>
      <w:r w:rsidR="006D1391" w:rsidRPr="3DAF8EA9">
        <w:t>e</w:t>
      </w:r>
      <w:r w:rsidR="00D36A2D" w:rsidRPr="3DAF8EA9">
        <w:t xml:space="preserve">ntative </w:t>
      </w:r>
      <w:r w:rsidR="00D36A2D" w:rsidRPr="00E411CA">
        <w:t>Organisations</w:t>
      </w:r>
    </w:p>
    <w:p w14:paraId="4580CAAE" w14:textId="7C04A3F3" w:rsidR="001F0E97" w:rsidRPr="00214251" w:rsidRDefault="00617305" w:rsidP="00E411CA">
      <w:pPr>
        <w:pStyle w:val="Heading1"/>
        <w:rPr>
          <w:b/>
        </w:rPr>
      </w:pPr>
      <w:bookmarkStart w:id="1" w:name="_Toc207032725"/>
      <w:r w:rsidRPr="3DAF8EA9">
        <w:t>Part 1</w:t>
      </w:r>
      <w:bookmarkEnd w:id="1"/>
    </w:p>
    <w:p w14:paraId="2E2E96D1" w14:textId="77777777" w:rsidR="00E411CA" w:rsidRPr="00E411CA" w:rsidRDefault="000E5ABE" w:rsidP="00310CCF">
      <w:pPr>
        <w:jc w:val="center"/>
      </w:pPr>
      <w:r w:rsidRPr="00A16A5E">
        <w:rPr>
          <w:noProof/>
        </w:rPr>
        <w:drawing>
          <wp:inline distT="0" distB="0" distL="0" distR="0" wp14:anchorId="4E1D4E90" wp14:editId="4429A931">
            <wp:extent cx="4238625" cy="2825594"/>
            <wp:effectExtent l="0" t="0" r="0" b="0"/>
            <wp:docPr id="162431405" name="Picture 4" descr="illustration of people with disability in an off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31405" name="Picture 4" descr="illustration of people with disability in an offic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111" cy="2833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A4D9" w14:textId="046EEAB3" w:rsidR="00DC7F8C" w:rsidRPr="00E411CA" w:rsidRDefault="00DC7F8C" w:rsidP="00E411CA">
      <w:r w:rsidRPr="00A16A5E">
        <w:br w:type="page"/>
      </w:r>
    </w:p>
    <w:tbl>
      <w:tblPr>
        <w:tblStyle w:val="TableGridLight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8D7E1B" w:rsidRPr="004A6CA2" w14:paraId="7FF1E956" w14:textId="77777777" w:rsidTr="00936D8C">
        <w:trPr>
          <w:cantSplit/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4B48A77" w14:textId="5FF30079" w:rsidR="008D7E1B" w:rsidRPr="004A6CA2" w:rsidRDefault="00856429" w:rsidP="00F57584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4A6CA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865FBE0" wp14:editId="772405FB">
                  <wp:extent cx="1780278" cy="1400175"/>
                  <wp:effectExtent l="0" t="0" r="0" b="0"/>
                  <wp:docPr id="666734345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5D6ACEC" w14:textId="05845E11" w:rsidR="009238DA" w:rsidRDefault="009238DA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 xml:space="preserve">The Australian Government </w:t>
            </w:r>
            <w:r w:rsidR="007C1E1A" w:rsidRPr="004A6CA2">
              <w:rPr>
                <w:sz w:val="28"/>
                <w:szCs w:val="28"/>
              </w:rPr>
              <w:t>Department of Health Disability and Ageing</w:t>
            </w:r>
            <w:r w:rsidRPr="004A6CA2">
              <w:rPr>
                <w:sz w:val="28"/>
                <w:szCs w:val="28"/>
              </w:rPr>
              <w:t xml:space="preserve"> wrote this. </w:t>
            </w:r>
          </w:p>
          <w:p w14:paraId="10801009" w14:textId="77777777" w:rsidR="00FB55DD" w:rsidRPr="004A6CA2" w:rsidRDefault="00FB55DD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8BD23AB" w14:textId="77777777" w:rsidR="00472584" w:rsidRDefault="00472584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 xml:space="preserve">We say </w:t>
            </w:r>
            <w:r w:rsidRPr="004A6CA2">
              <w:rPr>
                <w:b/>
                <w:bCs/>
                <w:sz w:val="28"/>
                <w:szCs w:val="28"/>
              </w:rPr>
              <w:t>DHDA</w:t>
            </w:r>
            <w:r w:rsidRPr="004A6CA2">
              <w:rPr>
                <w:sz w:val="28"/>
                <w:szCs w:val="28"/>
              </w:rPr>
              <w:t xml:space="preserve"> for short.</w:t>
            </w:r>
          </w:p>
          <w:p w14:paraId="75DB57E2" w14:textId="77777777" w:rsidR="00FB55DD" w:rsidRPr="004A6CA2" w:rsidRDefault="00FB55DD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D30B08C" w14:textId="35452588" w:rsidR="008D7E1B" w:rsidRPr="004A6CA2" w:rsidRDefault="7361B9FB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 xml:space="preserve">When you see the </w:t>
            </w:r>
            <w:proofErr w:type="gramStart"/>
            <w:r w:rsidRPr="004A6CA2">
              <w:rPr>
                <w:sz w:val="28"/>
                <w:szCs w:val="28"/>
              </w:rPr>
              <w:t>word</w:t>
            </w:r>
            <w:proofErr w:type="gramEnd"/>
            <w:r w:rsidRPr="004A6CA2">
              <w:rPr>
                <w:sz w:val="28"/>
                <w:szCs w:val="28"/>
              </w:rPr>
              <w:t xml:space="preserve"> </w:t>
            </w:r>
            <w:r w:rsidRPr="004A6CA2">
              <w:rPr>
                <w:b/>
                <w:bCs/>
                <w:sz w:val="28"/>
                <w:szCs w:val="28"/>
              </w:rPr>
              <w:t>we</w:t>
            </w:r>
            <w:r w:rsidRPr="004A6CA2">
              <w:rPr>
                <w:sz w:val="28"/>
                <w:szCs w:val="28"/>
              </w:rPr>
              <w:t xml:space="preserve"> it means the </w:t>
            </w:r>
            <w:r w:rsidR="00472584" w:rsidRPr="004A6CA2">
              <w:rPr>
                <w:sz w:val="28"/>
                <w:szCs w:val="28"/>
              </w:rPr>
              <w:t>DHDA</w:t>
            </w:r>
            <w:r w:rsidRPr="004A6CA2">
              <w:rPr>
                <w:sz w:val="28"/>
                <w:szCs w:val="28"/>
              </w:rPr>
              <w:t>.</w:t>
            </w:r>
          </w:p>
        </w:tc>
      </w:tr>
      <w:tr w:rsidR="008D7E1B" w:rsidRPr="004A6CA2" w14:paraId="07E2FE33" w14:textId="77777777" w:rsidTr="00936D8C">
        <w:trPr>
          <w:cantSplit/>
          <w:trHeight w:val="35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E917975" w14:textId="0678190A" w:rsidR="008D7E1B" w:rsidRPr="004A6CA2" w:rsidRDefault="00FE0DCC" w:rsidP="00F57584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4A6CA2">
              <w:rPr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9F87C9B" w14:textId="77777777" w:rsidR="0034657A" w:rsidRDefault="0034657A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8331AE6" w14:textId="215AF868" w:rsidR="000D21CE" w:rsidRDefault="000D21CE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 xml:space="preserve">We wrote this in an </w:t>
            </w:r>
            <w:proofErr w:type="gramStart"/>
            <w:r w:rsidRPr="004A6CA2">
              <w:rPr>
                <w:sz w:val="28"/>
                <w:szCs w:val="28"/>
              </w:rPr>
              <w:t>easy to read</w:t>
            </w:r>
            <w:proofErr w:type="gramEnd"/>
            <w:r w:rsidRPr="004A6CA2">
              <w:rPr>
                <w:sz w:val="28"/>
                <w:szCs w:val="28"/>
              </w:rPr>
              <w:t xml:space="preserve"> way.</w:t>
            </w:r>
          </w:p>
          <w:p w14:paraId="4FBF4B84" w14:textId="77777777" w:rsidR="00FB55DD" w:rsidRPr="004A6CA2" w:rsidRDefault="00FB55DD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2DED6907" w14:textId="0B9BE770" w:rsidR="008D7E1B" w:rsidRPr="004A6CA2" w:rsidRDefault="000D21CE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>We use pictures to explain some ideas.</w:t>
            </w:r>
          </w:p>
        </w:tc>
      </w:tr>
      <w:tr w:rsidR="008D7E1B" w:rsidRPr="004A6CA2" w14:paraId="13CFE0D5" w14:textId="77777777" w:rsidTr="00936D8C">
        <w:trPr>
          <w:cantSplit/>
          <w:trHeight w:val="35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A3E9709" w14:textId="15CFF9D3" w:rsidR="008D7E1B" w:rsidRPr="004A6CA2" w:rsidRDefault="00A841C0" w:rsidP="00F57584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4A6CA2">
              <w:rPr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160615" w14:textId="77777777" w:rsidR="00926492" w:rsidRDefault="0F82C826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 xml:space="preserve">We have some words in </w:t>
            </w:r>
            <w:r w:rsidRPr="004A6CA2">
              <w:rPr>
                <w:b/>
                <w:bCs/>
                <w:sz w:val="28"/>
                <w:szCs w:val="28"/>
              </w:rPr>
              <w:t>bold</w:t>
            </w:r>
            <w:r w:rsidRPr="004A6CA2">
              <w:rPr>
                <w:sz w:val="28"/>
                <w:szCs w:val="28"/>
              </w:rPr>
              <w:t xml:space="preserve">. </w:t>
            </w:r>
          </w:p>
          <w:p w14:paraId="1B5153DA" w14:textId="77777777" w:rsidR="00FB55DD" w:rsidRPr="004A6CA2" w:rsidRDefault="00FB55DD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5F40383" w14:textId="77777777" w:rsidR="00926492" w:rsidRDefault="00926492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>This means the letters are thicker and darker.</w:t>
            </w:r>
          </w:p>
          <w:p w14:paraId="6370D921" w14:textId="77777777" w:rsidR="00FB55DD" w:rsidRPr="004A6CA2" w:rsidRDefault="00FB55DD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E350A10" w14:textId="32614957" w:rsidR="008D7E1B" w:rsidRPr="004A6CA2" w:rsidRDefault="003E0E42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>These are important words.</w:t>
            </w:r>
          </w:p>
        </w:tc>
      </w:tr>
      <w:tr w:rsidR="000F5619" w:rsidRPr="004A6CA2" w14:paraId="54FA82DA" w14:textId="77777777" w:rsidTr="00936D8C">
        <w:trPr>
          <w:cantSplit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108881E" w14:textId="079E1532" w:rsidR="000F5619" w:rsidRPr="004A6CA2" w:rsidRDefault="00FE0DCC" w:rsidP="00F57584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4A6CA2">
              <w:rPr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8EA2B09" w14:textId="77777777" w:rsidR="00FB55DD" w:rsidRDefault="00FB55DD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2A7F8EE" w14:textId="5496D159" w:rsidR="00FE0DCC" w:rsidRDefault="558EF9F2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>This is an Easy Read summary of another document.</w:t>
            </w:r>
          </w:p>
          <w:p w14:paraId="3D21CBDE" w14:textId="77777777" w:rsidR="00FB55DD" w:rsidRPr="004A6CA2" w:rsidRDefault="00FB55DD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F5AAF0D" w14:textId="15DE8408" w:rsidR="006D260B" w:rsidRPr="004A6CA2" w:rsidRDefault="00FE0DCC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>This means it has the most important ideas.</w:t>
            </w:r>
          </w:p>
        </w:tc>
      </w:tr>
      <w:tr w:rsidR="00C0110F" w:rsidRPr="004A6CA2" w14:paraId="7C7B9B5F" w14:textId="77777777" w:rsidTr="00936D8C">
        <w:trPr>
          <w:cantSplit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F7D9A37" w14:textId="34CAD62B" w:rsidR="00C0110F" w:rsidRPr="004A6CA2" w:rsidRDefault="008340BF" w:rsidP="00F57584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4A6CA2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13BEAAB" wp14:editId="32A67E5C">
                  <wp:extent cx="1458000" cy="1620000"/>
                  <wp:effectExtent l="0" t="0" r="0" b="0"/>
                  <wp:docPr id="587510686" name="Picture 587510686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624723A" w14:textId="043FC42E" w:rsidR="00821EC7" w:rsidRDefault="3D88652F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>We can</w:t>
            </w:r>
            <w:r w:rsidR="49D749D5" w:rsidRPr="004A6CA2">
              <w:rPr>
                <w:sz w:val="28"/>
                <w:szCs w:val="28"/>
              </w:rPr>
              <w:t xml:space="preserve"> a</w:t>
            </w:r>
            <w:r w:rsidRPr="004A6CA2">
              <w:rPr>
                <w:sz w:val="28"/>
                <w:szCs w:val="28"/>
              </w:rPr>
              <w:t>nswer any questions by email.</w:t>
            </w:r>
          </w:p>
          <w:p w14:paraId="286C7718" w14:textId="77777777" w:rsidR="0034657A" w:rsidRPr="004A6CA2" w:rsidRDefault="0034657A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009202A1" w14:textId="7DFD00A5" w:rsidR="007608F5" w:rsidRPr="004A6CA2" w:rsidRDefault="00821EC7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 xml:space="preserve">Email us </w:t>
            </w:r>
            <w:hyperlink r:id="rId17" w:history="1">
              <w:r w:rsidR="00864C21" w:rsidRPr="004A6CA2">
                <w:rPr>
                  <w:rStyle w:val="Hyperlink"/>
                  <w:sz w:val="28"/>
                  <w:szCs w:val="28"/>
                </w:rPr>
                <w:t>SystemicDisabilityAdvocacy@Health.gov.au</w:t>
              </w:r>
            </w:hyperlink>
          </w:p>
        </w:tc>
      </w:tr>
      <w:tr w:rsidR="00EF7B9F" w:rsidRPr="004A6CA2" w14:paraId="6920EFFF" w14:textId="77777777" w:rsidTr="00936D8C">
        <w:trPr>
          <w:cantSplit/>
          <w:trHeight w:val="4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CE7D555" w14:textId="7EE959DD" w:rsidR="00EF7B9F" w:rsidRPr="004A6CA2" w:rsidRDefault="004D092D" w:rsidP="00F57584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4A6CA2">
              <w:rPr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C4A06C" w14:textId="0A847041" w:rsidR="00821EC7" w:rsidRDefault="00821EC7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>You can ask for help to read this document.</w:t>
            </w:r>
          </w:p>
          <w:p w14:paraId="67559F1E" w14:textId="77777777" w:rsidR="005F0E69" w:rsidRPr="004A6CA2" w:rsidRDefault="005F0E69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94B2780" w14:textId="77777777" w:rsidR="00821EC7" w:rsidRDefault="00821EC7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>You can ask</w:t>
            </w:r>
          </w:p>
          <w:p w14:paraId="0247781B" w14:textId="77777777" w:rsidR="005F0E69" w:rsidRPr="004A6CA2" w:rsidRDefault="005F0E69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337324B" w14:textId="77777777" w:rsidR="00821EC7" w:rsidRPr="004A6CA2" w:rsidRDefault="00821EC7" w:rsidP="00F57584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4A6CA2">
              <w:rPr>
                <w:sz w:val="28"/>
              </w:rPr>
              <w:t>A friend</w:t>
            </w:r>
          </w:p>
          <w:p w14:paraId="47912416" w14:textId="77777777" w:rsidR="00821EC7" w:rsidRPr="004A6CA2" w:rsidRDefault="00821EC7" w:rsidP="00F57584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4A6CA2">
              <w:rPr>
                <w:sz w:val="28"/>
              </w:rPr>
              <w:t>Family members</w:t>
            </w:r>
          </w:p>
          <w:p w14:paraId="64F0134A" w14:textId="5B7138FE" w:rsidR="00A73869" w:rsidRPr="004A6CA2" w:rsidRDefault="00821EC7" w:rsidP="00F57584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4A6CA2">
              <w:rPr>
                <w:sz w:val="28"/>
              </w:rPr>
              <w:t>A support person.</w:t>
            </w:r>
          </w:p>
        </w:tc>
      </w:tr>
      <w:tr w:rsidR="000F5619" w:rsidRPr="004A6CA2" w14:paraId="0DC33CAB" w14:textId="77777777" w:rsidTr="00936D8C">
        <w:trPr>
          <w:cantSplit/>
          <w:trHeight w:val="30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F545FDD" w14:textId="5EEF12C8" w:rsidR="000F5619" w:rsidRPr="004A6CA2" w:rsidRDefault="00444689" w:rsidP="00F57584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4A6CA2">
              <w:rPr>
                <w:noProof/>
                <w:sz w:val="28"/>
                <w:szCs w:val="28"/>
              </w:rPr>
              <w:drawing>
                <wp:inline distT="0" distB="0" distL="0" distR="0" wp14:anchorId="14B06112" wp14:editId="4D889DEB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B8A759F" w14:textId="77777777" w:rsidR="00744A0C" w:rsidRDefault="00744A0C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85BE83D" w14:textId="77777777" w:rsidR="00744A0C" w:rsidRDefault="00744A0C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02EE5F1B" w14:textId="79CF14BF" w:rsidR="002F5939" w:rsidRPr="004A6CA2" w:rsidRDefault="004D092D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 xml:space="preserve">We recognise Aboriginal and Torres Strait Islander people as the </w:t>
            </w:r>
            <w:r w:rsidRPr="004A6CA2">
              <w:rPr>
                <w:b/>
                <w:bCs/>
                <w:sz w:val="28"/>
                <w:szCs w:val="28"/>
              </w:rPr>
              <w:t>Traditional Owners</w:t>
            </w:r>
            <w:r w:rsidRPr="004A6CA2">
              <w:rPr>
                <w:sz w:val="28"/>
                <w:szCs w:val="28"/>
              </w:rPr>
              <w:t xml:space="preserve"> of the land we live on.</w:t>
            </w:r>
          </w:p>
        </w:tc>
      </w:tr>
      <w:tr w:rsidR="00124AF4" w:rsidRPr="004A6CA2" w14:paraId="5292CC50" w14:textId="77777777" w:rsidTr="00936D8C">
        <w:trPr>
          <w:cantSplit/>
          <w:trHeight w:val="28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59B8F82" w14:textId="6CA004E4" w:rsidR="00124AF4" w:rsidRPr="004A6CA2" w:rsidRDefault="00701E98" w:rsidP="00F57584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4A6CA2">
              <w:rPr>
                <w:noProof/>
                <w:sz w:val="28"/>
                <w:szCs w:val="28"/>
              </w:rPr>
              <w:drawing>
                <wp:inline distT="0" distB="0" distL="0" distR="0" wp14:anchorId="51E8A1BA" wp14:editId="649142FF">
                  <wp:extent cx="1587600" cy="1620000"/>
                  <wp:effectExtent l="0" t="0" r="0" b="0"/>
                  <wp:docPr id="1625723126" name="Picture 1625723126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08B570F" w14:textId="77777777" w:rsidR="00744A0C" w:rsidRDefault="00744A0C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AD9768D" w14:textId="7DFD7C02" w:rsidR="004D092D" w:rsidRDefault="004D092D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4A6CA2">
              <w:rPr>
                <w:sz w:val="28"/>
                <w:szCs w:val="28"/>
              </w:rPr>
              <w:t xml:space="preserve">They were the </w:t>
            </w:r>
            <w:r w:rsidRPr="004A6CA2">
              <w:rPr>
                <w:b/>
                <w:bCs/>
                <w:sz w:val="28"/>
                <w:szCs w:val="28"/>
              </w:rPr>
              <w:t>first people</w:t>
            </w:r>
            <w:r w:rsidRPr="004A6CA2">
              <w:rPr>
                <w:sz w:val="28"/>
                <w:szCs w:val="28"/>
              </w:rPr>
              <w:t xml:space="preserve"> to live on and use the</w:t>
            </w:r>
          </w:p>
          <w:p w14:paraId="42BA3E86" w14:textId="77777777" w:rsidR="00744A0C" w:rsidRPr="004A6CA2" w:rsidRDefault="00744A0C" w:rsidP="00F57584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43A5DAB6" w14:textId="77777777" w:rsidR="004D092D" w:rsidRPr="004A6CA2" w:rsidRDefault="004D092D" w:rsidP="00F57584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4A6CA2">
              <w:rPr>
                <w:sz w:val="28"/>
              </w:rPr>
              <w:t>Land</w:t>
            </w:r>
          </w:p>
          <w:p w14:paraId="5BDD4451" w14:textId="2201AB2B" w:rsidR="00124AF4" w:rsidRPr="004A6CA2" w:rsidRDefault="004D092D" w:rsidP="00F57584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4A6CA2">
              <w:rPr>
                <w:sz w:val="28"/>
              </w:rPr>
              <w:t>Waters.</w:t>
            </w:r>
          </w:p>
        </w:tc>
      </w:tr>
    </w:tbl>
    <w:p w14:paraId="2081F83A" w14:textId="50EC0BEB" w:rsidR="00A16A5E" w:rsidRDefault="00A16A5E"/>
    <w:p w14:paraId="33348445" w14:textId="77777777" w:rsidR="003F3F9A" w:rsidRPr="003F3F9A" w:rsidRDefault="003F3F9A" w:rsidP="003F3F9A">
      <w:pPr>
        <w:pStyle w:val="EasyReadContents"/>
        <w:rPr>
          <w:b/>
          <w:bCs w:val="0"/>
          <w:color w:val="358189"/>
          <w:sz w:val="52"/>
          <w:szCs w:val="52"/>
        </w:rPr>
      </w:pPr>
      <w:r w:rsidRPr="003F3F9A">
        <w:rPr>
          <w:b/>
          <w:bCs w:val="0"/>
          <w:color w:val="358189"/>
          <w:sz w:val="52"/>
          <w:szCs w:val="52"/>
        </w:rPr>
        <w:lastRenderedPageBreak/>
        <w:t>Contents</w:t>
      </w:r>
    </w:p>
    <w:p w14:paraId="25F64C2D" w14:textId="77777777" w:rsidR="006E581F" w:rsidRPr="00D51640" w:rsidRDefault="006E581F" w:rsidP="006E581F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6E581F" w:rsidRPr="005059C6" w14:paraId="58B113BE" w14:textId="77777777" w:rsidTr="001B06DD">
        <w:trPr>
          <w:trHeight w:val="1106"/>
        </w:trPr>
        <w:tc>
          <w:tcPr>
            <w:tcW w:w="7508" w:type="dxa"/>
          </w:tcPr>
          <w:p w14:paraId="74D52F50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Who is this document for</w:t>
            </w:r>
          </w:p>
        </w:tc>
        <w:tc>
          <w:tcPr>
            <w:tcW w:w="1508" w:type="dxa"/>
          </w:tcPr>
          <w:p w14:paraId="31850F84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5</w:t>
            </w:r>
          </w:p>
        </w:tc>
      </w:tr>
      <w:tr w:rsidR="006E581F" w:rsidRPr="005059C6" w14:paraId="6305D8B9" w14:textId="77777777" w:rsidTr="001B06DD">
        <w:trPr>
          <w:trHeight w:val="1106"/>
        </w:trPr>
        <w:tc>
          <w:tcPr>
            <w:tcW w:w="7508" w:type="dxa"/>
          </w:tcPr>
          <w:p w14:paraId="1C4F433B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What is a DRO</w:t>
            </w:r>
          </w:p>
        </w:tc>
        <w:tc>
          <w:tcPr>
            <w:tcW w:w="1508" w:type="dxa"/>
          </w:tcPr>
          <w:p w14:paraId="27D2F4CB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7</w:t>
            </w:r>
          </w:p>
        </w:tc>
      </w:tr>
      <w:tr w:rsidR="006E581F" w:rsidRPr="005059C6" w14:paraId="0C577DE9" w14:textId="77777777" w:rsidTr="001B06DD">
        <w:trPr>
          <w:trHeight w:val="1106"/>
        </w:trPr>
        <w:tc>
          <w:tcPr>
            <w:tcW w:w="7508" w:type="dxa"/>
          </w:tcPr>
          <w:p w14:paraId="72582E42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What DROs do</w:t>
            </w:r>
          </w:p>
        </w:tc>
        <w:tc>
          <w:tcPr>
            <w:tcW w:w="1508" w:type="dxa"/>
          </w:tcPr>
          <w:p w14:paraId="3BF3A040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11</w:t>
            </w:r>
          </w:p>
        </w:tc>
      </w:tr>
      <w:tr w:rsidR="006E581F" w:rsidRPr="005059C6" w14:paraId="5AE1D524" w14:textId="77777777" w:rsidTr="001B06DD">
        <w:trPr>
          <w:trHeight w:val="1106"/>
        </w:trPr>
        <w:tc>
          <w:tcPr>
            <w:tcW w:w="7508" w:type="dxa"/>
          </w:tcPr>
          <w:p w14:paraId="13861223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DRO Program funding</w:t>
            </w:r>
          </w:p>
        </w:tc>
        <w:tc>
          <w:tcPr>
            <w:tcW w:w="1508" w:type="dxa"/>
          </w:tcPr>
          <w:p w14:paraId="19728EED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18</w:t>
            </w:r>
          </w:p>
        </w:tc>
      </w:tr>
      <w:tr w:rsidR="006E581F" w:rsidRPr="005059C6" w14:paraId="2675BBF4" w14:textId="77777777" w:rsidTr="001B06DD">
        <w:trPr>
          <w:trHeight w:val="1106"/>
        </w:trPr>
        <w:tc>
          <w:tcPr>
            <w:tcW w:w="7508" w:type="dxa"/>
          </w:tcPr>
          <w:p w14:paraId="24BAA504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Review</w:t>
            </w:r>
          </w:p>
        </w:tc>
        <w:tc>
          <w:tcPr>
            <w:tcW w:w="1508" w:type="dxa"/>
          </w:tcPr>
          <w:p w14:paraId="27594340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21</w:t>
            </w:r>
          </w:p>
        </w:tc>
      </w:tr>
      <w:tr w:rsidR="006E581F" w:rsidRPr="005059C6" w14:paraId="03765B35" w14:textId="77777777" w:rsidTr="001B06DD">
        <w:trPr>
          <w:trHeight w:val="1106"/>
        </w:trPr>
        <w:tc>
          <w:tcPr>
            <w:tcW w:w="7508" w:type="dxa"/>
          </w:tcPr>
          <w:p w14:paraId="0DB840FB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Contact us</w:t>
            </w:r>
          </w:p>
        </w:tc>
        <w:tc>
          <w:tcPr>
            <w:tcW w:w="1508" w:type="dxa"/>
          </w:tcPr>
          <w:p w14:paraId="70A19FA4" w14:textId="77777777" w:rsidR="006E581F" w:rsidRPr="005059C6" w:rsidRDefault="006E581F" w:rsidP="001B06DD">
            <w:pPr>
              <w:pStyle w:val="EasyReadContentsItems"/>
              <w:rPr>
                <w:color w:val="358189"/>
                <w:sz w:val="44"/>
                <w:szCs w:val="44"/>
              </w:rPr>
            </w:pPr>
            <w:r>
              <w:rPr>
                <w:color w:val="358189"/>
                <w:sz w:val="44"/>
                <w:szCs w:val="44"/>
              </w:rPr>
              <w:t>24</w:t>
            </w:r>
          </w:p>
        </w:tc>
      </w:tr>
    </w:tbl>
    <w:p w14:paraId="71C0E48E" w14:textId="360B3E55" w:rsidR="00B15FE4" w:rsidRDefault="00B15FE4" w:rsidP="00A16A5E">
      <w:r>
        <w:br w:type="page"/>
      </w:r>
    </w:p>
    <w:p w14:paraId="08D67B13" w14:textId="5F784B92" w:rsidR="008515B4" w:rsidRDefault="00D74946" w:rsidP="00160B1C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2" w:name="_Toc207032726"/>
      <w:r w:rsidRPr="2AF1F712">
        <w:rPr>
          <w:color w:val="358189"/>
          <w:sz w:val="48"/>
          <w:szCs w:val="48"/>
        </w:rPr>
        <w:lastRenderedPageBreak/>
        <w:t>Wh</w:t>
      </w:r>
      <w:r w:rsidR="005059C6" w:rsidRPr="2AF1F712">
        <w:rPr>
          <w:color w:val="358189"/>
          <w:sz w:val="48"/>
          <w:szCs w:val="48"/>
        </w:rPr>
        <w:t>o</w:t>
      </w:r>
      <w:r w:rsidRPr="2AF1F712">
        <w:rPr>
          <w:color w:val="358189"/>
          <w:sz w:val="48"/>
          <w:szCs w:val="48"/>
        </w:rPr>
        <w:t xml:space="preserve"> is this document for</w:t>
      </w:r>
      <w:bookmarkEnd w:id="2"/>
    </w:p>
    <w:p w14:paraId="57802C74" w14:textId="77777777" w:rsidR="00F564B2" w:rsidRPr="00DE4AD8" w:rsidRDefault="00F564B2" w:rsidP="00DE4AD8">
      <w:pPr>
        <w:pStyle w:val="EasyRead14"/>
        <w:spacing w:before="0" w:after="0"/>
        <w:rPr>
          <w:sz w:val="22"/>
          <w:szCs w:val="22"/>
        </w:rPr>
      </w:pPr>
    </w:p>
    <w:tbl>
      <w:tblPr>
        <w:tblStyle w:val="TableGridLight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015F1" w:rsidRPr="006E581F" w14:paraId="3076022B" w14:textId="77777777" w:rsidTr="00965AD7">
        <w:trPr>
          <w:cantSplit/>
          <w:trHeight w:val="53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473143A" w14:textId="2D1C6C1B" w:rsidR="008515B4" w:rsidRPr="006E581F" w:rsidRDefault="000303EE" w:rsidP="006E581F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6E581F">
              <w:rPr>
                <w:noProof/>
                <w:sz w:val="28"/>
                <w:szCs w:val="28"/>
              </w:rPr>
              <w:drawing>
                <wp:inline distT="0" distB="0" distL="0" distR="0" wp14:anchorId="0277AED3" wp14:editId="523846EC">
                  <wp:extent cx="1840230" cy="1840230"/>
                  <wp:effectExtent l="0" t="0" r="0" b="7620"/>
                  <wp:docPr id="1876040370" name="Picture 10" descr="Three people giving thumbs-up, wearing professional attire and ID badg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6040370" name="Picture 10" descr="Three people giving thumbs-up, wearing professional attire and ID badge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E0A31AA" w14:textId="5C0C23B2" w:rsidR="00E8577E" w:rsidRDefault="00D74946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 xml:space="preserve">This is a </w:t>
            </w:r>
            <w:r w:rsidRPr="006E581F">
              <w:rPr>
                <w:b/>
                <w:bCs/>
                <w:sz w:val="28"/>
                <w:szCs w:val="28"/>
              </w:rPr>
              <w:t>guide</w:t>
            </w:r>
            <w:r w:rsidRPr="006E581F">
              <w:rPr>
                <w:sz w:val="28"/>
                <w:szCs w:val="28"/>
              </w:rPr>
              <w:t xml:space="preserve"> for Australian Government staff.</w:t>
            </w:r>
          </w:p>
          <w:p w14:paraId="5FB24CE8" w14:textId="77777777" w:rsidR="00211CAF" w:rsidRPr="006E581F" w:rsidRDefault="00211CAF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50556E64" w14:textId="77777777" w:rsidR="002D24DC" w:rsidRDefault="002D24DC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>It has 2 parts.</w:t>
            </w:r>
          </w:p>
          <w:p w14:paraId="0A4C9680" w14:textId="77777777" w:rsidR="00211CAF" w:rsidRPr="006E581F" w:rsidRDefault="00211CAF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D9791E7" w14:textId="104B5DE9" w:rsidR="00BA7A45" w:rsidRDefault="00BA7A45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 xml:space="preserve">You can read </w:t>
            </w:r>
            <w:r w:rsidRPr="00211CAF">
              <w:rPr>
                <w:sz w:val="28"/>
                <w:szCs w:val="28"/>
              </w:rPr>
              <w:t>part 2 on our website</w:t>
            </w:r>
            <w:r w:rsidRPr="006E581F">
              <w:rPr>
                <w:sz w:val="28"/>
                <w:szCs w:val="28"/>
              </w:rPr>
              <w:t>.</w:t>
            </w:r>
          </w:p>
          <w:p w14:paraId="6F02DB6F" w14:textId="77777777" w:rsidR="00211CAF" w:rsidRDefault="00211CAF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DDBB330" w14:textId="3E1D3753" w:rsidR="00211CAF" w:rsidRPr="006E581F" w:rsidRDefault="00211CAF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hyperlink r:id="rId22" w:history="1">
              <w:r>
                <w:rPr>
                  <w:rStyle w:val="Hyperlink"/>
                  <w:sz w:val="28"/>
                  <w:szCs w:val="28"/>
                </w:rPr>
                <w:t>www.health.gov.au/resources/publications/engagement-protocols-for-working-with-disability-representative-organisations</w:t>
              </w:r>
            </w:hyperlink>
          </w:p>
        </w:tc>
      </w:tr>
      <w:tr w:rsidR="00505184" w:rsidRPr="006E581F" w14:paraId="5EA94C35" w14:textId="77777777" w:rsidTr="00160B1C">
        <w:trPr>
          <w:cantSplit/>
          <w:trHeight w:val="42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98353B2" w14:textId="3A6ED5A4" w:rsidR="00505184" w:rsidRPr="006E581F" w:rsidRDefault="00D70801" w:rsidP="006E581F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6E581F">
              <w:rPr>
                <w:noProof/>
                <w:sz w:val="28"/>
                <w:szCs w:val="28"/>
              </w:rPr>
              <w:drawing>
                <wp:inline distT="0" distB="0" distL="0" distR="0" wp14:anchorId="4906D190" wp14:editId="25A26B1D">
                  <wp:extent cx="1840230" cy="1840230"/>
                  <wp:effectExtent l="0" t="0" r="0" b="7620"/>
                  <wp:docPr id="320403023" name="Picture 1" descr="book with Guide and lines representing word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403023" name="Picture 1" descr="book with Guide and lines representing words&#10;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2A01DEB" w14:textId="5927C341" w:rsidR="00143993" w:rsidRDefault="00143993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>A guide says</w:t>
            </w:r>
          </w:p>
          <w:p w14:paraId="01F533A1" w14:textId="77777777" w:rsidR="00EE2C5F" w:rsidRPr="006E581F" w:rsidRDefault="00EE2C5F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8EB5BDC" w14:textId="77777777" w:rsidR="00143993" w:rsidRPr="006E581F" w:rsidRDefault="00143993" w:rsidP="006E581F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6E581F">
              <w:rPr>
                <w:sz w:val="28"/>
              </w:rPr>
              <w:t>How things should be done</w:t>
            </w:r>
          </w:p>
          <w:p w14:paraId="283002B5" w14:textId="77777777" w:rsidR="00143993" w:rsidRPr="006E581F" w:rsidRDefault="00143993" w:rsidP="006E581F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6E581F">
              <w:rPr>
                <w:sz w:val="28"/>
              </w:rPr>
              <w:t>Step by step what to do</w:t>
            </w:r>
          </w:p>
          <w:p w14:paraId="2073E7D5" w14:textId="77777777" w:rsidR="00505184" w:rsidRDefault="00143993" w:rsidP="006E581F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6E581F">
              <w:rPr>
                <w:sz w:val="28"/>
              </w:rPr>
              <w:t xml:space="preserve">Can give </w:t>
            </w:r>
            <w:r w:rsidRPr="00EE2C5F">
              <w:rPr>
                <w:b/>
                <w:bCs/>
                <w:sz w:val="28"/>
              </w:rPr>
              <w:t>recommendations</w:t>
            </w:r>
            <w:r w:rsidRPr="006E581F">
              <w:rPr>
                <w:sz w:val="28"/>
              </w:rPr>
              <w:t>.</w:t>
            </w:r>
          </w:p>
          <w:p w14:paraId="0CA600AF" w14:textId="77777777" w:rsidR="00EE2C5F" w:rsidRPr="006E581F" w:rsidRDefault="00EE2C5F" w:rsidP="00EE2C5F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7E2EA628" w14:textId="4071FD58" w:rsidR="00B36936" w:rsidRPr="006E581F" w:rsidRDefault="00B36936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>Recommendations are ideas to do things better.</w:t>
            </w:r>
          </w:p>
        </w:tc>
      </w:tr>
      <w:tr w:rsidR="007B1BD2" w:rsidRPr="006E581F" w14:paraId="32C615FC" w14:textId="77777777" w:rsidTr="00D00021">
        <w:trPr>
          <w:cantSplit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A752901" w14:textId="4F8B6908" w:rsidR="007B1BD2" w:rsidRPr="006E581F" w:rsidRDefault="007B1BD2" w:rsidP="006E581F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6E581F">
              <w:rPr>
                <w:noProof/>
                <w:sz w:val="28"/>
                <w:szCs w:val="28"/>
              </w:rPr>
              <w:drawing>
                <wp:inline distT="0" distB="0" distL="0" distR="0" wp14:anchorId="1101A898" wp14:editId="12124721">
                  <wp:extent cx="1840230" cy="1840230"/>
                  <wp:effectExtent l="0" t="0" r="7620" b="7620"/>
                  <wp:docPr id="236101747" name="Picture 8" descr="illustration of DROs with people with disability and symbols to represent different disabil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6F3198F" w14:textId="77777777" w:rsidR="00D00021" w:rsidRDefault="00D00021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432B4DD9" w14:textId="2D49E56C" w:rsidR="007B1BD2" w:rsidRDefault="007B1BD2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 xml:space="preserve">Both parts talk about </w:t>
            </w:r>
            <w:r w:rsidRPr="00EE2C5F">
              <w:rPr>
                <w:b/>
                <w:bCs/>
                <w:sz w:val="28"/>
                <w:szCs w:val="28"/>
              </w:rPr>
              <w:t>Disability Representative Organisations</w:t>
            </w:r>
            <w:r w:rsidRPr="006E581F">
              <w:rPr>
                <w:sz w:val="28"/>
                <w:szCs w:val="28"/>
              </w:rPr>
              <w:t>.</w:t>
            </w:r>
          </w:p>
          <w:p w14:paraId="3BB9BD44" w14:textId="77777777" w:rsidR="00EE2C5F" w:rsidRPr="006E581F" w:rsidRDefault="00EE2C5F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BB2BB3F" w14:textId="23443D11" w:rsidR="007B1BD2" w:rsidRPr="006E581F" w:rsidRDefault="007B1BD2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 xml:space="preserve">We call them </w:t>
            </w:r>
            <w:r w:rsidRPr="006E581F">
              <w:rPr>
                <w:b/>
                <w:bCs/>
                <w:sz w:val="28"/>
                <w:szCs w:val="28"/>
              </w:rPr>
              <w:t>DROs</w:t>
            </w:r>
            <w:r w:rsidRPr="006E581F">
              <w:rPr>
                <w:sz w:val="28"/>
                <w:szCs w:val="28"/>
              </w:rPr>
              <w:t xml:space="preserve"> for short.</w:t>
            </w:r>
          </w:p>
        </w:tc>
      </w:tr>
      <w:tr w:rsidR="00FB466B" w:rsidRPr="006E581F" w14:paraId="39D22B25" w14:textId="77777777" w:rsidTr="00D00021">
        <w:trPr>
          <w:cantSplit/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386B45A" w14:textId="01C690FA" w:rsidR="00B35D32" w:rsidRPr="006E581F" w:rsidRDefault="0085341B" w:rsidP="006E581F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6E581F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FDA8632" wp14:editId="5EA67F72">
                  <wp:extent cx="1868170" cy="1868170"/>
                  <wp:effectExtent l="0" t="0" r="0" b="0"/>
                  <wp:docPr id="2120891570" name="Picture 2" descr="Three people giving thumbs-up, one holding a whiteboard, one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5DB981A" w14:textId="77777777" w:rsidR="00965AD7" w:rsidRDefault="00965AD7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47D0C5BC" w14:textId="4201B077" w:rsidR="00B35D32" w:rsidRDefault="00B35D32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 xml:space="preserve">Part 1 says </w:t>
            </w:r>
            <w:r w:rsidR="004E2386" w:rsidRPr="006E581F">
              <w:rPr>
                <w:sz w:val="28"/>
                <w:szCs w:val="28"/>
              </w:rPr>
              <w:t>w</w:t>
            </w:r>
            <w:r w:rsidRPr="006E581F">
              <w:rPr>
                <w:sz w:val="28"/>
                <w:szCs w:val="28"/>
              </w:rPr>
              <w:t xml:space="preserve">hat </w:t>
            </w:r>
            <w:r w:rsidR="004E2386" w:rsidRPr="006E581F">
              <w:rPr>
                <w:sz w:val="28"/>
                <w:szCs w:val="28"/>
              </w:rPr>
              <w:t>DROs</w:t>
            </w:r>
          </w:p>
          <w:p w14:paraId="5C8E442C" w14:textId="77777777" w:rsidR="00965AD7" w:rsidRPr="006E581F" w:rsidRDefault="00965AD7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0F10AD33" w14:textId="63DCE3FD" w:rsidR="00B35D32" w:rsidRPr="006E581F" w:rsidRDefault="004E2386" w:rsidP="006E581F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6E581F">
              <w:rPr>
                <w:sz w:val="28"/>
              </w:rPr>
              <w:t>A</w:t>
            </w:r>
            <w:r w:rsidR="00B35D32" w:rsidRPr="006E581F">
              <w:rPr>
                <w:sz w:val="28"/>
              </w:rPr>
              <w:t xml:space="preserve">re </w:t>
            </w:r>
          </w:p>
          <w:p w14:paraId="0DD143E3" w14:textId="197525C1" w:rsidR="00B35D32" w:rsidRPr="006E581F" w:rsidDel="001B4B78" w:rsidRDefault="004E2386" w:rsidP="006E581F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6E581F">
              <w:rPr>
                <w:sz w:val="28"/>
              </w:rPr>
              <w:t>D</w:t>
            </w:r>
            <w:r w:rsidR="00B35D32" w:rsidRPr="006E581F">
              <w:rPr>
                <w:sz w:val="28"/>
              </w:rPr>
              <w:t>o.</w:t>
            </w:r>
          </w:p>
        </w:tc>
      </w:tr>
      <w:tr w:rsidR="00B35D32" w:rsidRPr="006E581F" w14:paraId="1C5AEB5B" w14:textId="77777777" w:rsidTr="00D00021">
        <w:trPr>
          <w:cantSplit/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251001B" w14:textId="7A68BD8A" w:rsidR="00B35D32" w:rsidRPr="006E581F" w:rsidRDefault="00B3307E" w:rsidP="006E581F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6E581F">
              <w:rPr>
                <w:noProof/>
                <w:sz w:val="28"/>
                <w:szCs w:val="28"/>
              </w:rPr>
              <w:drawing>
                <wp:inline distT="0" distB="0" distL="0" distR="0" wp14:anchorId="3BBAB19E" wp14:editId="6F9F06CF">
                  <wp:extent cx="1868170" cy="1753870"/>
                  <wp:effectExtent l="0" t="0" r="0" b="0"/>
                  <wp:docPr id="1364042919" name="Picture 4" descr="A group of six people discussing around a table with an empty speech bubble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8732D14" w14:textId="77777777" w:rsidR="00965AD7" w:rsidRDefault="00965AD7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455462A4" w14:textId="77777777" w:rsidR="00965AD7" w:rsidRDefault="00965AD7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51C8B880" w14:textId="05952260" w:rsidR="00B35D32" w:rsidRPr="006E581F" w:rsidRDefault="00B35D32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>Part 2 says how the government should work with DROs.</w:t>
            </w:r>
          </w:p>
        </w:tc>
      </w:tr>
      <w:tr w:rsidR="00B35D32" w:rsidRPr="006E581F" w14:paraId="7F17F4CA" w14:textId="77777777" w:rsidTr="00D00021">
        <w:trPr>
          <w:cantSplit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703C844" w14:textId="081B5C49" w:rsidR="00B35D32" w:rsidRPr="006E581F" w:rsidDel="00973548" w:rsidRDefault="00FB466B" w:rsidP="006E581F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6E581F">
              <w:rPr>
                <w:noProof/>
                <w:sz w:val="28"/>
                <w:szCs w:val="28"/>
              </w:rPr>
              <w:drawing>
                <wp:inline distT="0" distB="0" distL="0" distR="0" wp14:anchorId="7E1DC666" wp14:editId="608F3209">
                  <wp:extent cx="1590675" cy="1834522"/>
                  <wp:effectExtent l="0" t="0" r="0" b="0"/>
                  <wp:docPr id="1038145743" name="Picture 1" descr="Young woman smiling and reading an open book or document against a white background with part 1 on the cov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0675" cy="1834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EBE49A7" w14:textId="77777777" w:rsidR="00965AD7" w:rsidRDefault="00965AD7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1E688D1" w14:textId="12AEEA73" w:rsidR="00B35D32" w:rsidRDefault="00B35D32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6E581F">
              <w:rPr>
                <w:sz w:val="28"/>
                <w:szCs w:val="28"/>
              </w:rPr>
              <w:t>It is best to read</w:t>
            </w:r>
            <w:r w:rsidRPr="006E581F">
              <w:rPr>
                <w:b/>
                <w:bCs/>
                <w:sz w:val="28"/>
                <w:szCs w:val="28"/>
              </w:rPr>
              <w:t xml:space="preserve"> </w:t>
            </w:r>
            <w:r w:rsidRPr="00123167">
              <w:rPr>
                <w:b/>
                <w:bCs/>
                <w:sz w:val="28"/>
                <w:szCs w:val="28"/>
              </w:rPr>
              <w:t>part 1</w:t>
            </w:r>
            <w:r w:rsidRPr="006E581F">
              <w:rPr>
                <w:sz w:val="28"/>
                <w:szCs w:val="28"/>
              </w:rPr>
              <w:t xml:space="preserve"> first.</w:t>
            </w:r>
          </w:p>
          <w:p w14:paraId="14AF6D76" w14:textId="77777777" w:rsidR="001F7E81" w:rsidRDefault="001F7E81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038421F9" w14:textId="5918554C" w:rsidR="001F7E81" w:rsidRPr="006E581F" w:rsidRDefault="001F7E81" w:rsidP="006E581F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hyperlink r:id="rId28" w:history="1">
              <w:r>
                <w:rPr>
                  <w:rStyle w:val="Hyperlink"/>
                  <w:sz w:val="28"/>
                  <w:szCs w:val="28"/>
                </w:rPr>
                <w:t>www.health.gov.au/resources/publications/engagement-protocols-for-working-with-disability-representative-organisations</w:t>
              </w:r>
            </w:hyperlink>
          </w:p>
        </w:tc>
      </w:tr>
    </w:tbl>
    <w:p w14:paraId="391D76E5" w14:textId="2D38E35A" w:rsidR="0009512B" w:rsidRDefault="0009512B" w:rsidP="00160B1C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3" w:name="_Toc207032727"/>
      <w:bookmarkEnd w:id="0"/>
      <w:r w:rsidRPr="4147FEE5">
        <w:rPr>
          <w:color w:val="358189"/>
          <w:sz w:val="48"/>
          <w:szCs w:val="48"/>
        </w:rPr>
        <w:lastRenderedPageBreak/>
        <w:t xml:space="preserve">What is </w:t>
      </w:r>
      <w:r w:rsidR="4441614F" w:rsidRPr="4147FEE5">
        <w:rPr>
          <w:color w:val="358189"/>
          <w:sz w:val="48"/>
          <w:szCs w:val="48"/>
        </w:rPr>
        <w:t>a</w:t>
      </w:r>
      <w:r w:rsidRPr="4147FEE5">
        <w:rPr>
          <w:color w:val="358189"/>
          <w:sz w:val="48"/>
          <w:szCs w:val="48"/>
        </w:rPr>
        <w:t xml:space="preserve"> DRO</w:t>
      </w:r>
      <w:bookmarkEnd w:id="3"/>
      <w:r w:rsidRPr="4147FEE5">
        <w:rPr>
          <w:color w:val="358189"/>
          <w:sz w:val="48"/>
          <w:szCs w:val="48"/>
        </w:rPr>
        <w:t xml:space="preserve"> </w:t>
      </w:r>
    </w:p>
    <w:p w14:paraId="690E1712" w14:textId="77777777" w:rsidR="00160B1C" w:rsidRPr="00160B1C" w:rsidRDefault="00160B1C" w:rsidP="00160B1C">
      <w:pPr>
        <w:rPr>
          <w:sz w:val="22"/>
        </w:rPr>
      </w:pPr>
    </w:p>
    <w:tbl>
      <w:tblPr>
        <w:tblStyle w:val="TableGridLight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2015F1" w:rsidRPr="002B1E83" w14:paraId="44271445" w14:textId="77777777" w:rsidTr="00160B1C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F5C80F0" w14:textId="1D4C1150" w:rsidR="00E77A88" w:rsidRPr="00160B1C" w:rsidRDefault="00902AF8" w:rsidP="00936F63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drawing>
                <wp:inline distT="0" distB="0" distL="0" distR="0" wp14:anchorId="0A40FBF6" wp14:editId="67DA0973">
                  <wp:extent cx="1762125" cy="1762125"/>
                  <wp:effectExtent l="0" t="0" r="9525" b="0"/>
                  <wp:docPr id="423454775" name="Picture 1" descr="A diverse group of people with empty purple speech bubbles arou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454775" name="Picture 1" descr="A diverse group of people with empty purple speech bubbles around them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F6A4263" w14:textId="77777777" w:rsidR="008526C9" w:rsidRDefault="008526C9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7549C0B" w14:textId="1AADFA5B" w:rsidR="00D74946" w:rsidRDefault="00D74946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>DROs are organisations that speak up for people with disability.</w:t>
            </w:r>
          </w:p>
          <w:p w14:paraId="683739B8" w14:textId="77777777" w:rsidR="008526C9" w:rsidRPr="00160B1C" w:rsidRDefault="008526C9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0E12039D" w14:textId="10608656" w:rsidR="00B36936" w:rsidRDefault="1CC06F97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>They help government</w:t>
            </w:r>
            <w:r w:rsidR="007970FA" w:rsidRPr="00160B1C">
              <w:rPr>
                <w:sz w:val="28"/>
                <w:szCs w:val="28"/>
              </w:rPr>
              <w:t>s</w:t>
            </w:r>
            <w:r w:rsidRPr="00160B1C">
              <w:rPr>
                <w:sz w:val="28"/>
                <w:szCs w:val="28"/>
              </w:rPr>
              <w:t xml:space="preserve"> understand what people with disability </w:t>
            </w:r>
          </w:p>
          <w:p w14:paraId="18B0C3DA" w14:textId="77777777" w:rsidR="008526C9" w:rsidRPr="00160B1C" w:rsidRDefault="008526C9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551B0948" w14:textId="3544F945" w:rsidR="00B36936" w:rsidRPr="00160B1C" w:rsidRDefault="00B36936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N</w:t>
            </w:r>
            <w:r w:rsidR="1CC06F97" w:rsidRPr="00160B1C">
              <w:rPr>
                <w:sz w:val="28"/>
              </w:rPr>
              <w:t>eed</w:t>
            </w:r>
          </w:p>
          <w:p w14:paraId="5ACB4BC8" w14:textId="0814B7C6" w:rsidR="00A03BED" w:rsidRPr="00160B1C" w:rsidRDefault="00B36936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W</w:t>
            </w:r>
            <w:r w:rsidR="1CC06F97" w:rsidRPr="00160B1C">
              <w:rPr>
                <w:sz w:val="28"/>
              </w:rPr>
              <w:t>ant.</w:t>
            </w:r>
          </w:p>
        </w:tc>
      </w:tr>
      <w:tr w:rsidR="002015F1" w:rsidRPr="002B1E83" w14:paraId="6ABFB1C7" w14:textId="77777777" w:rsidTr="00160B1C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EE5ABF7" w14:textId="7DC8ABCE" w:rsidR="008515B4" w:rsidRPr="00160B1C" w:rsidRDefault="006A0826" w:rsidP="00936F63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drawing>
                <wp:inline distT="0" distB="0" distL="0" distR="0" wp14:anchorId="46AD244E" wp14:editId="09EE230E">
                  <wp:extent cx="1868170" cy="1847850"/>
                  <wp:effectExtent l="0" t="0" r="0" b="0"/>
                  <wp:docPr id="85335966" name="Picture 14" descr="a vertical shot of Australian dollar banknotes in a black wallet on the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35966" name="Picture 14" descr="a vertical shot of Australian dollar banknotes in a black wallet on the whit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84442EA" w14:textId="77777777" w:rsidR="008526C9" w:rsidRDefault="008526C9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3B7E5FF" w14:textId="5056428F" w:rsidR="006A4B6F" w:rsidRDefault="0009512B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 xml:space="preserve">The government </w:t>
            </w:r>
            <w:r w:rsidR="4D3A45F2" w:rsidRPr="00160B1C">
              <w:rPr>
                <w:sz w:val="28"/>
                <w:szCs w:val="28"/>
              </w:rPr>
              <w:t xml:space="preserve">has a program that </w:t>
            </w:r>
            <w:r w:rsidRPr="00160B1C">
              <w:rPr>
                <w:sz w:val="28"/>
                <w:szCs w:val="28"/>
              </w:rPr>
              <w:t>gives money to DROs so they can</w:t>
            </w:r>
          </w:p>
          <w:p w14:paraId="45D48AD6" w14:textId="77777777" w:rsidR="008526C9" w:rsidRPr="00160B1C" w:rsidRDefault="008526C9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0C030411" w14:textId="6B0E0519" w:rsidR="00C43F43" w:rsidRPr="00160B1C" w:rsidRDefault="0009512B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 xml:space="preserve">Speak up for the </w:t>
            </w:r>
            <w:r w:rsidRPr="00160B1C">
              <w:rPr>
                <w:b/>
                <w:bCs/>
                <w:sz w:val="28"/>
              </w:rPr>
              <w:t>rights</w:t>
            </w:r>
            <w:r w:rsidRPr="00160B1C">
              <w:rPr>
                <w:sz w:val="28"/>
              </w:rPr>
              <w:t xml:space="preserve"> of people with disability</w:t>
            </w:r>
          </w:p>
        </w:tc>
      </w:tr>
      <w:tr w:rsidR="006A0826" w:rsidRPr="002B1E83" w14:paraId="2E4EF2CA" w14:textId="77777777" w:rsidTr="00160B1C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166F6C9" w14:textId="431912D7" w:rsidR="006A0826" w:rsidRPr="00160B1C" w:rsidRDefault="006A0826" w:rsidP="00936F63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drawing>
                <wp:inline distT="0" distB="0" distL="0" distR="0" wp14:anchorId="33F4AADB" wp14:editId="4C4B6ADA">
                  <wp:extent cx="1714500" cy="1714500"/>
                  <wp:effectExtent l="0" t="0" r="0" b="0"/>
                  <wp:docPr id="622176538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A group of people in white t-shirts giving thumbs 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832E925" w14:textId="77777777" w:rsidR="008526C9" w:rsidRDefault="008526C9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5C1AD74A" w14:textId="77777777" w:rsidR="008526C9" w:rsidRDefault="008526C9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C85A400" w14:textId="3427209C" w:rsidR="006A0826" w:rsidRDefault="006A0826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 xml:space="preserve">Rights are </w:t>
            </w:r>
            <w:r w:rsidRPr="00160B1C">
              <w:rPr>
                <w:b/>
                <w:bCs/>
                <w:sz w:val="28"/>
                <w:szCs w:val="28"/>
              </w:rPr>
              <w:t>rules</w:t>
            </w:r>
            <w:r w:rsidRPr="00160B1C">
              <w:rPr>
                <w:sz w:val="28"/>
                <w:szCs w:val="28"/>
              </w:rPr>
              <w:t xml:space="preserve"> about treating everyone</w:t>
            </w:r>
          </w:p>
          <w:p w14:paraId="0B260B6F" w14:textId="77777777" w:rsidR="008526C9" w:rsidRPr="00160B1C" w:rsidRDefault="008526C9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5096082" w14:textId="77777777" w:rsidR="006A0826" w:rsidRPr="00160B1C" w:rsidRDefault="006A0826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Fair</w:t>
            </w:r>
          </w:p>
          <w:p w14:paraId="56163DD5" w14:textId="3D5F5880" w:rsidR="006A0826" w:rsidRPr="00160B1C" w:rsidRDefault="006A0826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Equal.</w:t>
            </w:r>
          </w:p>
        </w:tc>
      </w:tr>
      <w:tr w:rsidR="006A4B6F" w:rsidRPr="002B1E83" w14:paraId="22369A9B" w14:textId="77777777" w:rsidTr="00160B1C">
        <w:trPr>
          <w:trHeight w:val="6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AF0A4B2" w14:textId="1E2CDB1D" w:rsidR="006A4B6F" w:rsidRPr="00160B1C" w:rsidRDefault="005F07C7" w:rsidP="00936F63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9DEB5E9" wp14:editId="2FF58556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7389204" w14:textId="77777777" w:rsidR="0091021E" w:rsidRDefault="0091021E" w:rsidP="0091021E">
            <w:pPr>
              <w:pStyle w:val="ListBullet"/>
              <w:numPr>
                <w:ilvl w:val="0"/>
                <w:numId w:val="0"/>
              </w:numPr>
              <w:spacing w:before="0" w:after="0"/>
              <w:ind w:left="720" w:hanging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0FFDBC88" w14:textId="78ACC618" w:rsidR="00F56DCF" w:rsidRDefault="12D8AE78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 xml:space="preserve">Help make things </w:t>
            </w:r>
          </w:p>
          <w:p w14:paraId="570E6849" w14:textId="77777777" w:rsidR="0091021E" w:rsidRPr="00160B1C" w:rsidRDefault="0091021E" w:rsidP="0091021E">
            <w:pPr>
              <w:pStyle w:val="ListBullet"/>
              <w:numPr>
                <w:ilvl w:val="0"/>
                <w:numId w:val="0"/>
              </w:numPr>
              <w:spacing w:before="0" w:after="0"/>
              <w:ind w:left="3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5ECB811C" w14:textId="081DB44F" w:rsidR="00F56DCF" w:rsidRPr="00160B1C" w:rsidRDefault="638BD618" w:rsidP="00936F63">
            <w:pPr>
              <w:pStyle w:val="ListBullet2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60B1C">
              <w:t>F</w:t>
            </w:r>
            <w:r w:rsidR="12D8AE78" w:rsidRPr="00160B1C">
              <w:t>air</w:t>
            </w:r>
          </w:p>
          <w:p w14:paraId="722569E9" w14:textId="63304D5C" w:rsidR="006A4B6F" w:rsidRPr="0091021E" w:rsidRDefault="638BD618" w:rsidP="00936F63">
            <w:pPr>
              <w:pStyle w:val="ListBullet2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160B1C">
              <w:t>M</w:t>
            </w:r>
            <w:r w:rsidR="12D8AE78" w:rsidRPr="00160B1C">
              <w:t xml:space="preserve">ore </w:t>
            </w:r>
            <w:r w:rsidR="12D8AE78" w:rsidRPr="0091021E">
              <w:rPr>
                <w:b/>
                <w:bCs/>
              </w:rPr>
              <w:t>inclusive</w:t>
            </w:r>
          </w:p>
          <w:p w14:paraId="10C41A3C" w14:textId="77777777" w:rsidR="0091021E" w:rsidRPr="00160B1C" w:rsidRDefault="0091021E" w:rsidP="0091021E">
            <w:pPr>
              <w:pStyle w:val="ListBullet2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  <w:p w14:paraId="4A5568AE" w14:textId="77777777" w:rsidR="00290DF7" w:rsidRDefault="00290DF7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>Inclusive is when everyone</w:t>
            </w:r>
          </w:p>
          <w:p w14:paraId="0135486F" w14:textId="77777777" w:rsidR="0091021E" w:rsidRPr="00160B1C" w:rsidRDefault="0091021E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4200F351" w14:textId="77777777" w:rsidR="00290DF7" w:rsidRPr="00160B1C" w:rsidRDefault="00290DF7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 xml:space="preserve">Can </w:t>
            </w:r>
            <w:r w:rsidRPr="00160B1C">
              <w:rPr>
                <w:rStyle w:val="Strong"/>
                <w:sz w:val="28"/>
              </w:rPr>
              <w:t>take part</w:t>
            </w:r>
          </w:p>
          <w:p w14:paraId="3CEB194E" w14:textId="6840E971" w:rsidR="00F56DCF" w:rsidRPr="00160B1C" w:rsidRDefault="4E3F20D0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 xml:space="preserve">Feels like they </w:t>
            </w:r>
            <w:r w:rsidRPr="00160B1C">
              <w:rPr>
                <w:b/>
                <w:bCs/>
                <w:sz w:val="28"/>
              </w:rPr>
              <w:t>belong</w:t>
            </w:r>
            <w:r w:rsidRPr="00160B1C">
              <w:rPr>
                <w:sz w:val="28"/>
              </w:rPr>
              <w:t>.</w:t>
            </w:r>
          </w:p>
        </w:tc>
      </w:tr>
      <w:tr w:rsidR="006A4B6F" w:rsidRPr="002B1E83" w14:paraId="4EE71538" w14:textId="77777777" w:rsidTr="00160B1C">
        <w:trPr>
          <w:trHeight w:val="4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F38E10C" w14:textId="135FFF56" w:rsidR="006A4B6F" w:rsidRPr="00160B1C" w:rsidRDefault="001510FE" w:rsidP="00936F63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drawing>
                <wp:inline distT="0" distB="0" distL="0" distR="0" wp14:anchorId="6C116AC5" wp14:editId="30A6CC08">
                  <wp:extent cx="1868170" cy="1868170"/>
                  <wp:effectExtent l="0" t="0" r="0" b="0"/>
                  <wp:docPr id="985324984" name="Picture 16" descr="Elderly woman and man with Down syndrome talking with speech bubbles above their he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324984" name="Picture 16" descr="Elderly woman and man with Down syndrome talking with speech bubbles above their head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704FC95" w14:textId="77777777" w:rsidR="0091021E" w:rsidRDefault="0091021E" w:rsidP="00FF1EDD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36A4F62C" w14:textId="77777777" w:rsidR="00FF1EDD" w:rsidRDefault="00FF1EDD" w:rsidP="00FF1EDD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741E7122" w14:textId="10722BBF" w:rsidR="006A4B6F" w:rsidRPr="00160B1C" w:rsidRDefault="12D8AE78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Share the experiences of people with disability</w:t>
            </w:r>
          </w:p>
        </w:tc>
      </w:tr>
      <w:tr w:rsidR="006A4B6F" w:rsidRPr="002B1E83" w14:paraId="77BBCA19" w14:textId="77777777" w:rsidTr="00160B1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5184587B" w14:textId="5511DBE2" w:rsidR="006A4B6F" w:rsidRPr="00160B1C" w:rsidRDefault="002A27D7" w:rsidP="00936F63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drawing>
                <wp:inline distT="0" distB="0" distL="0" distR="0" wp14:anchorId="56A0A1EB" wp14:editId="5AE224B3">
                  <wp:extent cx="1868170" cy="1868170"/>
                  <wp:effectExtent l="0" t="0" r="0" b="0"/>
                  <wp:docPr id="307585596" name="Picture 17" descr="illustration of people with disability in the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85596" name="Picture 17" descr="illustration of people with disability in the pa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71C19F2" w14:textId="77777777" w:rsidR="00FF1EDD" w:rsidRDefault="00FF1EDD" w:rsidP="00FF1EDD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291E5A67" w14:textId="77777777" w:rsidR="00FF1EDD" w:rsidRDefault="00FF1EDD" w:rsidP="00FF1EDD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5D433E59" w14:textId="332ED7DD" w:rsidR="006A4B6F" w:rsidRPr="00160B1C" w:rsidRDefault="12D8AE78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Support people with disability to take part in the community</w:t>
            </w:r>
          </w:p>
        </w:tc>
      </w:tr>
      <w:tr w:rsidR="000D7005" w:rsidRPr="002B1E83" w14:paraId="7414D041" w14:textId="77777777" w:rsidTr="00160B1C">
        <w:trPr>
          <w:trHeight w:val="6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9222FC4" w14:textId="382CC009" w:rsidR="0018268D" w:rsidRPr="00160B1C" w:rsidRDefault="003676A7" w:rsidP="00936F63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7CFF07D" wp14:editId="12697DD3">
                  <wp:extent cx="1868170" cy="1202690"/>
                  <wp:effectExtent l="0" t="0" r="0" b="0"/>
                  <wp:docPr id="1596728412" name="Picture 1" descr="teal parliament house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728412" name="Picture 1" descr="teal parliament house with a red cross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20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BBEAA83" w14:textId="77777777" w:rsidR="00FF1EDD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239D3463" w14:textId="7184B91E" w:rsidR="0009512B" w:rsidRDefault="00D74946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 xml:space="preserve">DROs are </w:t>
            </w:r>
            <w:r w:rsidRPr="00160B1C">
              <w:rPr>
                <w:b/>
                <w:bCs/>
                <w:sz w:val="28"/>
                <w:szCs w:val="28"/>
              </w:rPr>
              <w:t>independent</w:t>
            </w:r>
            <w:r w:rsidRPr="00160B1C">
              <w:rPr>
                <w:sz w:val="28"/>
                <w:szCs w:val="28"/>
              </w:rPr>
              <w:t xml:space="preserve">. </w:t>
            </w:r>
          </w:p>
          <w:p w14:paraId="17BB1528" w14:textId="77777777" w:rsidR="00FF1EDD" w:rsidRPr="00160B1C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33205F9" w14:textId="5E172B3C" w:rsidR="00123AB1" w:rsidRDefault="237792B4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>Independent means separate to the government.</w:t>
            </w:r>
          </w:p>
          <w:p w14:paraId="249C6EE6" w14:textId="77777777" w:rsidR="00FF1EDD" w:rsidRPr="00160B1C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5ED3EA62" w14:textId="77777777" w:rsidR="005902EF" w:rsidRDefault="00D74946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 xml:space="preserve">This means they </w:t>
            </w:r>
          </w:p>
          <w:p w14:paraId="4B4FEDEC" w14:textId="77777777" w:rsidR="00FF1EDD" w:rsidRPr="00160B1C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245BEA9B" w14:textId="3B854C50" w:rsidR="00A34E23" w:rsidRPr="00160B1C" w:rsidRDefault="03A52E5A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M</w:t>
            </w:r>
            <w:r w:rsidR="00D74946" w:rsidRPr="00160B1C">
              <w:rPr>
                <w:sz w:val="28"/>
              </w:rPr>
              <w:t xml:space="preserve">ake their own decisions </w:t>
            </w:r>
          </w:p>
          <w:p w14:paraId="75C7264A" w14:textId="4459EBB7" w:rsidR="0018268D" w:rsidRPr="00160B1C" w:rsidRDefault="03A52E5A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C</w:t>
            </w:r>
            <w:r w:rsidR="00D74946" w:rsidRPr="00160B1C">
              <w:rPr>
                <w:sz w:val="28"/>
              </w:rPr>
              <w:t>hoose what work to do.</w:t>
            </w:r>
          </w:p>
        </w:tc>
      </w:tr>
      <w:tr w:rsidR="002015F1" w:rsidRPr="002B1E83" w14:paraId="31139DE7" w14:textId="77777777" w:rsidTr="00160B1C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5D8632B1" w14:textId="6188CF02" w:rsidR="0018268D" w:rsidRPr="00160B1C" w:rsidRDefault="63A44883" w:rsidP="00936F63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drawing>
                <wp:inline distT="0" distB="0" distL="0" distR="0" wp14:anchorId="39C1DCFF" wp14:editId="08086A73">
                  <wp:extent cx="1868170" cy="1868170"/>
                  <wp:effectExtent l="0" t="0" r="0" b="0"/>
                  <wp:docPr id="401587018" name="Picture 19" descr="A man with a white cane standing against a plain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896BF94" w14:textId="77777777" w:rsidR="00FF1EDD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D473348" w14:textId="54674389" w:rsidR="009848BB" w:rsidRDefault="0009512B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 xml:space="preserve">Some DROs work with people who have a </w:t>
            </w:r>
            <w:r w:rsidR="1B27DEF5" w:rsidRPr="00160B1C">
              <w:rPr>
                <w:sz w:val="28"/>
                <w:szCs w:val="28"/>
              </w:rPr>
              <w:t xml:space="preserve">certain type of </w:t>
            </w:r>
            <w:r w:rsidRPr="00160B1C">
              <w:rPr>
                <w:sz w:val="28"/>
                <w:szCs w:val="28"/>
              </w:rPr>
              <w:t xml:space="preserve">disability like </w:t>
            </w:r>
          </w:p>
          <w:p w14:paraId="426F2331" w14:textId="77777777" w:rsidR="00FF1EDD" w:rsidRPr="00160B1C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2C4C056" w14:textId="19F7F777" w:rsidR="0018268D" w:rsidRPr="00160B1C" w:rsidRDefault="646F3F0E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People who are blind or have low vision</w:t>
            </w:r>
            <w:r w:rsidR="0009512B" w:rsidRPr="00160B1C">
              <w:rPr>
                <w:sz w:val="28"/>
              </w:rPr>
              <w:t xml:space="preserve"> </w:t>
            </w:r>
          </w:p>
        </w:tc>
      </w:tr>
      <w:tr w:rsidR="00B61177" w:rsidRPr="002B1E83" w14:paraId="7021EEB1" w14:textId="77777777" w:rsidTr="00160B1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705E5A4" w14:textId="0A273377" w:rsidR="00B61177" w:rsidRPr="00160B1C" w:rsidRDefault="24B0A4A6" w:rsidP="00936F63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drawing>
                <wp:inline distT="0" distB="0" distL="0" distR="0" wp14:anchorId="4D4D0D65" wp14:editId="553D4D3C">
                  <wp:extent cx="1457325" cy="2185988"/>
                  <wp:effectExtent l="0" t="0" r="0" b="5080"/>
                  <wp:docPr id="1584519015" name="Picture 12" descr="Illustration of people with disability and a person holding a sign with a rainbow infinity o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2185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1F9DD7" w14:textId="77777777" w:rsidR="00FF1EDD" w:rsidRDefault="00FF1EDD" w:rsidP="00FF1EDD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7C93F9CE" w14:textId="77777777" w:rsidR="00FF1EDD" w:rsidRDefault="00FF1EDD" w:rsidP="00FF1EDD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7847A8C1" w14:textId="33A5BBBA" w:rsidR="00B61177" w:rsidRPr="00160B1C" w:rsidRDefault="275D3533" w:rsidP="00936F63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Autism.</w:t>
            </w:r>
          </w:p>
        </w:tc>
      </w:tr>
      <w:tr w:rsidR="00B948B6" w:rsidRPr="002B1E83" w14:paraId="01B9F3A3" w14:textId="77777777" w:rsidTr="00160B1C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F4D668C" w14:textId="22AB2F04" w:rsidR="00B948B6" w:rsidRPr="00160B1C" w:rsidRDefault="00382663" w:rsidP="00936F63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4F61BA4" wp14:editId="3928170E">
                  <wp:extent cx="1819275" cy="1819275"/>
                  <wp:effectExtent l="0" t="0" r="9525" b="9525"/>
                  <wp:docPr id="449871762" name="Picture 20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871762" name="Picture 20" descr="Group of five diverse individuals with disabilities smiling and standing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12862E" w14:textId="77777777" w:rsidR="00FF1EDD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527E8F8B" w14:textId="77777777" w:rsidR="00FF1EDD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763FBA6" w14:textId="79B29156" w:rsidR="00B948B6" w:rsidRPr="00160B1C" w:rsidRDefault="00B948B6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>DROs might work with different groups of people with disability.</w:t>
            </w:r>
          </w:p>
        </w:tc>
      </w:tr>
      <w:tr w:rsidR="002015F1" w:rsidRPr="002B1E83" w14:paraId="4386659E" w14:textId="77777777" w:rsidTr="00160B1C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093876B1" w14:textId="3AB07D8D" w:rsidR="00167487" w:rsidRPr="00160B1C" w:rsidRDefault="689FBE55" w:rsidP="00936F63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160B1C">
              <w:rPr>
                <w:noProof/>
                <w:sz w:val="28"/>
                <w:szCs w:val="28"/>
              </w:rPr>
              <w:drawing>
                <wp:inline distT="0" distB="0" distL="0" distR="0" wp14:anchorId="2BF3FB68" wp14:editId="36087392">
                  <wp:extent cx="1840230" cy="1840230"/>
                  <wp:effectExtent l="0" t="0" r="7620" b="7620"/>
                  <wp:docPr id="5369135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F9C0990" w14:textId="77777777" w:rsidR="00FF1EDD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DD7A33A" w14:textId="5C55B8B6" w:rsidR="00B61177" w:rsidRDefault="5DCBF8AB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>O</w:t>
            </w:r>
            <w:r w:rsidR="275D3533" w:rsidRPr="00160B1C">
              <w:rPr>
                <w:sz w:val="28"/>
                <w:szCs w:val="28"/>
              </w:rPr>
              <w:t>ur website</w:t>
            </w:r>
            <w:r w:rsidR="1AC6214D" w:rsidRPr="00160B1C">
              <w:rPr>
                <w:sz w:val="28"/>
                <w:szCs w:val="28"/>
              </w:rPr>
              <w:t xml:space="preserve"> </w:t>
            </w:r>
            <w:r w:rsidR="275D3533" w:rsidRPr="00160B1C">
              <w:rPr>
                <w:sz w:val="28"/>
                <w:szCs w:val="28"/>
              </w:rPr>
              <w:t>has</w:t>
            </w:r>
          </w:p>
          <w:p w14:paraId="10C8518C" w14:textId="77777777" w:rsidR="00FF1EDD" w:rsidRPr="00160B1C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4924E06" w14:textId="51281012" w:rsidR="00B61177" w:rsidRPr="00160B1C" w:rsidRDefault="275D3533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A</w:t>
            </w:r>
            <w:r w:rsidR="61059560" w:rsidRPr="00160B1C">
              <w:rPr>
                <w:sz w:val="28"/>
              </w:rPr>
              <w:t xml:space="preserve"> list of DROs </w:t>
            </w:r>
          </w:p>
          <w:p w14:paraId="5F1C1BEA" w14:textId="2988EFAF" w:rsidR="00FF1EDD" w:rsidRDefault="275D3533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160B1C">
              <w:rPr>
                <w:sz w:val="28"/>
              </w:rPr>
              <w:t>T</w:t>
            </w:r>
            <w:r w:rsidR="2A5C1075" w:rsidRPr="00160B1C">
              <w:rPr>
                <w:sz w:val="28"/>
              </w:rPr>
              <w:t xml:space="preserve">he groups </w:t>
            </w:r>
            <w:r w:rsidR="24FD98D8" w:rsidRPr="00160B1C">
              <w:rPr>
                <w:sz w:val="28"/>
              </w:rPr>
              <w:t>they work</w:t>
            </w:r>
            <w:r w:rsidR="5D175707" w:rsidRPr="00160B1C">
              <w:rPr>
                <w:sz w:val="28"/>
              </w:rPr>
              <w:t xml:space="preserve"> with</w:t>
            </w:r>
          </w:p>
          <w:p w14:paraId="45D03EF6" w14:textId="77777777" w:rsidR="00FF1EDD" w:rsidRPr="00FF1EDD" w:rsidRDefault="00FF1EDD" w:rsidP="00FF1EDD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7FC7B4C7" w14:textId="47FCF231" w:rsidR="003105D5" w:rsidRPr="00160B1C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hyperlink r:id="rId40" w:history="1">
              <w:r>
                <w:rPr>
                  <w:rStyle w:val="Hyperlink"/>
                  <w:sz w:val="28"/>
                  <w:szCs w:val="28"/>
                </w:rPr>
                <w:t>www.health.gov.au/our-work/disability-representative-organisations-program</w:t>
              </w:r>
            </w:hyperlink>
            <w:r w:rsidR="00514CFE" w:rsidRPr="00160B1C">
              <w:rPr>
                <w:sz w:val="28"/>
                <w:szCs w:val="28"/>
              </w:rPr>
              <w:t xml:space="preserve"> </w:t>
            </w:r>
          </w:p>
          <w:p w14:paraId="30524C5F" w14:textId="77777777" w:rsidR="00FF1EDD" w:rsidRDefault="00FF1EDD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562E2676" w14:textId="610C4F7D" w:rsidR="003105D5" w:rsidRPr="00160B1C" w:rsidRDefault="1AF7597F" w:rsidP="00936F63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160B1C">
              <w:rPr>
                <w:sz w:val="28"/>
                <w:szCs w:val="28"/>
              </w:rPr>
              <w:t xml:space="preserve">It is </w:t>
            </w:r>
            <w:r w:rsidRPr="00160B1C">
              <w:rPr>
                <w:b/>
                <w:bCs/>
                <w:sz w:val="28"/>
                <w:szCs w:val="28"/>
              </w:rPr>
              <w:t>not</w:t>
            </w:r>
            <w:r w:rsidRPr="00160B1C">
              <w:rPr>
                <w:sz w:val="28"/>
                <w:szCs w:val="28"/>
              </w:rPr>
              <w:t xml:space="preserve"> in Easy Read.</w:t>
            </w:r>
          </w:p>
        </w:tc>
      </w:tr>
    </w:tbl>
    <w:p w14:paraId="1782847E" w14:textId="6FD9E8C9" w:rsidR="00BF73DB" w:rsidRDefault="00BF73DB" w:rsidP="00217BC3">
      <w:r>
        <w:br w:type="page"/>
      </w:r>
    </w:p>
    <w:p w14:paraId="05218881" w14:textId="2634371F" w:rsidR="00BF73DB" w:rsidRDefault="00D74946" w:rsidP="00261FA9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4" w:name="_Toc207032728"/>
      <w:r w:rsidRPr="4147FEE5">
        <w:rPr>
          <w:color w:val="358189"/>
          <w:sz w:val="48"/>
          <w:szCs w:val="48"/>
        </w:rPr>
        <w:lastRenderedPageBreak/>
        <w:t>What</w:t>
      </w:r>
      <w:r w:rsidR="203000EB" w:rsidRPr="4147FEE5">
        <w:rPr>
          <w:color w:val="358189"/>
          <w:sz w:val="48"/>
          <w:szCs w:val="48"/>
        </w:rPr>
        <w:t xml:space="preserve"> </w:t>
      </w:r>
      <w:r w:rsidR="00D37026" w:rsidRPr="4147FEE5">
        <w:rPr>
          <w:color w:val="358189"/>
          <w:sz w:val="48"/>
          <w:szCs w:val="48"/>
        </w:rPr>
        <w:t>DRO</w:t>
      </w:r>
      <w:r w:rsidR="0009512B" w:rsidRPr="4147FEE5">
        <w:rPr>
          <w:color w:val="358189"/>
          <w:sz w:val="48"/>
          <w:szCs w:val="48"/>
        </w:rPr>
        <w:t>s do</w:t>
      </w:r>
      <w:bookmarkEnd w:id="4"/>
    </w:p>
    <w:p w14:paraId="40CC0DDB" w14:textId="77777777" w:rsidR="00FF1EDD" w:rsidRPr="00FF1EDD" w:rsidRDefault="00FF1EDD" w:rsidP="00FF1EDD">
      <w:pPr>
        <w:rPr>
          <w:sz w:val="22"/>
        </w:rPr>
      </w:pPr>
    </w:p>
    <w:tbl>
      <w:tblPr>
        <w:tblStyle w:val="TableGridLigh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5F50E5" w:rsidRPr="00261FA9" w14:paraId="21D3C7E6" w14:textId="77777777" w:rsidTr="0056449B">
        <w:trPr>
          <w:trHeight w:val="79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89FDF26" w14:textId="71CD64DC" w:rsidR="009920C7" w:rsidRPr="003D2EC9" w:rsidRDefault="00D5578F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FA345AE" wp14:editId="6CF4E442">
                  <wp:extent cx="1930400" cy="1812290"/>
                  <wp:effectExtent l="0" t="0" r="0" b="0"/>
                  <wp:docPr id="146608848" name="Picture 1" descr="A group of six people discussing around a table with an empty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08848" name="Picture 1" descr="A group of six people discussing around a table with an empty speech bubble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812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7E6F36" w14:textId="016B4458" w:rsidR="00BF73DB" w:rsidRPr="003D2EC9" w:rsidRDefault="4DD4D70E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D0DA86" wp14:editId="5CB4EE58">
                  <wp:extent cx="1695450" cy="1695450"/>
                  <wp:effectExtent l="0" t="0" r="0" b="0"/>
                  <wp:docPr id="387041373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3243DD4" w14:textId="77777777" w:rsidR="003D2EC9" w:rsidRDefault="003D2EC9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24DE1FAD" w14:textId="32BB3670" w:rsidR="0009512B" w:rsidRDefault="0009512B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DROs do </w:t>
            </w:r>
            <w:r w:rsidR="7257951A" w:rsidRPr="003D2EC9">
              <w:rPr>
                <w:rFonts w:cs="Arial"/>
                <w:sz w:val="28"/>
                <w:szCs w:val="28"/>
              </w:rPr>
              <w:t xml:space="preserve">lots of </w:t>
            </w:r>
            <w:r w:rsidRPr="003D2EC9">
              <w:rPr>
                <w:rFonts w:cs="Arial"/>
                <w:sz w:val="28"/>
                <w:szCs w:val="28"/>
              </w:rPr>
              <w:t>things</w:t>
            </w:r>
            <w:r w:rsidR="325B532E" w:rsidRPr="003D2EC9">
              <w:rPr>
                <w:rFonts w:cs="Arial"/>
                <w:sz w:val="28"/>
                <w:szCs w:val="28"/>
              </w:rPr>
              <w:t>.</w:t>
            </w:r>
          </w:p>
          <w:p w14:paraId="26C0FDCF" w14:textId="77777777" w:rsidR="003D2EC9" w:rsidRPr="003D2EC9" w:rsidRDefault="003D2EC9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652A6BD5" w14:textId="08F0C6BD" w:rsidR="001E2FD8" w:rsidRDefault="325B532E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>Like</w:t>
            </w:r>
          </w:p>
          <w:p w14:paraId="24A504A1" w14:textId="77777777" w:rsidR="003D2EC9" w:rsidRPr="003D2EC9" w:rsidRDefault="003D2EC9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3574C488" w14:textId="0CA92D3E" w:rsidR="001E2FD8" w:rsidRDefault="0009512B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Talk to government about </w:t>
            </w:r>
            <w:r w:rsidR="3F9C6946" w:rsidRPr="003D2EC9">
              <w:rPr>
                <w:rFonts w:cs="Arial"/>
                <w:sz w:val="28"/>
                <w:szCs w:val="28"/>
              </w:rPr>
              <w:t>things that affect people with disability like</w:t>
            </w:r>
          </w:p>
          <w:p w14:paraId="0A02FFDF" w14:textId="77777777" w:rsidR="003D2EC9" w:rsidRPr="003D2EC9" w:rsidRDefault="003D2EC9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7512B590" w14:textId="661EBE99" w:rsidR="001E2FD8" w:rsidRPr="003D2EC9" w:rsidRDefault="325B532E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  <w:bCs/>
                <w:sz w:val="28"/>
              </w:rPr>
            </w:pPr>
            <w:r w:rsidRPr="003D2EC9">
              <w:rPr>
                <w:rFonts w:cs="Arial"/>
                <w:b/>
                <w:bCs/>
                <w:sz w:val="28"/>
              </w:rPr>
              <w:t>L</w:t>
            </w:r>
            <w:r w:rsidR="0009512B" w:rsidRPr="003D2EC9">
              <w:rPr>
                <w:rFonts w:cs="Arial"/>
                <w:b/>
                <w:bCs/>
                <w:sz w:val="28"/>
              </w:rPr>
              <w:t>aws</w:t>
            </w:r>
          </w:p>
          <w:p w14:paraId="4D6A2DEE" w14:textId="6A5FCAC6" w:rsidR="001E2FD8" w:rsidRPr="003D2EC9" w:rsidRDefault="325B532E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S</w:t>
            </w:r>
            <w:r w:rsidR="0009512B" w:rsidRPr="003D2EC9">
              <w:rPr>
                <w:rFonts w:cs="Arial"/>
                <w:sz w:val="28"/>
              </w:rPr>
              <w:t>ervices</w:t>
            </w:r>
          </w:p>
          <w:p w14:paraId="02C0390B" w14:textId="77F2F7E0" w:rsidR="001E2FD8" w:rsidRPr="003D2EC9" w:rsidRDefault="325B532E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P</w:t>
            </w:r>
            <w:r w:rsidR="0009512B" w:rsidRPr="003D2EC9">
              <w:rPr>
                <w:rFonts w:cs="Arial"/>
                <w:sz w:val="28"/>
              </w:rPr>
              <w:t xml:space="preserve">lans </w:t>
            </w:r>
          </w:p>
          <w:p w14:paraId="2927F09B" w14:textId="77777777" w:rsidR="003D2EC9" w:rsidRDefault="003D2EC9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777D6D37" w14:textId="301ED040" w:rsidR="00A370AC" w:rsidRPr="003D2EC9" w:rsidRDefault="470EA87F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Laws are </w:t>
            </w:r>
            <w:r w:rsidRPr="003D2EC9">
              <w:rPr>
                <w:rFonts w:cs="Arial"/>
                <w:b/>
                <w:bCs/>
                <w:sz w:val="28"/>
                <w:szCs w:val="28"/>
              </w:rPr>
              <w:t>rules</w:t>
            </w:r>
            <w:r w:rsidRPr="003D2EC9">
              <w:rPr>
                <w:rFonts w:cs="Arial"/>
                <w:sz w:val="28"/>
                <w:szCs w:val="28"/>
              </w:rPr>
              <w:t xml:space="preserve"> for how we live.</w:t>
            </w:r>
          </w:p>
        </w:tc>
      </w:tr>
      <w:tr w:rsidR="005F50E5" w:rsidRPr="00261FA9" w14:paraId="1CCFF1F3" w14:textId="77777777" w:rsidTr="0056449B">
        <w:trPr>
          <w:trHeight w:val="2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0BC46135" w14:textId="1C19394D" w:rsidR="003F51D3" w:rsidRPr="003D2EC9" w:rsidRDefault="0BC77633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ACEB409" wp14:editId="51C73AD7">
                  <wp:extent cx="1930400" cy="1930400"/>
                  <wp:effectExtent l="0" t="0" r="0" b="0"/>
                  <wp:docPr id="571719104" name="Picture 26" descr="Person holding a microphone and smiling, wearing a striped shirt with a whit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DB162FD" w14:textId="77777777" w:rsidR="003D2EC9" w:rsidRDefault="003D2EC9" w:rsidP="003D2EC9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76973E2A" w14:textId="77777777" w:rsidR="003D2EC9" w:rsidRDefault="003D2EC9" w:rsidP="003D2EC9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07D1F5D0" w14:textId="7C463D7A" w:rsidR="003F51D3" w:rsidRPr="003D2EC9" w:rsidRDefault="2F45C109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Help government hear real stories from people with disability</w:t>
            </w:r>
          </w:p>
        </w:tc>
      </w:tr>
      <w:tr w:rsidR="005F50E5" w:rsidRPr="00261FA9" w14:paraId="5CA0A80B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54A89234" w14:textId="0ED6B660" w:rsidR="00BF73DB" w:rsidRPr="003D2EC9" w:rsidRDefault="68DB82AB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343F068E" wp14:editId="553EF6E0">
                  <wp:extent cx="1930400" cy="1930400"/>
                  <wp:effectExtent l="0" t="0" r="0" b="0"/>
                  <wp:docPr id="2019275547" name="Picture 1" descr="A group of people standing around a table with a piece of paper saying policy and a whiteboard with a gold coin on it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1D6D8D9" w14:textId="77777777" w:rsidR="000057A3" w:rsidRDefault="000057A3" w:rsidP="000057A3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62F4DD22" w14:textId="49EF7135" w:rsidR="00497C21" w:rsidRDefault="2F45C109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 xml:space="preserve">Work on changes to </w:t>
            </w:r>
          </w:p>
          <w:p w14:paraId="65B612A0" w14:textId="77777777" w:rsidR="000057A3" w:rsidRPr="003D2EC9" w:rsidRDefault="000057A3" w:rsidP="000057A3">
            <w:pPr>
              <w:pStyle w:val="ListBullet"/>
              <w:numPr>
                <w:ilvl w:val="0"/>
                <w:numId w:val="0"/>
              </w:numPr>
              <w:spacing w:before="0" w:after="0"/>
              <w:ind w:left="7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1FEE5255" w14:textId="78CEC34B" w:rsidR="00497C21" w:rsidRPr="003D2EC9" w:rsidRDefault="7257951A" w:rsidP="001736A0">
            <w:pPr>
              <w:pStyle w:val="EasyRead16"/>
              <w:numPr>
                <w:ilvl w:val="0"/>
                <w:numId w:val="3"/>
              </w:numPr>
              <w:spacing w:before="0" w:after="0"/>
              <w:ind w:left="1360" w:hanging="6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eastAsia="Times New Roman" w:cs="Arial"/>
                <w:b/>
                <w:bCs/>
                <w:sz w:val="28"/>
                <w:szCs w:val="28"/>
              </w:rPr>
              <w:t>P</w:t>
            </w:r>
            <w:r w:rsidR="2F45C109" w:rsidRPr="003D2EC9">
              <w:rPr>
                <w:rFonts w:eastAsia="Times New Roman" w:cs="Arial"/>
                <w:b/>
                <w:bCs/>
                <w:sz w:val="28"/>
                <w:szCs w:val="28"/>
              </w:rPr>
              <w:t>olicies</w:t>
            </w:r>
          </w:p>
          <w:p w14:paraId="1BA06DA4" w14:textId="2F2703D1" w:rsidR="00F626E8" w:rsidRPr="003D2EC9" w:rsidRDefault="7257951A" w:rsidP="001736A0">
            <w:pPr>
              <w:pStyle w:val="EasyRead16"/>
              <w:numPr>
                <w:ilvl w:val="0"/>
                <w:numId w:val="3"/>
              </w:numPr>
              <w:spacing w:before="0" w:after="0"/>
              <w:ind w:left="1360" w:hanging="6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eastAsia="Times New Roman" w:cs="Arial"/>
                <w:sz w:val="28"/>
                <w:szCs w:val="28"/>
              </w:rPr>
              <w:t>S</w:t>
            </w:r>
            <w:r w:rsidR="2F45C109" w:rsidRPr="003D2EC9">
              <w:rPr>
                <w:rFonts w:eastAsia="Times New Roman" w:cs="Arial"/>
                <w:sz w:val="28"/>
                <w:szCs w:val="28"/>
              </w:rPr>
              <w:t>ystems</w:t>
            </w:r>
          </w:p>
          <w:p w14:paraId="26674448" w14:textId="77777777" w:rsidR="000057A3" w:rsidRDefault="000057A3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61FDB1F3" w14:textId="14F56D1A" w:rsidR="00320139" w:rsidRPr="003D2EC9" w:rsidRDefault="635371E9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>Policies are plans for how to do things.</w:t>
            </w:r>
          </w:p>
        </w:tc>
      </w:tr>
      <w:tr w:rsidR="005F50E5" w:rsidRPr="00261FA9" w14:paraId="44AB353E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5CFE2A3F" w14:textId="349B2CEB" w:rsidR="00D64A8F" w:rsidRPr="003D2EC9" w:rsidRDefault="0A295AD4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3AC9B87" wp14:editId="2F120926">
                  <wp:extent cx="1930400" cy="1930400"/>
                  <wp:effectExtent l="0" t="0" r="0" b="0"/>
                  <wp:docPr id="746756153" name="Picture 27" descr="A diverse group of six people pointing at something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8719DF1" w14:textId="77777777" w:rsidR="001419EC" w:rsidRDefault="001419EC" w:rsidP="001419EC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29193354" w14:textId="2087E53A" w:rsidR="00A94212" w:rsidRDefault="23F3746E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Be a part of</w:t>
            </w:r>
          </w:p>
          <w:p w14:paraId="70ADA78C" w14:textId="77777777" w:rsidR="001419EC" w:rsidRPr="003D2EC9" w:rsidRDefault="001419EC" w:rsidP="001419EC">
            <w:pPr>
              <w:pStyle w:val="ListBullet"/>
              <w:numPr>
                <w:ilvl w:val="0"/>
                <w:numId w:val="0"/>
              </w:numPr>
              <w:spacing w:before="0" w:after="0"/>
              <w:ind w:left="72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4084758B" w14:textId="4F712310" w:rsidR="00A94212" w:rsidRPr="003D2EC9" w:rsidRDefault="68DB82AB" w:rsidP="001736A0">
            <w:pPr>
              <w:pStyle w:val="EasyRead16"/>
              <w:numPr>
                <w:ilvl w:val="0"/>
                <w:numId w:val="3"/>
              </w:numPr>
              <w:spacing w:before="0" w:after="0"/>
              <w:ind w:left="1360" w:hanging="6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eastAsia="Times New Roman" w:cs="Arial"/>
                <w:b/>
                <w:bCs/>
                <w:sz w:val="28"/>
                <w:szCs w:val="28"/>
              </w:rPr>
              <w:t>R</w:t>
            </w:r>
            <w:r w:rsidR="2F45C109" w:rsidRPr="003D2EC9">
              <w:rPr>
                <w:rFonts w:eastAsia="Times New Roman" w:cs="Arial"/>
                <w:b/>
                <w:bCs/>
                <w:sz w:val="28"/>
                <w:szCs w:val="28"/>
              </w:rPr>
              <w:t>eviews</w:t>
            </w:r>
          </w:p>
          <w:p w14:paraId="1DA7AD2C" w14:textId="17E409F0" w:rsidR="004E6F15" w:rsidRPr="003D2EC9" w:rsidRDefault="4F23EF91" w:rsidP="001736A0">
            <w:pPr>
              <w:pStyle w:val="EasyRead16"/>
              <w:numPr>
                <w:ilvl w:val="0"/>
                <w:numId w:val="3"/>
              </w:numPr>
              <w:spacing w:before="0" w:after="0"/>
              <w:ind w:left="1360" w:hanging="6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eastAsia="Times New Roman" w:cs="Arial"/>
                <w:b/>
                <w:bCs/>
                <w:sz w:val="28"/>
                <w:szCs w:val="28"/>
              </w:rPr>
              <w:t>R</w:t>
            </w:r>
            <w:r w:rsidR="2F45C109" w:rsidRPr="003D2EC9">
              <w:rPr>
                <w:rFonts w:eastAsia="Times New Roman" w:cs="Arial"/>
                <w:b/>
                <w:bCs/>
                <w:sz w:val="28"/>
                <w:szCs w:val="28"/>
              </w:rPr>
              <w:t>esearch</w:t>
            </w:r>
          </w:p>
        </w:tc>
      </w:tr>
      <w:tr w:rsidR="00A94212" w:rsidRPr="00261FA9" w14:paraId="6550A119" w14:textId="77777777" w:rsidTr="0056449B">
        <w:trPr>
          <w:trHeight w:val="2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9BE183F" w14:textId="241B29C1" w:rsidR="00A94212" w:rsidRPr="003D2EC9" w:rsidRDefault="07AAB60C" w:rsidP="003D2EC9">
            <w:pPr>
              <w:pStyle w:val="EasyRead16"/>
              <w:spacing w:before="0" w:after="0"/>
              <w:jc w:val="left"/>
              <w:rPr>
                <w:rFonts w:cs="Arial"/>
                <w:b/>
                <w:bCs/>
                <w:noProof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11D88A3" wp14:editId="1BA2BD96">
                  <wp:extent cx="1704975" cy="1704975"/>
                  <wp:effectExtent l="0" t="0" r="0" b="9525"/>
                  <wp:docPr id="245119012" name="Picture 245119012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119012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618F352" w14:textId="77777777" w:rsidR="001419EC" w:rsidRDefault="001419EC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03EA4140" w14:textId="51019E0B" w:rsidR="00AF4450" w:rsidRDefault="3368EB7B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>A review is when you check what</w:t>
            </w:r>
          </w:p>
          <w:p w14:paraId="733C7437" w14:textId="77777777" w:rsidR="001419EC" w:rsidRPr="003D2EC9" w:rsidRDefault="001419EC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42AC58D3" w14:textId="77777777" w:rsidR="00AF4450" w:rsidRPr="003D2EC9" w:rsidRDefault="3368EB7B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Works</w:t>
            </w:r>
          </w:p>
          <w:p w14:paraId="1CB4F611" w14:textId="527453FF" w:rsidR="00AF4450" w:rsidRPr="003D2EC9" w:rsidRDefault="3368EB7B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Needs to change.</w:t>
            </w:r>
          </w:p>
        </w:tc>
      </w:tr>
      <w:tr w:rsidR="00560475" w:rsidRPr="00261FA9" w14:paraId="6496B892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3BDB273" w14:textId="5B130599" w:rsidR="00560475" w:rsidRPr="003D2EC9" w:rsidRDefault="14C25962" w:rsidP="003D2EC9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03CA956E" wp14:editId="19267B42">
                  <wp:extent cx="1647825" cy="1647825"/>
                  <wp:effectExtent l="0" t="0" r="0" b="9525"/>
                  <wp:docPr id="1351033687" name="Picture 2" descr="2 people standing either side of a board with a grap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CAFD92" w14:textId="77777777" w:rsidR="006E0438" w:rsidRDefault="006E0438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3573E97B" w14:textId="1A959D94" w:rsidR="00FA7DC4" w:rsidRDefault="0417B168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Research means </w:t>
            </w:r>
          </w:p>
          <w:p w14:paraId="194EF559" w14:textId="77777777" w:rsidR="006E0438" w:rsidRPr="003D2EC9" w:rsidRDefault="006E0438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7B82C75E" w14:textId="77777777" w:rsidR="00FA7DC4" w:rsidRPr="003D2EC9" w:rsidRDefault="0417B168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  <w:lang w:val="en-GB"/>
              </w:rPr>
              <w:t>Finding out what people think about things</w:t>
            </w:r>
          </w:p>
          <w:p w14:paraId="0F73B295" w14:textId="632753DD" w:rsidR="00560475" w:rsidRPr="003D2EC9" w:rsidDel="00AF4450" w:rsidRDefault="0417B168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  <w:lang w:val="en-GB"/>
              </w:rPr>
              <w:t xml:space="preserve">Using the information to </w:t>
            </w:r>
            <w:r w:rsidRPr="003D2EC9">
              <w:rPr>
                <w:rFonts w:cs="Arial"/>
                <w:b/>
                <w:bCs/>
                <w:sz w:val="28"/>
                <w:lang w:val="en-GB"/>
              </w:rPr>
              <w:t>help others</w:t>
            </w:r>
            <w:r w:rsidRPr="003D2EC9">
              <w:rPr>
                <w:rFonts w:cs="Arial"/>
                <w:sz w:val="28"/>
                <w:lang w:val="en-GB"/>
              </w:rPr>
              <w:t>.</w:t>
            </w:r>
          </w:p>
        </w:tc>
      </w:tr>
      <w:tr w:rsidR="005F50E5" w:rsidRPr="00261FA9" w14:paraId="71D5247B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E8DACC9" w14:textId="0F328594" w:rsidR="00F9491B" w:rsidRPr="003D2EC9" w:rsidRDefault="7BFA94A9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2A96C1F4" wp14:editId="3BD134D8">
                  <wp:extent cx="1828800" cy="1828800"/>
                  <wp:effectExtent l="0" t="0" r="0" b="0"/>
                  <wp:docPr id="1288535478" name="Picture 28" descr="Elderly person in an orange jacket holding a clipboard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23A2F87" w14:textId="77777777" w:rsidR="00531DBA" w:rsidRDefault="00531DBA" w:rsidP="00531DBA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1C299B62" w14:textId="77777777" w:rsidR="00531DBA" w:rsidRDefault="00531DBA" w:rsidP="00531DBA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2C2A6799" w14:textId="1E857DDC" w:rsidR="002C7B11" w:rsidRPr="003D2EC9" w:rsidRDefault="2F45C109" w:rsidP="00996D36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Share important information with their communities</w:t>
            </w:r>
          </w:p>
        </w:tc>
      </w:tr>
      <w:tr w:rsidR="005F50E5" w:rsidRPr="00261FA9" w14:paraId="0B0EA524" w14:textId="77777777" w:rsidTr="0056449B">
        <w:trPr>
          <w:trHeight w:val="2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BCB6E66" w14:textId="3E1E54AB" w:rsidR="00431449" w:rsidRPr="003D2EC9" w:rsidRDefault="4156452A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E79AA32" wp14:editId="71D56562">
                  <wp:extent cx="1930400" cy="1930400"/>
                  <wp:effectExtent l="0" t="0" r="0" b="0"/>
                  <wp:docPr id="1408424635" name="Picture 32" descr="Man in a suit holding a clipboard with a checklist and a green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296A7E0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1488FB6B" w14:textId="033AD1FE" w:rsidR="00445567" w:rsidRDefault="2F45C109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Run </w:t>
            </w:r>
          </w:p>
          <w:p w14:paraId="324B2694" w14:textId="7C91A5FE" w:rsidR="00531DBA" w:rsidRPr="003D2EC9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2CA2D7EA" w14:textId="688CB457" w:rsidR="00445567" w:rsidRPr="003D2EC9" w:rsidRDefault="06608308" w:rsidP="001736A0">
            <w:pPr>
              <w:pStyle w:val="EasyRead16"/>
              <w:numPr>
                <w:ilvl w:val="0"/>
                <w:numId w:val="3"/>
              </w:numPr>
              <w:spacing w:before="0" w:after="0"/>
              <w:ind w:left="1360" w:hanging="6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sz w:val="28"/>
                <w:szCs w:val="28"/>
              </w:rPr>
            </w:pPr>
            <w:r w:rsidRPr="003D2EC9">
              <w:rPr>
                <w:rStyle w:val="Strong"/>
                <w:rFonts w:cs="Arial"/>
                <w:sz w:val="28"/>
                <w:szCs w:val="28"/>
              </w:rPr>
              <w:t>E</w:t>
            </w:r>
            <w:r w:rsidR="2F45C109" w:rsidRPr="003D2EC9">
              <w:rPr>
                <w:rStyle w:val="Strong"/>
                <w:rFonts w:cs="Arial"/>
                <w:sz w:val="28"/>
                <w:szCs w:val="28"/>
              </w:rPr>
              <w:t>vents</w:t>
            </w:r>
          </w:p>
          <w:p w14:paraId="29EF40F9" w14:textId="0F0A8CC9" w:rsidR="00445567" w:rsidRPr="003D2EC9" w:rsidRDefault="06608308" w:rsidP="001736A0">
            <w:pPr>
              <w:pStyle w:val="EasyRead16"/>
              <w:numPr>
                <w:ilvl w:val="0"/>
                <w:numId w:val="3"/>
              </w:numPr>
              <w:spacing w:before="0" w:after="0"/>
              <w:ind w:left="1360" w:hanging="6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  <w:rFonts w:cs="Arial"/>
                <w:sz w:val="28"/>
                <w:szCs w:val="28"/>
              </w:rPr>
            </w:pPr>
            <w:r w:rsidRPr="003D2EC9">
              <w:rPr>
                <w:rStyle w:val="Strong"/>
                <w:rFonts w:cs="Arial"/>
                <w:sz w:val="28"/>
                <w:szCs w:val="28"/>
              </w:rPr>
              <w:t>W</w:t>
            </w:r>
            <w:r w:rsidR="2F45C109" w:rsidRPr="003D2EC9">
              <w:rPr>
                <w:rStyle w:val="Strong"/>
                <w:rFonts w:cs="Arial"/>
                <w:sz w:val="28"/>
                <w:szCs w:val="28"/>
              </w:rPr>
              <w:t xml:space="preserve">orkshops </w:t>
            </w:r>
          </w:p>
          <w:p w14:paraId="76573810" w14:textId="76B568C9" w:rsidR="00E11A44" w:rsidRPr="003D2EC9" w:rsidRDefault="06608308" w:rsidP="001736A0">
            <w:pPr>
              <w:pStyle w:val="EasyRead16"/>
              <w:numPr>
                <w:ilvl w:val="0"/>
                <w:numId w:val="3"/>
              </w:numPr>
              <w:spacing w:before="0" w:after="0"/>
              <w:ind w:left="1360" w:hanging="6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Style w:val="Strong"/>
                <w:rFonts w:cs="Arial"/>
                <w:sz w:val="28"/>
                <w:szCs w:val="28"/>
              </w:rPr>
              <w:t>C</w:t>
            </w:r>
            <w:r w:rsidR="2F45C109" w:rsidRPr="003D2EC9">
              <w:rPr>
                <w:rStyle w:val="Strong"/>
                <w:rFonts w:cs="Arial"/>
                <w:sz w:val="28"/>
                <w:szCs w:val="28"/>
              </w:rPr>
              <w:t>ampaigns</w:t>
            </w:r>
          </w:p>
        </w:tc>
      </w:tr>
      <w:tr w:rsidR="00261800" w:rsidRPr="00261FA9" w14:paraId="7B66B55E" w14:textId="77777777" w:rsidTr="0056449B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6B2F831" w14:textId="3DBA4CCA" w:rsidR="00261800" w:rsidRPr="003D2EC9" w:rsidDel="00445567" w:rsidRDefault="05D4FF68" w:rsidP="003D2EC9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E0C878C" wp14:editId="08ED1711">
                  <wp:extent cx="1930400" cy="1930400"/>
                  <wp:effectExtent l="0" t="0" r="0" b="0"/>
                  <wp:docPr id="1897199859" name="Picture 30" descr="A cheerful woman inviting people to an ev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24B6AA8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26CBF037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3AE84332" w14:textId="22475D1D" w:rsidR="00261800" w:rsidRPr="003D2EC9" w:rsidRDefault="16FA0BF4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>Events are activities that bring people together in a community.</w:t>
            </w:r>
          </w:p>
        </w:tc>
      </w:tr>
      <w:tr w:rsidR="00261800" w:rsidRPr="00261FA9" w14:paraId="08560EB6" w14:textId="77777777" w:rsidTr="0056449B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7379FE2" w14:textId="6C1EF27A" w:rsidR="00261800" w:rsidRPr="003D2EC9" w:rsidDel="00445567" w:rsidRDefault="23F4252E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A492A34" wp14:editId="5CB9BDD8">
                  <wp:extent cx="1666875" cy="1666875"/>
                  <wp:effectExtent l="0" t="0" r="9525" b="9525"/>
                  <wp:docPr id="1611884566" name="Picture 1" descr="Two people standing next to a blank flip chart, one writing and the other gestu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5A9A1D7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13E9DC37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3BFD87F8" w14:textId="77B272C5" w:rsidR="00C5686E" w:rsidRPr="003D2EC9" w:rsidRDefault="198E8F08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>A workshop is when a group of people meet to talk about something.</w:t>
            </w:r>
          </w:p>
        </w:tc>
      </w:tr>
      <w:tr w:rsidR="004733E4" w:rsidRPr="00261FA9" w14:paraId="23AE3EB4" w14:textId="77777777" w:rsidTr="0056449B">
        <w:trPr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DB2DFB5" w14:textId="2F88E182" w:rsidR="004733E4" w:rsidRPr="003D2EC9" w:rsidRDefault="565E656F" w:rsidP="003D2EC9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313FFC30" wp14:editId="32896A24">
                  <wp:extent cx="1895475" cy="1895475"/>
                  <wp:effectExtent l="0" t="0" r="0" b="0"/>
                  <wp:docPr id="110438553" name="Picture 1" descr="a person pointing with the word goals at the bottom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75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DBD09D3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15BEA202" w14:textId="0DB1EC25" w:rsidR="00C45CE9" w:rsidRDefault="1956D76D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A campaign </w:t>
            </w:r>
            <w:r w:rsidR="148C9EFE" w:rsidRPr="003D2EC9">
              <w:rPr>
                <w:rFonts w:cs="Arial"/>
                <w:sz w:val="28"/>
                <w:szCs w:val="28"/>
              </w:rPr>
              <w:t xml:space="preserve">is working in way to do a </w:t>
            </w:r>
            <w:r w:rsidR="148C9EFE" w:rsidRPr="003D2EC9">
              <w:rPr>
                <w:rStyle w:val="Strong"/>
                <w:rFonts w:cs="Arial"/>
                <w:sz w:val="28"/>
                <w:szCs w:val="28"/>
              </w:rPr>
              <w:t>goal</w:t>
            </w:r>
            <w:r w:rsidR="148C9EFE" w:rsidRPr="003D2EC9">
              <w:rPr>
                <w:rFonts w:cs="Arial"/>
                <w:sz w:val="28"/>
                <w:szCs w:val="28"/>
              </w:rPr>
              <w:t>.</w:t>
            </w:r>
          </w:p>
          <w:p w14:paraId="19865EB5" w14:textId="77777777" w:rsidR="00531DBA" w:rsidRPr="003D2EC9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723CDB19" w14:textId="361BE78F" w:rsidR="008232EC" w:rsidRPr="003D2EC9" w:rsidRDefault="38365BEF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>Goals are things you want to do.</w:t>
            </w:r>
          </w:p>
        </w:tc>
      </w:tr>
      <w:tr w:rsidR="005F50E5" w:rsidRPr="00261FA9" w14:paraId="31462213" w14:textId="77777777" w:rsidTr="0056449B">
        <w:trPr>
          <w:trHeight w:val="2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0268F69A" w14:textId="4A36C873" w:rsidR="00E11A44" w:rsidRPr="003D2EC9" w:rsidRDefault="14E2D2D3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0172D810" wp14:editId="73F7A614">
                  <wp:extent cx="1930400" cy="1930400"/>
                  <wp:effectExtent l="0" t="0" r="0" b="0"/>
                  <wp:docPr id="587212145" name="Picture 34" descr="A colorful political world map with countries label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0BF89E0" w14:textId="77777777" w:rsidR="00531DBA" w:rsidRDefault="00531DBA" w:rsidP="00531DBA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53EB9CD1" w14:textId="52EBF269" w:rsidR="0037142F" w:rsidRDefault="2F45C109" w:rsidP="002E6DB8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 xml:space="preserve">Speak up for the </w:t>
            </w:r>
            <w:r w:rsidRPr="003D2EC9">
              <w:rPr>
                <w:rFonts w:cs="Arial"/>
                <w:b/>
                <w:bCs/>
                <w:sz w:val="28"/>
              </w:rPr>
              <w:t>rights</w:t>
            </w:r>
            <w:r w:rsidRPr="003D2EC9">
              <w:rPr>
                <w:rFonts w:cs="Arial"/>
                <w:sz w:val="28"/>
              </w:rPr>
              <w:t xml:space="preserve"> of people with disability </w:t>
            </w:r>
          </w:p>
          <w:p w14:paraId="52FFAF4D" w14:textId="77777777" w:rsidR="00531DBA" w:rsidRPr="003D2EC9" w:rsidRDefault="00531DBA" w:rsidP="00531DBA">
            <w:pPr>
              <w:pStyle w:val="ListBullet"/>
              <w:numPr>
                <w:ilvl w:val="0"/>
                <w:numId w:val="0"/>
              </w:numPr>
              <w:spacing w:before="0" w:after="0"/>
              <w:ind w:left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18273C3D" w14:textId="358999DD" w:rsidR="0037142F" w:rsidRPr="002E6DB8" w:rsidRDefault="17289BEE" w:rsidP="001736A0">
            <w:pPr>
              <w:pStyle w:val="EasyRead16"/>
              <w:numPr>
                <w:ilvl w:val="0"/>
                <w:numId w:val="3"/>
              </w:numPr>
              <w:spacing w:before="0" w:after="0"/>
              <w:ind w:left="1360" w:hanging="6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Strong"/>
              </w:rPr>
            </w:pPr>
            <w:r w:rsidRPr="002E6DB8">
              <w:rPr>
                <w:rStyle w:val="Strong"/>
                <w:b w:val="0"/>
                <w:bCs w:val="0"/>
              </w:rPr>
              <w:t>I</w:t>
            </w:r>
            <w:r w:rsidR="2F45C109" w:rsidRPr="002E6DB8">
              <w:rPr>
                <w:rStyle w:val="Strong"/>
                <w:b w:val="0"/>
                <w:bCs w:val="0"/>
              </w:rPr>
              <w:t>n</w:t>
            </w:r>
            <w:r w:rsidR="2F45C109" w:rsidRPr="002E6DB8">
              <w:rPr>
                <w:rStyle w:val="Strong"/>
              </w:rPr>
              <w:t xml:space="preserve"> Australia </w:t>
            </w:r>
          </w:p>
          <w:p w14:paraId="0FC91C0F" w14:textId="0213FE52" w:rsidR="00E954BB" w:rsidRPr="003D2EC9" w:rsidRDefault="17289BEE" w:rsidP="001736A0">
            <w:pPr>
              <w:pStyle w:val="EasyRead16"/>
              <w:numPr>
                <w:ilvl w:val="0"/>
                <w:numId w:val="3"/>
              </w:numPr>
              <w:spacing w:before="0" w:after="0"/>
              <w:ind w:left="1360" w:hanging="68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2E6DB8">
              <w:rPr>
                <w:rStyle w:val="Strong"/>
              </w:rPr>
              <w:t>O</w:t>
            </w:r>
            <w:r w:rsidR="2F45C109" w:rsidRPr="002E6DB8">
              <w:rPr>
                <w:rStyle w:val="Strong"/>
              </w:rPr>
              <w:t>verseas</w:t>
            </w:r>
            <w:r w:rsidRPr="003D2EC9">
              <w:rPr>
                <w:rFonts w:cs="Arial"/>
                <w:sz w:val="28"/>
                <w:szCs w:val="28"/>
              </w:rPr>
              <w:t>.</w:t>
            </w:r>
          </w:p>
        </w:tc>
      </w:tr>
      <w:tr w:rsidR="005F50E5" w:rsidRPr="00261FA9" w14:paraId="43807395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825DF5C" w14:textId="2BCE0870" w:rsidR="00A85969" w:rsidRPr="003D2EC9" w:rsidRDefault="00A749C7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1A266943" wp14:editId="233ABD2B">
                  <wp:extent cx="1868170" cy="1847850"/>
                  <wp:effectExtent l="0" t="0" r="0" b="0"/>
                  <wp:docPr id="593845976" name="Picture 14" descr="a vertical shot of Australian dollar banknotes in a black wallet on the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35966" name="Picture 14" descr="a vertical shot of Australian dollar banknotes in a black wallet on the whit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9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17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1993C25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  <w:bCs/>
                <w:sz w:val="28"/>
                <w:szCs w:val="28"/>
              </w:rPr>
            </w:pPr>
          </w:p>
          <w:p w14:paraId="635939F6" w14:textId="35F4F64A" w:rsidR="00A85969" w:rsidRDefault="70E3723F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b/>
                <w:bCs/>
                <w:sz w:val="28"/>
                <w:szCs w:val="28"/>
              </w:rPr>
              <w:t>F</w:t>
            </w:r>
            <w:r w:rsidR="145C1A38" w:rsidRPr="003D2EC9">
              <w:rPr>
                <w:rFonts w:cs="Arial"/>
                <w:b/>
                <w:bCs/>
                <w:sz w:val="28"/>
                <w:szCs w:val="28"/>
              </w:rPr>
              <w:t>unding</w:t>
            </w:r>
            <w:r w:rsidR="145C1A38" w:rsidRPr="003D2EC9">
              <w:rPr>
                <w:rFonts w:cs="Arial"/>
                <w:sz w:val="28"/>
                <w:szCs w:val="28"/>
              </w:rPr>
              <w:t xml:space="preserve"> for the DRO Program </w:t>
            </w:r>
          </w:p>
          <w:p w14:paraId="5B225C3E" w14:textId="77777777" w:rsidR="00531DBA" w:rsidRPr="003D2EC9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66E71C90" w14:textId="003AC80A" w:rsidR="00A85969" w:rsidRDefault="47F87E46" w:rsidP="002E6DB8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H</w:t>
            </w:r>
            <w:r w:rsidR="145C1A38" w:rsidRPr="003D2EC9">
              <w:rPr>
                <w:rFonts w:cs="Arial"/>
                <w:sz w:val="28"/>
              </w:rPr>
              <w:t>elps organisations</w:t>
            </w:r>
            <w:r w:rsidR="005050E2" w:rsidRPr="003D2EC9">
              <w:rPr>
                <w:rFonts w:cs="Arial"/>
                <w:sz w:val="28"/>
              </w:rPr>
              <w:t xml:space="preserve"> </w:t>
            </w:r>
            <w:r w:rsidR="145C1A38" w:rsidRPr="003D2EC9">
              <w:rPr>
                <w:rFonts w:cs="Arial"/>
                <w:b/>
                <w:bCs/>
                <w:sz w:val="28"/>
              </w:rPr>
              <w:t>advocate</w:t>
            </w:r>
            <w:r w:rsidR="145C1A38" w:rsidRPr="003D2EC9">
              <w:rPr>
                <w:rFonts w:cs="Arial"/>
                <w:sz w:val="28"/>
              </w:rPr>
              <w:t xml:space="preserve"> for people with disability.</w:t>
            </w:r>
          </w:p>
          <w:p w14:paraId="4CF95F39" w14:textId="77777777" w:rsidR="00531DBA" w:rsidRPr="003D2EC9" w:rsidRDefault="00531DBA" w:rsidP="008E0735">
            <w:pPr>
              <w:pStyle w:val="ListBullet"/>
              <w:numPr>
                <w:ilvl w:val="0"/>
                <w:numId w:val="0"/>
              </w:numPr>
              <w:spacing w:before="0" w:after="0"/>
              <w:ind w:left="357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4FF6A0B7" w14:textId="32BBE861" w:rsidR="00C9203A" w:rsidRPr="003D2EC9" w:rsidRDefault="10A9026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Funding is </w:t>
            </w:r>
            <w:r w:rsidRPr="00531DBA">
              <w:rPr>
                <w:rFonts w:cs="Arial"/>
                <w:b/>
                <w:bCs/>
                <w:sz w:val="28"/>
                <w:szCs w:val="28"/>
              </w:rPr>
              <w:t>money from the government</w:t>
            </w:r>
            <w:r w:rsidRPr="003D2EC9">
              <w:rPr>
                <w:rFonts w:cs="Arial"/>
                <w:sz w:val="28"/>
                <w:szCs w:val="28"/>
              </w:rPr>
              <w:t xml:space="preserve"> to take part.</w:t>
            </w:r>
          </w:p>
        </w:tc>
      </w:tr>
      <w:tr w:rsidR="00B01218" w:rsidRPr="00261FA9" w14:paraId="587098AF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61B2EF2" w14:textId="1CAA4B82" w:rsidR="00B01218" w:rsidRPr="003D2EC9" w:rsidRDefault="70E3723F" w:rsidP="003D2EC9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2ABFADD" wp14:editId="2499922C">
                  <wp:extent cx="1838325" cy="1838325"/>
                  <wp:effectExtent l="0" t="0" r="0" b="9525"/>
                  <wp:docPr id="213787012" name="Picture 1" descr="Four diverse individuals, three standing and one in a wheelchair, raising their hands in front of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0533C0EA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220C7421" w14:textId="611F34A6" w:rsidR="00B01218" w:rsidRDefault="70E3723F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An advocate is someone who supports you to speak up for your </w:t>
            </w:r>
            <w:r w:rsidRPr="003D2EC9">
              <w:rPr>
                <w:rStyle w:val="Strong"/>
                <w:rFonts w:cs="Arial"/>
                <w:sz w:val="28"/>
                <w:szCs w:val="28"/>
              </w:rPr>
              <w:t>rights</w:t>
            </w:r>
            <w:r w:rsidRPr="003D2EC9">
              <w:rPr>
                <w:rFonts w:cs="Arial"/>
                <w:sz w:val="28"/>
                <w:szCs w:val="28"/>
              </w:rPr>
              <w:t>.</w:t>
            </w:r>
          </w:p>
          <w:p w14:paraId="09C4E203" w14:textId="77777777" w:rsidR="00531DBA" w:rsidRPr="003D2EC9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3BE4ED4E" w14:textId="35F30BFD" w:rsidR="00385DB9" w:rsidRPr="003D2EC9" w:rsidRDefault="10A9026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It can also be called </w:t>
            </w:r>
            <w:r w:rsidRPr="003D2EC9">
              <w:rPr>
                <w:rStyle w:val="Strong"/>
                <w:rFonts w:cs="Arial"/>
                <w:sz w:val="28"/>
                <w:szCs w:val="28"/>
              </w:rPr>
              <w:t>advocacy</w:t>
            </w:r>
            <w:r w:rsidRPr="003D2EC9">
              <w:rPr>
                <w:rFonts w:cs="Arial"/>
                <w:sz w:val="28"/>
                <w:szCs w:val="28"/>
              </w:rPr>
              <w:t>.</w:t>
            </w:r>
          </w:p>
        </w:tc>
      </w:tr>
      <w:tr w:rsidR="00B01218" w:rsidRPr="00261FA9" w14:paraId="560B02B0" w14:textId="77777777" w:rsidTr="0056449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F080255" w14:textId="2947633C" w:rsidR="00B01218" w:rsidRPr="003D2EC9" w:rsidRDefault="62E1C77A" w:rsidP="003D2EC9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59C7EB3" wp14:editId="78FF3EBC">
                  <wp:extent cx="1930400" cy="1930400"/>
                  <wp:effectExtent l="0" t="0" r="0" b="0"/>
                  <wp:docPr id="845588867" name="Picture 36" descr="Man with striped sweater and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D57F632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76BFA91E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214E5B23" w14:textId="528C9868" w:rsidR="00B01218" w:rsidRPr="003D2EC9" w:rsidRDefault="70E3723F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DROs speak to government to uphold the </w:t>
            </w:r>
            <w:r w:rsidRPr="003D2EC9">
              <w:rPr>
                <w:rStyle w:val="Strong"/>
                <w:rFonts w:cs="Arial"/>
                <w:sz w:val="28"/>
                <w:szCs w:val="28"/>
              </w:rPr>
              <w:t>rights</w:t>
            </w:r>
            <w:r w:rsidRPr="003D2EC9">
              <w:rPr>
                <w:rFonts w:cs="Arial"/>
                <w:sz w:val="28"/>
                <w:szCs w:val="28"/>
              </w:rPr>
              <w:t xml:space="preserve"> of people with disability.</w:t>
            </w:r>
          </w:p>
        </w:tc>
      </w:tr>
      <w:tr w:rsidR="005F50E5" w:rsidRPr="00261FA9" w14:paraId="0BA15F3C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1A5B9600" w14:textId="2119B9F7" w:rsidR="00BF73DB" w:rsidRPr="003D2EC9" w:rsidRDefault="5003F354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016FFA99" wp14:editId="5B5A7115">
                  <wp:extent cx="1868170" cy="1868170"/>
                  <wp:effectExtent l="0" t="0" r="0" b="0"/>
                  <wp:docPr id="1668791433" name="Picture 17" descr="illustration of people with disability in the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930D1AD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3BBAC7AB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469635F9" w14:textId="40E8BD81" w:rsidR="00B9218C" w:rsidRPr="003D2EC9" w:rsidRDefault="145C1A38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Advocacy helps </w:t>
            </w:r>
            <w:r w:rsidR="5F40252C" w:rsidRPr="003D2EC9">
              <w:rPr>
                <w:rFonts w:cs="Arial"/>
                <w:sz w:val="28"/>
                <w:szCs w:val="28"/>
              </w:rPr>
              <w:t xml:space="preserve">to make </w:t>
            </w:r>
            <w:r w:rsidR="1177B828" w:rsidRPr="003D2EC9">
              <w:rPr>
                <w:rFonts w:cs="Arial"/>
                <w:sz w:val="28"/>
                <w:szCs w:val="28"/>
              </w:rPr>
              <w:t>good</w:t>
            </w:r>
            <w:r w:rsidR="5F40252C" w:rsidRPr="003D2EC9">
              <w:rPr>
                <w:rFonts w:cs="Arial"/>
                <w:sz w:val="28"/>
                <w:szCs w:val="28"/>
              </w:rPr>
              <w:t xml:space="preserve"> changes</w:t>
            </w:r>
            <w:r w:rsidRPr="003D2EC9">
              <w:rPr>
                <w:rFonts w:cs="Arial"/>
                <w:sz w:val="28"/>
                <w:szCs w:val="28"/>
              </w:rPr>
              <w:t xml:space="preserve"> in the community</w:t>
            </w:r>
            <w:r w:rsidR="538FCF73" w:rsidRPr="003D2EC9">
              <w:rPr>
                <w:rFonts w:cs="Arial"/>
                <w:sz w:val="28"/>
                <w:szCs w:val="28"/>
              </w:rPr>
              <w:t>.</w:t>
            </w:r>
          </w:p>
        </w:tc>
      </w:tr>
      <w:tr w:rsidR="005F50E5" w:rsidRPr="00261FA9" w14:paraId="18CD4371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8CF491A" w14:textId="5C392DD2" w:rsidR="00BF73DB" w:rsidRPr="003D2EC9" w:rsidRDefault="7DD15FFF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189FC0DC" wp14:editId="13685535">
                  <wp:extent cx="1685925" cy="1685925"/>
                  <wp:effectExtent l="0" t="0" r="9525" b="9525"/>
                  <wp:docPr id="1014597852" name="Picture 1" descr="Four individuals standing in a row with various expressions and clothing sty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1374899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36B3CBD6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53344F26" w14:textId="70E906B9" w:rsidR="00720670" w:rsidRPr="003D2EC9" w:rsidRDefault="433928E3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>Advocacy can</w:t>
            </w:r>
            <w:r w:rsidR="3423AFB6" w:rsidRPr="003D2EC9">
              <w:rPr>
                <w:rFonts w:cs="Arial"/>
                <w:sz w:val="28"/>
                <w:szCs w:val="28"/>
              </w:rPr>
              <w:t xml:space="preserve"> help with issues people with disability deal with</w:t>
            </w:r>
            <w:r w:rsidR="10A9026A" w:rsidRPr="003D2EC9">
              <w:rPr>
                <w:rFonts w:cs="Arial"/>
                <w:sz w:val="28"/>
                <w:szCs w:val="28"/>
              </w:rPr>
              <w:t xml:space="preserve"> l</w:t>
            </w:r>
            <w:r w:rsidR="383CF5C1" w:rsidRPr="003D2EC9">
              <w:rPr>
                <w:rFonts w:cs="Arial"/>
                <w:sz w:val="28"/>
                <w:szCs w:val="28"/>
              </w:rPr>
              <w:t>ike</w:t>
            </w:r>
            <w:r w:rsidR="0D87696C" w:rsidRPr="003D2EC9">
              <w:rPr>
                <w:rFonts w:cs="Arial"/>
                <w:sz w:val="28"/>
                <w:szCs w:val="28"/>
              </w:rPr>
              <w:t xml:space="preserve"> </w:t>
            </w:r>
            <w:r w:rsidR="0D87696C" w:rsidRPr="003D2EC9">
              <w:rPr>
                <w:rStyle w:val="Strong"/>
                <w:rFonts w:cs="Arial"/>
                <w:sz w:val="28"/>
                <w:szCs w:val="28"/>
              </w:rPr>
              <w:t>b</w:t>
            </w:r>
            <w:r w:rsidR="274A4747" w:rsidRPr="003D2EC9">
              <w:rPr>
                <w:rStyle w:val="Strong"/>
                <w:rFonts w:cs="Arial"/>
                <w:sz w:val="28"/>
                <w:szCs w:val="28"/>
              </w:rPr>
              <w:t>arriers</w:t>
            </w:r>
          </w:p>
        </w:tc>
      </w:tr>
      <w:tr w:rsidR="005F50E5" w:rsidRPr="00261FA9" w14:paraId="09543F4F" w14:textId="77777777" w:rsidTr="0056449B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44AE966" w14:textId="0BEF315D" w:rsidR="004052B7" w:rsidRPr="003D2EC9" w:rsidRDefault="3C2A5045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724570DC" wp14:editId="02D729B9">
                  <wp:extent cx="1466850" cy="1466850"/>
                  <wp:effectExtent l="0" t="0" r="0" b="0"/>
                  <wp:docPr id="1225703589" name="Picture 1" descr="a stop sign with a white h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8444012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69E0B2BB" w14:textId="3BE5C1B0" w:rsidR="004052B7" w:rsidRDefault="73467834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>A barrier is something that stops you from doing what you</w:t>
            </w:r>
          </w:p>
          <w:p w14:paraId="53AF4553" w14:textId="77777777" w:rsidR="00531DBA" w:rsidRPr="003D2EC9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6C35AE43" w14:textId="6F82F743" w:rsidR="004052B7" w:rsidRPr="003D2EC9" w:rsidRDefault="73467834" w:rsidP="002E6DB8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Want</w:t>
            </w:r>
          </w:p>
          <w:p w14:paraId="28E8E2DF" w14:textId="0E54BE34" w:rsidR="004052B7" w:rsidRPr="003D2EC9" w:rsidRDefault="73467834" w:rsidP="002E6DB8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  <w:r w:rsidRPr="003D2EC9">
              <w:rPr>
                <w:rFonts w:cs="Arial"/>
                <w:sz w:val="28"/>
              </w:rPr>
              <w:t>Need.</w:t>
            </w:r>
          </w:p>
        </w:tc>
      </w:tr>
      <w:tr w:rsidR="005F50E5" w:rsidRPr="00261FA9" w14:paraId="5630A18E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51606A3" w14:textId="05F3EB02" w:rsidR="002A4330" w:rsidRPr="003D2EC9" w:rsidRDefault="60FF744A" w:rsidP="003D2EC9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798B5F93" wp14:editId="10E380F6">
                  <wp:extent cx="1752600" cy="1752600"/>
                  <wp:effectExtent l="0" t="0" r="0" b="0"/>
                  <wp:docPr id="1837044082" name="Picture 1" descr="Three people, including an elderly woman with a cane and two younger individuals in hooded jackets, smiling and interact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953991E" w14:textId="77777777" w:rsidR="00531DBA" w:rsidRDefault="00531DBA" w:rsidP="00531DBA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76C1EA73" w14:textId="77777777" w:rsidR="00531DBA" w:rsidRDefault="00531DBA" w:rsidP="00531DBA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</w:rPr>
            </w:pPr>
          </w:p>
          <w:p w14:paraId="590955E2" w14:textId="06035800" w:rsidR="004B1BDB" w:rsidRPr="00531DBA" w:rsidRDefault="6C87E969" w:rsidP="002E6DB8">
            <w:pPr>
              <w:pStyle w:val="ListBullet"/>
              <w:spacing w:before="0" w:after="0"/>
              <w:ind w:left="357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b/>
                <w:bCs/>
                <w:sz w:val="28"/>
              </w:rPr>
            </w:pPr>
            <w:r w:rsidRPr="00531DBA">
              <w:rPr>
                <w:rFonts w:cs="Arial"/>
                <w:b/>
                <w:bCs/>
                <w:sz w:val="28"/>
              </w:rPr>
              <w:t>Discrimination</w:t>
            </w:r>
          </w:p>
        </w:tc>
      </w:tr>
      <w:tr w:rsidR="005F50E5" w:rsidRPr="00261FA9" w14:paraId="420C7A5E" w14:textId="77777777" w:rsidTr="0056449B">
        <w:trPr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1D5FC69" w14:textId="098EEAF8" w:rsidR="00D31F95" w:rsidRPr="003D2EC9" w:rsidRDefault="371E0DB0" w:rsidP="003D2EC9">
            <w:pPr>
              <w:pStyle w:val="EasyRead16"/>
              <w:spacing w:before="0" w:after="0"/>
              <w:jc w:val="left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AD8D2D5" wp14:editId="4350E164">
                  <wp:extent cx="1638300" cy="1638300"/>
                  <wp:effectExtent l="0" t="0" r="0" b="0"/>
                  <wp:docPr id="826306318" name="Picture 1" descr="Woman holding scales labelled 'Right' and 'Wrong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21E6B5C" w14:textId="77777777" w:rsidR="00531DBA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5F5B335C" w14:textId="6ED024BD" w:rsidR="00D31F95" w:rsidRDefault="0C04D999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>Discrimination means treating someone unfairly because of</w:t>
            </w:r>
            <w:r w:rsidR="038573C3" w:rsidRPr="003D2EC9">
              <w:rPr>
                <w:rFonts w:cs="Arial"/>
                <w:sz w:val="28"/>
                <w:szCs w:val="28"/>
              </w:rPr>
              <w:t xml:space="preserve"> </w:t>
            </w:r>
            <w:r w:rsidR="1DBF5328" w:rsidRPr="003D2EC9">
              <w:rPr>
                <w:rFonts w:cs="Arial"/>
                <w:sz w:val="28"/>
                <w:szCs w:val="28"/>
              </w:rPr>
              <w:t xml:space="preserve">something about them they </w:t>
            </w:r>
            <w:proofErr w:type="spellStart"/>
            <w:r w:rsidR="1DBF5328" w:rsidRPr="003D2EC9">
              <w:rPr>
                <w:rFonts w:cs="Arial"/>
                <w:sz w:val="28"/>
                <w:szCs w:val="28"/>
              </w:rPr>
              <w:t xml:space="preserve">can </w:t>
            </w:r>
            <w:r w:rsidR="1DBF5328" w:rsidRPr="00531DBA">
              <w:rPr>
                <w:rFonts w:cs="Arial"/>
                <w:b/>
                <w:bCs/>
                <w:sz w:val="28"/>
                <w:szCs w:val="28"/>
              </w:rPr>
              <w:t>not</w:t>
            </w:r>
            <w:proofErr w:type="spellEnd"/>
            <w:r w:rsidR="1DBF5328" w:rsidRPr="003D2EC9">
              <w:rPr>
                <w:rFonts w:cs="Arial"/>
                <w:sz w:val="28"/>
                <w:szCs w:val="28"/>
              </w:rPr>
              <w:t xml:space="preserve"> change.</w:t>
            </w:r>
          </w:p>
          <w:p w14:paraId="6BF345F8" w14:textId="77777777" w:rsidR="00531DBA" w:rsidRPr="003D2EC9" w:rsidRDefault="00531DBA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29411D44" w14:textId="70C8F7B6" w:rsidR="00CB72CA" w:rsidRPr="003D2EC9" w:rsidRDefault="1DBF5328" w:rsidP="003D2EC9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3D2EC9">
              <w:rPr>
                <w:rFonts w:cs="Arial"/>
                <w:sz w:val="28"/>
                <w:szCs w:val="28"/>
              </w:rPr>
              <w:t xml:space="preserve">Like </w:t>
            </w:r>
            <w:r w:rsidR="0D87696C" w:rsidRPr="003D2EC9">
              <w:rPr>
                <w:rFonts w:cs="Arial"/>
                <w:sz w:val="28"/>
                <w:szCs w:val="28"/>
              </w:rPr>
              <w:t xml:space="preserve">that </w:t>
            </w:r>
            <w:r w:rsidRPr="003D2EC9">
              <w:rPr>
                <w:rFonts w:cs="Arial"/>
                <w:sz w:val="28"/>
                <w:szCs w:val="28"/>
              </w:rPr>
              <w:t>they have a disability.</w:t>
            </w:r>
          </w:p>
        </w:tc>
      </w:tr>
    </w:tbl>
    <w:p w14:paraId="5DF0066D" w14:textId="77777777" w:rsidR="00BF73DB" w:rsidRPr="00217BC3" w:rsidRDefault="00BF73DB" w:rsidP="00217BC3">
      <w:r w:rsidRPr="00217BC3">
        <w:br w:type="page"/>
      </w:r>
    </w:p>
    <w:p w14:paraId="6752EF62" w14:textId="34993253" w:rsidR="00941DAA" w:rsidRDefault="00941DAA" w:rsidP="00941DAA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5" w:name="_Toc207032729"/>
      <w:r>
        <w:rPr>
          <w:color w:val="358189"/>
          <w:sz w:val="48"/>
          <w:szCs w:val="48"/>
        </w:rPr>
        <w:lastRenderedPageBreak/>
        <w:t>DRO Program Funding</w:t>
      </w:r>
      <w:bookmarkEnd w:id="5"/>
    </w:p>
    <w:p w14:paraId="1A0B2AB5" w14:textId="77777777" w:rsidR="00531DBA" w:rsidRPr="00094DA5" w:rsidRDefault="00531DBA" w:rsidP="00094DA5">
      <w:pPr>
        <w:rPr>
          <w:sz w:val="22"/>
        </w:rPr>
      </w:pPr>
    </w:p>
    <w:tbl>
      <w:tblPr>
        <w:tblStyle w:val="TableGridLight"/>
        <w:tblW w:w="9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9"/>
        <w:gridCol w:w="5760"/>
      </w:tblGrid>
      <w:tr w:rsidR="00941DAA" w:rsidRPr="00094DA5" w14:paraId="23AC279F" w14:textId="77777777" w:rsidTr="000C69DA">
        <w:trPr>
          <w:cantSplit/>
          <w:trHeight w:val="3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76E0AE48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drawing>
                <wp:inline distT="0" distB="0" distL="0" distR="0" wp14:anchorId="2F1DC2DD" wp14:editId="23C96E15">
                  <wp:extent cx="1676400" cy="1676400"/>
                  <wp:effectExtent l="0" t="0" r="0" b="0"/>
                  <wp:docPr id="1094043733" name="Picture 1" descr="A smiling man with a tattooed arm holding a mega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A45D88F" w14:textId="77777777" w:rsid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07912D62" w14:textId="77777777" w:rsid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484BF4F" w14:textId="2491C722" w:rsidR="00941DAA" w:rsidRPr="00094DA5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>The DRO Program funding helps organisations to speak up about</w:t>
            </w:r>
          </w:p>
        </w:tc>
      </w:tr>
      <w:tr w:rsidR="00941DAA" w:rsidRPr="00094DA5" w14:paraId="31060E12" w14:textId="77777777" w:rsidTr="000C69DA">
        <w:trPr>
          <w:cantSplit/>
          <w:trHeight w:val="3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1E78D1DC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drawing>
                <wp:inline distT="0" distB="0" distL="0" distR="0" wp14:anchorId="0190CE49" wp14:editId="2B4671E8">
                  <wp:extent cx="1704975" cy="1704975"/>
                  <wp:effectExtent l="0" t="0" r="9525" b="9525"/>
                  <wp:docPr id="586527785" name="Picture 1" descr="Three women, one in a wheelchair, chatting on a park bench with trees and buildings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39907E6B" w14:textId="77777777" w:rsidR="00094DA5" w:rsidRDefault="00094DA5" w:rsidP="00094DA5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52C515A1" w14:textId="6786CDC2" w:rsidR="00941DAA" w:rsidRDefault="00941DAA" w:rsidP="00094DA5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094DA5">
              <w:rPr>
                <w:sz w:val="28"/>
              </w:rPr>
              <w:t>What it feels like to have a disability</w:t>
            </w:r>
          </w:p>
          <w:p w14:paraId="1D9477D9" w14:textId="77777777" w:rsidR="00094DA5" w:rsidRPr="00094DA5" w:rsidRDefault="00094DA5" w:rsidP="00094DA5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1BD76338" w14:textId="77777777" w:rsidR="00941DAA" w:rsidRPr="00094DA5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 xml:space="preserve">This can be called </w:t>
            </w:r>
            <w:r w:rsidRPr="00094DA5">
              <w:rPr>
                <w:rStyle w:val="Strong"/>
                <w:sz w:val="28"/>
                <w:szCs w:val="28"/>
              </w:rPr>
              <w:t>lived experience</w:t>
            </w:r>
            <w:r w:rsidRPr="00094DA5">
              <w:rPr>
                <w:sz w:val="28"/>
                <w:szCs w:val="28"/>
              </w:rPr>
              <w:t>.</w:t>
            </w:r>
          </w:p>
        </w:tc>
      </w:tr>
      <w:tr w:rsidR="00941DAA" w:rsidRPr="00094DA5" w14:paraId="4397486E" w14:textId="77777777" w:rsidTr="000C69DA">
        <w:trPr>
          <w:cantSplit/>
          <w:trHeight w:val="31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5056A141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drawing>
                <wp:inline distT="0" distB="0" distL="0" distR="0" wp14:anchorId="488C8B47" wp14:editId="52C7F866">
                  <wp:extent cx="1714500" cy="1714500"/>
                  <wp:effectExtent l="0" t="0" r="0" b="0"/>
                  <wp:docPr id="249913959" name="Picture 7" descr="A group of people in white t-shirts giving thumbs 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4F147171" w14:textId="77777777" w:rsidR="00094DA5" w:rsidRDefault="00094DA5" w:rsidP="00094DA5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5C7B30E6" w14:textId="77777777" w:rsidR="00094DA5" w:rsidRDefault="00094DA5" w:rsidP="00094DA5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47347C74" w14:textId="63C6721B" w:rsidR="00941DAA" w:rsidRPr="00094DA5" w:rsidRDefault="00941DAA" w:rsidP="00094DA5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094DA5">
              <w:rPr>
                <w:sz w:val="28"/>
              </w:rPr>
              <w:t>The rights of people with disability</w:t>
            </w:r>
          </w:p>
        </w:tc>
      </w:tr>
      <w:tr w:rsidR="00941DAA" w:rsidRPr="00094DA5" w14:paraId="63457DD0" w14:textId="77777777" w:rsidTr="000C69DA">
        <w:trPr>
          <w:cantSplit/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1DC27915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drawing>
                <wp:inline distT="0" distB="0" distL="0" distR="0" wp14:anchorId="5C913BDE" wp14:editId="4AB2932F">
                  <wp:extent cx="1868170" cy="1868170"/>
                  <wp:effectExtent l="0" t="0" r="0" b="0"/>
                  <wp:docPr id="305575053" name="Picture 17" descr="illustration of people with disability in the pa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61108AA3" w14:textId="77777777" w:rsidR="00094DA5" w:rsidRDefault="00094DA5" w:rsidP="00094DA5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6457F4DB" w14:textId="77777777" w:rsidR="00094DA5" w:rsidRDefault="00094DA5" w:rsidP="00094DA5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59711BD4" w14:textId="52A378A3" w:rsidR="00941DAA" w:rsidRPr="00094DA5" w:rsidRDefault="00941DAA" w:rsidP="00094DA5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094DA5">
              <w:rPr>
                <w:sz w:val="28"/>
              </w:rPr>
              <w:t>Supporting people with disability to take part in the community.</w:t>
            </w:r>
          </w:p>
        </w:tc>
      </w:tr>
      <w:tr w:rsidR="00941DAA" w:rsidRPr="00094DA5" w14:paraId="20CBFB9B" w14:textId="77777777" w:rsidTr="000C69DA">
        <w:trPr>
          <w:cantSplit/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7BF880AE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FC53C41" wp14:editId="0CA55CB6">
                  <wp:extent cx="1762125" cy="1762125"/>
                  <wp:effectExtent l="0" t="0" r="0" b="9525"/>
                  <wp:docPr id="1142016078" name="Picture 1" descr="Four people having a conversation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09FC630D" w14:textId="77777777" w:rsid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2864DB82" w14:textId="77777777" w:rsid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4FEF0CD4" w14:textId="3270B1E1" w:rsidR="00941DAA" w:rsidRPr="00094DA5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>It is important for people with disability to have a say about things that affect them.</w:t>
            </w:r>
          </w:p>
        </w:tc>
      </w:tr>
      <w:tr w:rsidR="00941DAA" w:rsidRPr="00094DA5" w14:paraId="1EB6ACD5" w14:textId="77777777" w:rsidTr="000C69DA">
        <w:trPr>
          <w:cantSplit/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4C8033F0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drawing>
                <wp:inline distT="0" distB="0" distL="0" distR="0" wp14:anchorId="3EE27674" wp14:editId="10E70CCC">
                  <wp:extent cx="1860011" cy="1676400"/>
                  <wp:effectExtent l="0" t="0" r="6985" b="0"/>
                  <wp:docPr id="1592194257" name="Picture 1" descr="Two women standing beside a flip chart with the word ideas, both pointing at it with mark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011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507F9D8F" w14:textId="77777777" w:rsid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DA05BE7" w14:textId="4045CABD" w:rsidR="00941DAA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 xml:space="preserve">We can do this by supporting DROs to take part in </w:t>
            </w:r>
            <w:r w:rsidRPr="00094DA5">
              <w:rPr>
                <w:b/>
                <w:bCs/>
                <w:sz w:val="28"/>
                <w:szCs w:val="28"/>
              </w:rPr>
              <w:t>engagements</w:t>
            </w:r>
            <w:r w:rsidRPr="00094DA5">
              <w:rPr>
                <w:sz w:val="28"/>
                <w:szCs w:val="28"/>
              </w:rPr>
              <w:t>.</w:t>
            </w:r>
          </w:p>
          <w:p w14:paraId="1CF91366" w14:textId="77777777" w:rsidR="00094DA5" w:rsidRP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64A62A1" w14:textId="77777777" w:rsidR="00941DAA" w:rsidRPr="00094DA5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>Engagements are activities to share ideas.</w:t>
            </w:r>
          </w:p>
        </w:tc>
      </w:tr>
      <w:tr w:rsidR="00941DAA" w:rsidRPr="00094DA5" w14:paraId="0E4A1BEB" w14:textId="77777777" w:rsidTr="000C69DA">
        <w:trPr>
          <w:cantSplit/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6111220C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drawing>
                <wp:inline distT="0" distB="0" distL="0" distR="0" wp14:anchorId="0AE29A9F" wp14:editId="32527531">
                  <wp:extent cx="1704975" cy="1704975"/>
                  <wp:effectExtent l="0" t="0" r="0" b="9525"/>
                  <wp:docPr id="593234333" name="Picture 1" descr="Woman in professional attire holding a notepad with a large green checkmark symbol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6F163E5D" w14:textId="77777777" w:rsid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57DAD1DE" w14:textId="77777777" w:rsid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B9CED58" w14:textId="436369B3" w:rsidR="00941DAA" w:rsidRPr="00094DA5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 xml:space="preserve">This will help the government make good policies about people with disability. </w:t>
            </w:r>
          </w:p>
        </w:tc>
      </w:tr>
      <w:tr w:rsidR="00941DAA" w:rsidRPr="00094DA5" w14:paraId="1B6E9041" w14:textId="77777777" w:rsidTr="000C69DA">
        <w:trPr>
          <w:cantSplit/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4C1DBCC5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066B1D1" wp14:editId="1EC070AD">
                  <wp:extent cx="1714500" cy="1714500"/>
                  <wp:effectExtent l="0" t="0" r="0" b="0"/>
                  <wp:docPr id="1752851379" name="Picture 1" descr="Person in a red shirt holding a clipboard with red X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48363A2E" w14:textId="77777777" w:rsid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E01CEFD" w14:textId="00B20353" w:rsidR="00941DAA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>The DRO Program funding has rules about how it can be used.</w:t>
            </w:r>
          </w:p>
          <w:p w14:paraId="5F2A0267" w14:textId="77777777" w:rsidR="00094DA5" w:rsidRP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C802740" w14:textId="6EE06AE7" w:rsidR="00941DAA" w:rsidRPr="00094DA5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 xml:space="preserve">It </w:t>
            </w:r>
            <w:proofErr w:type="spellStart"/>
            <w:r w:rsidRPr="00094DA5">
              <w:rPr>
                <w:sz w:val="28"/>
                <w:szCs w:val="28"/>
              </w:rPr>
              <w:t xml:space="preserve">can </w:t>
            </w:r>
            <w:r w:rsidRPr="00094DA5">
              <w:rPr>
                <w:b/>
                <w:bCs/>
                <w:sz w:val="28"/>
                <w:szCs w:val="28"/>
              </w:rPr>
              <w:t>not</w:t>
            </w:r>
            <w:proofErr w:type="spellEnd"/>
            <w:r w:rsidRPr="00094DA5">
              <w:rPr>
                <w:sz w:val="28"/>
                <w:szCs w:val="28"/>
              </w:rPr>
              <w:t xml:space="preserve"> be used for</w:t>
            </w:r>
          </w:p>
        </w:tc>
      </w:tr>
      <w:tr w:rsidR="00941DAA" w:rsidRPr="00094DA5" w14:paraId="54F66625" w14:textId="77777777" w:rsidTr="000C69DA">
        <w:trPr>
          <w:cantSplit/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7BA0C475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drawing>
                <wp:inline distT="0" distB="0" distL="0" distR="0" wp14:anchorId="57AF56D7" wp14:editId="7CA36692">
                  <wp:extent cx="1819275" cy="1819275"/>
                  <wp:effectExtent l="0" t="0" r="9525" b="9525"/>
                  <wp:docPr id="801680484" name="Picture 1" descr="A diverse group of people within 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63213032" w14:textId="77777777" w:rsidR="00094DA5" w:rsidRDefault="00094DA5" w:rsidP="00094DA5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7B23C015" w14:textId="69AB13BD" w:rsidR="00941DAA" w:rsidRPr="00094DA5" w:rsidRDefault="00941DAA" w:rsidP="00094DA5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094DA5">
              <w:rPr>
                <w:sz w:val="28"/>
              </w:rPr>
              <w:t xml:space="preserve">Big </w:t>
            </w:r>
            <w:r w:rsidRPr="00094DA5">
              <w:rPr>
                <w:b/>
                <w:bCs/>
                <w:sz w:val="28"/>
              </w:rPr>
              <w:t>co design</w:t>
            </w:r>
            <w:r w:rsidRPr="00094DA5">
              <w:rPr>
                <w:sz w:val="28"/>
              </w:rPr>
              <w:t xml:space="preserve"> work</w:t>
            </w:r>
          </w:p>
          <w:p w14:paraId="1E0AC880" w14:textId="77777777" w:rsid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2B2E791F" w14:textId="0B42D5A5" w:rsidR="00941DAA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>Co design means working with people who are affected by the project.</w:t>
            </w:r>
          </w:p>
          <w:p w14:paraId="77CFF085" w14:textId="77777777" w:rsidR="00094DA5" w:rsidRPr="00094DA5" w:rsidRDefault="00094DA5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062F0599" w14:textId="77777777" w:rsidR="00941DAA" w:rsidRPr="00094DA5" w:rsidRDefault="00941DAA" w:rsidP="00094DA5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094DA5">
              <w:rPr>
                <w:sz w:val="28"/>
                <w:szCs w:val="28"/>
              </w:rPr>
              <w:t>Like people with disability working on projects about disability.</w:t>
            </w:r>
          </w:p>
        </w:tc>
      </w:tr>
      <w:tr w:rsidR="00941DAA" w:rsidRPr="00094DA5" w14:paraId="78780326" w14:textId="77777777" w:rsidTr="000C69DA">
        <w:trPr>
          <w:cantSplit/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69" w:type="dxa"/>
          </w:tcPr>
          <w:p w14:paraId="0BB96FB0" w14:textId="77777777" w:rsidR="00941DAA" w:rsidRPr="00094DA5" w:rsidRDefault="00941DAA" w:rsidP="00094DA5">
            <w:pPr>
              <w:pStyle w:val="EasyRead16"/>
              <w:spacing w:before="0" w:after="0"/>
              <w:jc w:val="left"/>
              <w:rPr>
                <w:rFonts w:cs="Arial"/>
                <w:noProof/>
                <w:sz w:val="28"/>
                <w:szCs w:val="28"/>
              </w:rPr>
            </w:pPr>
            <w:r w:rsidRPr="00094DA5">
              <w:rPr>
                <w:noProof/>
                <w:sz w:val="28"/>
                <w:szCs w:val="28"/>
              </w:rPr>
              <w:drawing>
                <wp:inline distT="0" distB="0" distL="0" distR="0" wp14:anchorId="23A2E188" wp14:editId="3AB2E6DD">
                  <wp:extent cx="1743075" cy="1743075"/>
                  <wp:effectExtent l="0" t="0" r="0" b="0"/>
                  <wp:docPr id="833845658" name="Picture 1" descr="Person in a blue patterned jacket looking at their wristwat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60" w:type="dxa"/>
          </w:tcPr>
          <w:p w14:paraId="7F716AF9" w14:textId="77777777" w:rsidR="00094DA5" w:rsidRDefault="00094DA5" w:rsidP="00094DA5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57111E54" w14:textId="77777777" w:rsidR="00094DA5" w:rsidRDefault="00094DA5" w:rsidP="00094DA5">
            <w:pPr>
              <w:pStyle w:val="ListBullet"/>
              <w:numPr>
                <w:ilvl w:val="0"/>
                <w:numId w:val="0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</w:p>
          <w:p w14:paraId="5EF502C4" w14:textId="3D21DC67" w:rsidR="00941DAA" w:rsidRPr="00094DA5" w:rsidRDefault="00941DAA" w:rsidP="00094DA5">
            <w:pPr>
              <w:pStyle w:val="ListBullet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</w:rPr>
            </w:pPr>
            <w:r w:rsidRPr="00094DA5">
              <w:rPr>
                <w:sz w:val="28"/>
              </w:rPr>
              <w:t>Engagements that last a long time.</w:t>
            </w:r>
          </w:p>
        </w:tc>
      </w:tr>
    </w:tbl>
    <w:p w14:paraId="246768F2" w14:textId="77777777" w:rsidR="00941DAA" w:rsidRPr="00A16A5E" w:rsidRDefault="00941DAA" w:rsidP="00217BC3">
      <w:r w:rsidRPr="00A16A5E">
        <w:br w:type="page"/>
      </w:r>
    </w:p>
    <w:p w14:paraId="6C3B6060" w14:textId="219A4317" w:rsidR="00BF73DB" w:rsidRDefault="004619F9" w:rsidP="00782A44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6" w:name="_Toc207032730"/>
      <w:bookmarkStart w:id="7" w:name="_Hlk204331070"/>
      <w:r w:rsidRPr="4147FEE5">
        <w:rPr>
          <w:color w:val="358189"/>
          <w:sz w:val="48"/>
          <w:szCs w:val="48"/>
        </w:rPr>
        <w:lastRenderedPageBreak/>
        <w:t>Review</w:t>
      </w:r>
      <w:bookmarkEnd w:id="6"/>
    </w:p>
    <w:p w14:paraId="10FA12A7" w14:textId="77777777" w:rsidR="00FA6F8D" w:rsidRPr="00FA6F8D" w:rsidRDefault="00FA6F8D" w:rsidP="00FA6F8D">
      <w:pPr>
        <w:rPr>
          <w:sz w:val="22"/>
        </w:rPr>
      </w:pPr>
    </w:p>
    <w:tbl>
      <w:tblPr>
        <w:tblStyle w:val="TableGridLight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BF73DB" w:rsidRPr="002B1E83" w14:paraId="4E5B8191" w14:textId="6FB4FA6F" w:rsidTr="000C69DA">
        <w:trPr>
          <w:cantSplit/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41F346D" w14:textId="4B4623D9" w:rsidR="00BF73DB" w:rsidRPr="002B1E83" w:rsidRDefault="254AB934" w:rsidP="00FA6F8D">
            <w:pPr>
              <w:pStyle w:val="EasyRead16"/>
              <w:spacing w:before="0" w:after="0"/>
              <w:jc w:val="left"/>
            </w:pPr>
            <w:r>
              <w:rPr>
                <w:noProof/>
              </w:rPr>
              <w:drawing>
                <wp:inline distT="0" distB="0" distL="0" distR="0" wp14:anchorId="3C5AF5CB" wp14:editId="6E5C6395">
                  <wp:extent cx="1868170" cy="1868170"/>
                  <wp:effectExtent l="0" t="0" r="0" b="0"/>
                  <wp:docPr id="1969422814" name="Picture 69" descr="A group of five people having a discussion around a table, with one person standing and holding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868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1DB0FDA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C2B25F1" w14:textId="75E79F66" w:rsidR="002E1C65" w:rsidRPr="002B1E83" w:rsidRDefault="00876637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>We will work with DROs to review th</w:t>
            </w:r>
            <w:r w:rsidR="0071380E" w:rsidRPr="3DAF8EA9">
              <w:rPr>
                <w:sz w:val="28"/>
                <w:szCs w:val="28"/>
              </w:rPr>
              <w:t>e</w:t>
            </w:r>
            <w:r w:rsidRPr="3DAF8EA9">
              <w:rPr>
                <w:sz w:val="28"/>
                <w:szCs w:val="28"/>
              </w:rPr>
              <w:t xml:space="preserve"> document</w:t>
            </w:r>
            <w:r w:rsidR="0071380E" w:rsidRPr="3DAF8EA9">
              <w:rPr>
                <w:sz w:val="28"/>
                <w:szCs w:val="28"/>
              </w:rPr>
              <w:t>s</w:t>
            </w:r>
            <w:r w:rsidRPr="3DAF8EA9">
              <w:rPr>
                <w:sz w:val="28"/>
                <w:szCs w:val="28"/>
              </w:rPr>
              <w:t xml:space="preserve"> </w:t>
            </w:r>
            <w:r w:rsidR="00F22217" w:rsidRPr="3DAF8EA9">
              <w:rPr>
                <w:sz w:val="28"/>
                <w:szCs w:val="28"/>
              </w:rPr>
              <w:t>regularly.</w:t>
            </w:r>
          </w:p>
        </w:tc>
      </w:tr>
      <w:tr w:rsidR="00BF73DB" w:rsidRPr="002B1E83" w14:paraId="44601393" w14:textId="1BC749CC" w:rsidTr="000C69DA">
        <w:trPr>
          <w:cantSplit/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27866AA0" w14:textId="250936C2" w:rsidR="00BF73DB" w:rsidRPr="002B1E83" w:rsidRDefault="001A6EC6" w:rsidP="00FA6F8D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1A6EC6">
              <w:rPr>
                <w:noProof/>
                <w:sz w:val="28"/>
                <w:szCs w:val="28"/>
              </w:rPr>
              <w:drawing>
                <wp:inline distT="0" distB="0" distL="0" distR="0" wp14:anchorId="7BCD3D80" wp14:editId="50493578">
                  <wp:extent cx="1752600" cy="1752600"/>
                  <wp:effectExtent l="0" t="0" r="0" b="0"/>
                  <wp:docPr id="1364230642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230642" name="Picture 1" descr="A diverse group of people interacting with speech bubbles overhead.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F52A150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0CC9092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AB53285" w14:textId="50037C83" w:rsidR="002E1C65" w:rsidRPr="002B1E83" w:rsidRDefault="002E1C65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will make sure </w:t>
            </w:r>
            <w:proofErr w:type="gramStart"/>
            <w:r>
              <w:rPr>
                <w:sz w:val="28"/>
                <w:szCs w:val="28"/>
              </w:rPr>
              <w:t>DROs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r w:rsidR="00925929">
              <w:rPr>
                <w:sz w:val="28"/>
                <w:szCs w:val="28"/>
              </w:rPr>
              <w:t>and the government know how to work well together.</w:t>
            </w:r>
          </w:p>
        </w:tc>
      </w:tr>
      <w:tr w:rsidR="00BF73DB" w:rsidRPr="002B1E83" w14:paraId="5727F0D0" w14:textId="71D8E173" w:rsidTr="000C69DA">
        <w:trPr>
          <w:cantSplit/>
          <w:trHeight w:val="34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4DBC086" w14:textId="1E473113" w:rsidR="00BF73DB" w:rsidRPr="002B1E83" w:rsidRDefault="7ED5852D" w:rsidP="00FA6F8D">
            <w:pPr>
              <w:pStyle w:val="EasyRead16"/>
              <w:spacing w:before="0" w:after="0"/>
              <w:jc w:val="left"/>
            </w:pPr>
            <w:r>
              <w:rPr>
                <w:noProof/>
              </w:rPr>
              <w:drawing>
                <wp:inline distT="0" distB="0" distL="0" distR="0" wp14:anchorId="4D82E57C" wp14:editId="1E882D3F">
                  <wp:extent cx="1840230" cy="1840230"/>
                  <wp:effectExtent l="0" t="0" r="7620" b="7620"/>
                  <wp:docPr id="200859384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4E8D53EC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2642EDA2" w14:textId="1932D7CB" w:rsidR="00F32941" w:rsidRDefault="012078B1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B7AE240">
              <w:rPr>
                <w:sz w:val="28"/>
                <w:szCs w:val="28"/>
              </w:rPr>
              <w:t>In the reviews</w:t>
            </w:r>
            <w:r w:rsidR="00F32941">
              <w:rPr>
                <w:sz w:val="28"/>
                <w:szCs w:val="28"/>
              </w:rPr>
              <w:t xml:space="preserve"> we will look at the </w:t>
            </w:r>
            <w:r w:rsidR="00F32941" w:rsidRPr="00721353">
              <w:rPr>
                <w:b/>
                <w:sz w:val="28"/>
                <w:szCs w:val="28"/>
              </w:rPr>
              <w:t>Guidelines</w:t>
            </w:r>
            <w:r w:rsidR="00F32941">
              <w:rPr>
                <w:sz w:val="28"/>
                <w:szCs w:val="28"/>
              </w:rPr>
              <w:t>.</w:t>
            </w:r>
          </w:p>
          <w:p w14:paraId="053892AB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2B4FDCF" w14:textId="2B3F466A" w:rsidR="00DB30B8" w:rsidRDefault="7CC6B224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You can look at them on this website.</w:t>
            </w:r>
          </w:p>
          <w:p w14:paraId="724ED6FF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4479BA2D" w14:textId="20092DB5" w:rsidR="00DB30B8" w:rsidRDefault="00DB30B8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hyperlink r:id="rId70" w:history="1">
              <w:r>
                <w:rPr>
                  <w:rStyle w:val="Hyperlink"/>
                  <w:sz w:val="28"/>
                  <w:szCs w:val="28"/>
                </w:rPr>
                <w:t>www.disabilitygateway.gov.au/good-practice-guidelines</w:t>
              </w:r>
            </w:hyperlink>
          </w:p>
          <w:p w14:paraId="3048E08D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D75B183" w14:textId="78543957" w:rsidR="00DB30B8" w:rsidRPr="002B1E83" w:rsidRDefault="46C3D9E8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It is</w:t>
            </w:r>
            <w:r w:rsidR="7CC6B224" w:rsidRPr="4147FEE5">
              <w:rPr>
                <w:sz w:val="28"/>
                <w:szCs w:val="28"/>
              </w:rPr>
              <w:t xml:space="preserve"> in Easy Read.</w:t>
            </w:r>
          </w:p>
        </w:tc>
      </w:tr>
      <w:tr w:rsidR="00BF73DB" w:rsidRPr="002B1E83" w14:paraId="476DC6D2" w14:textId="6C8E05BB" w:rsidTr="000C69DA">
        <w:trPr>
          <w:cantSplit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24E5014" w14:textId="0277F08C" w:rsidR="00BF73DB" w:rsidRPr="002B1E83" w:rsidRDefault="6D34D3A0" w:rsidP="00FA6F8D">
            <w:pPr>
              <w:pStyle w:val="EasyRead16"/>
              <w:spacing w:before="0" w:after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3D2F9ABE" wp14:editId="17CC6238">
                  <wp:extent cx="1871277" cy="1038225"/>
                  <wp:effectExtent l="0" t="0" r="0" b="0"/>
                  <wp:docPr id="853186346" name="Picture 853186346" descr="Australia's Disability Strategy 2021-2031, Creating an inclusive community together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3186346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277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6048D68D" w14:textId="63CEAD91" w:rsidR="00427DD2" w:rsidRDefault="422F060E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2AF1F712">
              <w:rPr>
                <w:sz w:val="28"/>
                <w:szCs w:val="28"/>
              </w:rPr>
              <w:t xml:space="preserve">The Guidelines have been made as part of </w:t>
            </w:r>
            <w:r w:rsidR="1921465D" w:rsidRPr="2AF1F712">
              <w:rPr>
                <w:b/>
                <w:bCs/>
                <w:sz w:val="28"/>
                <w:szCs w:val="28"/>
              </w:rPr>
              <w:t>Australia’s Disability Strategy</w:t>
            </w:r>
            <w:r w:rsidRPr="2AF1F712">
              <w:rPr>
                <w:sz w:val="28"/>
                <w:szCs w:val="28"/>
              </w:rPr>
              <w:t>.</w:t>
            </w:r>
          </w:p>
          <w:p w14:paraId="541C9634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0162D40E" w14:textId="32CDBBEA" w:rsidR="00FB47D6" w:rsidRPr="002B1E83" w:rsidRDefault="38344581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 xml:space="preserve">We call it </w:t>
            </w:r>
            <w:r w:rsidRPr="4147FEE5">
              <w:rPr>
                <w:b/>
                <w:bCs/>
                <w:sz w:val="28"/>
                <w:szCs w:val="28"/>
              </w:rPr>
              <w:t>ADS</w:t>
            </w:r>
            <w:r w:rsidRPr="4147FEE5">
              <w:rPr>
                <w:sz w:val="28"/>
                <w:szCs w:val="28"/>
              </w:rPr>
              <w:t xml:space="preserve"> for short</w:t>
            </w:r>
          </w:p>
        </w:tc>
      </w:tr>
      <w:tr w:rsidR="0046119E" w:rsidRPr="002B1E83" w14:paraId="5351A939" w14:textId="77777777" w:rsidTr="000C69DA">
        <w:trPr>
          <w:cantSplit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630E6F3" w14:textId="60C446A9" w:rsidR="0046119E" w:rsidRPr="00580302" w:rsidRDefault="0046119E" w:rsidP="00FA6F8D">
            <w:pPr>
              <w:pStyle w:val="EasyRead16"/>
              <w:spacing w:before="0" w:after="0"/>
              <w:jc w:val="left"/>
              <w:rPr>
                <w:noProof/>
                <w:sz w:val="28"/>
                <w:szCs w:val="28"/>
              </w:rPr>
            </w:pPr>
            <w:r w:rsidRPr="00580302">
              <w:rPr>
                <w:noProof/>
                <w:sz w:val="28"/>
                <w:szCs w:val="28"/>
              </w:rPr>
              <w:drawing>
                <wp:inline distT="0" distB="0" distL="0" distR="0" wp14:anchorId="64D7B89B" wp14:editId="42D1EBC6">
                  <wp:extent cx="1762125" cy="1762125"/>
                  <wp:effectExtent l="0" t="0" r="9525" b="9525"/>
                  <wp:docPr id="633688871" name="Picture 1" descr="Woman in green shirt giving thumbs-up next to a checklist with green check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045316" name="Picture 1" descr="Woman in green shirt giving thumbs-up next to a checklist with green check marks.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14CDC7F7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B26FE0E" w14:textId="67BB3ADB" w:rsidR="0046119E" w:rsidRDefault="38344581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This will make sure people with disability are included in</w:t>
            </w:r>
          </w:p>
          <w:p w14:paraId="1A14E28C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4D19013F" w14:textId="432F5EF8" w:rsidR="0046119E" w:rsidRDefault="38344581" w:rsidP="001736A0">
            <w:pPr>
              <w:pStyle w:val="EasyRead16"/>
              <w:numPr>
                <w:ilvl w:val="0"/>
                <w:numId w:val="2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Helping the government make decisions</w:t>
            </w:r>
          </w:p>
        </w:tc>
      </w:tr>
      <w:tr w:rsidR="00427DD2" w:rsidRPr="002B1E83" w14:paraId="4ECA5C68" w14:textId="53B75370" w:rsidTr="000C69DA">
        <w:trPr>
          <w:cantSplit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AF9F968" w14:textId="0036C46B" w:rsidR="00427DD2" w:rsidRPr="002B1E83" w:rsidRDefault="00967236" w:rsidP="00FA6F8D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967236">
              <w:rPr>
                <w:noProof/>
                <w:sz w:val="28"/>
                <w:szCs w:val="28"/>
              </w:rPr>
              <w:drawing>
                <wp:inline distT="0" distB="0" distL="0" distR="0" wp14:anchorId="1EA07107" wp14:editId="16C53F0E">
                  <wp:extent cx="1733550" cy="1733550"/>
                  <wp:effectExtent l="0" t="0" r="0" b="0"/>
                  <wp:docPr id="866253114" name="Picture 1" descr="A diverse group of five people sitting and talking together, with one person in a wheelchai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6253114" name="Picture 1" descr="A diverse group of five people sitting and talking together, with one person in a wheelchair.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9D697FF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56393D0F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22E1E2E6" w14:textId="38920E3E" w:rsidR="00E92253" w:rsidRPr="002B1E83" w:rsidRDefault="00E92253" w:rsidP="001736A0">
            <w:pPr>
              <w:pStyle w:val="EasyRead16"/>
              <w:numPr>
                <w:ilvl w:val="0"/>
                <w:numId w:val="2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Sharing their ideas</w:t>
            </w:r>
          </w:p>
        </w:tc>
      </w:tr>
      <w:tr w:rsidR="00427DD2" w:rsidRPr="002B1E83" w14:paraId="44AB5A6C" w14:textId="34A48D94" w:rsidTr="000C69DA">
        <w:trPr>
          <w:cantSplit/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9BD10D6" w14:textId="547517B2" w:rsidR="00427DD2" w:rsidRPr="002B1E83" w:rsidRDefault="000849BF" w:rsidP="00FA6F8D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0849BF">
              <w:rPr>
                <w:noProof/>
                <w:sz w:val="28"/>
                <w:szCs w:val="28"/>
              </w:rPr>
              <w:drawing>
                <wp:inline distT="0" distB="0" distL="0" distR="0" wp14:anchorId="567CDFAD" wp14:editId="2B032AFE">
                  <wp:extent cx="1724025" cy="1724025"/>
                  <wp:effectExtent l="0" t="0" r="0" b="9525"/>
                  <wp:docPr id="1998709133" name="Picture 1" descr="Four people having a conversation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8709133" name="Picture 1" descr="Four people having a conversation with speech bubbles overhead.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723ECF6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2C4988C8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53BDD72" w14:textId="6CE84ECD" w:rsidR="00E92253" w:rsidRPr="002B1E83" w:rsidRDefault="00E92253" w:rsidP="001736A0">
            <w:pPr>
              <w:pStyle w:val="EasyRead16"/>
              <w:numPr>
                <w:ilvl w:val="0"/>
                <w:numId w:val="2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Being part of changes that affect them</w:t>
            </w:r>
          </w:p>
        </w:tc>
      </w:tr>
      <w:tr w:rsidR="00E92253" w:rsidRPr="002B1E83" w14:paraId="04C155EC" w14:textId="7DDE67C0" w:rsidTr="000C69DA">
        <w:trPr>
          <w:cantSplit/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0D512442" w14:textId="2FD13397" w:rsidR="00E92253" w:rsidRPr="002B1E83" w:rsidRDefault="6D34D3A0" w:rsidP="00FA6F8D">
            <w:pPr>
              <w:pStyle w:val="EasyRead16"/>
              <w:spacing w:before="0" w:after="0"/>
              <w:jc w:val="left"/>
            </w:pPr>
            <w:r>
              <w:rPr>
                <w:noProof/>
              </w:rPr>
              <w:lastRenderedPageBreak/>
              <w:drawing>
                <wp:inline distT="0" distB="0" distL="0" distR="0" wp14:anchorId="0BE6504D" wp14:editId="4AD57A16">
                  <wp:extent cx="1930400" cy="1930400"/>
                  <wp:effectExtent l="0" t="0" r="0" b="0"/>
                  <wp:docPr id="1392824157" name="Picture 1" descr="A group of people standing around a table with a piece of paper saying policy and a whiteboard with a gold coin on it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400" cy="19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75DA117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3412848B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CE8A9A7" w14:textId="1C111BA1" w:rsidR="00E92253" w:rsidRDefault="00E92253" w:rsidP="001736A0">
            <w:pPr>
              <w:pStyle w:val="EasyRead16"/>
              <w:numPr>
                <w:ilvl w:val="0"/>
                <w:numId w:val="2"/>
              </w:numPr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Making p</w:t>
            </w:r>
            <w:r w:rsidR="001E6C6C">
              <w:rPr>
                <w:sz w:val="28"/>
                <w:szCs w:val="28"/>
              </w:rPr>
              <w:t>olicies.</w:t>
            </w:r>
          </w:p>
        </w:tc>
      </w:tr>
      <w:tr w:rsidR="00E92253" w:rsidRPr="002B1E83" w14:paraId="7070918C" w14:textId="3977192B" w:rsidTr="000C69DA">
        <w:trPr>
          <w:cantSplit/>
          <w:trHeight w:val="510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7D3C9753" w14:textId="54AAEC32" w:rsidR="00E92253" w:rsidRPr="002B1E83" w:rsidRDefault="6D34D3A0" w:rsidP="00FA6F8D">
            <w:pPr>
              <w:pStyle w:val="EasyRead16"/>
              <w:spacing w:before="0" w:after="0"/>
              <w:jc w:val="left"/>
            </w:pPr>
            <w:r>
              <w:rPr>
                <w:noProof/>
              </w:rPr>
              <w:drawing>
                <wp:inline distT="0" distB="0" distL="0" distR="0" wp14:anchorId="6641469E" wp14:editId="17FD5684">
                  <wp:extent cx="1828800" cy="1828800"/>
                  <wp:effectExtent l="0" t="0" r="0" b="0"/>
                  <wp:docPr id="919219751" name="Picture 919219751" descr="feedback icon with speech bubble with happy face and sad f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9219751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8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D02B31F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CB84CF9" w14:textId="45738D5B" w:rsidR="0046119E" w:rsidRDefault="20D3484B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3DAF8EA9">
              <w:rPr>
                <w:sz w:val="28"/>
                <w:szCs w:val="28"/>
              </w:rPr>
              <w:t xml:space="preserve">It is important for DROs to give feedback about </w:t>
            </w:r>
            <w:r w:rsidR="100B8E19" w:rsidRPr="3DAF8EA9">
              <w:rPr>
                <w:sz w:val="28"/>
                <w:szCs w:val="28"/>
              </w:rPr>
              <w:t>th</w:t>
            </w:r>
            <w:r w:rsidR="005C7BA8" w:rsidRPr="3DAF8EA9">
              <w:rPr>
                <w:sz w:val="28"/>
                <w:szCs w:val="28"/>
              </w:rPr>
              <w:t>ese</w:t>
            </w:r>
            <w:r w:rsidR="100B8E19" w:rsidRPr="3DAF8EA9">
              <w:rPr>
                <w:sz w:val="28"/>
                <w:szCs w:val="28"/>
              </w:rPr>
              <w:t xml:space="preserve"> document</w:t>
            </w:r>
            <w:r w:rsidR="006C1816" w:rsidRPr="3DAF8EA9">
              <w:rPr>
                <w:sz w:val="28"/>
                <w:szCs w:val="28"/>
              </w:rPr>
              <w:t>s</w:t>
            </w:r>
            <w:r w:rsidR="38344581" w:rsidRPr="3DAF8EA9">
              <w:rPr>
                <w:sz w:val="28"/>
                <w:szCs w:val="28"/>
              </w:rPr>
              <w:t>.</w:t>
            </w:r>
          </w:p>
          <w:p w14:paraId="41ACDE95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8863A20" w14:textId="100E2136" w:rsidR="00D535BE" w:rsidRDefault="38344581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4147FEE5">
              <w:rPr>
                <w:sz w:val="28"/>
                <w:szCs w:val="28"/>
              </w:rPr>
              <w:t>You can talk</w:t>
            </w:r>
            <w:r w:rsidR="100B8E19" w:rsidRPr="4147FEE5">
              <w:rPr>
                <w:sz w:val="28"/>
                <w:szCs w:val="28"/>
              </w:rPr>
              <w:t xml:space="preserve"> </w:t>
            </w:r>
            <w:r w:rsidR="20D3484B" w:rsidRPr="4147FEE5">
              <w:rPr>
                <w:sz w:val="28"/>
                <w:szCs w:val="28"/>
              </w:rPr>
              <w:t>to</w:t>
            </w:r>
            <w:r w:rsidR="14CFEBC2" w:rsidRPr="4147FEE5">
              <w:rPr>
                <w:sz w:val="28"/>
                <w:szCs w:val="28"/>
              </w:rPr>
              <w:t xml:space="preserve"> </w:t>
            </w:r>
            <w:r w:rsidRPr="4147FEE5">
              <w:rPr>
                <w:sz w:val="28"/>
                <w:szCs w:val="28"/>
              </w:rPr>
              <w:t>DHDA about your feedback</w:t>
            </w:r>
            <w:r w:rsidR="14CFEBC2" w:rsidRPr="4147FEE5">
              <w:rPr>
                <w:sz w:val="28"/>
                <w:szCs w:val="28"/>
              </w:rPr>
              <w:t>.</w:t>
            </w:r>
          </w:p>
        </w:tc>
      </w:tr>
      <w:tr w:rsidR="00F86202" w:rsidRPr="002B1E83" w14:paraId="1743ED50" w14:textId="689F6334" w:rsidTr="00FA6F8D">
        <w:trPr>
          <w:cantSplit/>
          <w:trHeight w:val="3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47B44606" w14:textId="7422F18B" w:rsidR="00F86202" w:rsidRPr="002B1E83" w:rsidRDefault="00473DED" w:rsidP="00FA6F8D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473DED">
              <w:rPr>
                <w:noProof/>
                <w:sz w:val="28"/>
                <w:szCs w:val="28"/>
              </w:rPr>
              <w:drawing>
                <wp:inline distT="0" distB="0" distL="0" distR="0" wp14:anchorId="0D7D25F9" wp14:editId="2257A3E2">
                  <wp:extent cx="1762125" cy="1762125"/>
                  <wp:effectExtent l="0" t="0" r="0" b="9525"/>
                  <wp:docPr id="1546703997" name="Picture 1" descr="Person in a wheelchair holding a clipboard with a green check mark, smiling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703997" name="Picture 1" descr="Person in a wheelchair holding a clipboard with a green check mark, smiling and giving a thumbs-up.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7F848294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1D4D0DA4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69EF2AA5" w14:textId="1992517E" w:rsidR="00F86202" w:rsidRDefault="00F86202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will help us to </w:t>
            </w:r>
            <w:r w:rsidR="0004052F">
              <w:rPr>
                <w:sz w:val="28"/>
                <w:szCs w:val="28"/>
              </w:rPr>
              <w:t>make sure they are working well</w:t>
            </w:r>
            <w:r w:rsidR="00951BF8">
              <w:rPr>
                <w:sz w:val="28"/>
                <w:szCs w:val="28"/>
              </w:rPr>
              <w:t>.</w:t>
            </w:r>
          </w:p>
        </w:tc>
      </w:tr>
    </w:tbl>
    <w:p w14:paraId="36E15704" w14:textId="32A5C26F" w:rsidR="00354A38" w:rsidRDefault="00354A38" w:rsidP="4147FEE5">
      <w:pPr>
        <w:pStyle w:val="EasyReadPageHeader"/>
        <w:spacing w:line="360" w:lineRule="auto"/>
        <w:rPr>
          <w:color w:val="358189"/>
          <w:sz w:val="48"/>
          <w:szCs w:val="48"/>
        </w:rPr>
      </w:pPr>
      <w:bookmarkStart w:id="8" w:name="_Toc207032731"/>
      <w:r w:rsidRPr="4147FEE5">
        <w:rPr>
          <w:color w:val="358189"/>
          <w:sz w:val="48"/>
          <w:szCs w:val="48"/>
        </w:rPr>
        <w:lastRenderedPageBreak/>
        <w:t>Contact us</w:t>
      </w:r>
      <w:bookmarkEnd w:id="8"/>
    </w:p>
    <w:p w14:paraId="2A7DB813" w14:textId="77777777" w:rsidR="00FA6F8D" w:rsidRPr="00FA6F8D" w:rsidRDefault="00FA6F8D" w:rsidP="00FA6F8D">
      <w:pPr>
        <w:rPr>
          <w:sz w:val="22"/>
        </w:rPr>
      </w:pPr>
    </w:p>
    <w:tbl>
      <w:tblPr>
        <w:tblStyle w:val="TableGridLight"/>
        <w:tblW w:w="908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58"/>
        <w:gridCol w:w="5925"/>
      </w:tblGrid>
      <w:tr w:rsidR="009C0737" w:rsidRPr="00FA6F8D" w14:paraId="197870A4" w14:textId="77777777" w:rsidTr="00FA6F8D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53B902F" w14:textId="09BCE940" w:rsidR="00D51640" w:rsidRPr="00FA6F8D" w:rsidRDefault="25EDAF26" w:rsidP="00FA6F8D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FA6F8D">
              <w:rPr>
                <w:noProof/>
                <w:sz w:val="28"/>
                <w:szCs w:val="28"/>
              </w:rPr>
              <w:drawing>
                <wp:inline distT="0" distB="0" distL="0" distR="0" wp14:anchorId="6731EB09" wp14:editId="600FA24B">
                  <wp:extent cx="1568903" cy="1512000"/>
                  <wp:effectExtent l="0" t="0" r="0" b="0"/>
                  <wp:docPr id="1450252773" name="Picture 1450252773" descr="white circle with teal i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0252773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903" cy="15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24CC0F8B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49172F25" w14:textId="1EAE6E59" w:rsidR="00D51640" w:rsidRPr="00FA6F8D" w:rsidRDefault="000073C3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FA6F8D">
              <w:rPr>
                <w:sz w:val="28"/>
                <w:szCs w:val="28"/>
              </w:rPr>
              <w:t>You can contact us if you need more information.</w:t>
            </w:r>
          </w:p>
        </w:tc>
      </w:tr>
      <w:tr w:rsidR="009C0737" w:rsidRPr="00FA6F8D" w14:paraId="266FE053" w14:textId="77777777" w:rsidTr="00FA6F8D">
        <w:trPr>
          <w:trHeight w:val="39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3C860105" w14:textId="49473927" w:rsidR="00D51640" w:rsidRPr="00FA6F8D" w:rsidRDefault="0D922E01" w:rsidP="00FA6F8D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FA6F8D">
              <w:rPr>
                <w:noProof/>
                <w:sz w:val="28"/>
                <w:szCs w:val="28"/>
              </w:rPr>
              <w:drawing>
                <wp:inline distT="0" distB="0" distL="0" distR="0" wp14:anchorId="04DF752F" wp14:editId="6BD19FBF">
                  <wp:extent cx="1557886" cy="1728000"/>
                  <wp:effectExtent l="0" t="0" r="0" b="0"/>
                  <wp:docPr id="1758905348" name="Picture 1758905348" descr="teal envelo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890534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886" cy="172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32101671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1DA9D3C3" w14:textId="437D1EB6" w:rsidR="00D51640" w:rsidRDefault="000073C3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r w:rsidRPr="00FA6F8D">
              <w:rPr>
                <w:rFonts w:cs="Arial"/>
                <w:sz w:val="28"/>
                <w:szCs w:val="28"/>
              </w:rPr>
              <w:t xml:space="preserve">You can </w:t>
            </w:r>
            <w:r w:rsidR="00512C1B" w:rsidRPr="00FA6F8D">
              <w:rPr>
                <w:rFonts w:cs="Arial"/>
                <w:sz w:val="28"/>
                <w:szCs w:val="28"/>
              </w:rPr>
              <w:t xml:space="preserve">send us an </w:t>
            </w:r>
            <w:r w:rsidRPr="00FA6F8D">
              <w:rPr>
                <w:rFonts w:cs="Arial"/>
                <w:sz w:val="28"/>
                <w:szCs w:val="28"/>
              </w:rPr>
              <w:t>email</w:t>
            </w:r>
            <w:r w:rsidR="00512C1B" w:rsidRPr="00FA6F8D">
              <w:rPr>
                <w:rFonts w:cs="Arial"/>
                <w:sz w:val="28"/>
                <w:szCs w:val="28"/>
              </w:rPr>
              <w:t>.</w:t>
            </w:r>
          </w:p>
          <w:p w14:paraId="781D1B2E" w14:textId="77777777" w:rsidR="00FA6F8D" w:rsidRP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</w:p>
          <w:p w14:paraId="7BE1F48E" w14:textId="57144CF3" w:rsidR="00512C1B" w:rsidRPr="00FA6F8D" w:rsidRDefault="00864C21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 w:val="28"/>
                <w:szCs w:val="28"/>
              </w:rPr>
            </w:pPr>
            <w:hyperlink r:id="rId79" w:history="1">
              <w:r w:rsidRPr="00FA6F8D">
                <w:rPr>
                  <w:rStyle w:val="Hyperlink"/>
                  <w:sz w:val="28"/>
                  <w:szCs w:val="28"/>
                </w:rPr>
                <w:t>SystemicDisabilityAdvocacy@Health.gov.au</w:t>
              </w:r>
            </w:hyperlink>
            <w:r w:rsidRPr="00FA6F8D">
              <w:rPr>
                <w:sz w:val="28"/>
                <w:szCs w:val="28"/>
              </w:rPr>
              <w:t xml:space="preserve"> </w:t>
            </w:r>
          </w:p>
        </w:tc>
      </w:tr>
      <w:tr w:rsidR="009C0737" w:rsidRPr="00FA6F8D" w14:paraId="55ACDD27" w14:textId="77777777" w:rsidTr="00FA6F8D">
        <w:trPr>
          <w:trHeight w:val="254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58" w:type="dxa"/>
          </w:tcPr>
          <w:p w14:paraId="6849FD8F" w14:textId="732081FB" w:rsidR="00D51640" w:rsidRPr="00FA6F8D" w:rsidRDefault="49ECBA04" w:rsidP="00FA6F8D">
            <w:pPr>
              <w:pStyle w:val="EasyRead16"/>
              <w:spacing w:before="0" w:after="0"/>
              <w:jc w:val="left"/>
              <w:rPr>
                <w:sz w:val="28"/>
                <w:szCs w:val="28"/>
              </w:rPr>
            </w:pPr>
            <w:r w:rsidRPr="00FA6F8D">
              <w:rPr>
                <w:noProof/>
                <w:sz w:val="28"/>
                <w:szCs w:val="28"/>
              </w:rPr>
              <w:drawing>
                <wp:inline distT="0" distB="0" distL="0" distR="0" wp14:anchorId="6D72999D" wp14:editId="2E6FB2C8">
                  <wp:extent cx="1840230" cy="1840230"/>
                  <wp:effectExtent l="0" t="0" r="7620" b="7620"/>
                  <wp:docPr id="1799499186" name="Picture 4" descr="teal and blue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25" w:type="dxa"/>
          </w:tcPr>
          <w:p w14:paraId="5527D3E5" w14:textId="77777777" w:rsidR="00FA6F8D" w:rsidRDefault="00FA6F8D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214A6FDB" w14:textId="0901BCDA" w:rsidR="00EB44D8" w:rsidRDefault="00512C1B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r w:rsidRPr="00FA6F8D">
              <w:rPr>
                <w:sz w:val="28"/>
                <w:szCs w:val="28"/>
              </w:rPr>
              <w:t xml:space="preserve">You can </w:t>
            </w:r>
            <w:r w:rsidR="0064318E" w:rsidRPr="00FA6F8D">
              <w:rPr>
                <w:sz w:val="28"/>
                <w:szCs w:val="28"/>
              </w:rPr>
              <w:t xml:space="preserve">read </w:t>
            </w:r>
            <w:r w:rsidR="0064318E" w:rsidRPr="001736A0">
              <w:rPr>
                <w:b/>
                <w:bCs/>
                <w:sz w:val="28"/>
                <w:szCs w:val="28"/>
              </w:rPr>
              <w:t xml:space="preserve">part </w:t>
            </w:r>
            <w:r w:rsidR="00004E63" w:rsidRPr="001736A0">
              <w:rPr>
                <w:b/>
                <w:bCs/>
                <w:sz w:val="28"/>
                <w:szCs w:val="28"/>
              </w:rPr>
              <w:t>2</w:t>
            </w:r>
            <w:r w:rsidR="00004E63" w:rsidRPr="001736A0">
              <w:rPr>
                <w:sz w:val="28"/>
                <w:szCs w:val="28"/>
              </w:rPr>
              <w:t xml:space="preserve"> on our </w:t>
            </w:r>
            <w:r w:rsidRPr="001736A0">
              <w:rPr>
                <w:sz w:val="28"/>
                <w:szCs w:val="28"/>
              </w:rPr>
              <w:t>website</w:t>
            </w:r>
            <w:r w:rsidRPr="00FA6F8D">
              <w:rPr>
                <w:sz w:val="28"/>
                <w:szCs w:val="28"/>
              </w:rPr>
              <w:t>.</w:t>
            </w:r>
          </w:p>
          <w:p w14:paraId="24ED609E" w14:textId="77777777" w:rsidR="001736A0" w:rsidRDefault="001736A0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</w:p>
          <w:p w14:paraId="79914910" w14:textId="03C2CD00" w:rsidR="001736A0" w:rsidRPr="00FA6F8D" w:rsidRDefault="001736A0" w:rsidP="00FA6F8D">
            <w:pPr>
              <w:pStyle w:val="EasyRead16"/>
              <w:spacing w:before="0"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8"/>
                <w:szCs w:val="28"/>
              </w:rPr>
            </w:pPr>
            <w:hyperlink r:id="rId80" w:history="1">
              <w:r>
                <w:rPr>
                  <w:rStyle w:val="Hyperlink"/>
                  <w:sz w:val="28"/>
                  <w:szCs w:val="28"/>
                </w:rPr>
                <w:t>www.health.gov.au/resources/publications/engagement-protocols-for-working-with-disability-representative-organisations</w:t>
              </w:r>
            </w:hyperlink>
          </w:p>
        </w:tc>
      </w:tr>
    </w:tbl>
    <w:p w14:paraId="0DCAEF0F" w14:textId="77777777" w:rsidR="001736A0" w:rsidRDefault="001736A0" w:rsidP="00217BC3"/>
    <w:p w14:paraId="212D316F" w14:textId="77777777" w:rsidR="001736A0" w:rsidRDefault="001736A0" w:rsidP="00217BC3"/>
    <w:p w14:paraId="54A47618" w14:textId="3D41D24A" w:rsidR="71B10253" w:rsidRDefault="00FB3DCB" w:rsidP="00217BC3">
      <w:r w:rsidRPr="1B2A2CB1">
        <w:t xml:space="preserve">Images in this Easy Read must </w:t>
      </w:r>
      <w:r w:rsidRPr="1B2A2CB1">
        <w:rPr>
          <w:b/>
          <w:bCs/>
        </w:rPr>
        <w:t>not</w:t>
      </w:r>
      <w:r w:rsidRPr="1B2A2CB1">
        <w:t xml:space="preserve"> be used or copied without permission</w:t>
      </w:r>
      <w:bookmarkEnd w:id="7"/>
    </w:p>
    <w:sectPr w:rsidR="71B10253" w:rsidSect="006D260B">
      <w:headerReference w:type="even" r:id="rId81"/>
      <w:footerReference w:type="even" r:id="rId82"/>
      <w:footerReference w:type="default" r:id="rId83"/>
      <w:headerReference w:type="first" r:id="rId84"/>
      <w:footerReference w:type="first" r:id="rId85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8FFCB0" w14:textId="77777777" w:rsidR="001B46B3" w:rsidRDefault="001B46B3" w:rsidP="00B04ED8">
      <w:pPr>
        <w:spacing w:after="0" w:line="240" w:lineRule="auto"/>
      </w:pPr>
      <w:r>
        <w:separator/>
      </w:r>
    </w:p>
  </w:endnote>
  <w:endnote w:type="continuationSeparator" w:id="0">
    <w:p w14:paraId="14F47A49" w14:textId="77777777" w:rsidR="001B46B3" w:rsidRDefault="001B46B3" w:rsidP="00B04ED8">
      <w:pPr>
        <w:spacing w:after="0" w:line="240" w:lineRule="auto"/>
      </w:pPr>
      <w:r>
        <w:continuationSeparator/>
      </w:r>
    </w:p>
  </w:endnote>
  <w:endnote w:type="continuationNotice" w:id="1">
    <w:p w14:paraId="7042A3CD" w14:textId="77777777" w:rsidR="001B46B3" w:rsidRDefault="001B46B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F91062" w14:textId="149942E1" w:rsidR="003F002C" w:rsidRDefault="00BE4A4B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56A76DC1" wp14:editId="75FA12C2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04495"/>
              <wp:effectExtent l="0" t="0" r="635" b="0"/>
              <wp:wrapNone/>
              <wp:docPr id="1010552961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6D5E4DD" w14:textId="16B9D98A" w:rsidR="00BE4A4B" w:rsidRPr="00BE4A4B" w:rsidRDefault="00BE4A4B" w:rsidP="00BE4A4B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BE4A4B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A76DC1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3.45pt;height:31.85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" filled="f" stroked="f">
              <v:textbox style="mso-fit-shape-to-text:t" inset="0,0,0,15pt">
                <w:txbxContent>
                  <w:p w14:paraId="46D5E4DD" w14:textId="16B9D98A" w:rsidR="00BE4A4B" w:rsidRPr="00BE4A4B" w:rsidRDefault="00BE4A4B" w:rsidP="00BE4A4B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BE4A4B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D5C84" w14:textId="572C3729" w:rsidR="00B04ED8" w:rsidRDefault="00000000" w:rsidP="00E371B3">
    <w:pPr>
      <w:pStyle w:val="Footer"/>
      <w:jc w:val="right"/>
    </w:pPr>
    <w:sdt>
      <w:sdtPr>
        <w:id w:val="-245501502"/>
        <w:docPartObj>
          <w:docPartGallery w:val="Page Numbers (Bottom of Page)"/>
          <w:docPartUnique/>
        </w:docPartObj>
      </w:sdtPr>
      <w:sdtEndPr>
        <w:rPr>
          <w:noProof/>
          <w:sz w:val="32"/>
          <w:szCs w:val="32"/>
        </w:rPr>
      </w:sdtEndPr>
      <w:sdtContent>
        <w:r w:rsidR="00825E4B" w:rsidRPr="00BE2430">
          <w:rPr>
            <w:sz w:val="32"/>
            <w:szCs w:val="32"/>
          </w:rPr>
          <w:fldChar w:fldCharType="begin"/>
        </w:r>
        <w:r w:rsidR="00825E4B" w:rsidRPr="0024778F">
          <w:rPr>
            <w:sz w:val="32"/>
            <w:szCs w:val="32"/>
          </w:rPr>
          <w:instrText xml:space="preserve"> PAGE   \* MERGEFORMAT </w:instrText>
        </w:r>
        <w:r w:rsidR="00825E4B" w:rsidRPr="00BE2430">
          <w:rPr>
            <w:sz w:val="32"/>
            <w:szCs w:val="32"/>
          </w:rPr>
          <w:fldChar w:fldCharType="separate"/>
        </w:r>
        <w:r w:rsidR="00825E4B" w:rsidRPr="0024778F">
          <w:rPr>
            <w:noProof/>
            <w:sz w:val="32"/>
            <w:szCs w:val="32"/>
          </w:rPr>
          <w:t>2</w:t>
        </w:r>
        <w:r w:rsidR="00825E4B" w:rsidRPr="00BE2430">
          <w:rPr>
            <w:sz w:val="32"/>
            <w:szCs w:val="32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CAB71CB" w14:textId="3603528D" w:rsidR="002767E7" w:rsidRDefault="00AF1936" w:rsidP="00AF1936">
    <w:pPr>
      <w:pStyle w:val="Footer"/>
      <w:jc w:val="right"/>
    </w:pPr>
    <w:r w:rsidRPr="00FD018D">
      <w:rPr>
        <w:noProof/>
      </w:rPr>
      <w:drawing>
        <wp:anchor distT="0" distB="0" distL="114300" distR="114300" simplePos="0" relativeHeight="251658240" behindDoc="0" locked="0" layoutInCell="1" allowOverlap="1" wp14:anchorId="6BE4574D" wp14:editId="3882B481">
          <wp:simplePos x="0" y="0"/>
          <wp:positionH relativeFrom="column">
            <wp:posOffset>4648200</wp:posOffset>
          </wp:positionH>
          <wp:positionV relativeFrom="paragraph">
            <wp:posOffset>-1533525</wp:posOffset>
          </wp:positionV>
          <wp:extent cx="1841500" cy="2026285"/>
          <wp:effectExtent l="0" t="0" r="0" b="0"/>
          <wp:wrapSquare wrapText="bothSides"/>
          <wp:docPr id="341271985" name="Picture 1" descr="Teal circle with white page with Easy Read on i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1271985" name="Picture 1" descr="Teal circle with white page with Easy Read on i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41500" cy="2026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B220CE" w14:textId="77777777" w:rsidR="001B46B3" w:rsidRDefault="001B46B3" w:rsidP="00B04ED8">
      <w:pPr>
        <w:spacing w:after="0" w:line="240" w:lineRule="auto"/>
      </w:pPr>
      <w:r>
        <w:separator/>
      </w:r>
    </w:p>
  </w:footnote>
  <w:footnote w:type="continuationSeparator" w:id="0">
    <w:p w14:paraId="4E3E9444" w14:textId="77777777" w:rsidR="001B46B3" w:rsidRDefault="001B46B3" w:rsidP="00B04ED8">
      <w:pPr>
        <w:spacing w:after="0" w:line="240" w:lineRule="auto"/>
      </w:pPr>
      <w:r>
        <w:continuationSeparator/>
      </w:r>
    </w:p>
  </w:footnote>
  <w:footnote w:type="continuationNotice" w:id="1">
    <w:p w14:paraId="6AA21057" w14:textId="77777777" w:rsidR="001B46B3" w:rsidRDefault="001B46B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0B9DCE" w14:textId="12D5F192" w:rsidR="003F002C" w:rsidRDefault="00BE4A4B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34A11860" wp14:editId="41DDEDE0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04495"/>
              <wp:effectExtent l="0" t="0" r="635" b="14605"/>
              <wp:wrapNone/>
              <wp:docPr id="1986025369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044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CEFCA70" w14:textId="16362473" w:rsidR="00BE4A4B" w:rsidRPr="00BE4A4B" w:rsidRDefault="00BE4A4B" w:rsidP="00BE4A4B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BE4A4B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A11860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3.45pt;height:31.85pt;z-index:25165824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" filled="f" stroked="f">
              <v:textbox style="mso-fit-shape-to-text:t" inset="0,15pt,0,0">
                <w:txbxContent>
                  <w:p w14:paraId="7CEFCA70" w14:textId="16362473" w:rsidR="00BE4A4B" w:rsidRPr="00BE4A4B" w:rsidRDefault="00BE4A4B" w:rsidP="00BE4A4B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BE4A4B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91E033" w14:textId="3577446D" w:rsidR="002950E3" w:rsidRDefault="002767E7">
    <w:pPr>
      <w:pStyle w:val="Header"/>
    </w:pPr>
    <w:r>
      <w:rPr>
        <w:noProof/>
        <w:lang w:eastAsia="en-AU"/>
      </w:rPr>
      <w:drawing>
        <wp:inline distT="0" distB="0" distL="0" distR="0" wp14:anchorId="7C832C0E" wp14:editId="3B88CED5">
          <wp:extent cx="5731510" cy="936625"/>
          <wp:effectExtent l="0" t="0" r="2540" b="0"/>
          <wp:docPr id="6" name="Picture 6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721" r="721"/>
                  <a:stretch>
                    <a:fillRect/>
                  </a:stretch>
                </pic:blipFill>
                <pic:spPr bwMode="auto">
                  <a:xfrm>
                    <a:off x="0" y="0"/>
                    <a:ext cx="5731510" cy="9366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29723F"/>
    <w:multiLevelType w:val="hybridMultilevel"/>
    <w:tmpl w:val="D25E00B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FE0C5B"/>
    <w:multiLevelType w:val="hybridMultilevel"/>
    <w:tmpl w:val="209A06F4"/>
    <w:lvl w:ilvl="0" w:tplc="02E08A16">
      <w:start w:val="1"/>
      <w:numFmt w:val="bullet"/>
      <w:pStyle w:val="Lis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9760C2"/>
    <w:multiLevelType w:val="multilevel"/>
    <w:tmpl w:val="56BCF93A"/>
    <w:lvl w:ilvl="0">
      <w:start w:val="1"/>
      <w:numFmt w:val="bullet"/>
      <w:pStyle w:val="ListBullet2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820251B"/>
    <w:multiLevelType w:val="hybridMultilevel"/>
    <w:tmpl w:val="2A1CE480"/>
    <w:lvl w:ilvl="0" w:tplc="B0568242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3"/>
  </w:num>
  <w:num w:numId="2" w16cid:durableId="1836258362">
    <w:abstractNumId w:val="0"/>
  </w:num>
  <w:num w:numId="3" w16cid:durableId="1347708108">
    <w:abstractNumId w:val="2"/>
  </w:num>
  <w:num w:numId="4" w16cid:durableId="1408381175">
    <w:abstractNumId w:val="1"/>
  </w:num>
  <w:num w:numId="5" w16cid:durableId="393744028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774"/>
    <w:rsid w:val="0000230B"/>
    <w:rsid w:val="00002982"/>
    <w:rsid w:val="00003B4A"/>
    <w:rsid w:val="00004E63"/>
    <w:rsid w:val="00005633"/>
    <w:rsid w:val="000057A3"/>
    <w:rsid w:val="000073C3"/>
    <w:rsid w:val="000164C3"/>
    <w:rsid w:val="00021683"/>
    <w:rsid w:val="00023116"/>
    <w:rsid w:val="00024E20"/>
    <w:rsid w:val="00026388"/>
    <w:rsid w:val="00026917"/>
    <w:rsid w:val="00026AD7"/>
    <w:rsid w:val="000277A1"/>
    <w:rsid w:val="000303EE"/>
    <w:rsid w:val="000333F1"/>
    <w:rsid w:val="0004052F"/>
    <w:rsid w:val="00040C89"/>
    <w:rsid w:val="000412E8"/>
    <w:rsid w:val="00043714"/>
    <w:rsid w:val="00045876"/>
    <w:rsid w:val="00045CE0"/>
    <w:rsid w:val="00046382"/>
    <w:rsid w:val="000463FC"/>
    <w:rsid w:val="000526A5"/>
    <w:rsid w:val="00064457"/>
    <w:rsid w:val="00071C8F"/>
    <w:rsid w:val="00075BE3"/>
    <w:rsid w:val="000767AD"/>
    <w:rsid w:val="00077BE2"/>
    <w:rsid w:val="00080ABB"/>
    <w:rsid w:val="000849BF"/>
    <w:rsid w:val="00085ADC"/>
    <w:rsid w:val="000868E4"/>
    <w:rsid w:val="000901AC"/>
    <w:rsid w:val="00094DA5"/>
    <w:rsid w:val="0009512B"/>
    <w:rsid w:val="000A25C3"/>
    <w:rsid w:val="000A6A35"/>
    <w:rsid w:val="000A73C2"/>
    <w:rsid w:val="000A7507"/>
    <w:rsid w:val="000B092B"/>
    <w:rsid w:val="000B22A2"/>
    <w:rsid w:val="000B4426"/>
    <w:rsid w:val="000C2ADB"/>
    <w:rsid w:val="000C47EA"/>
    <w:rsid w:val="000C4EA4"/>
    <w:rsid w:val="000C523F"/>
    <w:rsid w:val="000C69DA"/>
    <w:rsid w:val="000C6DD0"/>
    <w:rsid w:val="000D21CE"/>
    <w:rsid w:val="000D3ED4"/>
    <w:rsid w:val="000D5681"/>
    <w:rsid w:val="000D5B48"/>
    <w:rsid w:val="000D7005"/>
    <w:rsid w:val="000D74BF"/>
    <w:rsid w:val="000E187C"/>
    <w:rsid w:val="000E1F0A"/>
    <w:rsid w:val="000E4BE0"/>
    <w:rsid w:val="000E5ABE"/>
    <w:rsid w:val="000E792F"/>
    <w:rsid w:val="000F383C"/>
    <w:rsid w:val="000F5619"/>
    <w:rsid w:val="000F5EF3"/>
    <w:rsid w:val="00100302"/>
    <w:rsid w:val="00102F0A"/>
    <w:rsid w:val="00103448"/>
    <w:rsid w:val="001040D5"/>
    <w:rsid w:val="00104871"/>
    <w:rsid w:val="001057D3"/>
    <w:rsid w:val="001074F3"/>
    <w:rsid w:val="00111E62"/>
    <w:rsid w:val="00112225"/>
    <w:rsid w:val="00115031"/>
    <w:rsid w:val="0011586D"/>
    <w:rsid w:val="0011762E"/>
    <w:rsid w:val="001179B8"/>
    <w:rsid w:val="0012296D"/>
    <w:rsid w:val="00123167"/>
    <w:rsid w:val="00123AB1"/>
    <w:rsid w:val="00123E7D"/>
    <w:rsid w:val="00124AF4"/>
    <w:rsid w:val="001258B0"/>
    <w:rsid w:val="00132E09"/>
    <w:rsid w:val="00134FC1"/>
    <w:rsid w:val="00136A5B"/>
    <w:rsid w:val="00140AD0"/>
    <w:rsid w:val="001419EC"/>
    <w:rsid w:val="00143993"/>
    <w:rsid w:val="001466A2"/>
    <w:rsid w:val="001510FE"/>
    <w:rsid w:val="00152C86"/>
    <w:rsid w:val="001537BC"/>
    <w:rsid w:val="00160463"/>
    <w:rsid w:val="00160B1C"/>
    <w:rsid w:val="00161C45"/>
    <w:rsid w:val="0016266E"/>
    <w:rsid w:val="00162E3E"/>
    <w:rsid w:val="001642C3"/>
    <w:rsid w:val="0016438D"/>
    <w:rsid w:val="00164FE4"/>
    <w:rsid w:val="00166B4D"/>
    <w:rsid w:val="00167487"/>
    <w:rsid w:val="00170069"/>
    <w:rsid w:val="00170F0B"/>
    <w:rsid w:val="00171911"/>
    <w:rsid w:val="001736A0"/>
    <w:rsid w:val="001740C1"/>
    <w:rsid w:val="0017580E"/>
    <w:rsid w:val="0017678A"/>
    <w:rsid w:val="00177B7B"/>
    <w:rsid w:val="0018268D"/>
    <w:rsid w:val="001827CC"/>
    <w:rsid w:val="0018363B"/>
    <w:rsid w:val="00183E6B"/>
    <w:rsid w:val="001850A4"/>
    <w:rsid w:val="00193750"/>
    <w:rsid w:val="00196913"/>
    <w:rsid w:val="00196FA7"/>
    <w:rsid w:val="001A02E5"/>
    <w:rsid w:val="001A08F5"/>
    <w:rsid w:val="001A3D85"/>
    <w:rsid w:val="001A6EC6"/>
    <w:rsid w:val="001B07B8"/>
    <w:rsid w:val="001B23C4"/>
    <w:rsid w:val="001B3A78"/>
    <w:rsid w:val="001B411F"/>
    <w:rsid w:val="001B46B3"/>
    <w:rsid w:val="001B5EBF"/>
    <w:rsid w:val="001B6AC8"/>
    <w:rsid w:val="001C02E3"/>
    <w:rsid w:val="001C1A5B"/>
    <w:rsid w:val="001C36B1"/>
    <w:rsid w:val="001D7B10"/>
    <w:rsid w:val="001E2FD8"/>
    <w:rsid w:val="001E630D"/>
    <w:rsid w:val="001E6C6C"/>
    <w:rsid w:val="001F0E97"/>
    <w:rsid w:val="001F5FAD"/>
    <w:rsid w:val="001F6897"/>
    <w:rsid w:val="001F6BBF"/>
    <w:rsid w:val="001F7DA5"/>
    <w:rsid w:val="001F7E18"/>
    <w:rsid w:val="001F7E81"/>
    <w:rsid w:val="00200A62"/>
    <w:rsid w:val="002015F1"/>
    <w:rsid w:val="0020799F"/>
    <w:rsid w:val="00211CAF"/>
    <w:rsid w:val="0021240C"/>
    <w:rsid w:val="00214251"/>
    <w:rsid w:val="00215BA5"/>
    <w:rsid w:val="00216B04"/>
    <w:rsid w:val="00217BC3"/>
    <w:rsid w:val="002209EC"/>
    <w:rsid w:val="00221908"/>
    <w:rsid w:val="00222944"/>
    <w:rsid w:val="00226B66"/>
    <w:rsid w:val="0023008D"/>
    <w:rsid w:val="002330A3"/>
    <w:rsid w:val="0023361F"/>
    <w:rsid w:val="002360BD"/>
    <w:rsid w:val="00241595"/>
    <w:rsid w:val="00241CA2"/>
    <w:rsid w:val="00243295"/>
    <w:rsid w:val="0024778F"/>
    <w:rsid w:val="00254C7D"/>
    <w:rsid w:val="0025647B"/>
    <w:rsid w:val="00256B1D"/>
    <w:rsid w:val="002615A3"/>
    <w:rsid w:val="00261800"/>
    <w:rsid w:val="00261FA9"/>
    <w:rsid w:val="0026551A"/>
    <w:rsid w:val="00265E95"/>
    <w:rsid w:val="00266079"/>
    <w:rsid w:val="00267E54"/>
    <w:rsid w:val="00270667"/>
    <w:rsid w:val="00272593"/>
    <w:rsid w:val="0027343A"/>
    <w:rsid w:val="002736F0"/>
    <w:rsid w:val="0027613D"/>
    <w:rsid w:val="0027618E"/>
    <w:rsid w:val="002767E7"/>
    <w:rsid w:val="00276E1F"/>
    <w:rsid w:val="00281F3A"/>
    <w:rsid w:val="00282AC8"/>
    <w:rsid w:val="00284DC9"/>
    <w:rsid w:val="00286CFA"/>
    <w:rsid w:val="00286FF3"/>
    <w:rsid w:val="00290579"/>
    <w:rsid w:val="002909E8"/>
    <w:rsid w:val="00290DF7"/>
    <w:rsid w:val="002950E3"/>
    <w:rsid w:val="00296DD7"/>
    <w:rsid w:val="002A05DD"/>
    <w:rsid w:val="002A19AC"/>
    <w:rsid w:val="002A27D7"/>
    <w:rsid w:val="002A4330"/>
    <w:rsid w:val="002A50FB"/>
    <w:rsid w:val="002A6177"/>
    <w:rsid w:val="002A6B04"/>
    <w:rsid w:val="002A71C9"/>
    <w:rsid w:val="002A7B19"/>
    <w:rsid w:val="002ACFDC"/>
    <w:rsid w:val="002B0791"/>
    <w:rsid w:val="002B1E83"/>
    <w:rsid w:val="002B1EC0"/>
    <w:rsid w:val="002B2D94"/>
    <w:rsid w:val="002B394C"/>
    <w:rsid w:val="002C3B2B"/>
    <w:rsid w:val="002C7B11"/>
    <w:rsid w:val="002D105B"/>
    <w:rsid w:val="002D24DC"/>
    <w:rsid w:val="002D31A0"/>
    <w:rsid w:val="002D3A30"/>
    <w:rsid w:val="002D4A59"/>
    <w:rsid w:val="002E061E"/>
    <w:rsid w:val="002E1C65"/>
    <w:rsid w:val="002E4127"/>
    <w:rsid w:val="002E64DD"/>
    <w:rsid w:val="002E6CE5"/>
    <w:rsid w:val="002E6DB8"/>
    <w:rsid w:val="002F4066"/>
    <w:rsid w:val="002F5423"/>
    <w:rsid w:val="002F5939"/>
    <w:rsid w:val="002F60F5"/>
    <w:rsid w:val="002F6BB0"/>
    <w:rsid w:val="00300CFC"/>
    <w:rsid w:val="003105D5"/>
    <w:rsid w:val="00310C5D"/>
    <w:rsid w:val="00310CCF"/>
    <w:rsid w:val="003129FC"/>
    <w:rsid w:val="00312A43"/>
    <w:rsid w:val="00312D84"/>
    <w:rsid w:val="0031565C"/>
    <w:rsid w:val="00316E5A"/>
    <w:rsid w:val="0032008F"/>
    <w:rsid w:val="00320139"/>
    <w:rsid w:val="00325756"/>
    <w:rsid w:val="0032692A"/>
    <w:rsid w:val="00332318"/>
    <w:rsid w:val="00332946"/>
    <w:rsid w:val="003330FE"/>
    <w:rsid w:val="00333350"/>
    <w:rsid w:val="0033405E"/>
    <w:rsid w:val="00342B35"/>
    <w:rsid w:val="003439A8"/>
    <w:rsid w:val="0034657A"/>
    <w:rsid w:val="0034696B"/>
    <w:rsid w:val="00351543"/>
    <w:rsid w:val="003525DA"/>
    <w:rsid w:val="003544EB"/>
    <w:rsid w:val="00354A38"/>
    <w:rsid w:val="00355A82"/>
    <w:rsid w:val="00360846"/>
    <w:rsid w:val="0036503F"/>
    <w:rsid w:val="003658F8"/>
    <w:rsid w:val="00366044"/>
    <w:rsid w:val="003676A7"/>
    <w:rsid w:val="0037142F"/>
    <w:rsid w:val="003727ED"/>
    <w:rsid w:val="003755AE"/>
    <w:rsid w:val="003769C7"/>
    <w:rsid w:val="00382663"/>
    <w:rsid w:val="00385DB9"/>
    <w:rsid w:val="0038689C"/>
    <w:rsid w:val="00387693"/>
    <w:rsid w:val="00387CEF"/>
    <w:rsid w:val="00390EA7"/>
    <w:rsid w:val="00391494"/>
    <w:rsid w:val="003A26A2"/>
    <w:rsid w:val="003A5F14"/>
    <w:rsid w:val="003A66BA"/>
    <w:rsid w:val="003A72AF"/>
    <w:rsid w:val="003B2BB8"/>
    <w:rsid w:val="003B677B"/>
    <w:rsid w:val="003B7F60"/>
    <w:rsid w:val="003C12BA"/>
    <w:rsid w:val="003C4C03"/>
    <w:rsid w:val="003C53D6"/>
    <w:rsid w:val="003C55BB"/>
    <w:rsid w:val="003D2EC9"/>
    <w:rsid w:val="003D34FF"/>
    <w:rsid w:val="003E04CF"/>
    <w:rsid w:val="003E0C23"/>
    <w:rsid w:val="003E0E42"/>
    <w:rsid w:val="003E259E"/>
    <w:rsid w:val="003E304E"/>
    <w:rsid w:val="003E3374"/>
    <w:rsid w:val="003E3667"/>
    <w:rsid w:val="003E5757"/>
    <w:rsid w:val="003E6447"/>
    <w:rsid w:val="003F002C"/>
    <w:rsid w:val="003F107A"/>
    <w:rsid w:val="003F3F9A"/>
    <w:rsid w:val="003F51D3"/>
    <w:rsid w:val="003F5AAA"/>
    <w:rsid w:val="003F7112"/>
    <w:rsid w:val="00401319"/>
    <w:rsid w:val="00401E62"/>
    <w:rsid w:val="004037A1"/>
    <w:rsid w:val="004052B7"/>
    <w:rsid w:val="004075F6"/>
    <w:rsid w:val="0041003A"/>
    <w:rsid w:val="00410853"/>
    <w:rsid w:val="0041143B"/>
    <w:rsid w:val="0041154B"/>
    <w:rsid w:val="004118BE"/>
    <w:rsid w:val="004139FD"/>
    <w:rsid w:val="00415F7F"/>
    <w:rsid w:val="0042003C"/>
    <w:rsid w:val="00421714"/>
    <w:rsid w:val="00421EC4"/>
    <w:rsid w:val="00424EB0"/>
    <w:rsid w:val="00427DD2"/>
    <w:rsid w:val="004311B3"/>
    <w:rsid w:val="00431449"/>
    <w:rsid w:val="00435F9D"/>
    <w:rsid w:val="00437021"/>
    <w:rsid w:val="00437E56"/>
    <w:rsid w:val="00440420"/>
    <w:rsid w:val="0044217E"/>
    <w:rsid w:val="00442501"/>
    <w:rsid w:val="0044378E"/>
    <w:rsid w:val="00443AC6"/>
    <w:rsid w:val="00444689"/>
    <w:rsid w:val="00444BCD"/>
    <w:rsid w:val="00444F13"/>
    <w:rsid w:val="00445567"/>
    <w:rsid w:val="004507B7"/>
    <w:rsid w:val="00451685"/>
    <w:rsid w:val="0045172D"/>
    <w:rsid w:val="004527A0"/>
    <w:rsid w:val="00455908"/>
    <w:rsid w:val="0046119E"/>
    <w:rsid w:val="004619F9"/>
    <w:rsid w:val="00462668"/>
    <w:rsid w:val="00462755"/>
    <w:rsid w:val="00463887"/>
    <w:rsid w:val="004663C4"/>
    <w:rsid w:val="004715F8"/>
    <w:rsid w:val="00472584"/>
    <w:rsid w:val="004733E4"/>
    <w:rsid w:val="00473DED"/>
    <w:rsid w:val="004747D0"/>
    <w:rsid w:val="00474C47"/>
    <w:rsid w:val="00475090"/>
    <w:rsid w:val="00475CF7"/>
    <w:rsid w:val="00476BA9"/>
    <w:rsid w:val="00481556"/>
    <w:rsid w:val="004833DA"/>
    <w:rsid w:val="00484440"/>
    <w:rsid w:val="00486576"/>
    <w:rsid w:val="004914AD"/>
    <w:rsid w:val="00497C21"/>
    <w:rsid w:val="004A2178"/>
    <w:rsid w:val="004A692E"/>
    <w:rsid w:val="004A6ADF"/>
    <w:rsid w:val="004A6CA2"/>
    <w:rsid w:val="004B1BDB"/>
    <w:rsid w:val="004B1E7D"/>
    <w:rsid w:val="004B54CA"/>
    <w:rsid w:val="004C1321"/>
    <w:rsid w:val="004C268B"/>
    <w:rsid w:val="004C28F7"/>
    <w:rsid w:val="004C30D6"/>
    <w:rsid w:val="004C69B6"/>
    <w:rsid w:val="004C70BD"/>
    <w:rsid w:val="004D092D"/>
    <w:rsid w:val="004D5B36"/>
    <w:rsid w:val="004E1049"/>
    <w:rsid w:val="004E1407"/>
    <w:rsid w:val="004E2386"/>
    <w:rsid w:val="004E2D5E"/>
    <w:rsid w:val="004E4769"/>
    <w:rsid w:val="004E5CBF"/>
    <w:rsid w:val="004E6F15"/>
    <w:rsid w:val="004F0C57"/>
    <w:rsid w:val="004F1904"/>
    <w:rsid w:val="004F1A6A"/>
    <w:rsid w:val="004F2566"/>
    <w:rsid w:val="004F2E41"/>
    <w:rsid w:val="004F335D"/>
    <w:rsid w:val="00501328"/>
    <w:rsid w:val="0050355B"/>
    <w:rsid w:val="005050E2"/>
    <w:rsid w:val="00505184"/>
    <w:rsid w:val="005059C6"/>
    <w:rsid w:val="00512C1B"/>
    <w:rsid w:val="0051323A"/>
    <w:rsid w:val="0051398A"/>
    <w:rsid w:val="00514B4B"/>
    <w:rsid w:val="00514CFE"/>
    <w:rsid w:val="00515101"/>
    <w:rsid w:val="00515CB0"/>
    <w:rsid w:val="005175B7"/>
    <w:rsid w:val="005231CC"/>
    <w:rsid w:val="00530499"/>
    <w:rsid w:val="005319D8"/>
    <w:rsid w:val="00531CA7"/>
    <w:rsid w:val="00531DBA"/>
    <w:rsid w:val="00534576"/>
    <w:rsid w:val="00536A1D"/>
    <w:rsid w:val="00536E24"/>
    <w:rsid w:val="00542AB2"/>
    <w:rsid w:val="00547201"/>
    <w:rsid w:val="0055567A"/>
    <w:rsid w:val="00557887"/>
    <w:rsid w:val="005601E0"/>
    <w:rsid w:val="00560475"/>
    <w:rsid w:val="00561E1E"/>
    <w:rsid w:val="00563F38"/>
    <w:rsid w:val="0056449B"/>
    <w:rsid w:val="005654F5"/>
    <w:rsid w:val="00572FB9"/>
    <w:rsid w:val="00573F0E"/>
    <w:rsid w:val="0057745E"/>
    <w:rsid w:val="00577AB0"/>
    <w:rsid w:val="00580302"/>
    <w:rsid w:val="0058035C"/>
    <w:rsid w:val="00580608"/>
    <w:rsid w:val="00584969"/>
    <w:rsid w:val="005851CA"/>
    <w:rsid w:val="005902EF"/>
    <w:rsid w:val="00594DB6"/>
    <w:rsid w:val="00597A7C"/>
    <w:rsid w:val="00597BD5"/>
    <w:rsid w:val="005A00D3"/>
    <w:rsid w:val="005A069C"/>
    <w:rsid w:val="005A0CAF"/>
    <w:rsid w:val="005A1944"/>
    <w:rsid w:val="005A21A6"/>
    <w:rsid w:val="005A4AB5"/>
    <w:rsid w:val="005B2112"/>
    <w:rsid w:val="005B2AE4"/>
    <w:rsid w:val="005B476B"/>
    <w:rsid w:val="005B509E"/>
    <w:rsid w:val="005B575E"/>
    <w:rsid w:val="005B7BC6"/>
    <w:rsid w:val="005B7D3C"/>
    <w:rsid w:val="005C09E3"/>
    <w:rsid w:val="005C3476"/>
    <w:rsid w:val="005C3AA9"/>
    <w:rsid w:val="005C6879"/>
    <w:rsid w:val="005C7BA8"/>
    <w:rsid w:val="005D15E9"/>
    <w:rsid w:val="005D56F1"/>
    <w:rsid w:val="005D7ABD"/>
    <w:rsid w:val="005E0E48"/>
    <w:rsid w:val="005E4053"/>
    <w:rsid w:val="005E7DCC"/>
    <w:rsid w:val="005F07C7"/>
    <w:rsid w:val="005F0E69"/>
    <w:rsid w:val="005F0F2E"/>
    <w:rsid w:val="005F1046"/>
    <w:rsid w:val="005F1D05"/>
    <w:rsid w:val="005F40C0"/>
    <w:rsid w:val="005F50E5"/>
    <w:rsid w:val="005F5A4B"/>
    <w:rsid w:val="005F5AA3"/>
    <w:rsid w:val="005F6F48"/>
    <w:rsid w:val="005F75D0"/>
    <w:rsid w:val="00600B00"/>
    <w:rsid w:val="00600C86"/>
    <w:rsid w:val="00600E2A"/>
    <w:rsid w:val="00605839"/>
    <w:rsid w:val="00606045"/>
    <w:rsid w:val="00606874"/>
    <w:rsid w:val="006077C3"/>
    <w:rsid w:val="00607B27"/>
    <w:rsid w:val="006101FB"/>
    <w:rsid w:val="00611E8C"/>
    <w:rsid w:val="00617305"/>
    <w:rsid w:val="006176BD"/>
    <w:rsid w:val="006201FF"/>
    <w:rsid w:val="006213C6"/>
    <w:rsid w:val="00621FC5"/>
    <w:rsid w:val="00622F34"/>
    <w:rsid w:val="00624F11"/>
    <w:rsid w:val="006264F0"/>
    <w:rsid w:val="006317F9"/>
    <w:rsid w:val="00634A3E"/>
    <w:rsid w:val="00634E34"/>
    <w:rsid w:val="00635B6C"/>
    <w:rsid w:val="00637B02"/>
    <w:rsid w:val="0064067F"/>
    <w:rsid w:val="00642056"/>
    <w:rsid w:val="006427C2"/>
    <w:rsid w:val="006428E6"/>
    <w:rsid w:val="0064318E"/>
    <w:rsid w:val="00653CB0"/>
    <w:rsid w:val="00655F9D"/>
    <w:rsid w:val="006573E5"/>
    <w:rsid w:val="00660B19"/>
    <w:rsid w:val="00665C39"/>
    <w:rsid w:val="006720FA"/>
    <w:rsid w:val="0067236B"/>
    <w:rsid w:val="0067238B"/>
    <w:rsid w:val="00672C7B"/>
    <w:rsid w:val="00673058"/>
    <w:rsid w:val="006775B3"/>
    <w:rsid w:val="00677EB4"/>
    <w:rsid w:val="006808EF"/>
    <w:rsid w:val="00682BDD"/>
    <w:rsid w:val="00683A84"/>
    <w:rsid w:val="00686848"/>
    <w:rsid w:val="006A06C1"/>
    <w:rsid w:val="006A0826"/>
    <w:rsid w:val="006A1831"/>
    <w:rsid w:val="006A3339"/>
    <w:rsid w:val="006A41A2"/>
    <w:rsid w:val="006A4A9D"/>
    <w:rsid w:val="006A4B6F"/>
    <w:rsid w:val="006A4CE7"/>
    <w:rsid w:val="006B03B2"/>
    <w:rsid w:val="006B05E3"/>
    <w:rsid w:val="006B1627"/>
    <w:rsid w:val="006B25CB"/>
    <w:rsid w:val="006B5998"/>
    <w:rsid w:val="006B7969"/>
    <w:rsid w:val="006C1033"/>
    <w:rsid w:val="006C1816"/>
    <w:rsid w:val="006C32CC"/>
    <w:rsid w:val="006C5813"/>
    <w:rsid w:val="006C5B8A"/>
    <w:rsid w:val="006C6D9C"/>
    <w:rsid w:val="006D0421"/>
    <w:rsid w:val="006D1391"/>
    <w:rsid w:val="006D257F"/>
    <w:rsid w:val="006D260B"/>
    <w:rsid w:val="006D29DC"/>
    <w:rsid w:val="006E0438"/>
    <w:rsid w:val="006E581F"/>
    <w:rsid w:val="006E58C1"/>
    <w:rsid w:val="006E666B"/>
    <w:rsid w:val="006E7EF5"/>
    <w:rsid w:val="006F019F"/>
    <w:rsid w:val="006F046C"/>
    <w:rsid w:val="006F116B"/>
    <w:rsid w:val="006F7BDA"/>
    <w:rsid w:val="006F7E5E"/>
    <w:rsid w:val="00700922"/>
    <w:rsid w:val="00701E98"/>
    <w:rsid w:val="00702515"/>
    <w:rsid w:val="0070299C"/>
    <w:rsid w:val="00707353"/>
    <w:rsid w:val="007102A9"/>
    <w:rsid w:val="00711544"/>
    <w:rsid w:val="00712769"/>
    <w:rsid w:val="0071380E"/>
    <w:rsid w:val="00720670"/>
    <w:rsid w:val="00720BFC"/>
    <w:rsid w:val="00721353"/>
    <w:rsid w:val="00722239"/>
    <w:rsid w:val="00723176"/>
    <w:rsid w:val="007236A7"/>
    <w:rsid w:val="0072537D"/>
    <w:rsid w:val="007254FB"/>
    <w:rsid w:val="00726A5C"/>
    <w:rsid w:val="0072754D"/>
    <w:rsid w:val="007308D7"/>
    <w:rsid w:val="007327AD"/>
    <w:rsid w:val="007340AD"/>
    <w:rsid w:val="007344D7"/>
    <w:rsid w:val="00734D18"/>
    <w:rsid w:val="00737440"/>
    <w:rsid w:val="00740B09"/>
    <w:rsid w:val="00742EC5"/>
    <w:rsid w:val="0074410F"/>
    <w:rsid w:val="007445C0"/>
    <w:rsid w:val="00744A0C"/>
    <w:rsid w:val="0074685B"/>
    <w:rsid w:val="0074699B"/>
    <w:rsid w:val="00746D6E"/>
    <w:rsid w:val="00750C6F"/>
    <w:rsid w:val="007514EA"/>
    <w:rsid w:val="0075406B"/>
    <w:rsid w:val="007602EC"/>
    <w:rsid w:val="007608F5"/>
    <w:rsid w:val="007640E4"/>
    <w:rsid w:val="00765167"/>
    <w:rsid w:val="00765847"/>
    <w:rsid w:val="007672CF"/>
    <w:rsid w:val="0076772F"/>
    <w:rsid w:val="00770C0B"/>
    <w:rsid w:val="0077279D"/>
    <w:rsid w:val="007807F4"/>
    <w:rsid w:val="00782A44"/>
    <w:rsid w:val="00784487"/>
    <w:rsid w:val="00784C4B"/>
    <w:rsid w:val="00785261"/>
    <w:rsid w:val="00791090"/>
    <w:rsid w:val="007920CB"/>
    <w:rsid w:val="00794462"/>
    <w:rsid w:val="00794F02"/>
    <w:rsid w:val="00795737"/>
    <w:rsid w:val="00796BF6"/>
    <w:rsid w:val="007970FA"/>
    <w:rsid w:val="0079756D"/>
    <w:rsid w:val="007A1C0E"/>
    <w:rsid w:val="007A43E5"/>
    <w:rsid w:val="007A5C3A"/>
    <w:rsid w:val="007B0256"/>
    <w:rsid w:val="007B1BD2"/>
    <w:rsid w:val="007B3CBA"/>
    <w:rsid w:val="007B443D"/>
    <w:rsid w:val="007B5CC4"/>
    <w:rsid w:val="007C1E1A"/>
    <w:rsid w:val="007C219D"/>
    <w:rsid w:val="007C338B"/>
    <w:rsid w:val="007C547E"/>
    <w:rsid w:val="007C5DD2"/>
    <w:rsid w:val="007D274C"/>
    <w:rsid w:val="007D4D5B"/>
    <w:rsid w:val="007E0B67"/>
    <w:rsid w:val="007E1FC6"/>
    <w:rsid w:val="007E3047"/>
    <w:rsid w:val="007E44CC"/>
    <w:rsid w:val="007E5083"/>
    <w:rsid w:val="007E6ECE"/>
    <w:rsid w:val="007F0779"/>
    <w:rsid w:val="007F5FA4"/>
    <w:rsid w:val="007F78EF"/>
    <w:rsid w:val="00800D54"/>
    <w:rsid w:val="00802366"/>
    <w:rsid w:val="008023DF"/>
    <w:rsid w:val="008039F8"/>
    <w:rsid w:val="00803D73"/>
    <w:rsid w:val="00811AA1"/>
    <w:rsid w:val="00811E6D"/>
    <w:rsid w:val="00815801"/>
    <w:rsid w:val="00815F50"/>
    <w:rsid w:val="00821992"/>
    <w:rsid w:val="00821EC7"/>
    <w:rsid w:val="00822B6B"/>
    <w:rsid w:val="008232EC"/>
    <w:rsid w:val="00823871"/>
    <w:rsid w:val="0082413F"/>
    <w:rsid w:val="008254A6"/>
    <w:rsid w:val="00825E4B"/>
    <w:rsid w:val="00826BB1"/>
    <w:rsid w:val="0083177B"/>
    <w:rsid w:val="00831918"/>
    <w:rsid w:val="00833AE2"/>
    <w:rsid w:val="008340BF"/>
    <w:rsid w:val="00835ED3"/>
    <w:rsid w:val="0083798C"/>
    <w:rsid w:val="00837C40"/>
    <w:rsid w:val="00840033"/>
    <w:rsid w:val="00840EBC"/>
    <w:rsid w:val="00844080"/>
    <w:rsid w:val="00845BD1"/>
    <w:rsid w:val="00845EE5"/>
    <w:rsid w:val="00847ECC"/>
    <w:rsid w:val="00850343"/>
    <w:rsid w:val="00850581"/>
    <w:rsid w:val="008515B4"/>
    <w:rsid w:val="00851A6D"/>
    <w:rsid w:val="008526C9"/>
    <w:rsid w:val="00852D98"/>
    <w:rsid w:val="0085341B"/>
    <w:rsid w:val="0085441F"/>
    <w:rsid w:val="0085569E"/>
    <w:rsid w:val="00856429"/>
    <w:rsid w:val="00860423"/>
    <w:rsid w:val="0086232C"/>
    <w:rsid w:val="00863B56"/>
    <w:rsid w:val="00864C21"/>
    <w:rsid w:val="0086707F"/>
    <w:rsid w:val="00872998"/>
    <w:rsid w:val="00872E36"/>
    <w:rsid w:val="008736E7"/>
    <w:rsid w:val="00875B98"/>
    <w:rsid w:val="00876637"/>
    <w:rsid w:val="00882C5E"/>
    <w:rsid w:val="0088307D"/>
    <w:rsid w:val="008841A9"/>
    <w:rsid w:val="00884B33"/>
    <w:rsid w:val="008973CB"/>
    <w:rsid w:val="00897488"/>
    <w:rsid w:val="00897B03"/>
    <w:rsid w:val="008A0401"/>
    <w:rsid w:val="008A0F4A"/>
    <w:rsid w:val="008A1963"/>
    <w:rsid w:val="008A4A81"/>
    <w:rsid w:val="008A5073"/>
    <w:rsid w:val="008A79BC"/>
    <w:rsid w:val="008B69C8"/>
    <w:rsid w:val="008C0371"/>
    <w:rsid w:val="008C297B"/>
    <w:rsid w:val="008C6245"/>
    <w:rsid w:val="008C639F"/>
    <w:rsid w:val="008C66DD"/>
    <w:rsid w:val="008D213A"/>
    <w:rsid w:val="008D273E"/>
    <w:rsid w:val="008D33CA"/>
    <w:rsid w:val="008D4505"/>
    <w:rsid w:val="008D49D6"/>
    <w:rsid w:val="008D69BC"/>
    <w:rsid w:val="008D7E1B"/>
    <w:rsid w:val="008E0735"/>
    <w:rsid w:val="008E189C"/>
    <w:rsid w:val="008E21D5"/>
    <w:rsid w:val="008E2364"/>
    <w:rsid w:val="008E64C6"/>
    <w:rsid w:val="008E6C5E"/>
    <w:rsid w:val="008E72C2"/>
    <w:rsid w:val="008F626D"/>
    <w:rsid w:val="008F740A"/>
    <w:rsid w:val="008F7639"/>
    <w:rsid w:val="008F7CAE"/>
    <w:rsid w:val="00902AF8"/>
    <w:rsid w:val="0090313E"/>
    <w:rsid w:val="009050E2"/>
    <w:rsid w:val="00907DCE"/>
    <w:rsid w:val="0091021E"/>
    <w:rsid w:val="00911032"/>
    <w:rsid w:val="009225F0"/>
    <w:rsid w:val="0092332E"/>
    <w:rsid w:val="009238DA"/>
    <w:rsid w:val="00925929"/>
    <w:rsid w:val="00926492"/>
    <w:rsid w:val="009319C3"/>
    <w:rsid w:val="00933DF4"/>
    <w:rsid w:val="0093462C"/>
    <w:rsid w:val="0093636D"/>
    <w:rsid w:val="00936444"/>
    <w:rsid w:val="00936D8C"/>
    <w:rsid w:val="00936F63"/>
    <w:rsid w:val="0093715A"/>
    <w:rsid w:val="009379D4"/>
    <w:rsid w:val="009403E6"/>
    <w:rsid w:val="0094074B"/>
    <w:rsid w:val="00941DAA"/>
    <w:rsid w:val="00943555"/>
    <w:rsid w:val="0095032D"/>
    <w:rsid w:val="00951BF8"/>
    <w:rsid w:val="00953059"/>
    <w:rsid w:val="00953795"/>
    <w:rsid w:val="00955EB3"/>
    <w:rsid w:val="009561CA"/>
    <w:rsid w:val="00962E59"/>
    <w:rsid w:val="00964767"/>
    <w:rsid w:val="00965AD7"/>
    <w:rsid w:val="00966AA6"/>
    <w:rsid w:val="00967236"/>
    <w:rsid w:val="0097111E"/>
    <w:rsid w:val="0097389B"/>
    <w:rsid w:val="00974189"/>
    <w:rsid w:val="0097580C"/>
    <w:rsid w:val="00976E45"/>
    <w:rsid w:val="009773EA"/>
    <w:rsid w:val="00983888"/>
    <w:rsid w:val="009848BB"/>
    <w:rsid w:val="00985917"/>
    <w:rsid w:val="00985A2C"/>
    <w:rsid w:val="00985B3E"/>
    <w:rsid w:val="009903D2"/>
    <w:rsid w:val="00990B40"/>
    <w:rsid w:val="009920C7"/>
    <w:rsid w:val="009920D8"/>
    <w:rsid w:val="009944D4"/>
    <w:rsid w:val="00995B0F"/>
    <w:rsid w:val="00996A0A"/>
    <w:rsid w:val="00996AA8"/>
    <w:rsid w:val="00996D36"/>
    <w:rsid w:val="00997973"/>
    <w:rsid w:val="009A33FA"/>
    <w:rsid w:val="009A76C4"/>
    <w:rsid w:val="009B0297"/>
    <w:rsid w:val="009B385C"/>
    <w:rsid w:val="009B4790"/>
    <w:rsid w:val="009C0737"/>
    <w:rsid w:val="009C60FF"/>
    <w:rsid w:val="009C6C2A"/>
    <w:rsid w:val="009C7E77"/>
    <w:rsid w:val="009D375A"/>
    <w:rsid w:val="009D6430"/>
    <w:rsid w:val="009D76ED"/>
    <w:rsid w:val="009E0FAA"/>
    <w:rsid w:val="009E340B"/>
    <w:rsid w:val="009E34D6"/>
    <w:rsid w:val="009E3C92"/>
    <w:rsid w:val="009F1C8E"/>
    <w:rsid w:val="00A02F97"/>
    <w:rsid w:val="00A03BED"/>
    <w:rsid w:val="00A0501F"/>
    <w:rsid w:val="00A063A8"/>
    <w:rsid w:val="00A066A1"/>
    <w:rsid w:val="00A06D32"/>
    <w:rsid w:val="00A077B4"/>
    <w:rsid w:val="00A10139"/>
    <w:rsid w:val="00A1070D"/>
    <w:rsid w:val="00A11AD4"/>
    <w:rsid w:val="00A12CB9"/>
    <w:rsid w:val="00A16A5E"/>
    <w:rsid w:val="00A2171D"/>
    <w:rsid w:val="00A25904"/>
    <w:rsid w:val="00A274FA"/>
    <w:rsid w:val="00A30918"/>
    <w:rsid w:val="00A30B11"/>
    <w:rsid w:val="00A34E23"/>
    <w:rsid w:val="00A351CC"/>
    <w:rsid w:val="00A370AC"/>
    <w:rsid w:val="00A37A57"/>
    <w:rsid w:val="00A3E25F"/>
    <w:rsid w:val="00A4471E"/>
    <w:rsid w:val="00A452B3"/>
    <w:rsid w:val="00A50C35"/>
    <w:rsid w:val="00A51B26"/>
    <w:rsid w:val="00A51E7F"/>
    <w:rsid w:val="00A56905"/>
    <w:rsid w:val="00A57DE7"/>
    <w:rsid w:val="00A63737"/>
    <w:rsid w:val="00A65176"/>
    <w:rsid w:val="00A65E30"/>
    <w:rsid w:val="00A70925"/>
    <w:rsid w:val="00A70FA1"/>
    <w:rsid w:val="00A73155"/>
    <w:rsid w:val="00A73399"/>
    <w:rsid w:val="00A73869"/>
    <w:rsid w:val="00A749C7"/>
    <w:rsid w:val="00A7706D"/>
    <w:rsid w:val="00A80E71"/>
    <w:rsid w:val="00A82AC4"/>
    <w:rsid w:val="00A841C0"/>
    <w:rsid w:val="00A85969"/>
    <w:rsid w:val="00A90645"/>
    <w:rsid w:val="00A91F70"/>
    <w:rsid w:val="00A94212"/>
    <w:rsid w:val="00A95374"/>
    <w:rsid w:val="00A95FB2"/>
    <w:rsid w:val="00A97FF4"/>
    <w:rsid w:val="00AA0C26"/>
    <w:rsid w:val="00AA0F57"/>
    <w:rsid w:val="00AA1535"/>
    <w:rsid w:val="00AA16A0"/>
    <w:rsid w:val="00AA4490"/>
    <w:rsid w:val="00AA50B9"/>
    <w:rsid w:val="00AA69C9"/>
    <w:rsid w:val="00AA71A9"/>
    <w:rsid w:val="00AB3523"/>
    <w:rsid w:val="00AB4A8D"/>
    <w:rsid w:val="00AC0FB6"/>
    <w:rsid w:val="00AC3386"/>
    <w:rsid w:val="00AC3BEE"/>
    <w:rsid w:val="00AC77D4"/>
    <w:rsid w:val="00AC7BD7"/>
    <w:rsid w:val="00AD0100"/>
    <w:rsid w:val="00AD54FE"/>
    <w:rsid w:val="00AD5760"/>
    <w:rsid w:val="00AD74CC"/>
    <w:rsid w:val="00AE159E"/>
    <w:rsid w:val="00AE2C37"/>
    <w:rsid w:val="00AF1936"/>
    <w:rsid w:val="00AF299D"/>
    <w:rsid w:val="00AF3868"/>
    <w:rsid w:val="00AF4450"/>
    <w:rsid w:val="00AF5D70"/>
    <w:rsid w:val="00AF6AF7"/>
    <w:rsid w:val="00B00125"/>
    <w:rsid w:val="00B01218"/>
    <w:rsid w:val="00B04ED8"/>
    <w:rsid w:val="00B05EE9"/>
    <w:rsid w:val="00B11EB3"/>
    <w:rsid w:val="00B14407"/>
    <w:rsid w:val="00B15AA6"/>
    <w:rsid w:val="00B15DAE"/>
    <w:rsid w:val="00B15FE4"/>
    <w:rsid w:val="00B20F57"/>
    <w:rsid w:val="00B226E8"/>
    <w:rsid w:val="00B24735"/>
    <w:rsid w:val="00B25353"/>
    <w:rsid w:val="00B3307E"/>
    <w:rsid w:val="00B35D32"/>
    <w:rsid w:val="00B36936"/>
    <w:rsid w:val="00B41A19"/>
    <w:rsid w:val="00B42D96"/>
    <w:rsid w:val="00B44DE2"/>
    <w:rsid w:val="00B47D3A"/>
    <w:rsid w:val="00B50315"/>
    <w:rsid w:val="00B55683"/>
    <w:rsid w:val="00B61177"/>
    <w:rsid w:val="00B6425A"/>
    <w:rsid w:val="00B66E21"/>
    <w:rsid w:val="00B706C0"/>
    <w:rsid w:val="00B7178E"/>
    <w:rsid w:val="00B73149"/>
    <w:rsid w:val="00B7748D"/>
    <w:rsid w:val="00B851D2"/>
    <w:rsid w:val="00B91E3E"/>
    <w:rsid w:val="00B9218C"/>
    <w:rsid w:val="00B948B6"/>
    <w:rsid w:val="00B976A2"/>
    <w:rsid w:val="00BA1B64"/>
    <w:rsid w:val="00BA2D4B"/>
    <w:rsid w:val="00BA2DB9"/>
    <w:rsid w:val="00BA4404"/>
    <w:rsid w:val="00BA5B46"/>
    <w:rsid w:val="00BA7486"/>
    <w:rsid w:val="00BA7A45"/>
    <w:rsid w:val="00BB00B1"/>
    <w:rsid w:val="00BB106B"/>
    <w:rsid w:val="00BB18F6"/>
    <w:rsid w:val="00BB210D"/>
    <w:rsid w:val="00BB358D"/>
    <w:rsid w:val="00BB78B3"/>
    <w:rsid w:val="00BC0FD5"/>
    <w:rsid w:val="00BC1011"/>
    <w:rsid w:val="00BC4E53"/>
    <w:rsid w:val="00BC5C68"/>
    <w:rsid w:val="00BC6DC9"/>
    <w:rsid w:val="00BD47C0"/>
    <w:rsid w:val="00BD6B2B"/>
    <w:rsid w:val="00BD7072"/>
    <w:rsid w:val="00BD7D91"/>
    <w:rsid w:val="00BE006D"/>
    <w:rsid w:val="00BE068A"/>
    <w:rsid w:val="00BE2430"/>
    <w:rsid w:val="00BE26FC"/>
    <w:rsid w:val="00BE3403"/>
    <w:rsid w:val="00BE3D70"/>
    <w:rsid w:val="00BE4A4B"/>
    <w:rsid w:val="00BE7148"/>
    <w:rsid w:val="00BE7BDD"/>
    <w:rsid w:val="00BF3EC8"/>
    <w:rsid w:val="00BF4A13"/>
    <w:rsid w:val="00BF50B9"/>
    <w:rsid w:val="00BF5652"/>
    <w:rsid w:val="00BF727D"/>
    <w:rsid w:val="00BF73DB"/>
    <w:rsid w:val="00BF7F97"/>
    <w:rsid w:val="00C0110F"/>
    <w:rsid w:val="00C02B8D"/>
    <w:rsid w:val="00C128C4"/>
    <w:rsid w:val="00C14BEC"/>
    <w:rsid w:val="00C15A13"/>
    <w:rsid w:val="00C15DB3"/>
    <w:rsid w:val="00C20B6B"/>
    <w:rsid w:val="00C22F61"/>
    <w:rsid w:val="00C271BF"/>
    <w:rsid w:val="00C278D6"/>
    <w:rsid w:val="00C305AF"/>
    <w:rsid w:val="00C3078F"/>
    <w:rsid w:val="00C3308D"/>
    <w:rsid w:val="00C337D5"/>
    <w:rsid w:val="00C33AC9"/>
    <w:rsid w:val="00C36016"/>
    <w:rsid w:val="00C43F43"/>
    <w:rsid w:val="00C4400D"/>
    <w:rsid w:val="00C44057"/>
    <w:rsid w:val="00C45CE9"/>
    <w:rsid w:val="00C4674B"/>
    <w:rsid w:val="00C5315B"/>
    <w:rsid w:val="00C546A4"/>
    <w:rsid w:val="00C549A8"/>
    <w:rsid w:val="00C5686E"/>
    <w:rsid w:val="00C57123"/>
    <w:rsid w:val="00C618E7"/>
    <w:rsid w:val="00C61BC4"/>
    <w:rsid w:val="00C61F3F"/>
    <w:rsid w:val="00C64BAB"/>
    <w:rsid w:val="00C64C4E"/>
    <w:rsid w:val="00C64C6E"/>
    <w:rsid w:val="00C65014"/>
    <w:rsid w:val="00C67527"/>
    <w:rsid w:val="00C7480A"/>
    <w:rsid w:val="00C77246"/>
    <w:rsid w:val="00C80141"/>
    <w:rsid w:val="00C80819"/>
    <w:rsid w:val="00C84DD7"/>
    <w:rsid w:val="00C9203A"/>
    <w:rsid w:val="00C9499D"/>
    <w:rsid w:val="00C96035"/>
    <w:rsid w:val="00CA4719"/>
    <w:rsid w:val="00CA4C5D"/>
    <w:rsid w:val="00CA55D4"/>
    <w:rsid w:val="00CA6BFC"/>
    <w:rsid w:val="00CA7EC4"/>
    <w:rsid w:val="00CB0945"/>
    <w:rsid w:val="00CB2D57"/>
    <w:rsid w:val="00CB5863"/>
    <w:rsid w:val="00CB6266"/>
    <w:rsid w:val="00CB72CA"/>
    <w:rsid w:val="00CB7F65"/>
    <w:rsid w:val="00CC016E"/>
    <w:rsid w:val="00CC18E4"/>
    <w:rsid w:val="00CC1D97"/>
    <w:rsid w:val="00CC35C2"/>
    <w:rsid w:val="00CD0B23"/>
    <w:rsid w:val="00CD1082"/>
    <w:rsid w:val="00CD2ACE"/>
    <w:rsid w:val="00CD6ACC"/>
    <w:rsid w:val="00CD7769"/>
    <w:rsid w:val="00CE133B"/>
    <w:rsid w:val="00CE4775"/>
    <w:rsid w:val="00CE6E94"/>
    <w:rsid w:val="00CE7487"/>
    <w:rsid w:val="00CF1D6A"/>
    <w:rsid w:val="00CF385B"/>
    <w:rsid w:val="00CF5A30"/>
    <w:rsid w:val="00CF7D55"/>
    <w:rsid w:val="00CF7EFD"/>
    <w:rsid w:val="00D00021"/>
    <w:rsid w:val="00D0103C"/>
    <w:rsid w:val="00D02C36"/>
    <w:rsid w:val="00D03232"/>
    <w:rsid w:val="00D063C0"/>
    <w:rsid w:val="00D11DA4"/>
    <w:rsid w:val="00D11F41"/>
    <w:rsid w:val="00D15AA9"/>
    <w:rsid w:val="00D1622B"/>
    <w:rsid w:val="00D16BE4"/>
    <w:rsid w:val="00D21F66"/>
    <w:rsid w:val="00D24892"/>
    <w:rsid w:val="00D24FB9"/>
    <w:rsid w:val="00D2501D"/>
    <w:rsid w:val="00D26816"/>
    <w:rsid w:val="00D3028C"/>
    <w:rsid w:val="00D3095E"/>
    <w:rsid w:val="00D31F95"/>
    <w:rsid w:val="00D330AF"/>
    <w:rsid w:val="00D33567"/>
    <w:rsid w:val="00D34A00"/>
    <w:rsid w:val="00D35595"/>
    <w:rsid w:val="00D36A2D"/>
    <w:rsid w:val="00D37026"/>
    <w:rsid w:val="00D37299"/>
    <w:rsid w:val="00D37AAC"/>
    <w:rsid w:val="00D406F6"/>
    <w:rsid w:val="00D40F32"/>
    <w:rsid w:val="00D4495C"/>
    <w:rsid w:val="00D47AC3"/>
    <w:rsid w:val="00D47B42"/>
    <w:rsid w:val="00D47E3C"/>
    <w:rsid w:val="00D50ACF"/>
    <w:rsid w:val="00D51640"/>
    <w:rsid w:val="00D535BE"/>
    <w:rsid w:val="00D543DC"/>
    <w:rsid w:val="00D5578F"/>
    <w:rsid w:val="00D55860"/>
    <w:rsid w:val="00D55CE5"/>
    <w:rsid w:val="00D5756A"/>
    <w:rsid w:val="00D61686"/>
    <w:rsid w:val="00D626B9"/>
    <w:rsid w:val="00D63AAA"/>
    <w:rsid w:val="00D6435C"/>
    <w:rsid w:val="00D64A8F"/>
    <w:rsid w:val="00D662A2"/>
    <w:rsid w:val="00D67915"/>
    <w:rsid w:val="00D70801"/>
    <w:rsid w:val="00D74389"/>
    <w:rsid w:val="00D74946"/>
    <w:rsid w:val="00D7786C"/>
    <w:rsid w:val="00D82837"/>
    <w:rsid w:val="00D862D4"/>
    <w:rsid w:val="00D919C3"/>
    <w:rsid w:val="00D93FCB"/>
    <w:rsid w:val="00D94BBF"/>
    <w:rsid w:val="00D961B0"/>
    <w:rsid w:val="00DA243A"/>
    <w:rsid w:val="00DA3BBE"/>
    <w:rsid w:val="00DA47D9"/>
    <w:rsid w:val="00DA5D4F"/>
    <w:rsid w:val="00DA7246"/>
    <w:rsid w:val="00DA7805"/>
    <w:rsid w:val="00DA7835"/>
    <w:rsid w:val="00DB058F"/>
    <w:rsid w:val="00DB05C9"/>
    <w:rsid w:val="00DB22E5"/>
    <w:rsid w:val="00DB30B8"/>
    <w:rsid w:val="00DB3136"/>
    <w:rsid w:val="00DB388F"/>
    <w:rsid w:val="00DB4891"/>
    <w:rsid w:val="00DB4CCE"/>
    <w:rsid w:val="00DB51C1"/>
    <w:rsid w:val="00DB5A60"/>
    <w:rsid w:val="00DB668D"/>
    <w:rsid w:val="00DC4D1D"/>
    <w:rsid w:val="00DC7F8C"/>
    <w:rsid w:val="00DD4C09"/>
    <w:rsid w:val="00DD6631"/>
    <w:rsid w:val="00DE02C1"/>
    <w:rsid w:val="00DE03EE"/>
    <w:rsid w:val="00DE2AC1"/>
    <w:rsid w:val="00DE2F27"/>
    <w:rsid w:val="00DE312B"/>
    <w:rsid w:val="00DE3B9A"/>
    <w:rsid w:val="00DE4AD8"/>
    <w:rsid w:val="00DE5C6B"/>
    <w:rsid w:val="00DF20CC"/>
    <w:rsid w:val="00DF624E"/>
    <w:rsid w:val="00DF6419"/>
    <w:rsid w:val="00DF6B4B"/>
    <w:rsid w:val="00DF6BFE"/>
    <w:rsid w:val="00DF6F45"/>
    <w:rsid w:val="00DF7537"/>
    <w:rsid w:val="00E00DC5"/>
    <w:rsid w:val="00E01FB3"/>
    <w:rsid w:val="00E047A1"/>
    <w:rsid w:val="00E0572F"/>
    <w:rsid w:val="00E06919"/>
    <w:rsid w:val="00E11A44"/>
    <w:rsid w:val="00E11D56"/>
    <w:rsid w:val="00E12BFB"/>
    <w:rsid w:val="00E12D20"/>
    <w:rsid w:val="00E14BAA"/>
    <w:rsid w:val="00E171B1"/>
    <w:rsid w:val="00E2042C"/>
    <w:rsid w:val="00E2267E"/>
    <w:rsid w:val="00E26CF0"/>
    <w:rsid w:val="00E273E4"/>
    <w:rsid w:val="00E307C6"/>
    <w:rsid w:val="00E31B67"/>
    <w:rsid w:val="00E3259E"/>
    <w:rsid w:val="00E371B3"/>
    <w:rsid w:val="00E37D09"/>
    <w:rsid w:val="00E411CA"/>
    <w:rsid w:val="00E4129F"/>
    <w:rsid w:val="00E433E3"/>
    <w:rsid w:val="00E44DDF"/>
    <w:rsid w:val="00E45FD8"/>
    <w:rsid w:val="00E46885"/>
    <w:rsid w:val="00E50CA2"/>
    <w:rsid w:val="00E510B1"/>
    <w:rsid w:val="00E519CD"/>
    <w:rsid w:val="00E51C8A"/>
    <w:rsid w:val="00E55C75"/>
    <w:rsid w:val="00E56426"/>
    <w:rsid w:val="00E570FA"/>
    <w:rsid w:val="00E61EE6"/>
    <w:rsid w:val="00E62246"/>
    <w:rsid w:val="00E63C0F"/>
    <w:rsid w:val="00E648D8"/>
    <w:rsid w:val="00E64BFF"/>
    <w:rsid w:val="00E659E8"/>
    <w:rsid w:val="00E66404"/>
    <w:rsid w:val="00E66439"/>
    <w:rsid w:val="00E677C4"/>
    <w:rsid w:val="00E67AF3"/>
    <w:rsid w:val="00E75EAA"/>
    <w:rsid w:val="00E77A88"/>
    <w:rsid w:val="00E81569"/>
    <w:rsid w:val="00E817B5"/>
    <w:rsid w:val="00E84100"/>
    <w:rsid w:val="00E8577E"/>
    <w:rsid w:val="00E85C1F"/>
    <w:rsid w:val="00E92253"/>
    <w:rsid w:val="00E92E58"/>
    <w:rsid w:val="00E93924"/>
    <w:rsid w:val="00E952A9"/>
    <w:rsid w:val="00E954BB"/>
    <w:rsid w:val="00E956D8"/>
    <w:rsid w:val="00E9624B"/>
    <w:rsid w:val="00E96567"/>
    <w:rsid w:val="00EA0B62"/>
    <w:rsid w:val="00EA17FC"/>
    <w:rsid w:val="00EA50FE"/>
    <w:rsid w:val="00EA6A6F"/>
    <w:rsid w:val="00EB153B"/>
    <w:rsid w:val="00EB2BB0"/>
    <w:rsid w:val="00EB44D8"/>
    <w:rsid w:val="00EB4A2A"/>
    <w:rsid w:val="00EB64A4"/>
    <w:rsid w:val="00EC1CFE"/>
    <w:rsid w:val="00EC40E5"/>
    <w:rsid w:val="00EC45B0"/>
    <w:rsid w:val="00EC495C"/>
    <w:rsid w:val="00ED487C"/>
    <w:rsid w:val="00ED508D"/>
    <w:rsid w:val="00EE2C5F"/>
    <w:rsid w:val="00EE4F64"/>
    <w:rsid w:val="00EE6D8B"/>
    <w:rsid w:val="00EF231F"/>
    <w:rsid w:val="00EF28B5"/>
    <w:rsid w:val="00EF28C7"/>
    <w:rsid w:val="00EF5141"/>
    <w:rsid w:val="00EF7B9F"/>
    <w:rsid w:val="00F00C12"/>
    <w:rsid w:val="00F0257A"/>
    <w:rsid w:val="00F02D15"/>
    <w:rsid w:val="00F0548A"/>
    <w:rsid w:val="00F057FC"/>
    <w:rsid w:val="00F135EE"/>
    <w:rsid w:val="00F15FDF"/>
    <w:rsid w:val="00F16105"/>
    <w:rsid w:val="00F171DF"/>
    <w:rsid w:val="00F21B56"/>
    <w:rsid w:val="00F21E01"/>
    <w:rsid w:val="00F22217"/>
    <w:rsid w:val="00F226B5"/>
    <w:rsid w:val="00F25146"/>
    <w:rsid w:val="00F25B56"/>
    <w:rsid w:val="00F3043B"/>
    <w:rsid w:val="00F30AFE"/>
    <w:rsid w:val="00F32941"/>
    <w:rsid w:val="00F3457D"/>
    <w:rsid w:val="00F37F15"/>
    <w:rsid w:val="00F404F2"/>
    <w:rsid w:val="00F405F3"/>
    <w:rsid w:val="00F40E78"/>
    <w:rsid w:val="00F40EE8"/>
    <w:rsid w:val="00F43BBB"/>
    <w:rsid w:val="00F44D68"/>
    <w:rsid w:val="00F454BD"/>
    <w:rsid w:val="00F4677B"/>
    <w:rsid w:val="00F469FF"/>
    <w:rsid w:val="00F52D39"/>
    <w:rsid w:val="00F54292"/>
    <w:rsid w:val="00F545C9"/>
    <w:rsid w:val="00F55E11"/>
    <w:rsid w:val="00F564B2"/>
    <w:rsid w:val="00F56DCF"/>
    <w:rsid w:val="00F57584"/>
    <w:rsid w:val="00F576F3"/>
    <w:rsid w:val="00F626E8"/>
    <w:rsid w:val="00F63042"/>
    <w:rsid w:val="00F65AF2"/>
    <w:rsid w:val="00F661E0"/>
    <w:rsid w:val="00F66BDE"/>
    <w:rsid w:val="00F67B0A"/>
    <w:rsid w:val="00F743A7"/>
    <w:rsid w:val="00F80836"/>
    <w:rsid w:val="00F81B8F"/>
    <w:rsid w:val="00F8422C"/>
    <w:rsid w:val="00F86202"/>
    <w:rsid w:val="00F91AF2"/>
    <w:rsid w:val="00F92BF6"/>
    <w:rsid w:val="00F94903"/>
    <w:rsid w:val="00F9491B"/>
    <w:rsid w:val="00F96037"/>
    <w:rsid w:val="00FA01DD"/>
    <w:rsid w:val="00FA0867"/>
    <w:rsid w:val="00FA0C3A"/>
    <w:rsid w:val="00FA20FD"/>
    <w:rsid w:val="00FA2177"/>
    <w:rsid w:val="00FA2B58"/>
    <w:rsid w:val="00FA377B"/>
    <w:rsid w:val="00FA3CA6"/>
    <w:rsid w:val="00FA41EF"/>
    <w:rsid w:val="00FA6F8D"/>
    <w:rsid w:val="00FA7DC4"/>
    <w:rsid w:val="00FB3DCB"/>
    <w:rsid w:val="00FB466B"/>
    <w:rsid w:val="00FB47D6"/>
    <w:rsid w:val="00FB55DD"/>
    <w:rsid w:val="00FB56BC"/>
    <w:rsid w:val="00FC0680"/>
    <w:rsid w:val="00FC24AA"/>
    <w:rsid w:val="00FC48F4"/>
    <w:rsid w:val="00FC49BA"/>
    <w:rsid w:val="00FC656D"/>
    <w:rsid w:val="00FC68C3"/>
    <w:rsid w:val="00FD2DE9"/>
    <w:rsid w:val="00FD3967"/>
    <w:rsid w:val="00FD6725"/>
    <w:rsid w:val="00FD7A0C"/>
    <w:rsid w:val="00FE0DCC"/>
    <w:rsid w:val="00FE38BA"/>
    <w:rsid w:val="00FE6771"/>
    <w:rsid w:val="00FF1EDD"/>
    <w:rsid w:val="00FF2AFE"/>
    <w:rsid w:val="00FF667F"/>
    <w:rsid w:val="012078B1"/>
    <w:rsid w:val="015FE1D1"/>
    <w:rsid w:val="0203A2CA"/>
    <w:rsid w:val="020F953C"/>
    <w:rsid w:val="02E52181"/>
    <w:rsid w:val="035D241E"/>
    <w:rsid w:val="038573C3"/>
    <w:rsid w:val="03A52E5A"/>
    <w:rsid w:val="0417B168"/>
    <w:rsid w:val="0572299B"/>
    <w:rsid w:val="05D4FF68"/>
    <w:rsid w:val="06608308"/>
    <w:rsid w:val="06F52D56"/>
    <w:rsid w:val="0747192E"/>
    <w:rsid w:val="0751E8B9"/>
    <w:rsid w:val="07660813"/>
    <w:rsid w:val="07AAB60C"/>
    <w:rsid w:val="08145201"/>
    <w:rsid w:val="08F42828"/>
    <w:rsid w:val="094A0AC7"/>
    <w:rsid w:val="097A8837"/>
    <w:rsid w:val="09D9B15F"/>
    <w:rsid w:val="0A295AD4"/>
    <w:rsid w:val="0A54D10A"/>
    <w:rsid w:val="0A725DC2"/>
    <w:rsid w:val="0A744D14"/>
    <w:rsid w:val="0B7AE240"/>
    <w:rsid w:val="0BC77633"/>
    <w:rsid w:val="0BC83897"/>
    <w:rsid w:val="0BD74F01"/>
    <w:rsid w:val="0C04D999"/>
    <w:rsid w:val="0C0A3A64"/>
    <w:rsid w:val="0C14E242"/>
    <w:rsid w:val="0C3FDECA"/>
    <w:rsid w:val="0C5314B4"/>
    <w:rsid w:val="0C61EC19"/>
    <w:rsid w:val="0D3B0E80"/>
    <w:rsid w:val="0D59EBC9"/>
    <w:rsid w:val="0D87696C"/>
    <w:rsid w:val="0D922E01"/>
    <w:rsid w:val="0D9C1AFB"/>
    <w:rsid w:val="0EC405EA"/>
    <w:rsid w:val="0F5CD153"/>
    <w:rsid w:val="0F82C826"/>
    <w:rsid w:val="0FFE14DF"/>
    <w:rsid w:val="100B8E19"/>
    <w:rsid w:val="10A9026A"/>
    <w:rsid w:val="10CC99BB"/>
    <w:rsid w:val="112082EB"/>
    <w:rsid w:val="1177B828"/>
    <w:rsid w:val="1201441C"/>
    <w:rsid w:val="12D8AE78"/>
    <w:rsid w:val="13257415"/>
    <w:rsid w:val="13A64351"/>
    <w:rsid w:val="145C1A38"/>
    <w:rsid w:val="148C9EFE"/>
    <w:rsid w:val="14C25962"/>
    <w:rsid w:val="14CFEBC2"/>
    <w:rsid w:val="14E2D2D3"/>
    <w:rsid w:val="15206CDD"/>
    <w:rsid w:val="1529D3D6"/>
    <w:rsid w:val="157BDED8"/>
    <w:rsid w:val="16320561"/>
    <w:rsid w:val="16FA0BF4"/>
    <w:rsid w:val="17289BEE"/>
    <w:rsid w:val="179CEAD9"/>
    <w:rsid w:val="18080AA0"/>
    <w:rsid w:val="1846DE46"/>
    <w:rsid w:val="1921465D"/>
    <w:rsid w:val="1956D76D"/>
    <w:rsid w:val="198E8F08"/>
    <w:rsid w:val="19FDA24F"/>
    <w:rsid w:val="1A101F54"/>
    <w:rsid w:val="1A2095D1"/>
    <w:rsid w:val="1A58D46E"/>
    <w:rsid w:val="1AB95515"/>
    <w:rsid w:val="1AC6214D"/>
    <w:rsid w:val="1AF7597F"/>
    <w:rsid w:val="1B27DEF5"/>
    <w:rsid w:val="1BB3995D"/>
    <w:rsid w:val="1BF58517"/>
    <w:rsid w:val="1C0DB1CC"/>
    <w:rsid w:val="1CC06F97"/>
    <w:rsid w:val="1D66BE91"/>
    <w:rsid w:val="1DBF5328"/>
    <w:rsid w:val="1EB50A72"/>
    <w:rsid w:val="1F09CCE3"/>
    <w:rsid w:val="1F0D4B9F"/>
    <w:rsid w:val="1FAB0E4D"/>
    <w:rsid w:val="200F6AF0"/>
    <w:rsid w:val="20132507"/>
    <w:rsid w:val="203000EB"/>
    <w:rsid w:val="20764228"/>
    <w:rsid w:val="20781515"/>
    <w:rsid w:val="208594EA"/>
    <w:rsid w:val="20C2663D"/>
    <w:rsid w:val="20D3484B"/>
    <w:rsid w:val="2168823D"/>
    <w:rsid w:val="2196B12A"/>
    <w:rsid w:val="2205B675"/>
    <w:rsid w:val="221D01A2"/>
    <w:rsid w:val="2238D59B"/>
    <w:rsid w:val="2245EA96"/>
    <w:rsid w:val="226A3AF1"/>
    <w:rsid w:val="237792B4"/>
    <w:rsid w:val="23F3746E"/>
    <w:rsid w:val="23F4252E"/>
    <w:rsid w:val="24B0A4A6"/>
    <w:rsid w:val="24C232CE"/>
    <w:rsid w:val="24C966A2"/>
    <w:rsid w:val="24CD2C05"/>
    <w:rsid w:val="24FD98D8"/>
    <w:rsid w:val="254AB934"/>
    <w:rsid w:val="2587403E"/>
    <w:rsid w:val="25A06293"/>
    <w:rsid w:val="25EDAF26"/>
    <w:rsid w:val="26398A9E"/>
    <w:rsid w:val="26D40B6B"/>
    <w:rsid w:val="26DD33BA"/>
    <w:rsid w:val="274A4747"/>
    <w:rsid w:val="275D3533"/>
    <w:rsid w:val="2823117A"/>
    <w:rsid w:val="2887A77E"/>
    <w:rsid w:val="28CB37D4"/>
    <w:rsid w:val="293F402F"/>
    <w:rsid w:val="296FAD0B"/>
    <w:rsid w:val="298BE7E4"/>
    <w:rsid w:val="2A3F3240"/>
    <w:rsid w:val="2A4100EA"/>
    <w:rsid w:val="2A5C1075"/>
    <w:rsid w:val="2AB33938"/>
    <w:rsid w:val="2ACDC502"/>
    <w:rsid w:val="2AF1F712"/>
    <w:rsid w:val="2BAC757C"/>
    <w:rsid w:val="2C1054CA"/>
    <w:rsid w:val="2C7C6DBD"/>
    <w:rsid w:val="2E30F67F"/>
    <w:rsid w:val="2EDD550E"/>
    <w:rsid w:val="2F45C109"/>
    <w:rsid w:val="2FB6E1AA"/>
    <w:rsid w:val="300D1B5A"/>
    <w:rsid w:val="3052D993"/>
    <w:rsid w:val="309868A7"/>
    <w:rsid w:val="30BCB8F6"/>
    <w:rsid w:val="31AB8ABE"/>
    <w:rsid w:val="31BEE1D9"/>
    <w:rsid w:val="31DCF007"/>
    <w:rsid w:val="325B532E"/>
    <w:rsid w:val="326C4C17"/>
    <w:rsid w:val="32B7A980"/>
    <w:rsid w:val="32E29E85"/>
    <w:rsid w:val="330D201D"/>
    <w:rsid w:val="3349207E"/>
    <w:rsid w:val="335BAC41"/>
    <w:rsid w:val="3368EB7B"/>
    <w:rsid w:val="33BA653C"/>
    <w:rsid w:val="3423AFB6"/>
    <w:rsid w:val="3496C998"/>
    <w:rsid w:val="34EF3E9F"/>
    <w:rsid w:val="34FDEEBD"/>
    <w:rsid w:val="357778BE"/>
    <w:rsid w:val="36DD14A1"/>
    <w:rsid w:val="370AA12D"/>
    <w:rsid w:val="37125A6A"/>
    <w:rsid w:val="3714DE2E"/>
    <w:rsid w:val="371E0DB0"/>
    <w:rsid w:val="371F079D"/>
    <w:rsid w:val="3729CC21"/>
    <w:rsid w:val="374C852A"/>
    <w:rsid w:val="37696000"/>
    <w:rsid w:val="37C9606C"/>
    <w:rsid w:val="38344581"/>
    <w:rsid w:val="38365BEF"/>
    <w:rsid w:val="383CF5C1"/>
    <w:rsid w:val="387F9F32"/>
    <w:rsid w:val="38A6922C"/>
    <w:rsid w:val="39321A09"/>
    <w:rsid w:val="3942E54B"/>
    <w:rsid w:val="39C8F990"/>
    <w:rsid w:val="3A246F6B"/>
    <w:rsid w:val="3A43F762"/>
    <w:rsid w:val="3B9A9719"/>
    <w:rsid w:val="3BD3E137"/>
    <w:rsid w:val="3C2A5045"/>
    <w:rsid w:val="3C3D6C9A"/>
    <w:rsid w:val="3D063076"/>
    <w:rsid w:val="3D645D9C"/>
    <w:rsid w:val="3D88652F"/>
    <w:rsid w:val="3DAF8EA9"/>
    <w:rsid w:val="3E61A5DB"/>
    <w:rsid w:val="3EC8EDB5"/>
    <w:rsid w:val="3F4F2B76"/>
    <w:rsid w:val="3F64B10E"/>
    <w:rsid w:val="3F9C6946"/>
    <w:rsid w:val="4081924D"/>
    <w:rsid w:val="40830EC3"/>
    <w:rsid w:val="40AEF70A"/>
    <w:rsid w:val="4147FEE5"/>
    <w:rsid w:val="4156452A"/>
    <w:rsid w:val="422F060E"/>
    <w:rsid w:val="42BAF4B9"/>
    <w:rsid w:val="433928E3"/>
    <w:rsid w:val="434B3440"/>
    <w:rsid w:val="435EA402"/>
    <w:rsid w:val="43CC10AF"/>
    <w:rsid w:val="43E2FE73"/>
    <w:rsid w:val="4441614F"/>
    <w:rsid w:val="445E8FCA"/>
    <w:rsid w:val="4468CF6C"/>
    <w:rsid w:val="44CD13D1"/>
    <w:rsid w:val="44FDBC92"/>
    <w:rsid w:val="45660EAE"/>
    <w:rsid w:val="45E2F5FD"/>
    <w:rsid w:val="45FA155E"/>
    <w:rsid w:val="46268CBB"/>
    <w:rsid w:val="4692BC03"/>
    <w:rsid w:val="46C3D9E8"/>
    <w:rsid w:val="46CDAED0"/>
    <w:rsid w:val="470EA87F"/>
    <w:rsid w:val="47AF238F"/>
    <w:rsid w:val="47F87E46"/>
    <w:rsid w:val="4885F270"/>
    <w:rsid w:val="4906BCB6"/>
    <w:rsid w:val="4931178F"/>
    <w:rsid w:val="49365908"/>
    <w:rsid w:val="49D749D5"/>
    <w:rsid w:val="49ECBA04"/>
    <w:rsid w:val="4A415946"/>
    <w:rsid w:val="4AA85595"/>
    <w:rsid w:val="4ADD7171"/>
    <w:rsid w:val="4AE9C556"/>
    <w:rsid w:val="4AFC1F15"/>
    <w:rsid w:val="4B04B0E4"/>
    <w:rsid w:val="4B81CE72"/>
    <w:rsid w:val="4B8F6B90"/>
    <w:rsid w:val="4BF80D4D"/>
    <w:rsid w:val="4C1858B0"/>
    <w:rsid w:val="4C474853"/>
    <w:rsid w:val="4C89065E"/>
    <w:rsid w:val="4D01C412"/>
    <w:rsid w:val="4D3A45F2"/>
    <w:rsid w:val="4D630E52"/>
    <w:rsid w:val="4DD38869"/>
    <w:rsid w:val="4DD4D70E"/>
    <w:rsid w:val="4E3F20D0"/>
    <w:rsid w:val="4E6D703A"/>
    <w:rsid w:val="4EB4751F"/>
    <w:rsid w:val="4EB61530"/>
    <w:rsid w:val="4EDF6E5F"/>
    <w:rsid w:val="4F11AD05"/>
    <w:rsid w:val="4F23EF91"/>
    <w:rsid w:val="4F4EF1F9"/>
    <w:rsid w:val="4F5C8591"/>
    <w:rsid w:val="4FABFDA3"/>
    <w:rsid w:val="5003F354"/>
    <w:rsid w:val="501F0FED"/>
    <w:rsid w:val="50530538"/>
    <w:rsid w:val="50D3E333"/>
    <w:rsid w:val="5157C3AC"/>
    <w:rsid w:val="51970CA4"/>
    <w:rsid w:val="520AFEF0"/>
    <w:rsid w:val="52E1EB73"/>
    <w:rsid w:val="5326A0FC"/>
    <w:rsid w:val="534BC9E8"/>
    <w:rsid w:val="538FCF73"/>
    <w:rsid w:val="53E18ACE"/>
    <w:rsid w:val="53F6391E"/>
    <w:rsid w:val="557BB854"/>
    <w:rsid w:val="558EF9F2"/>
    <w:rsid w:val="55A12484"/>
    <w:rsid w:val="55C25DBA"/>
    <w:rsid w:val="55D8F2EF"/>
    <w:rsid w:val="56075B1E"/>
    <w:rsid w:val="563F20CD"/>
    <w:rsid w:val="565E656F"/>
    <w:rsid w:val="567C477C"/>
    <w:rsid w:val="57478FB9"/>
    <w:rsid w:val="58486474"/>
    <w:rsid w:val="585CAB28"/>
    <w:rsid w:val="5931372B"/>
    <w:rsid w:val="5934ADEC"/>
    <w:rsid w:val="59453541"/>
    <w:rsid w:val="59941EE8"/>
    <w:rsid w:val="59A7F679"/>
    <w:rsid w:val="59B5F91A"/>
    <w:rsid w:val="59E20799"/>
    <w:rsid w:val="59F83AD3"/>
    <w:rsid w:val="5A33AC63"/>
    <w:rsid w:val="5A5F6844"/>
    <w:rsid w:val="5AAC8F1B"/>
    <w:rsid w:val="5ABF0B37"/>
    <w:rsid w:val="5B3F686A"/>
    <w:rsid w:val="5B97EDB2"/>
    <w:rsid w:val="5C2B2C9A"/>
    <w:rsid w:val="5C8E9B79"/>
    <w:rsid w:val="5CF8F4EF"/>
    <w:rsid w:val="5D175707"/>
    <w:rsid w:val="5D89BAFB"/>
    <w:rsid w:val="5DA30A0F"/>
    <w:rsid w:val="5DBA9BFB"/>
    <w:rsid w:val="5DCBF8AB"/>
    <w:rsid w:val="5E7A88B4"/>
    <w:rsid w:val="5EAFFCBD"/>
    <w:rsid w:val="5ED510BE"/>
    <w:rsid w:val="5F40252C"/>
    <w:rsid w:val="5F596E41"/>
    <w:rsid w:val="5F5E4EC8"/>
    <w:rsid w:val="609F8F28"/>
    <w:rsid w:val="60C6AF9A"/>
    <w:rsid w:val="60F97A0A"/>
    <w:rsid w:val="60FF744A"/>
    <w:rsid w:val="61059560"/>
    <w:rsid w:val="61158923"/>
    <w:rsid w:val="619AC111"/>
    <w:rsid w:val="61AAF2B1"/>
    <w:rsid w:val="623F0CE5"/>
    <w:rsid w:val="625E615B"/>
    <w:rsid w:val="62DF408C"/>
    <w:rsid w:val="62E1C77A"/>
    <w:rsid w:val="635371E9"/>
    <w:rsid w:val="638BD618"/>
    <w:rsid w:val="63A44883"/>
    <w:rsid w:val="63B8E20E"/>
    <w:rsid w:val="63E2FAE3"/>
    <w:rsid w:val="6455C33F"/>
    <w:rsid w:val="646F3F0E"/>
    <w:rsid w:val="647D07FF"/>
    <w:rsid w:val="661AAF89"/>
    <w:rsid w:val="662E183B"/>
    <w:rsid w:val="66789175"/>
    <w:rsid w:val="66F89813"/>
    <w:rsid w:val="670AA341"/>
    <w:rsid w:val="67613F50"/>
    <w:rsid w:val="67C72719"/>
    <w:rsid w:val="682143CE"/>
    <w:rsid w:val="686E835E"/>
    <w:rsid w:val="68991C07"/>
    <w:rsid w:val="689D0086"/>
    <w:rsid w:val="689FBE55"/>
    <w:rsid w:val="68B4BFE3"/>
    <w:rsid w:val="68DB82AB"/>
    <w:rsid w:val="68E3AA43"/>
    <w:rsid w:val="6924F198"/>
    <w:rsid w:val="694B5BB3"/>
    <w:rsid w:val="696D88B1"/>
    <w:rsid w:val="6A3043DF"/>
    <w:rsid w:val="6A8ECED4"/>
    <w:rsid w:val="6ACD6C3B"/>
    <w:rsid w:val="6AE76EDC"/>
    <w:rsid w:val="6B69B932"/>
    <w:rsid w:val="6B6E4180"/>
    <w:rsid w:val="6BAC3CFE"/>
    <w:rsid w:val="6BFC4F77"/>
    <w:rsid w:val="6C0516CA"/>
    <w:rsid w:val="6C2FE0A7"/>
    <w:rsid w:val="6C347E19"/>
    <w:rsid w:val="6C4EC21E"/>
    <w:rsid w:val="6C87E969"/>
    <w:rsid w:val="6D112904"/>
    <w:rsid w:val="6D34D3A0"/>
    <w:rsid w:val="6D4F7987"/>
    <w:rsid w:val="6D59A06A"/>
    <w:rsid w:val="6DEF0E11"/>
    <w:rsid w:val="6ED39CB6"/>
    <w:rsid w:val="6EF28DCD"/>
    <w:rsid w:val="702BC834"/>
    <w:rsid w:val="70BF2F1A"/>
    <w:rsid w:val="70E3723F"/>
    <w:rsid w:val="7126CEB4"/>
    <w:rsid w:val="712D43E1"/>
    <w:rsid w:val="715F6D46"/>
    <w:rsid w:val="716C5DA5"/>
    <w:rsid w:val="7189DA12"/>
    <w:rsid w:val="71B10253"/>
    <w:rsid w:val="724FC497"/>
    <w:rsid w:val="7257951A"/>
    <w:rsid w:val="725F1724"/>
    <w:rsid w:val="72EBAFE8"/>
    <w:rsid w:val="73467834"/>
    <w:rsid w:val="7361B9FB"/>
    <w:rsid w:val="73DA434F"/>
    <w:rsid w:val="73F82B26"/>
    <w:rsid w:val="75746745"/>
    <w:rsid w:val="75BF4861"/>
    <w:rsid w:val="75F8000D"/>
    <w:rsid w:val="7600C70F"/>
    <w:rsid w:val="766C1932"/>
    <w:rsid w:val="767317F0"/>
    <w:rsid w:val="76C435D6"/>
    <w:rsid w:val="7711C953"/>
    <w:rsid w:val="77CE74F0"/>
    <w:rsid w:val="7860C57C"/>
    <w:rsid w:val="786C0AAD"/>
    <w:rsid w:val="78A7493E"/>
    <w:rsid w:val="78A9BA5B"/>
    <w:rsid w:val="7A2F780A"/>
    <w:rsid w:val="7B88B81C"/>
    <w:rsid w:val="7BFA94A9"/>
    <w:rsid w:val="7C3CD093"/>
    <w:rsid w:val="7C84622F"/>
    <w:rsid w:val="7C8DDE49"/>
    <w:rsid w:val="7CA85EF9"/>
    <w:rsid w:val="7CC6B224"/>
    <w:rsid w:val="7D610B02"/>
    <w:rsid w:val="7DA2C145"/>
    <w:rsid w:val="7DD15FFF"/>
    <w:rsid w:val="7E74B029"/>
    <w:rsid w:val="7ED36253"/>
    <w:rsid w:val="7ED5852D"/>
    <w:rsid w:val="7EF473CF"/>
    <w:rsid w:val="7F47DF4E"/>
    <w:rsid w:val="7FE3F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35FAAC6B-98EC-4025-B238-44EFEEDEEC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7BC3"/>
    <w:rPr>
      <w:rFonts w:ascii="Arial" w:hAnsi="Arial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E411CA"/>
    <w:pPr>
      <w:spacing w:before="480" w:after="480"/>
      <w:outlineLvl w:val="0"/>
    </w:pPr>
    <w:rPr>
      <w:rFonts w:eastAsiaTheme="majorEastAsia" w:cstheme="majorBidi"/>
      <w:bCs/>
      <w:color w:val="31849B" w:themeColor="accent5" w:themeShade="BF"/>
      <w:sz w:val="4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411CA"/>
    <w:rPr>
      <w:rFonts w:ascii="Arial" w:eastAsiaTheme="majorEastAsia" w:hAnsi="Arial" w:cstheme="majorBidi"/>
      <w:bCs/>
      <w:color w:val="31849B" w:themeColor="accent5" w:themeShade="BF"/>
      <w:sz w:val="4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A16A5E"/>
    <w:pPr>
      <w:numPr>
        <w:numId w:val="1"/>
      </w:numPr>
      <w:spacing w:after="0" w:line="480" w:lineRule="auto"/>
      <w:ind w:left="714" w:hanging="357"/>
    </w:pPr>
    <w:rPr>
      <w:sz w:val="28"/>
      <w:szCs w:val="28"/>
    </w:r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unhideWhenUsed/>
    <w:qFormat/>
    <w:rsid w:val="00310CCF"/>
    <w:rPr>
      <w:sz w:val="52"/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Cs w:val="24"/>
    </w:rPr>
  </w:style>
  <w:style w:type="paragraph" w:customStyle="1" w:styleId="EasyReadTitle">
    <w:name w:val="Easy Read Title"/>
    <w:qFormat/>
    <w:rsid w:val="00AF6AF7"/>
    <w:pPr>
      <w:spacing w:before="720" w:line="360" w:lineRule="auto"/>
    </w:pPr>
    <w:rPr>
      <w:rFonts w:ascii="Arial" w:eastAsiaTheme="majorEastAsia" w:hAnsi="Arial" w:cstheme="majorBidi"/>
      <w:b/>
      <w:bCs/>
      <w:color w:val="3F4A75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5B2AE4"/>
    <w:pPr>
      <w:spacing w:line="24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A16A5E"/>
    <w:pPr>
      <w:spacing w:before="240" w:after="24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character" w:styleId="FollowedHyperlink">
    <w:name w:val="FollowedHyperlink"/>
    <w:basedOn w:val="DefaultParagraphFont"/>
    <w:uiPriority w:val="99"/>
    <w:semiHidden/>
    <w:unhideWhenUsed/>
    <w:rsid w:val="003105D5"/>
    <w:rPr>
      <w:color w:val="800080" w:themeColor="followedHyperlink"/>
      <w:u w:val="single"/>
    </w:rPr>
  </w:style>
  <w:style w:type="table" w:styleId="TableGridLight">
    <w:name w:val="Grid Table Light"/>
    <w:basedOn w:val="TableNormal"/>
    <w:uiPriority w:val="40"/>
    <w:rsid w:val="00AF6AF7"/>
    <w:pPr>
      <w:spacing w:after="0" w:line="240" w:lineRule="auto"/>
    </w:pPr>
    <w:tblPr>
      <w:tblBorders>
        <w:top w:val="single" w:sz="4" w:space="0" w:color="F2F2F2" w:themeColor="background1" w:themeShade="F2"/>
        <w:left w:val="single" w:sz="4" w:space="0" w:color="F2F2F2" w:themeColor="background1" w:themeShade="F2"/>
        <w:bottom w:val="single" w:sz="4" w:space="0" w:color="F2F2F2" w:themeColor="background1" w:themeShade="F2"/>
        <w:right w:val="single" w:sz="4" w:space="0" w:color="F2F2F2" w:themeColor="background1" w:themeShade="F2"/>
        <w:insideH w:val="single" w:sz="4" w:space="0" w:color="F2F2F2" w:themeColor="background1" w:themeShade="F2"/>
        <w:insideV w:val="single" w:sz="4" w:space="0" w:color="F2F2F2" w:themeColor="background1" w:themeShade="F2"/>
      </w:tblBorders>
    </w:tblPr>
    <w:tblStylePr w:type="firstCol">
      <w:pPr>
        <w:jc w:val="center"/>
      </w:pPr>
    </w:tblStylePr>
  </w:style>
  <w:style w:type="paragraph" w:styleId="ListBullet2">
    <w:name w:val="List Bullet 2"/>
    <w:basedOn w:val="EasyRead16"/>
    <w:uiPriority w:val="99"/>
    <w:unhideWhenUsed/>
    <w:rsid w:val="00A16A5E"/>
    <w:pPr>
      <w:numPr>
        <w:numId w:val="3"/>
      </w:numPr>
      <w:ind w:left="1360" w:hanging="680"/>
    </w:pPr>
    <w:rPr>
      <w:sz w:val="28"/>
      <w:szCs w:val="28"/>
    </w:rPr>
  </w:style>
  <w:style w:type="paragraph" w:styleId="ListBullet">
    <w:name w:val="List Bullet"/>
    <w:basedOn w:val="EasyRead16"/>
    <w:uiPriority w:val="99"/>
    <w:unhideWhenUsed/>
    <w:rsid w:val="00A16A5E"/>
    <w:pPr>
      <w:numPr>
        <w:numId w:val="4"/>
      </w:numPr>
    </w:pPr>
    <w:rPr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AF6AF7"/>
    <w:pPr>
      <w:tabs>
        <w:tab w:val="right" w:leader="dot" w:pos="9016"/>
      </w:tabs>
      <w:spacing w:before="240" w:after="240" w:line="360" w:lineRule="auto"/>
    </w:pPr>
    <w:rPr>
      <w:color w:val="31849B" w:themeColor="accent5" w:themeShade="BF"/>
      <w:sz w:val="52"/>
    </w:rPr>
  </w:style>
  <w:style w:type="paragraph" w:styleId="TOC2">
    <w:name w:val="toc 2"/>
    <w:basedOn w:val="Normal"/>
    <w:next w:val="Normal"/>
    <w:autoRedefine/>
    <w:uiPriority w:val="39"/>
    <w:unhideWhenUsed/>
    <w:rsid w:val="00A16A5E"/>
    <w:pPr>
      <w:spacing w:before="120" w:after="120" w:line="360" w:lineRule="auto"/>
      <w:ind w:left="221"/>
    </w:pPr>
    <w:rPr>
      <w:color w:val="31849B" w:themeColor="accent5" w:themeShade="BF"/>
      <w:sz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29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00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6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0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4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56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44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54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70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8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05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2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7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83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82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0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6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9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1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2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70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43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34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4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96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13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08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0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37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03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5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4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5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70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34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4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01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0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1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3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5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29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26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1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98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6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0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14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4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9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7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06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54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44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1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64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8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0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1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9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02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14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138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8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7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69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64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3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45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9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2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6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14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1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header" Target="header2.xml"/><Relationship Id="rId16" Type="http://schemas.openxmlformats.org/officeDocument/2006/relationships/image" Target="media/image6.jpeg"/><Relationship Id="rId11" Type="http://schemas.openxmlformats.org/officeDocument/2006/relationships/image" Target="media/image1.jpeg"/><Relationship Id="rId32" Type="http://schemas.openxmlformats.org/officeDocument/2006/relationships/image" Target="media/image19.png"/><Relationship Id="rId37" Type="http://schemas.openxmlformats.org/officeDocument/2006/relationships/image" Target="media/image24.jp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hyperlink" Target="mailto:SystemicDisabilityAdvocacy@Health.gov.au" TargetMode="External"/><Relationship Id="rId5" Type="http://schemas.openxmlformats.org/officeDocument/2006/relationships/numbering" Target="numbering.xml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22" Type="http://schemas.openxmlformats.org/officeDocument/2006/relationships/hyperlink" Target="https://www.health.gov.au/resources/publications/engagement-protocols-for-working-with-disability-representative-organisations" TargetMode="External"/><Relationship Id="rId27" Type="http://schemas.openxmlformats.org/officeDocument/2006/relationships/image" Target="media/image15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77" Type="http://schemas.openxmlformats.org/officeDocument/2006/relationships/image" Target="media/image62.jp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image" Target="media/image57.png"/><Relationship Id="rId80" Type="http://schemas.openxmlformats.org/officeDocument/2006/relationships/hyperlink" Target="https://www.health.gov.au/resources/publications/engagement-protocols-for-working-with-disability-representative-organisations" TargetMode="External"/><Relationship Id="rId85" Type="http://schemas.openxmlformats.org/officeDocument/2006/relationships/footer" Target="footer3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mailto:SystemicDisabilityAdvocacy@Health.gov.au" TargetMode="External"/><Relationship Id="rId25" Type="http://schemas.openxmlformats.org/officeDocument/2006/relationships/image" Target="media/image13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9.jpe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image" Target="media/image48.png"/><Relationship Id="rId70" Type="http://schemas.openxmlformats.org/officeDocument/2006/relationships/hyperlink" Target="https://www.disabilitygateway.gov.au/good-practice-guidelines" TargetMode="External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hyperlink" Target="https://www.health.gov.au/resources/publications/engagement-protocols-for-working-with-disability-representative-organisations" TargetMode="External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30.jp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73" Type="http://schemas.openxmlformats.org/officeDocument/2006/relationships/image" Target="media/image58.png"/><Relationship Id="rId78" Type="http://schemas.openxmlformats.org/officeDocument/2006/relationships/image" Target="media/image63.jpg"/><Relationship Id="rId81" Type="http://schemas.openxmlformats.org/officeDocument/2006/relationships/header" Target="header1.xml"/><Relationship Id="rId86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6.jpg"/><Relationship Id="rId34" Type="http://schemas.openxmlformats.org/officeDocument/2006/relationships/image" Target="media/image21.jpe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1.png"/><Relationship Id="rId7" Type="http://schemas.openxmlformats.org/officeDocument/2006/relationships/settings" Target="settings.xml"/><Relationship Id="rId71" Type="http://schemas.openxmlformats.org/officeDocument/2006/relationships/image" Target="media/image56.jp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2.jpg"/><Relationship Id="rId40" Type="http://schemas.openxmlformats.org/officeDocument/2006/relationships/hyperlink" Target="https://www.health.gov.au/our-work/disability-representative-organisations-program" TargetMode="External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theme" Target="theme/theme1.xml"/><Relationship Id="rId61" Type="http://schemas.openxmlformats.org/officeDocument/2006/relationships/image" Target="media/image47.jpeg"/><Relationship Id="rId82" Type="http://schemas.openxmlformats.org/officeDocument/2006/relationships/footer" Target="footer1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cdec39a-f586-4ab8-909b-70360a267eb8">
      <Terms xmlns="http://schemas.microsoft.com/office/infopath/2007/PartnerControls"/>
    </lcf76f155ced4ddcb4097134ff3c332f>
    <TaxCatchAll xmlns="80713d6d-f344-4aa1-881a-17829d2074fc" xsi:nil="true"/>
    <_Flow_SignoffStatus xmlns="1cdec39a-f586-4ab8-909b-70360a267eb8" xsi:nil="true"/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96CE75483C1148A7032A8A56CB4A2E" ma:contentTypeVersion="10" ma:contentTypeDescription="Create a new document." ma:contentTypeScope="" ma:versionID="0f1f9498477c36c6b1fe41280e6150fd">
  <xsd:schema xmlns:xsd="http://www.w3.org/2001/XMLSchema" xmlns:xs="http://www.w3.org/2001/XMLSchema" xmlns:p="http://schemas.microsoft.com/office/2006/metadata/properties" xmlns:ns2="1cdec39a-f586-4ab8-909b-70360a267eb8" xmlns:ns3="80713d6d-f344-4aa1-881a-17829d2074fc" targetNamespace="http://schemas.microsoft.com/office/2006/metadata/properties" ma:root="true" ma:fieldsID="9c191b313f0aecfd3c622442a675db42" ns2:_="" ns3:_="">
    <xsd:import namespace="1cdec39a-f586-4ab8-909b-70360a267eb8"/>
    <xsd:import namespace="80713d6d-f344-4aa1-881a-17829d2074f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_Flow_SignoffStatu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dec39a-f586-4ab8-909b-70360a267eb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Flow_SignoffStatus" ma:index="11" nillable="true" ma:displayName="Sign-off status" ma:internalName="_x0024_Resources_x003a_core_x002c_Signoff_Status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713d6d-f344-4aa1-881a-17829d2074f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71b98e17-f131-42ff-a4a7-b6f012b0480e}" ma:internalName="TaxCatchAll" ma:showField="CatchAllData" ma:web="80713d6d-f344-4aa1-881a-17829d2074f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0f6d9be8-8e00-4ae0-b4b2-dd9a585f2417"/>
    <ds:schemaRef ds:uri="82b24c52-de31-43d7-822c-ee8b611ee647"/>
  </ds:schemaRefs>
</ds:datastoreItem>
</file>

<file path=customXml/itemProps2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6DABFE3E-FD13-486B-A52E-FC5F38242977}"/>
</file>

<file path=customXml/itemProps4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123</TotalTime>
  <Pages>24</Pages>
  <Words>1154</Words>
  <Characters>6038</Characters>
  <Application>Microsoft Office Word</Application>
  <DocSecurity>0</DocSecurity>
  <Lines>603</Lines>
  <Paragraphs>239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Easy Read - Engagement Protocols for working with Disability Representative Organisations - Part 1 – What are Disability Representative Organisations</vt:lpstr>
    </vt:vector>
  </TitlesOfParts>
  <Company/>
  <LinksUpToDate>false</LinksUpToDate>
  <CharactersWithSpaces>6953</CharactersWithSpaces>
  <SharedDoc>false</SharedDoc>
  <HLinks>
    <vt:vector size="36" baseType="variant">
      <vt:variant>
        <vt:i4>3997772</vt:i4>
      </vt:variant>
      <vt:variant>
        <vt:i4>9</vt:i4>
      </vt:variant>
      <vt:variant>
        <vt:i4>0</vt:i4>
      </vt:variant>
      <vt:variant>
        <vt:i4>5</vt:i4>
      </vt:variant>
      <vt:variant>
        <vt:lpwstr>mailto:systemicdisabilityadvocacy@dss.gov.au</vt:lpwstr>
      </vt:variant>
      <vt:variant>
        <vt:lpwstr/>
      </vt:variant>
      <vt:variant>
        <vt:i4>1638492</vt:i4>
      </vt:variant>
      <vt:variant>
        <vt:i4>6</vt:i4>
      </vt:variant>
      <vt:variant>
        <vt:i4>0</vt:i4>
      </vt:variant>
      <vt:variant>
        <vt:i4>5</vt:i4>
      </vt:variant>
      <vt:variant>
        <vt:lpwstr>https://www.disabilitygateway.gov.au/good-practice-guidelines</vt:lpwstr>
      </vt:variant>
      <vt:variant>
        <vt:lpwstr/>
      </vt:variant>
      <vt:variant>
        <vt:i4>2621557</vt:i4>
      </vt:variant>
      <vt:variant>
        <vt:i4>3</vt:i4>
      </vt:variant>
      <vt:variant>
        <vt:i4>0</vt:i4>
      </vt:variant>
      <vt:variant>
        <vt:i4>5</vt:i4>
      </vt:variant>
      <vt:variant>
        <vt:lpwstr>https://www.dss.gov.au/disability-advocacy/disability-representative-organisations</vt:lpwstr>
      </vt:variant>
      <vt:variant>
        <vt:lpwstr/>
      </vt:variant>
      <vt:variant>
        <vt:i4>5046318</vt:i4>
      </vt:variant>
      <vt:variant>
        <vt:i4>0</vt:i4>
      </vt:variant>
      <vt:variant>
        <vt:i4>0</vt:i4>
      </vt:variant>
      <vt:variant>
        <vt:i4>5</vt:i4>
      </vt:variant>
      <vt:variant>
        <vt:lpwstr>mailto:mailtosystemicdisabilityadvocacy@dss.gov.au</vt:lpwstr>
      </vt:variant>
      <vt:variant>
        <vt:lpwstr/>
      </vt:variant>
      <vt:variant>
        <vt:i4>3997772</vt:i4>
      </vt:variant>
      <vt:variant>
        <vt:i4>3</vt:i4>
      </vt:variant>
      <vt:variant>
        <vt:i4>0</vt:i4>
      </vt:variant>
      <vt:variant>
        <vt:i4>5</vt:i4>
      </vt:variant>
      <vt:variant>
        <vt:lpwstr>mailto:Systemicdisabilityadvocacy@dss.gov.au</vt:lpwstr>
      </vt:variant>
      <vt:variant>
        <vt:lpwstr/>
      </vt:variant>
      <vt:variant>
        <vt:i4>3211370</vt:i4>
      </vt:variant>
      <vt:variant>
        <vt:i4>0</vt:i4>
      </vt:variant>
      <vt:variant>
        <vt:i4>0</vt:i4>
      </vt:variant>
      <vt:variant>
        <vt:i4>5</vt:i4>
      </vt:variant>
      <vt:variant>
        <vt:lpwstr>https://elements.envato.com/wooden-people-figures-on-top-of-wooden-blocks-care-XQS46HE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- Engagement Protocols for working with Disability Representative Organisations - Part 1 – What are Disability Representative Organisations</dc:title>
  <dc:subject>Disability</dc:subject>
  <dc:creator>Australian Government Department of Health, Disability and Ageing</dc:creator>
  <cp:keywords>Disability Representative Organisations; Disability advocacy; Disability and carers</cp:keywords>
  <dc:description/>
  <cp:lastModifiedBy>SARTORI, Nicole</cp:lastModifiedBy>
  <cp:revision>63</cp:revision>
  <cp:lastPrinted>2025-08-26T04:02:00Z</cp:lastPrinted>
  <dcterms:created xsi:type="dcterms:W3CDTF">2025-08-12T01:29:00Z</dcterms:created>
  <dcterms:modified xsi:type="dcterms:W3CDTF">2025-09-02T00:59:00Z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0x010100A296CE75483C1148A7032A8A56CB4A2E</vt:lpwstr>
  </property>
  <property fmtid="{D5CDD505-2E9C-101B-9397-08002B2CF9AE}" pid="3" name="ClassificationContentMarkingHeaderShapeIds">
    <vt:lpwstr>549929e,76605799,77513470</vt:lpwstr>
  </property>
  <property fmtid="{D5CDD505-2E9C-101B-9397-08002B2CF9AE}" pid="4" name="ClassificationContentMarkingHeaderFontProps">
    <vt:lpwstr>#ff0000,12,Calibri</vt:lpwstr>
  </property>
  <property fmtid="{D5CDD505-2E9C-101B-9397-08002B2CF9AE}" pid="5" name="ClassificationContentMarkingHeaderText">
    <vt:lpwstr>OFFICIAL</vt:lpwstr>
  </property>
  <property fmtid="{D5CDD505-2E9C-101B-9397-08002B2CF9AE}" pid="6" name="ClassificationContentMarkingFooterShapeIds">
    <vt:lpwstr>7ed3cbcc,3c3bd081,7aa4d0ec</vt:lpwstr>
  </property>
  <property fmtid="{D5CDD505-2E9C-101B-9397-08002B2CF9AE}" pid="7" name="ClassificationContentMarkingFooterFontProps">
    <vt:lpwstr>#ff0000,12,Calibri</vt:lpwstr>
  </property>
  <property fmtid="{D5CDD505-2E9C-101B-9397-08002B2CF9AE}" pid="8" name="ClassificationContentMarkingFooterText">
    <vt:lpwstr>OFFICIAL</vt:lpwstr>
  </property>
  <property fmtid="{D5CDD505-2E9C-101B-9397-08002B2CF9AE}" pid="9" name="MSIP_Label_7cd3e8b9-ffed-43a8-b7f4-cc2fa0382d36_Enabled">
    <vt:lpwstr>true</vt:lpwstr>
  </property>
  <property fmtid="{D5CDD505-2E9C-101B-9397-08002B2CF9AE}" pid="10" name="MSIP_Label_7cd3e8b9-ffed-43a8-b7f4-cc2fa0382d36_SetDate">
    <vt:lpwstr>2025-09-01T22:30:51Z</vt:lpwstr>
  </property>
  <property fmtid="{D5CDD505-2E9C-101B-9397-08002B2CF9AE}" pid="11" name="MSIP_Label_7cd3e8b9-ffed-43a8-b7f4-cc2fa0382d36_Method">
    <vt:lpwstr>Privileged</vt:lpwstr>
  </property>
  <property fmtid="{D5CDD505-2E9C-101B-9397-08002B2CF9AE}" pid="12" name="MSIP_Label_7cd3e8b9-ffed-43a8-b7f4-cc2fa0382d36_Name">
    <vt:lpwstr>O</vt:lpwstr>
  </property>
  <property fmtid="{D5CDD505-2E9C-101B-9397-08002B2CF9AE}" pid="13" name="MSIP_Label_7cd3e8b9-ffed-43a8-b7f4-cc2fa0382d36_SiteId">
    <vt:lpwstr>34a3929c-73cf-4954-abfe-147dc3517892</vt:lpwstr>
  </property>
  <property fmtid="{D5CDD505-2E9C-101B-9397-08002B2CF9AE}" pid="14" name="MSIP_Label_7cd3e8b9-ffed-43a8-b7f4-cc2fa0382d36_ActionId">
    <vt:lpwstr>ea34e35e-e518-4ce9-b36c-b4887fa5d1a0</vt:lpwstr>
  </property>
  <property fmtid="{D5CDD505-2E9C-101B-9397-08002B2CF9AE}" pid="15" name="MSIP_Label_7cd3e8b9-ffed-43a8-b7f4-cc2fa0382d36_ContentBits">
    <vt:lpwstr>3</vt:lpwstr>
  </property>
  <property fmtid="{D5CDD505-2E9C-101B-9397-08002B2CF9AE}" pid="16" name="MSIP_Label_7cd3e8b9-ffed-43a8-b7f4-cc2fa0382d36_Tag">
    <vt:lpwstr>10, 0, 1, 1</vt:lpwstr>
  </property>
  <property fmtid="{D5CDD505-2E9C-101B-9397-08002B2CF9AE}" pid="17" name="MediaServiceImageTags">
    <vt:lpwstr/>
  </property>
  <property fmtid="{D5CDD505-2E9C-101B-9397-08002B2CF9AE}" pid="18" name="docLang">
    <vt:lpwstr>en</vt:lpwstr>
  </property>
</Properties>
</file>